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2.xml" ContentType="application/vnd.openxmlformats-officedocument.wordprocessingml.header+xml"/>
  <Override PartName="/word/header3.xml" ContentType="application/vnd.openxmlformats-officedocument.wordprocessingml.header+xml"/>
  <Override PartName="/word/footer5.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9A5147A" w14:textId="26162095" w:rsidR="00044EC0" w:rsidRDefault="00044EC0" w:rsidP="71F8E8B9">
      <w:pPr>
        <w:rPr>
          <w:rFonts w:cstheme="minorBidi"/>
          <w:b/>
          <w:bCs/>
          <w:sz w:val="22"/>
          <w:szCs w:val="22"/>
        </w:rPr>
      </w:pPr>
      <w:bookmarkStart w:id="0" w:name="_Toc534984098"/>
      <w:r>
        <w:rPr>
          <w:noProof/>
          <w:color w:val="2B579A"/>
          <w:shd w:val="clear" w:color="auto" w:fill="E6E6E6"/>
          <w:lang w:eastAsia="en-GB"/>
        </w:rPr>
        <w:drawing>
          <wp:anchor distT="0" distB="0" distL="114300" distR="114300" simplePos="0" relativeHeight="251658240" behindDoc="0" locked="1" layoutInCell="1" allowOverlap="1" wp14:anchorId="08033A6E" wp14:editId="45DC8009">
            <wp:simplePos x="0" y="0"/>
            <wp:positionH relativeFrom="page">
              <wp:align>left</wp:align>
            </wp:positionH>
            <wp:positionV relativeFrom="paragraph">
              <wp:posOffset>-793750</wp:posOffset>
            </wp:positionV>
            <wp:extent cx="7552055" cy="7800975"/>
            <wp:effectExtent l="0" t="0" r="0" b="9525"/>
            <wp:wrapNone/>
            <wp:docPr id="1" name="Picture 1" descr="C:\Users\earsbar\Downloads\PGR handbook cover.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pic:nvPicPr>
                  <pic:blipFill>
                    <a:blip r:embed="rId11">
                      <a:extLst>
                        <a:ext uri="{28A0092B-C50C-407E-A947-70E740481C1C}">
                          <a14:useLocalDpi xmlns:a14="http://schemas.microsoft.com/office/drawing/2010/main" val="0"/>
                        </a:ext>
                      </a:extLst>
                    </a:blip>
                    <a:srcRect b="24229"/>
                    <a:stretch>
                      <a:fillRect/>
                    </a:stretch>
                  </pic:blipFill>
                  <pic:spPr bwMode="auto">
                    <a:xfrm>
                      <a:off x="0" y="0"/>
                      <a:ext cx="7552055" cy="780097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0D6F02D1" w14:textId="1359F384" w:rsidR="00044EC0" w:rsidRDefault="00044EC0" w:rsidP="00044EC0">
      <w:pPr>
        <w:rPr>
          <w:rFonts w:cstheme="minorBidi"/>
          <w:b/>
          <w:bCs/>
          <w:sz w:val="22"/>
          <w:szCs w:val="22"/>
        </w:rPr>
      </w:pPr>
    </w:p>
    <w:p w14:paraId="7CDFD0BD" w14:textId="17D52F7B" w:rsidR="00044EC0" w:rsidRDefault="00044EC0" w:rsidP="00044EC0">
      <w:pPr>
        <w:rPr>
          <w:rFonts w:cstheme="minorBidi"/>
          <w:b/>
          <w:bCs/>
          <w:sz w:val="22"/>
          <w:szCs w:val="22"/>
        </w:rPr>
      </w:pPr>
    </w:p>
    <w:p w14:paraId="688B3BD3" w14:textId="6A00BAA7" w:rsidR="00044EC0" w:rsidRDefault="00044EC0" w:rsidP="00044EC0">
      <w:pPr>
        <w:rPr>
          <w:rFonts w:cstheme="minorBidi"/>
          <w:b/>
          <w:bCs/>
          <w:sz w:val="22"/>
          <w:szCs w:val="22"/>
        </w:rPr>
      </w:pPr>
    </w:p>
    <w:p w14:paraId="39058923" w14:textId="4E2B6578" w:rsidR="00044EC0" w:rsidRDefault="00044EC0" w:rsidP="00044EC0">
      <w:pPr>
        <w:rPr>
          <w:rFonts w:cstheme="minorBidi"/>
          <w:b/>
          <w:bCs/>
          <w:sz w:val="22"/>
          <w:szCs w:val="22"/>
        </w:rPr>
      </w:pPr>
    </w:p>
    <w:p w14:paraId="71E07BCA" w14:textId="05AB755F" w:rsidR="00044EC0" w:rsidRDefault="00044EC0" w:rsidP="00044EC0">
      <w:pPr>
        <w:rPr>
          <w:rFonts w:cstheme="minorBidi"/>
          <w:b/>
          <w:bCs/>
          <w:sz w:val="22"/>
          <w:szCs w:val="22"/>
        </w:rPr>
      </w:pPr>
    </w:p>
    <w:p w14:paraId="1DC26C7F" w14:textId="35D96C18" w:rsidR="00044EC0" w:rsidRDefault="00044EC0" w:rsidP="00044EC0">
      <w:pPr>
        <w:rPr>
          <w:rFonts w:cstheme="minorBidi"/>
          <w:b/>
          <w:bCs/>
          <w:sz w:val="22"/>
          <w:szCs w:val="22"/>
        </w:rPr>
      </w:pPr>
    </w:p>
    <w:p w14:paraId="71149BF9" w14:textId="48787C30" w:rsidR="00044EC0" w:rsidRDefault="00044EC0" w:rsidP="00044EC0">
      <w:pPr>
        <w:rPr>
          <w:rFonts w:cstheme="minorBidi"/>
          <w:b/>
          <w:bCs/>
          <w:sz w:val="22"/>
          <w:szCs w:val="22"/>
        </w:rPr>
      </w:pPr>
    </w:p>
    <w:p w14:paraId="51410658" w14:textId="0510ABA4" w:rsidR="00044EC0" w:rsidRDefault="00044EC0" w:rsidP="00044EC0">
      <w:pPr>
        <w:rPr>
          <w:rFonts w:cstheme="minorBidi"/>
          <w:b/>
          <w:bCs/>
          <w:sz w:val="22"/>
          <w:szCs w:val="22"/>
        </w:rPr>
      </w:pPr>
    </w:p>
    <w:p w14:paraId="6B9563CE" w14:textId="42018340" w:rsidR="00044EC0" w:rsidRDefault="00044EC0" w:rsidP="00044EC0">
      <w:pPr>
        <w:rPr>
          <w:rFonts w:cstheme="minorBidi"/>
          <w:b/>
          <w:bCs/>
          <w:sz w:val="22"/>
          <w:szCs w:val="22"/>
        </w:rPr>
      </w:pPr>
    </w:p>
    <w:p w14:paraId="4F150265" w14:textId="2744DBCD" w:rsidR="00044EC0" w:rsidRDefault="00044EC0" w:rsidP="00044EC0">
      <w:pPr>
        <w:rPr>
          <w:rFonts w:cstheme="minorBidi"/>
          <w:b/>
          <w:bCs/>
          <w:sz w:val="22"/>
          <w:szCs w:val="22"/>
        </w:rPr>
      </w:pPr>
    </w:p>
    <w:p w14:paraId="17B11B9F" w14:textId="53D7F391" w:rsidR="00044EC0" w:rsidRDefault="00044EC0" w:rsidP="00044EC0">
      <w:pPr>
        <w:rPr>
          <w:rFonts w:cstheme="minorBidi"/>
          <w:b/>
          <w:bCs/>
          <w:sz w:val="22"/>
          <w:szCs w:val="22"/>
        </w:rPr>
      </w:pPr>
    </w:p>
    <w:p w14:paraId="1EA7D333" w14:textId="39C93B5C" w:rsidR="00044EC0" w:rsidRDefault="00044EC0" w:rsidP="00044EC0">
      <w:pPr>
        <w:rPr>
          <w:rFonts w:cstheme="minorBidi"/>
          <w:b/>
          <w:bCs/>
          <w:sz w:val="22"/>
          <w:szCs w:val="22"/>
        </w:rPr>
      </w:pPr>
    </w:p>
    <w:p w14:paraId="77F7084B" w14:textId="04997917" w:rsidR="00044EC0" w:rsidRDefault="00044EC0" w:rsidP="00044EC0">
      <w:pPr>
        <w:rPr>
          <w:rFonts w:cstheme="minorBidi"/>
          <w:b/>
          <w:bCs/>
          <w:sz w:val="22"/>
          <w:szCs w:val="22"/>
        </w:rPr>
      </w:pPr>
    </w:p>
    <w:p w14:paraId="0EC7094D" w14:textId="0A42FF83" w:rsidR="00044EC0" w:rsidRDefault="00044EC0" w:rsidP="00044EC0">
      <w:pPr>
        <w:rPr>
          <w:rFonts w:cstheme="minorBidi"/>
          <w:b/>
          <w:bCs/>
          <w:sz w:val="22"/>
          <w:szCs w:val="22"/>
        </w:rPr>
      </w:pPr>
    </w:p>
    <w:p w14:paraId="4750FFA2" w14:textId="382438FE" w:rsidR="00044EC0" w:rsidRDefault="00044EC0" w:rsidP="00044EC0">
      <w:pPr>
        <w:rPr>
          <w:rFonts w:cstheme="minorBidi"/>
          <w:b/>
          <w:bCs/>
          <w:sz w:val="22"/>
          <w:szCs w:val="22"/>
        </w:rPr>
      </w:pPr>
    </w:p>
    <w:p w14:paraId="60AB4A6E" w14:textId="36B3119E" w:rsidR="00044EC0" w:rsidRDefault="00044EC0" w:rsidP="00044EC0">
      <w:pPr>
        <w:rPr>
          <w:rFonts w:cstheme="minorBidi"/>
          <w:b/>
          <w:bCs/>
          <w:sz w:val="22"/>
          <w:szCs w:val="22"/>
        </w:rPr>
      </w:pPr>
    </w:p>
    <w:p w14:paraId="0EB79D3D" w14:textId="3A0A5B29" w:rsidR="00044EC0" w:rsidRDefault="00044EC0" w:rsidP="00044EC0">
      <w:pPr>
        <w:rPr>
          <w:rFonts w:cstheme="minorBidi"/>
          <w:b/>
          <w:bCs/>
          <w:sz w:val="22"/>
          <w:szCs w:val="22"/>
        </w:rPr>
      </w:pPr>
    </w:p>
    <w:p w14:paraId="3A57F5E8" w14:textId="28566A09" w:rsidR="00044EC0" w:rsidRDefault="00044EC0" w:rsidP="00044EC0">
      <w:pPr>
        <w:rPr>
          <w:rFonts w:cstheme="minorBidi"/>
          <w:b/>
          <w:bCs/>
          <w:sz w:val="22"/>
          <w:szCs w:val="22"/>
        </w:rPr>
      </w:pPr>
    </w:p>
    <w:p w14:paraId="162EA4C7" w14:textId="3F9104B7" w:rsidR="00044EC0" w:rsidRDefault="00044EC0" w:rsidP="00044EC0">
      <w:pPr>
        <w:rPr>
          <w:rFonts w:cstheme="minorBidi"/>
          <w:b/>
          <w:bCs/>
          <w:sz w:val="22"/>
          <w:szCs w:val="22"/>
        </w:rPr>
      </w:pPr>
    </w:p>
    <w:p w14:paraId="396EB47A" w14:textId="0BDDB1A3" w:rsidR="00044EC0" w:rsidRDefault="00044EC0" w:rsidP="00044EC0">
      <w:pPr>
        <w:rPr>
          <w:rFonts w:cstheme="minorBidi"/>
          <w:b/>
          <w:bCs/>
          <w:sz w:val="22"/>
          <w:szCs w:val="22"/>
        </w:rPr>
      </w:pPr>
    </w:p>
    <w:p w14:paraId="52F46DFD" w14:textId="4AFBCE7C" w:rsidR="00044EC0" w:rsidRDefault="00044EC0" w:rsidP="00044EC0">
      <w:pPr>
        <w:rPr>
          <w:rFonts w:cstheme="minorBidi"/>
          <w:b/>
          <w:bCs/>
          <w:sz w:val="22"/>
          <w:szCs w:val="22"/>
        </w:rPr>
      </w:pPr>
    </w:p>
    <w:p w14:paraId="392D3E11" w14:textId="69512032" w:rsidR="00044EC0" w:rsidRDefault="00044EC0" w:rsidP="00044EC0">
      <w:pPr>
        <w:rPr>
          <w:rFonts w:cstheme="minorBidi"/>
          <w:b/>
          <w:bCs/>
          <w:sz w:val="22"/>
          <w:szCs w:val="22"/>
        </w:rPr>
      </w:pPr>
    </w:p>
    <w:p w14:paraId="684D0C88" w14:textId="1DA29E86" w:rsidR="00044EC0" w:rsidRDefault="00044EC0" w:rsidP="00044EC0">
      <w:pPr>
        <w:rPr>
          <w:rFonts w:cstheme="minorBidi"/>
          <w:b/>
          <w:bCs/>
          <w:sz w:val="22"/>
          <w:szCs w:val="22"/>
        </w:rPr>
      </w:pPr>
    </w:p>
    <w:p w14:paraId="02A8440A" w14:textId="3B8FBBD8" w:rsidR="00044EC0" w:rsidRDefault="00044EC0" w:rsidP="00044EC0">
      <w:pPr>
        <w:rPr>
          <w:rFonts w:cstheme="minorBidi"/>
          <w:b/>
          <w:bCs/>
          <w:sz w:val="22"/>
          <w:szCs w:val="22"/>
        </w:rPr>
      </w:pPr>
    </w:p>
    <w:p w14:paraId="14261D45" w14:textId="41194C81" w:rsidR="00044EC0" w:rsidRDefault="00044EC0" w:rsidP="00044EC0">
      <w:pPr>
        <w:rPr>
          <w:rFonts w:cstheme="minorBidi"/>
          <w:b/>
          <w:bCs/>
          <w:sz w:val="22"/>
          <w:szCs w:val="22"/>
        </w:rPr>
      </w:pPr>
    </w:p>
    <w:p w14:paraId="0298D340" w14:textId="6A207FF6" w:rsidR="00044EC0" w:rsidRDefault="00044EC0" w:rsidP="00044EC0">
      <w:pPr>
        <w:rPr>
          <w:rFonts w:cstheme="minorBidi"/>
          <w:b/>
          <w:bCs/>
          <w:sz w:val="22"/>
          <w:szCs w:val="22"/>
        </w:rPr>
      </w:pPr>
    </w:p>
    <w:p w14:paraId="7BD9ED3C" w14:textId="653E04ED" w:rsidR="00044EC0" w:rsidRDefault="00044EC0" w:rsidP="00044EC0">
      <w:pPr>
        <w:rPr>
          <w:rFonts w:cstheme="minorBidi"/>
          <w:b/>
          <w:bCs/>
          <w:sz w:val="22"/>
          <w:szCs w:val="22"/>
        </w:rPr>
      </w:pPr>
    </w:p>
    <w:p w14:paraId="174FE246" w14:textId="62521687" w:rsidR="00044EC0" w:rsidRDefault="00044EC0" w:rsidP="00044EC0">
      <w:pPr>
        <w:rPr>
          <w:rFonts w:cstheme="minorBidi"/>
          <w:b/>
          <w:bCs/>
          <w:sz w:val="22"/>
          <w:szCs w:val="22"/>
        </w:rPr>
      </w:pPr>
    </w:p>
    <w:p w14:paraId="0237186E" w14:textId="774B440E" w:rsidR="00044EC0" w:rsidRDefault="00044EC0" w:rsidP="00044EC0">
      <w:pPr>
        <w:rPr>
          <w:rFonts w:cstheme="minorBidi"/>
          <w:b/>
          <w:bCs/>
          <w:sz w:val="22"/>
          <w:szCs w:val="22"/>
        </w:rPr>
      </w:pPr>
    </w:p>
    <w:p w14:paraId="1D7ED7A1" w14:textId="0F73A137" w:rsidR="00044EC0" w:rsidRDefault="00044EC0" w:rsidP="00044EC0">
      <w:pPr>
        <w:rPr>
          <w:rFonts w:cstheme="minorBidi"/>
          <w:b/>
          <w:bCs/>
          <w:sz w:val="22"/>
          <w:szCs w:val="22"/>
        </w:rPr>
      </w:pPr>
    </w:p>
    <w:p w14:paraId="61FC8382" w14:textId="6B4C7D98" w:rsidR="00044EC0" w:rsidRDefault="00044EC0" w:rsidP="00044EC0">
      <w:pPr>
        <w:rPr>
          <w:rFonts w:cstheme="minorBidi"/>
          <w:b/>
          <w:bCs/>
          <w:sz w:val="22"/>
          <w:szCs w:val="22"/>
        </w:rPr>
      </w:pPr>
    </w:p>
    <w:p w14:paraId="707B31EB" w14:textId="553BD69A" w:rsidR="00044EC0" w:rsidRDefault="00044EC0" w:rsidP="00044EC0">
      <w:pPr>
        <w:rPr>
          <w:rFonts w:cstheme="minorBidi"/>
          <w:b/>
          <w:bCs/>
          <w:sz w:val="22"/>
          <w:szCs w:val="22"/>
        </w:rPr>
      </w:pPr>
    </w:p>
    <w:p w14:paraId="73A4B526" w14:textId="0933242B" w:rsidR="00044EC0" w:rsidRDefault="00044EC0" w:rsidP="00044EC0">
      <w:pPr>
        <w:rPr>
          <w:rFonts w:cstheme="minorBidi"/>
          <w:b/>
          <w:bCs/>
          <w:sz w:val="22"/>
          <w:szCs w:val="22"/>
        </w:rPr>
      </w:pPr>
    </w:p>
    <w:p w14:paraId="09FF3D72" w14:textId="2588827E" w:rsidR="00044EC0" w:rsidRDefault="00044EC0" w:rsidP="00044EC0">
      <w:pPr>
        <w:rPr>
          <w:rFonts w:cstheme="minorBidi"/>
          <w:b/>
          <w:bCs/>
          <w:sz w:val="22"/>
          <w:szCs w:val="22"/>
        </w:rPr>
      </w:pPr>
    </w:p>
    <w:p w14:paraId="0102D360" w14:textId="5190EE7D" w:rsidR="00044EC0" w:rsidRDefault="00044EC0" w:rsidP="00044EC0">
      <w:pPr>
        <w:rPr>
          <w:rFonts w:cstheme="minorBidi"/>
          <w:b/>
          <w:bCs/>
          <w:sz w:val="22"/>
          <w:szCs w:val="22"/>
        </w:rPr>
      </w:pPr>
    </w:p>
    <w:p w14:paraId="401A00D6" w14:textId="0178A0A1" w:rsidR="00044EC0" w:rsidRDefault="00044EC0" w:rsidP="00044EC0">
      <w:pPr>
        <w:rPr>
          <w:rFonts w:cstheme="minorBidi"/>
          <w:b/>
          <w:bCs/>
          <w:sz w:val="22"/>
          <w:szCs w:val="22"/>
        </w:rPr>
      </w:pPr>
    </w:p>
    <w:p w14:paraId="0BB6F4A4" w14:textId="23FE9DB6" w:rsidR="00044EC0" w:rsidRDefault="00044EC0" w:rsidP="00044EC0">
      <w:pPr>
        <w:rPr>
          <w:rFonts w:cstheme="minorBidi"/>
          <w:b/>
          <w:bCs/>
          <w:sz w:val="22"/>
          <w:szCs w:val="22"/>
        </w:rPr>
      </w:pPr>
    </w:p>
    <w:p w14:paraId="79F51B3E" w14:textId="0C4C700E" w:rsidR="00044EC0" w:rsidRDefault="00044EC0" w:rsidP="00044EC0">
      <w:pPr>
        <w:rPr>
          <w:rFonts w:cstheme="minorBidi"/>
          <w:b/>
          <w:bCs/>
          <w:sz w:val="22"/>
          <w:szCs w:val="22"/>
        </w:rPr>
      </w:pPr>
    </w:p>
    <w:p w14:paraId="6B737EBB" w14:textId="6F4134EF" w:rsidR="00044EC0" w:rsidRDefault="00044EC0" w:rsidP="00044EC0">
      <w:pPr>
        <w:rPr>
          <w:rFonts w:cstheme="minorBidi"/>
          <w:b/>
          <w:bCs/>
          <w:sz w:val="22"/>
          <w:szCs w:val="22"/>
        </w:rPr>
      </w:pPr>
    </w:p>
    <w:p w14:paraId="3398B9D3" w14:textId="360AC531" w:rsidR="00044EC0" w:rsidRDefault="00044EC0" w:rsidP="00044EC0">
      <w:pPr>
        <w:rPr>
          <w:rFonts w:cstheme="minorBidi"/>
          <w:b/>
          <w:bCs/>
          <w:sz w:val="22"/>
          <w:szCs w:val="22"/>
        </w:rPr>
      </w:pPr>
    </w:p>
    <w:p w14:paraId="563BA677" w14:textId="7CB6435D" w:rsidR="00044EC0" w:rsidRDefault="00044EC0" w:rsidP="00044EC0">
      <w:pPr>
        <w:rPr>
          <w:rFonts w:cstheme="minorBidi"/>
          <w:b/>
          <w:bCs/>
          <w:sz w:val="22"/>
          <w:szCs w:val="22"/>
        </w:rPr>
      </w:pPr>
    </w:p>
    <w:p w14:paraId="774354B2" w14:textId="2CB6A1DC" w:rsidR="00044EC0" w:rsidRDefault="00044EC0" w:rsidP="00044EC0">
      <w:pPr>
        <w:rPr>
          <w:rFonts w:cstheme="minorBidi"/>
          <w:b/>
          <w:bCs/>
          <w:sz w:val="22"/>
          <w:szCs w:val="22"/>
        </w:rPr>
      </w:pPr>
    </w:p>
    <w:p w14:paraId="756C3522" w14:textId="47C050ED" w:rsidR="00044EC0" w:rsidRPr="00044EC0" w:rsidRDefault="00044EC0" w:rsidP="00044EC0">
      <w:pPr>
        <w:jc w:val="center"/>
        <w:rPr>
          <w:rFonts w:cstheme="minorBidi"/>
          <w:bCs/>
          <w:sz w:val="56"/>
          <w:szCs w:val="22"/>
        </w:rPr>
      </w:pPr>
      <w:r w:rsidRPr="00044EC0">
        <w:rPr>
          <w:rFonts w:cstheme="minorBidi"/>
          <w:bCs/>
          <w:sz w:val="56"/>
          <w:szCs w:val="22"/>
        </w:rPr>
        <w:t xml:space="preserve">Faculty of </w:t>
      </w:r>
      <w:r w:rsidR="009B4C11">
        <w:rPr>
          <w:rFonts w:cstheme="minorBidi"/>
          <w:bCs/>
          <w:sz w:val="56"/>
          <w:szCs w:val="22"/>
        </w:rPr>
        <w:t>Sociology and Social Policy</w:t>
      </w:r>
    </w:p>
    <w:p w14:paraId="007DEAAF" w14:textId="09A0640B" w:rsidR="00044EC0" w:rsidRPr="00044EC0" w:rsidRDefault="00044EC0" w:rsidP="00044EC0">
      <w:pPr>
        <w:jc w:val="center"/>
        <w:rPr>
          <w:rFonts w:cstheme="minorBidi"/>
          <w:bCs/>
          <w:sz w:val="56"/>
          <w:szCs w:val="22"/>
        </w:rPr>
      </w:pPr>
    </w:p>
    <w:p w14:paraId="692AAFDE" w14:textId="538F88D7" w:rsidR="00044EC0" w:rsidRPr="00044EC0" w:rsidRDefault="00044EC0" w:rsidP="00044EC0">
      <w:pPr>
        <w:jc w:val="center"/>
        <w:rPr>
          <w:rFonts w:cstheme="minorBidi"/>
          <w:bCs/>
          <w:sz w:val="56"/>
          <w:szCs w:val="22"/>
        </w:rPr>
      </w:pPr>
      <w:r w:rsidRPr="00044EC0">
        <w:rPr>
          <w:rFonts w:cstheme="minorBidi"/>
          <w:bCs/>
          <w:sz w:val="56"/>
          <w:szCs w:val="22"/>
        </w:rPr>
        <w:t>2022 - 2023</w:t>
      </w:r>
    </w:p>
    <w:p w14:paraId="7FE34DB8" w14:textId="77777777" w:rsidR="00044EC0" w:rsidRPr="00044EC0" w:rsidRDefault="00044EC0" w:rsidP="00044EC0">
      <w:pPr>
        <w:rPr>
          <w:rFonts w:cstheme="minorBidi"/>
          <w:b/>
          <w:bCs/>
          <w:sz w:val="40"/>
          <w:szCs w:val="198"/>
        </w:rPr>
      </w:pPr>
    </w:p>
    <w:p w14:paraId="35930C18" w14:textId="77777777" w:rsidR="00044EC0" w:rsidRPr="00D005C4" w:rsidRDefault="00044EC0" w:rsidP="00044EC0">
      <w:pPr>
        <w:jc w:val="center"/>
        <w:rPr>
          <w:rFonts w:cstheme="minorBidi"/>
          <w:b/>
          <w:bCs/>
          <w:sz w:val="198"/>
          <w:szCs w:val="198"/>
        </w:rPr>
        <w:sectPr w:rsidR="00044EC0" w:rsidRPr="00D005C4" w:rsidSect="001E1B5D">
          <w:headerReference w:type="even" r:id="rId12"/>
          <w:footerReference w:type="even" r:id="rId13"/>
          <w:footerReference w:type="default" r:id="rId14"/>
          <w:footerReference w:type="first" r:id="rId15"/>
          <w:pgSz w:w="11906" w:h="16838"/>
          <w:pgMar w:top="1247" w:right="1077" w:bottom="1247" w:left="1077" w:header="708" w:footer="708" w:gutter="0"/>
          <w:pgNumType w:start="1"/>
          <w:cols w:space="708"/>
          <w:docGrid w:linePitch="360"/>
        </w:sectPr>
      </w:pPr>
    </w:p>
    <w:sdt>
      <w:sdtPr>
        <w:rPr>
          <w:rFonts w:cstheme="minorHAnsi"/>
          <w:b/>
          <w:bCs/>
          <w:color w:val="2B579A"/>
          <w:shd w:val="clear" w:color="auto" w:fill="E6E6E6"/>
        </w:rPr>
        <w:id w:val="815927003"/>
        <w:docPartObj>
          <w:docPartGallery w:val="Table of Contents"/>
          <w:docPartUnique/>
        </w:docPartObj>
      </w:sdtPr>
      <w:sdtEndPr>
        <w:rPr>
          <w:b w:val="0"/>
          <w:bCs w:val="0"/>
          <w:noProof/>
        </w:rPr>
      </w:sdtEndPr>
      <w:sdtContent>
        <w:p w14:paraId="07B5E5CE" w14:textId="099CFE54" w:rsidR="004A4CA3" w:rsidRPr="005F0331" w:rsidRDefault="004A4CA3" w:rsidP="00044EC0">
          <w:pPr>
            <w:rPr>
              <w:rFonts w:cstheme="minorHAnsi"/>
              <w:sz w:val="32"/>
            </w:rPr>
          </w:pPr>
          <w:r w:rsidRPr="005F0331">
            <w:rPr>
              <w:rFonts w:cstheme="minorHAnsi"/>
              <w:b/>
              <w:sz w:val="32"/>
            </w:rPr>
            <w:t>Contents</w:t>
          </w:r>
        </w:p>
        <w:p w14:paraId="2257EFBB" w14:textId="1C9284EB" w:rsidR="00131A60" w:rsidRPr="00F53E5A" w:rsidRDefault="00131A60" w:rsidP="00044EC0">
          <w:pPr>
            <w:rPr>
              <w:rFonts w:cstheme="minorHAnsi"/>
            </w:rPr>
          </w:pPr>
        </w:p>
        <w:p w14:paraId="726133CE" w14:textId="066E0F47" w:rsidR="00C86EEB" w:rsidRDefault="00131A60">
          <w:pPr>
            <w:pStyle w:val="TOC1"/>
            <w:rPr>
              <w:rFonts w:eastAsiaTheme="minorEastAsia" w:cstheme="minorBidi"/>
              <w:b w:val="0"/>
              <w:sz w:val="22"/>
              <w:szCs w:val="22"/>
              <w:lang w:eastAsia="zh-CN"/>
            </w:rPr>
          </w:pPr>
          <w:r w:rsidRPr="00240699">
            <w:rPr>
              <w:rFonts w:cstheme="minorHAnsi"/>
              <w:color w:val="2B579A"/>
              <w:shd w:val="clear" w:color="auto" w:fill="E6E6E6"/>
            </w:rPr>
            <w:fldChar w:fldCharType="begin"/>
          </w:r>
          <w:r w:rsidRPr="00240699">
            <w:rPr>
              <w:rFonts w:cstheme="minorHAnsi"/>
            </w:rPr>
            <w:instrText xml:space="preserve"> TOC \o "1-3" \h \z \u </w:instrText>
          </w:r>
          <w:r w:rsidRPr="00240699">
            <w:rPr>
              <w:rFonts w:cstheme="minorHAnsi"/>
              <w:color w:val="2B579A"/>
              <w:shd w:val="clear" w:color="auto" w:fill="E6E6E6"/>
            </w:rPr>
            <w:fldChar w:fldCharType="separate"/>
          </w:r>
          <w:hyperlink w:anchor="_Toc115174964" w:history="1">
            <w:r w:rsidR="00C86EEB" w:rsidRPr="000F7B0F">
              <w:rPr>
                <w:rStyle w:val="Hyperlink"/>
              </w:rPr>
              <w:t>1</w:t>
            </w:r>
            <w:r w:rsidR="00C86EEB">
              <w:rPr>
                <w:rFonts w:eastAsiaTheme="minorEastAsia" w:cstheme="minorBidi"/>
                <w:b w:val="0"/>
                <w:sz w:val="22"/>
                <w:szCs w:val="22"/>
                <w:lang w:eastAsia="zh-CN"/>
              </w:rPr>
              <w:tab/>
            </w:r>
            <w:r w:rsidR="00C86EEB" w:rsidRPr="000F7B0F">
              <w:rPr>
                <w:rStyle w:val="Hyperlink"/>
              </w:rPr>
              <w:t>Policies</w:t>
            </w:r>
            <w:r w:rsidR="00C86EEB">
              <w:rPr>
                <w:webHidden/>
              </w:rPr>
              <w:tab/>
            </w:r>
            <w:r w:rsidR="00C86EEB">
              <w:rPr>
                <w:webHidden/>
              </w:rPr>
              <w:fldChar w:fldCharType="begin"/>
            </w:r>
            <w:r w:rsidR="00C86EEB">
              <w:rPr>
                <w:webHidden/>
              </w:rPr>
              <w:instrText xml:space="preserve"> PAGEREF _Toc115174964 \h </w:instrText>
            </w:r>
            <w:r w:rsidR="00C86EEB">
              <w:rPr>
                <w:webHidden/>
              </w:rPr>
            </w:r>
            <w:r w:rsidR="00C86EEB">
              <w:rPr>
                <w:webHidden/>
              </w:rPr>
              <w:fldChar w:fldCharType="separate"/>
            </w:r>
            <w:r w:rsidR="00C86EEB">
              <w:rPr>
                <w:webHidden/>
              </w:rPr>
              <w:t>3</w:t>
            </w:r>
            <w:r w:rsidR="00C86EEB">
              <w:rPr>
                <w:webHidden/>
              </w:rPr>
              <w:fldChar w:fldCharType="end"/>
            </w:r>
          </w:hyperlink>
        </w:p>
        <w:p w14:paraId="160D5316" w14:textId="565B94C1" w:rsidR="00C86EEB" w:rsidRDefault="00C86EEB">
          <w:pPr>
            <w:pStyle w:val="TOC2"/>
            <w:rPr>
              <w:rFonts w:eastAsiaTheme="minorEastAsia" w:cstheme="minorBidi"/>
              <w:noProof/>
              <w:szCs w:val="22"/>
              <w:lang w:eastAsia="zh-CN"/>
            </w:rPr>
          </w:pPr>
          <w:hyperlink w:anchor="_Toc115174965" w:history="1">
            <w:r w:rsidRPr="000F7B0F">
              <w:rPr>
                <w:rStyle w:val="Hyperlink"/>
                <w:noProof/>
                <w14:scene3d>
                  <w14:camera w14:prst="orthographicFront"/>
                  <w14:lightRig w14:rig="threePt" w14:dir="t">
                    <w14:rot w14:lat="0" w14:lon="0" w14:rev="0"/>
                  </w14:lightRig>
                </w14:scene3d>
              </w:rPr>
              <w:t>1.1</w:t>
            </w:r>
            <w:r>
              <w:rPr>
                <w:rFonts w:eastAsiaTheme="minorEastAsia" w:cstheme="minorBidi"/>
                <w:noProof/>
                <w:szCs w:val="22"/>
                <w:lang w:eastAsia="zh-CN"/>
              </w:rPr>
              <w:tab/>
            </w:r>
            <w:r w:rsidRPr="000F7B0F">
              <w:rPr>
                <w:rStyle w:val="Hyperlink"/>
                <w:noProof/>
              </w:rPr>
              <w:t>Code of Practice for Research Degree Candidatures</w:t>
            </w:r>
            <w:r>
              <w:rPr>
                <w:noProof/>
                <w:webHidden/>
              </w:rPr>
              <w:tab/>
            </w:r>
            <w:r>
              <w:rPr>
                <w:noProof/>
                <w:webHidden/>
              </w:rPr>
              <w:fldChar w:fldCharType="begin"/>
            </w:r>
            <w:r>
              <w:rPr>
                <w:noProof/>
                <w:webHidden/>
              </w:rPr>
              <w:instrText xml:space="preserve"> PAGEREF _Toc115174965 \h </w:instrText>
            </w:r>
            <w:r>
              <w:rPr>
                <w:noProof/>
                <w:webHidden/>
              </w:rPr>
            </w:r>
            <w:r>
              <w:rPr>
                <w:noProof/>
                <w:webHidden/>
              </w:rPr>
              <w:fldChar w:fldCharType="separate"/>
            </w:r>
            <w:r>
              <w:rPr>
                <w:noProof/>
                <w:webHidden/>
              </w:rPr>
              <w:t>3</w:t>
            </w:r>
            <w:r>
              <w:rPr>
                <w:noProof/>
                <w:webHidden/>
              </w:rPr>
              <w:fldChar w:fldCharType="end"/>
            </w:r>
          </w:hyperlink>
        </w:p>
        <w:p w14:paraId="1839202D" w14:textId="45461F62" w:rsidR="00C86EEB" w:rsidRDefault="00C86EEB">
          <w:pPr>
            <w:pStyle w:val="TOC2"/>
            <w:rPr>
              <w:rFonts w:eastAsiaTheme="minorEastAsia" w:cstheme="minorBidi"/>
              <w:noProof/>
              <w:szCs w:val="22"/>
              <w:lang w:eastAsia="zh-CN"/>
            </w:rPr>
          </w:pPr>
          <w:hyperlink w:anchor="_Toc115174966" w:history="1">
            <w:r w:rsidRPr="000F7B0F">
              <w:rPr>
                <w:rStyle w:val="Hyperlink"/>
                <w:noProof/>
                <w14:scene3d>
                  <w14:camera w14:prst="orthographicFront"/>
                  <w14:lightRig w14:rig="threePt" w14:dir="t">
                    <w14:rot w14:lat="0" w14:lon="0" w14:rev="0"/>
                  </w14:lightRig>
                </w14:scene3d>
              </w:rPr>
              <w:t>1.2</w:t>
            </w:r>
            <w:r>
              <w:rPr>
                <w:rFonts w:eastAsiaTheme="minorEastAsia" w:cstheme="minorBidi"/>
                <w:noProof/>
                <w:szCs w:val="22"/>
                <w:lang w:eastAsia="zh-CN"/>
              </w:rPr>
              <w:tab/>
            </w:r>
            <w:r w:rsidRPr="000F7B0F">
              <w:rPr>
                <w:rStyle w:val="Hyperlink"/>
                <w:noProof/>
              </w:rPr>
              <w:t>The Leeds Partnership</w:t>
            </w:r>
            <w:r>
              <w:rPr>
                <w:noProof/>
                <w:webHidden/>
              </w:rPr>
              <w:tab/>
            </w:r>
            <w:r>
              <w:rPr>
                <w:noProof/>
                <w:webHidden/>
              </w:rPr>
              <w:fldChar w:fldCharType="begin"/>
            </w:r>
            <w:r>
              <w:rPr>
                <w:noProof/>
                <w:webHidden/>
              </w:rPr>
              <w:instrText xml:space="preserve"> PAGEREF _Toc115174966 \h </w:instrText>
            </w:r>
            <w:r>
              <w:rPr>
                <w:noProof/>
                <w:webHidden/>
              </w:rPr>
            </w:r>
            <w:r>
              <w:rPr>
                <w:noProof/>
                <w:webHidden/>
              </w:rPr>
              <w:fldChar w:fldCharType="separate"/>
            </w:r>
            <w:r>
              <w:rPr>
                <w:noProof/>
                <w:webHidden/>
              </w:rPr>
              <w:t>3</w:t>
            </w:r>
            <w:r>
              <w:rPr>
                <w:noProof/>
                <w:webHidden/>
              </w:rPr>
              <w:fldChar w:fldCharType="end"/>
            </w:r>
          </w:hyperlink>
        </w:p>
        <w:p w14:paraId="62942621" w14:textId="417307D6" w:rsidR="00C86EEB" w:rsidRDefault="00C86EEB">
          <w:pPr>
            <w:pStyle w:val="TOC2"/>
            <w:rPr>
              <w:rFonts w:eastAsiaTheme="minorEastAsia" w:cstheme="minorBidi"/>
              <w:noProof/>
              <w:szCs w:val="22"/>
              <w:lang w:eastAsia="zh-CN"/>
            </w:rPr>
          </w:pPr>
          <w:hyperlink w:anchor="_Toc115174967" w:history="1">
            <w:r w:rsidRPr="000F7B0F">
              <w:rPr>
                <w:rStyle w:val="Hyperlink"/>
                <w:noProof/>
                <w14:scene3d>
                  <w14:camera w14:prst="orthographicFront"/>
                  <w14:lightRig w14:rig="threePt" w14:dir="t">
                    <w14:rot w14:lat="0" w14:lon="0" w14:rev="0"/>
                  </w14:lightRig>
                </w14:scene3d>
              </w:rPr>
              <w:t>1.3</w:t>
            </w:r>
            <w:r>
              <w:rPr>
                <w:rFonts w:eastAsiaTheme="minorEastAsia" w:cstheme="minorBidi"/>
                <w:noProof/>
                <w:szCs w:val="22"/>
                <w:lang w:eastAsia="zh-CN"/>
              </w:rPr>
              <w:tab/>
            </w:r>
            <w:r w:rsidRPr="000F7B0F">
              <w:rPr>
                <w:rStyle w:val="Hyperlink"/>
                <w:noProof/>
              </w:rPr>
              <w:t>Policy on Dignity and Mutual Respect</w:t>
            </w:r>
            <w:r>
              <w:rPr>
                <w:noProof/>
                <w:webHidden/>
              </w:rPr>
              <w:tab/>
            </w:r>
            <w:r>
              <w:rPr>
                <w:noProof/>
                <w:webHidden/>
              </w:rPr>
              <w:fldChar w:fldCharType="begin"/>
            </w:r>
            <w:r>
              <w:rPr>
                <w:noProof/>
                <w:webHidden/>
              </w:rPr>
              <w:instrText xml:space="preserve"> PAGEREF _Toc115174967 \h </w:instrText>
            </w:r>
            <w:r>
              <w:rPr>
                <w:noProof/>
                <w:webHidden/>
              </w:rPr>
            </w:r>
            <w:r>
              <w:rPr>
                <w:noProof/>
                <w:webHidden/>
              </w:rPr>
              <w:fldChar w:fldCharType="separate"/>
            </w:r>
            <w:r>
              <w:rPr>
                <w:noProof/>
                <w:webHidden/>
              </w:rPr>
              <w:t>3</w:t>
            </w:r>
            <w:r>
              <w:rPr>
                <w:noProof/>
                <w:webHidden/>
              </w:rPr>
              <w:fldChar w:fldCharType="end"/>
            </w:r>
          </w:hyperlink>
        </w:p>
        <w:p w14:paraId="68879A46" w14:textId="55DFE070" w:rsidR="00C86EEB" w:rsidRDefault="00C86EEB">
          <w:pPr>
            <w:pStyle w:val="TOC2"/>
            <w:rPr>
              <w:rFonts w:eastAsiaTheme="minorEastAsia" w:cstheme="minorBidi"/>
              <w:noProof/>
              <w:szCs w:val="22"/>
              <w:lang w:eastAsia="zh-CN"/>
            </w:rPr>
          </w:pPr>
          <w:hyperlink w:anchor="_Toc115174968" w:history="1">
            <w:r w:rsidRPr="000F7B0F">
              <w:rPr>
                <w:rStyle w:val="Hyperlink"/>
                <w:noProof/>
                <w14:scene3d>
                  <w14:camera w14:prst="orthographicFront"/>
                  <w14:lightRig w14:rig="threePt" w14:dir="t">
                    <w14:rot w14:lat="0" w14:lon="0" w14:rev="0"/>
                  </w14:lightRig>
                </w14:scene3d>
              </w:rPr>
              <w:t>1.4</w:t>
            </w:r>
            <w:r>
              <w:rPr>
                <w:rFonts w:eastAsiaTheme="minorEastAsia" w:cstheme="minorBidi"/>
                <w:noProof/>
                <w:szCs w:val="22"/>
                <w:lang w:eastAsia="zh-CN"/>
              </w:rPr>
              <w:tab/>
            </w:r>
            <w:r w:rsidRPr="000F7B0F">
              <w:rPr>
                <w:rStyle w:val="Hyperlink"/>
                <w:noProof/>
              </w:rPr>
              <w:t>Code of Conduct – Professional Behaviour and Relationships</w:t>
            </w:r>
            <w:r>
              <w:rPr>
                <w:noProof/>
                <w:webHidden/>
              </w:rPr>
              <w:tab/>
            </w:r>
            <w:r>
              <w:rPr>
                <w:noProof/>
                <w:webHidden/>
              </w:rPr>
              <w:fldChar w:fldCharType="begin"/>
            </w:r>
            <w:r>
              <w:rPr>
                <w:noProof/>
                <w:webHidden/>
              </w:rPr>
              <w:instrText xml:space="preserve"> PAGEREF _Toc115174968 \h </w:instrText>
            </w:r>
            <w:r>
              <w:rPr>
                <w:noProof/>
                <w:webHidden/>
              </w:rPr>
            </w:r>
            <w:r>
              <w:rPr>
                <w:noProof/>
                <w:webHidden/>
              </w:rPr>
              <w:fldChar w:fldCharType="separate"/>
            </w:r>
            <w:r>
              <w:rPr>
                <w:noProof/>
                <w:webHidden/>
              </w:rPr>
              <w:t>3</w:t>
            </w:r>
            <w:r>
              <w:rPr>
                <w:noProof/>
                <w:webHidden/>
              </w:rPr>
              <w:fldChar w:fldCharType="end"/>
            </w:r>
          </w:hyperlink>
        </w:p>
        <w:p w14:paraId="35366AEA" w14:textId="064FBD9C" w:rsidR="00C86EEB" w:rsidRDefault="00C86EEB">
          <w:pPr>
            <w:pStyle w:val="TOC2"/>
            <w:rPr>
              <w:rFonts w:eastAsiaTheme="minorEastAsia" w:cstheme="minorBidi"/>
              <w:noProof/>
              <w:szCs w:val="22"/>
              <w:lang w:eastAsia="zh-CN"/>
            </w:rPr>
          </w:pPr>
          <w:hyperlink w:anchor="_Toc115174969" w:history="1">
            <w:r w:rsidRPr="000F7B0F">
              <w:rPr>
                <w:rStyle w:val="Hyperlink"/>
                <w:noProof/>
                <w14:scene3d>
                  <w14:camera w14:prst="orthographicFront"/>
                  <w14:lightRig w14:rig="threePt" w14:dir="t">
                    <w14:rot w14:lat="0" w14:lon="0" w14:rev="0"/>
                  </w14:lightRig>
                </w14:scene3d>
              </w:rPr>
              <w:t>1.5</w:t>
            </w:r>
            <w:r>
              <w:rPr>
                <w:rFonts w:eastAsiaTheme="minorEastAsia" w:cstheme="minorBidi"/>
                <w:noProof/>
                <w:szCs w:val="22"/>
                <w:lang w:eastAsia="zh-CN"/>
              </w:rPr>
              <w:tab/>
            </w:r>
            <w:r w:rsidRPr="000F7B0F">
              <w:rPr>
                <w:rStyle w:val="Hyperlink"/>
                <w:noProof/>
              </w:rPr>
              <w:t>Other policies, formal regulations and guides</w:t>
            </w:r>
            <w:r>
              <w:rPr>
                <w:noProof/>
                <w:webHidden/>
              </w:rPr>
              <w:tab/>
            </w:r>
            <w:r>
              <w:rPr>
                <w:noProof/>
                <w:webHidden/>
              </w:rPr>
              <w:fldChar w:fldCharType="begin"/>
            </w:r>
            <w:r>
              <w:rPr>
                <w:noProof/>
                <w:webHidden/>
              </w:rPr>
              <w:instrText xml:space="preserve"> PAGEREF _Toc115174969 \h </w:instrText>
            </w:r>
            <w:r>
              <w:rPr>
                <w:noProof/>
                <w:webHidden/>
              </w:rPr>
            </w:r>
            <w:r>
              <w:rPr>
                <w:noProof/>
                <w:webHidden/>
              </w:rPr>
              <w:fldChar w:fldCharType="separate"/>
            </w:r>
            <w:r>
              <w:rPr>
                <w:noProof/>
                <w:webHidden/>
              </w:rPr>
              <w:t>4</w:t>
            </w:r>
            <w:r>
              <w:rPr>
                <w:noProof/>
                <w:webHidden/>
              </w:rPr>
              <w:fldChar w:fldCharType="end"/>
            </w:r>
          </w:hyperlink>
        </w:p>
        <w:p w14:paraId="03B053AD" w14:textId="7EEA4684" w:rsidR="00C86EEB" w:rsidRDefault="00C86EEB">
          <w:pPr>
            <w:pStyle w:val="TOC2"/>
            <w:rPr>
              <w:rFonts w:eastAsiaTheme="minorEastAsia" w:cstheme="minorBidi"/>
              <w:noProof/>
              <w:szCs w:val="22"/>
              <w:lang w:eastAsia="zh-CN"/>
            </w:rPr>
          </w:pPr>
          <w:hyperlink w:anchor="_Toc115174970" w:history="1">
            <w:r w:rsidRPr="000F7B0F">
              <w:rPr>
                <w:rStyle w:val="Hyperlink"/>
                <w:noProof/>
                <w14:scene3d>
                  <w14:camera w14:prst="orthographicFront"/>
                  <w14:lightRig w14:rig="threePt" w14:dir="t">
                    <w14:rot w14:lat="0" w14:lon="0" w14:rev="0"/>
                  </w14:lightRig>
                </w14:scene3d>
              </w:rPr>
              <w:t>1.6</w:t>
            </w:r>
            <w:r>
              <w:rPr>
                <w:rFonts w:eastAsiaTheme="minorEastAsia" w:cstheme="minorBidi"/>
                <w:noProof/>
                <w:szCs w:val="22"/>
                <w:lang w:eastAsia="zh-CN"/>
              </w:rPr>
              <w:tab/>
            </w:r>
            <w:r w:rsidRPr="000F7B0F">
              <w:rPr>
                <w:rStyle w:val="Hyperlink"/>
                <w:noProof/>
              </w:rPr>
              <w:t>Disclaimer</w:t>
            </w:r>
            <w:r>
              <w:rPr>
                <w:noProof/>
                <w:webHidden/>
              </w:rPr>
              <w:tab/>
            </w:r>
            <w:r>
              <w:rPr>
                <w:noProof/>
                <w:webHidden/>
              </w:rPr>
              <w:fldChar w:fldCharType="begin"/>
            </w:r>
            <w:r>
              <w:rPr>
                <w:noProof/>
                <w:webHidden/>
              </w:rPr>
              <w:instrText xml:space="preserve"> PAGEREF _Toc115174970 \h </w:instrText>
            </w:r>
            <w:r>
              <w:rPr>
                <w:noProof/>
                <w:webHidden/>
              </w:rPr>
            </w:r>
            <w:r>
              <w:rPr>
                <w:noProof/>
                <w:webHidden/>
              </w:rPr>
              <w:fldChar w:fldCharType="separate"/>
            </w:r>
            <w:r>
              <w:rPr>
                <w:noProof/>
                <w:webHidden/>
              </w:rPr>
              <w:t>4</w:t>
            </w:r>
            <w:r>
              <w:rPr>
                <w:noProof/>
                <w:webHidden/>
              </w:rPr>
              <w:fldChar w:fldCharType="end"/>
            </w:r>
          </w:hyperlink>
        </w:p>
        <w:p w14:paraId="1E86BDF6" w14:textId="428709C2" w:rsidR="00C86EEB" w:rsidRDefault="00C86EEB">
          <w:pPr>
            <w:pStyle w:val="TOC1"/>
            <w:rPr>
              <w:rFonts w:eastAsiaTheme="minorEastAsia" w:cstheme="minorBidi"/>
              <w:b w:val="0"/>
              <w:sz w:val="22"/>
              <w:szCs w:val="22"/>
              <w:lang w:eastAsia="zh-CN"/>
            </w:rPr>
          </w:pPr>
          <w:hyperlink w:anchor="_Toc115174971" w:history="1">
            <w:r w:rsidRPr="000F7B0F">
              <w:rPr>
                <w:rStyle w:val="Hyperlink"/>
              </w:rPr>
              <w:t>2</w:t>
            </w:r>
            <w:r>
              <w:rPr>
                <w:rFonts w:eastAsiaTheme="minorEastAsia" w:cstheme="minorBidi"/>
                <w:b w:val="0"/>
                <w:sz w:val="22"/>
                <w:szCs w:val="22"/>
                <w:lang w:eastAsia="zh-CN"/>
              </w:rPr>
              <w:tab/>
            </w:r>
            <w:r w:rsidRPr="000F7B0F">
              <w:rPr>
                <w:rStyle w:val="Hyperlink"/>
              </w:rPr>
              <w:t>Getting Started</w:t>
            </w:r>
            <w:r>
              <w:rPr>
                <w:webHidden/>
              </w:rPr>
              <w:tab/>
            </w:r>
            <w:r>
              <w:rPr>
                <w:webHidden/>
              </w:rPr>
              <w:fldChar w:fldCharType="begin"/>
            </w:r>
            <w:r>
              <w:rPr>
                <w:webHidden/>
              </w:rPr>
              <w:instrText xml:space="preserve"> PAGEREF _Toc115174971 \h </w:instrText>
            </w:r>
            <w:r>
              <w:rPr>
                <w:webHidden/>
              </w:rPr>
            </w:r>
            <w:r>
              <w:rPr>
                <w:webHidden/>
              </w:rPr>
              <w:fldChar w:fldCharType="separate"/>
            </w:r>
            <w:r>
              <w:rPr>
                <w:webHidden/>
              </w:rPr>
              <w:t>5</w:t>
            </w:r>
            <w:r>
              <w:rPr>
                <w:webHidden/>
              </w:rPr>
              <w:fldChar w:fldCharType="end"/>
            </w:r>
          </w:hyperlink>
        </w:p>
        <w:p w14:paraId="32323CFE" w14:textId="1B1C2D50" w:rsidR="00C86EEB" w:rsidRDefault="00C86EEB">
          <w:pPr>
            <w:pStyle w:val="TOC2"/>
            <w:rPr>
              <w:rFonts w:eastAsiaTheme="minorEastAsia" w:cstheme="minorBidi"/>
              <w:noProof/>
              <w:szCs w:val="22"/>
              <w:lang w:eastAsia="zh-CN"/>
            </w:rPr>
          </w:pPr>
          <w:hyperlink w:anchor="_Toc115174972" w:history="1">
            <w:r w:rsidRPr="000F7B0F">
              <w:rPr>
                <w:rStyle w:val="Hyperlink"/>
                <w:noProof/>
                <w14:scene3d>
                  <w14:camera w14:prst="orthographicFront"/>
                  <w14:lightRig w14:rig="threePt" w14:dir="t">
                    <w14:rot w14:lat="0" w14:lon="0" w14:rev="0"/>
                  </w14:lightRig>
                </w14:scene3d>
              </w:rPr>
              <w:t>2.1</w:t>
            </w:r>
            <w:r>
              <w:rPr>
                <w:rFonts w:eastAsiaTheme="minorEastAsia" w:cstheme="minorBidi"/>
                <w:noProof/>
                <w:szCs w:val="22"/>
                <w:lang w:eastAsia="zh-CN"/>
              </w:rPr>
              <w:tab/>
            </w:r>
            <w:r w:rsidRPr="000F7B0F">
              <w:rPr>
                <w:rStyle w:val="Hyperlink"/>
                <w:noProof/>
              </w:rPr>
              <w:t>Living with COVID-19</w:t>
            </w:r>
            <w:r>
              <w:rPr>
                <w:noProof/>
                <w:webHidden/>
              </w:rPr>
              <w:tab/>
            </w:r>
            <w:r>
              <w:rPr>
                <w:noProof/>
                <w:webHidden/>
              </w:rPr>
              <w:fldChar w:fldCharType="begin"/>
            </w:r>
            <w:r>
              <w:rPr>
                <w:noProof/>
                <w:webHidden/>
              </w:rPr>
              <w:instrText xml:space="preserve"> PAGEREF _Toc115174972 \h </w:instrText>
            </w:r>
            <w:r>
              <w:rPr>
                <w:noProof/>
                <w:webHidden/>
              </w:rPr>
            </w:r>
            <w:r>
              <w:rPr>
                <w:noProof/>
                <w:webHidden/>
              </w:rPr>
              <w:fldChar w:fldCharType="separate"/>
            </w:r>
            <w:r>
              <w:rPr>
                <w:noProof/>
                <w:webHidden/>
              </w:rPr>
              <w:t>5</w:t>
            </w:r>
            <w:r>
              <w:rPr>
                <w:noProof/>
                <w:webHidden/>
              </w:rPr>
              <w:fldChar w:fldCharType="end"/>
            </w:r>
          </w:hyperlink>
        </w:p>
        <w:p w14:paraId="4C5A9FB5" w14:textId="0EEDF840" w:rsidR="00C86EEB" w:rsidRDefault="00C86EEB">
          <w:pPr>
            <w:pStyle w:val="TOC2"/>
            <w:rPr>
              <w:rFonts w:eastAsiaTheme="minorEastAsia" w:cstheme="minorBidi"/>
              <w:noProof/>
              <w:szCs w:val="22"/>
              <w:lang w:eastAsia="zh-CN"/>
            </w:rPr>
          </w:pPr>
          <w:hyperlink w:anchor="_Toc115174973" w:history="1">
            <w:r w:rsidRPr="000F7B0F">
              <w:rPr>
                <w:rStyle w:val="Hyperlink"/>
                <w:noProof/>
                <w14:scene3d>
                  <w14:camera w14:prst="orthographicFront"/>
                  <w14:lightRig w14:rig="threePt" w14:dir="t">
                    <w14:rot w14:lat="0" w14:lon="0" w14:rev="0"/>
                  </w14:lightRig>
                </w14:scene3d>
              </w:rPr>
              <w:t>2.2</w:t>
            </w:r>
            <w:r>
              <w:rPr>
                <w:rFonts w:eastAsiaTheme="minorEastAsia" w:cstheme="minorBidi"/>
                <w:noProof/>
                <w:szCs w:val="22"/>
                <w:lang w:eastAsia="zh-CN"/>
              </w:rPr>
              <w:tab/>
            </w:r>
            <w:r w:rsidRPr="000F7B0F">
              <w:rPr>
                <w:rStyle w:val="Hyperlink"/>
                <w:noProof/>
              </w:rPr>
              <w:t>Term Dates and University Holidays</w:t>
            </w:r>
            <w:r>
              <w:rPr>
                <w:noProof/>
                <w:webHidden/>
              </w:rPr>
              <w:tab/>
            </w:r>
            <w:r>
              <w:rPr>
                <w:noProof/>
                <w:webHidden/>
              </w:rPr>
              <w:fldChar w:fldCharType="begin"/>
            </w:r>
            <w:r>
              <w:rPr>
                <w:noProof/>
                <w:webHidden/>
              </w:rPr>
              <w:instrText xml:space="preserve"> PAGEREF _Toc115174973 \h </w:instrText>
            </w:r>
            <w:r>
              <w:rPr>
                <w:noProof/>
                <w:webHidden/>
              </w:rPr>
            </w:r>
            <w:r>
              <w:rPr>
                <w:noProof/>
                <w:webHidden/>
              </w:rPr>
              <w:fldChar w:fldCharType="separate"/>
            </w:r>
            <w:r>
              <w:rPr>
                <w:noProof/>
                <w:webHidden/>
              </w:rPr>
              <w:t>5</w:t>
            </w:r>
            <w:r>
              <w:rPr>
                <w:noProof/>
                <w:webHidden/>
              </w:rPr>
              <w:fldChar w:fldCharType="end"/>
            </w:r>
          </w:hyperlink>
        </w:p>
        <w:p w14:paraId="4BADCEE0" w14:textId="7B5523C1" w:rsidR="00C86EEB" w:rsidRDefault="00C86EEB">
          <w:pPr>
            <w:pStyle w:val="TOC2"/>
            <w:rPr>
              <w:rFonts w:eastAsiaTheme="minorEastAsia" w:cstheme="minorBidi"/>
              <w:noProof/>
              <w:szCs w:val="22"/>
              <w:lang w:eastAsia="zh-CN"/>
            </w:rPr>
          </w:pPr>
          <w:hyperlink w:anchor="_Toc115174974" w:history="1">
            <w:r w:rsidRPr="000F7B0F">
              <w:rPr>
                <w:rStyle w:val="Hyperlink"/>
                <w:noProof/>
                <w14:scene3d>
                  <w14:camera w14:prst="orthographicFront"/>
                  <w14:lightRig w14:rig="threePt" w14:dir="t">
                    <w14:rot w14:lat="0" w14:lon="0" w14:rev="0"/>
                  </w14:lightRig>
                </w14:scene3d>
              </w:rPr>
              <w:t>2.3</w:t>
            </w:r>
            <w:r>
              <w:rPr>
                <w:rFonts w:eastAsiaTheme="minorEastAsia" w:cstheme="minorBidi"/>
                <w:noProof/>
                <w:szCs w:val="22"/>
                <w:lang w:eastAsia="zh-CN"/>
              </w:rPr>
              <w:tab/>
            </w:r>
            <w:r w:rsidRPr="000F7B0F">
              <w:rPr>
                <w:rStyle w:val="Hyperlink"/>
                <w:noProof/>
              </w:rPr>
              <w:t>Emergency Information</w:t>
            </w:r>
            <w:r>
              <w:rPr>
                <w:noProof/>
                <w:webHidden/>
              </w:rPr>
              <w:tab/>
            </w:r>
            <w:r>
              <w:rPr>
                <w:noProof/>
                <w:webHidden/>
              </w:rPr>
              <w:fldChar w:fldCharType="begin"/>
            </w:r>
            <w:r>
              <w:rPr>
                <w:noProof/>
                <w:webHidden/>
              </w:rPr>
              <w:instrText xml:space="preserve"> PAGEREF _Toc115174974 \h </w:instrText>
            </w:r>
            <w:r>
              <w:rPr>
                <w:noProof/>
                <w:webHidden/>
              </w:rPr>
            </w:r>
            <w:r>
              <w:rPr>
                <w:noProof/>
                <w:webHidden/>
              </w:rPr>
              <w:fldChar w:fldCharType="separate"/>
            </w:r>
            <w:r>
              <w:rPr>
                <w:noProof/>
                <w:webHidden/>
              </w:rPr>
              <w:t>6</w:t>
            </w:r>
            <w:r>
              <w:rPr>
                <w:noProof/>
                <w:webHidden/>
              </w:rPr>
              <w:fldChar w:fldCharType="end"/>
            </w:r>
          </w:hyperlink>
        </w:p>
        <w:p w14:paraId="65E64555" w14:textId="7EE3CF95" w:rsidR="00C86EEB" w:rsidRDefault="00C86EEB">
          <w:pPr>
            <w:pStyle w:val="TOC2"/>
            <w:rPr>
              <w:rFonts w:eastAsiaTheme="minorEastAsia" w:cstheme="minorBidi"/>
              <w:noProof/>
              <w:szCs w:val="22"/>
              <w:lang w:eastAsia="zh-CN"/>
            </w:rPr>
          </w:pPr>
          <w:hyperlink w:anchor="_Toc115174975" w:history="1">
            <w:r w:rsidRPr="000F7B0F">
              <w:rPr>
                <w:rStyle w:val="Hyperlink"/>
                <w:noProof/>
                <w14:scene3d>
                  <w14:camera w14:prst="orthographicFront"/>
                  <w14:lightRig w14:rig="threePt" w14:dir="t">
                    <w14:rot w14:lat="0" w14:lon="0" w14:rev="0"/>
                  </w14:lightRig>
                </w14:scene3d>
              </w:rPr>
              <w:t>2.4</w:t>
            </w:r>
            <w:r>
              <w:rPr>
                <w:rFonts w:eastAsiaTheme="minorEastAsia" w:cstheme="minorBidi"/>
                <w:noProof/>
                <w:szCs w:val="22"/>
                <w:lang w:eastAsia="zh-CN"/>
              </w:rPr>
              <w:tab/>
            </w:r>
            <w:r w:rsidRPr="000F7B0F">
              <w:rPr>
                <w:rStyle w:val="Hyperlink"/>
                <w:noProof/>
              </w:rPr>
              <w:t>Glossary/frequently used terminology</w:t>
            </w:r>
            <w:r>
              <w:rPr>
                <w:noProof/>
                <w:webHidden/>
              </w:rPr>
              <w:tab/>
            </w:r>
            <w:r>
              <w:rPr>
                <w:noProof/>
                <w:webHidden/>
              </w:rPr>
              <w:fldChar w:fldCharType="begin"/>
            </w:r>
            <w:r>
              <w:rPr>
                <w:noProof/>
                <w:webHidden/>
              </w:rPr>
              <w:instrText xml:space="preserve"> PAGEREF _Toc115174975 \h </w:instrText>
            </w:r>
            <w:r>
              <w:rPr>
                <w:noProof/>
                <w:webHidden/>
              </w:rPr>
            </w:r>
            <w:r>
              <w:rPr>
                <w:noProof/>
                <w:webHidden/>
              </w:rPr>
              <w:fldChar w:fldCharType="separate"/>
            </w:r>
            <w:r>
              <w:rPr>
                <w:noProof/>
                <w:webHidden/>
              </w:rPr>
              <w:t>6</w:t>
            </w:r>
            <w:r>
              <w:rPr>
                <w:noProof/>
                <w:webHidden/>
              </w:rPr>
              <w:fldChar w:fldCharType="end"/>
            </w:r>
          </w:hyperlink>
        </w:p>
        <w:p w14:paraId="4DFEC58A" w14:textId="47E25986" w:rsidR="00C86EEB" w:rsidRDefault="00C86EEB">
          <w:pPr>
            <w:pStyle w:val="TOC2"/>
            <w:rPr>
              <w:rFonts w:eastAsiaTheme="minorEastAsia" w:cstheme="minorBidi"/>
              <w:noProof/>
              <w:szCs w:val="22"/>
              <w:lang w:eastAsia="zh-CN"/>
            </w:rPr>
          </w:pPr>
          <w:hyperlink w:anchor="_Toc115174976" w:history="1">
            <w:r w:rsidRPr="000F7B0F">
              <w:rPr>
                <w:rStyle w:val="Hyperlink"/>
                <w:noProof/>
                <w14:scene3d>
                  <w14:camera w14:prst="orthographicFront"/>
                  <w14:lightRig w14:rig="threePt" w14:dir="t">
                    <w14:rot w14:lat="0" w14:lon="0" w14:rev="0"/>
                  </w14:lightRig>
                </w14:scene3d>
              </w:rPr>
              <w:t>2.5</w:t>
            </w:r>
            <w:r>
              <w:rPr>
                <w:rFonts w:eastAsiaTheme="minorEastAsia" w:cstheme="minorBidi"/>
                <w:noProof/>
                <w:szCs w:val="22"/>
                <w:lang w:eastAsia="zh-CN"/>
              </w:rPr>
              <w:tab/>
            </w:r>
            <w:r w:rsidRPr="000F7B0F">
              <w:rPr>
                <w:rStyle w:val="Hyperlink"/>
                <w:noProof/>
              </w:rPr>
              <w:t>Faculty and School Structure</w:t>
            </w:r>
            <w:r>
              <w:rPr>
                <w:noProof/>
                <w:webHidden/>
              </w:rPr>
              <w:tab/>
            </w:r>
            <w:r>
              <w:rPr>
                <w:noProof/>
                <w:webHidden/>
              </w:rPr>
              <w:fldChar w:fldCharType="begin"/>
            </w:r>
            <w:r>
              <w:rPr>
                <w:noProof/>
                <w:webHidden/>
              </w:rPr>
              <w:instrText xml:space="preserve"> PAGEREF _Toc115174976 \h </w:instrText>
            </w:r>
            <w:r>
              <w:rPr>
                <w:noProof/>
                <w:webHidden/>
              </w:rPr>
            </w:r>
            <w:r>
              <w:rPr>
                <w:noProof/>
                <w:webHidden/>
              </w:rPr>
              <w:fldChar w:fldCharType="separate"/>
            </w:r>
            <w:r>
              <w:rPr>
                <w:noProof/>
                <w:webHidden/>
              </w:rPr>
              <w:t>7</w:t>
            </w:r>
            <w:r>
              <w:rPr>
                <w:noProof/>
                <w:webHidden/>
              </w:rPr>
              <w:fldChar w:fldCharType="end"/>
            </w:r>
          </w:hyperlink>
        </w:p>
        <w:p w14:paraId="41ED1C0B" w14:textId="08EB4A08" w:rsidR="00C86EEB" w:rsidRDefault="00C86EEB">
          <w:pPr>
            <w:pStyle w:val="TOC2"/>
            <w:rPr>
              <w:rFonts w:eastAsiaTheme="minorEastAsia" w:cstheme="minorBidi"/>
              <w:noProof/>
              <w:szCs w:val="22"/>
              <w:lang w:eastAsia="zh-CN"/>
            </w:rPr>
          </w:pPr>
          <w:hyperlink w:anchor="_Toc115174977" w:history="1">
            <w:r w:rsidRPr="000F7B0F">
              <w:rPr>
                <w:rStyle w:val="Hyperlink"/>
                <w:noProof/>
                <w14:scene3d>
                  <w14:camera w14:prst="orthographicFront"/>
                  <w14:lightRig w14:rig="threePt" w14:dir="t">
                    <w14:rot w14:lat="0" w14:lon="0" w14:rev="0"/>
                  </w14:lightRig>
                </w14:scene3d>
              </w:rPr>
              <w:t>2.6</w:t>
            </w:r>
            <w:r>
              <w:rPr>
                <w:rFonts w:eastAsiaTheme="minorEastAsia" w:cstheme="minorBidi"/>
                <w:noProof/>
                <w:szCs w:val="22"/>
                <w:lang w:eastAsia="zh-CN"/>
              </w:rPr>
              <w:tab/>
            </w:r>
            <w:r w:rsidRPr="000F7B0F">
              <w:rPr>
                <w:rStyle w:val="Hyperlink"/>
                <w:noProof/>
              </w:rPr>
              <w:t>Contacts</w:t>
            </w:r>
            <w:r>
              <w:rPr>
                <w:noProof/>
                <w:webHidden/>
              </w:rPr>
              <w:tab/>
            </w:r>
            <w:r>
              <w:rPr>
                <w:noProof/>
                <w:webHidden/>
              </w:rPr>
              <w:fldChar w:fldCharType="begin"/>
            </w:r>
            <w:r>
              <w:rPr>
                <w:noProof/>
                <w:webHidden/>
              </w:rPr>
              <w:instrText xml:space="preserve"> PAGEREF _Toc115174977 \h </w:instrText>
            </w:r>
            <w:r>
              <w:rPr>
                <w:noProof/>
                <w:webHidden/>
              </w:rPr>
            </w:r>
            <w:r>
              <w:rPr>
                <w:noProof/>
                <w:webHidden/>
              </w:rPr>
              <w:fldChar w:fldCharType="separate"/>
            </w:r>
            <w:r>
              <w:rPr>
                <w:noProof/>
                <w:webHidden/>
              </w:rPr>
              <w:t>7</w:t>
            </w:r>
            <w:r>
              <w:rPr>
                <w:noProof/>
                <w:webHidden/>
              </w:rPr>
              <w:fldChar w:fldCharType="end"/>
            </w:r>
          </w:hyperlink>
        </w:p>
        <w:p w14:paraId="4059B4D4" w14:textId="2913ADB3" w:rsidR="00C86EEB" w:rsidRDefault="00C86EEB">
          <w:pPr>
            <w:pStyle w:val="TOC2"/>
            <w:rPr>
              <w:rFonts w:eastAsiaTheme="minorEastAsia" w:cstheme="minorBidi"/>
              <w:noProof/>
              <w:szCs w:val="22"/>
              <w:lang w:eastAsia="zh-CN"/>
            </w:rPr>
          </w:pPr>
          <w:hyperlink w:anchor="_Toc115174978" w:history="1">
            <w:r w:rsidRPr="000F7B0F">
              <w:rPr>
                <w:rStyle w:val="Hyperlink"/>
                <w:noProof/>
                <w14:scene3d>
                  <w14:camera w14:prst="orthographicFront"/>
                  <w14:lightRig w14:rig="threePt" w14:dir="t">
                    <w14:rot w14:lat="0" w14:lon="0" w14:rev="0"/>
                  </w14:lightRig>
                </w14:scene3d>
              </w:rPr>
              <w:t>2.7</w:t>
            </w:r>
            <w:r>
              <w:rPr>
                <w:rFonts w:eastAsiaTheme="minorEastAsia" w:cstheme="minorBidi"/>
                <w:noProof/>
                <w:szCs w:val="22"/>
                <w:lang w:eastAsia="zh-CN"/>
              </w:rPr>
              <w:tab/>
            </w:r>
            <w:r w:rsidRPr="000F7B0F">
              <w:rPr>
                <w:rStyle w:val="Hyperlink"/>
                <w:noProof/>
              </w:rPr>
              <w:t>Faculty and School PGR facilities</w:t>
            </w:r>
            <w:r>
              <w:rPr>
                <w:noProof/>
                <w:webHidden/>
              </w:rPr>
              <w:tab/>
            </w:r>
            <w:r>
              <w:rPr>
                <w:noProof/>
                <w:webHidden/>
              </w:rPr>
              <w:fldChar w:fldCharType="begin"/>
            </w:r>
            <w:r>
              <w:rPr>
                <w:noProof/>
                <w:webHidden/>
              </w:rPr>
              <w:instrText xml:space="preserve"> PAGEREF _Toc115174978 \h </w:instrText>
            </w:r>
            <w:r>
              <w:rPr>
                <w:noProof/>
                <w:webHidden/>
              </w:rPr>
            </w:r>
            <w:r>
              <w:rPr>
                <w:noProof/>
                <w:webHidden/>
              </w:rPr>
              <w:fldChar w:fldCharType="separate"/>
            </w:r>
            <w:r>
              <w:rPr>
                <w:noProof/>
                <w:webHidden/>
              </w:rPr>
              <w:t>8</w:t>
            </w:r>
            <w:r>
              <w:rPr>
                <w:noProof/>
                <w:webHidden/>
              </w:rPr>
              <w:fldChar w:fldCharType="end"/>
            </w:r>
          </w:hyperlink>
        </w:p>
        <w:p w14:paraId="4C7AF2E5" w14:textId="0544EB58" w:rsidR="00C86EEB" w:rsidRDefault="00C86EEB">
          <w:pPr>
            <w:pStyle w:val="TOC2"/>
            <w:rPr>
              <w:rFonts w:eastAsiaTheme="minorEastAsia" w:cstheme="minorBidi"/>
              <w:noProof/>
              <w:szCs w:val="22"/>
              <w:lang w:eastAsia="zh-CN"/>
            </w:rPr>
          </w:pPr>
          <w:hyperlink w:anchor="_Toc115174979" w:history="1">
            <w:r w:rsidRPr="000F7B0F">
              <w:rPr>
                <w:rStyle w:val="Hyperlink"/>
                <w:noProof/>
                <w14:scene3d>
                  <w14:camera w14:prst="orthographicFront"/>
                  <w14:lightRig w14:rig="threePt" w14:dir="t">
                    <w14:rot w14:lat="0" w14:lon="0" w14:rev="0"/>
                  </w14:lightRig>
                </w14:scene3d>
              </w:rPr>
              <w:t>2.8</w:t>
            </w:r>
            <w:r>
              <w:rPr>
                <w:rFonts w:eastAsiaTheme="minorEastAsia" w:cstheme="minorBidi"/>
                <w:noProof/>
                <w:szCs w:val="22"/>
                <w:lang w:eastAsia="zh-CN"/>
              </w:rPr>
              <w:tab/>
            </w:r>
            <w:r w:rsidRPr="000F7B0F">
              <w:rPr>
                <w:rStyle w:val="Hyperlink"/>
                <w:noProof/>
              </w:rPr>
              <w:t>Induction</w:t>
            </w:r>
            <w:r>
              <w:rPr>
                <w:noProof/>
                <w:webHidden/>
              </w:rPr>
              <w:tab/>
            </w:r>
            <w:r>
              <w:rPr>
                <w:noProof/>
                <w:webHidden/>
              </w:rPr>
              <w:fldChar w:fldCharType="begin"/>
            </w:r>
            <w:r>
              <w:rPr>
                <w:noProof/>
                <w:webHidden/>
              </w:rPr>
              <w:instrText xml:space="preserve"> PAGEREF _Toc115174979 \h </w:instrText>
            </w:r>
            <w:r>
              <w:rPr>
                <w:noProof/>
                <w:webHidden/>
              </w:rPr>
            </w:r>
            <w:r>
              <w:rPr>
                <w:noProof/>
                <w:webHidden/>
              </w:rPr>
              <w:fldChar w:fldCharType="separate"/>
            </w:r>
            <w:r>
              <w:rPr>
                <w:noProof/>
                <w:webHidden/>
              </w:rPr>
              <w:t>8</w:t>
            </w:r>
            <w:r>
              <w:rPr>
                <w:noProof/>
                <w:webHidden/>
              </w:rPr>
              <w:fldChar w:fldCharType="end"/>
            </w:r>
          </w:hyperlink>
        </w:p>
        <w:p w14:paraId="23C518C7" w14:textId="0867E26A" w:rsidR="00C86EEB" w:rsidRDefault="00C86EEB">
          <w:pPr>
            <w:pStyle w:val="TOC2"/>
            <w:rPr>
              <w:rFonts w:eastAsiaTheme="minorEastAsia" w:cstheme="minorBidi"/>
              <w:noProof/>
              <w:szCs w:val="22"/>
              <w:lang w:eastAsia="zh-CN"/>
            </w:rPr>
          </w:pPr>
          <w:hyperlink w:anchor="_Toc115174980" w:history="1">
            <w:r w:rsidRPr="000F7B0F">
              <w:rPr>
                <w:rStyle w:val="Hyperlink"/>
                <w:noProof/>
                <w14:scene3d>
                  <w14:camera w14:prst="orthographicFront"/>
                  <w14:lightRig w14:rig="threePt" w14:dir="t">
                    <w14:rot w14:lat="0" w14:lon="0" w14:rev="0"/>
                  </w14:lightRig>
                </w14:scene3d>
              </w:rPr>
              <w:t>2.9</w:t>
            </w:r>
            <w:r>
              <w:rPr>
                <w:rFonts w:eastAsiaTheme="minorEastAsia" w:cstheme="minorBidi"/>
                <w:noProof/>
                <w:szCs w:val="22"/>
                <w:lang w:eastAsia="zh-CN"/>
              </w:rPr>
              <w:tab/>
            </w:r>
            <w:r w:rsidRPr="000F7B0F">
              <w:rPr>
                <w:rStyle w:val="Hyperlink"/>
                <w:noProof/>
              </w:rPr>
              <w:t>Communication</w:t>
            </w:r>
            <w:r>
              <w:rPr>
                <w:noProof/>
                <w:webHidden/>
              </w:rPr>
              <w:tab/>
            </w:r>
            <w:r>
              <w:rPr>
                <w:noProof/>
                <w:webHidden/>
              </w:rPr>
              <w:fldChar w:fldCharType="begin"/>
            </w:r>
            <w:r>
              <w:rPr>
                <w:noProof/>
                <w:webHidden/>
              </w:rPr>
              <w:instrText xml:space="preserve"> PAGEREF _Toc115174980 \h </w:instrText>
            </w:r>
            <w:r>
              <w:rPr>
                <w:noProof/>
                <w:webHidden/>
              </w:rPr>
            </w:r>
            <w:r>
              <w:rPr>
                <w:noProof/>
                <w:webHidden/>
              </w:rPr>
              <w:fldChar w:fldCharType="separate"/>
            </w:r>
            <w:r>
              <w:rPr>
                <w:noProof/>
                <w:webHidden/>
              </w:rPr>
              <w:t>9</w:t>
            </w:r>
            <w:r>
              <w:rPr>
                <w:noProof/>
                <w:webHidden/>
              </w:rPr>
              <w:fldChar w:fldCharType="end"/>
            </w:r>
          </w:hyperlink>
        </w:p>
        <w:p w14:paraId="5B545F1C" w14:textId="598C33CC" w:rsidR="00C86EEB" w:rsidRDefault="00C86EEB">
          <w:pPr>
            <w:pStyle w:val="TOC2"/>
            <w:rPr>
              <w:rFonts w:eastAsiaTheme="minorEastAsia" w:cstheme="minorBidi"/>
              <w:noProof/>
              <w:szCs w:val="22"/>
              <w:lang w:eastAsia="zh-CN"/>
            </w:rPr>
          </w:pPr>
          <w:hyperlink w:anchor="_Toc115174981" w:history="1">
            <w:r w:rsidRPr="000F7B0F">
              <w:rPr>
                <w:rStyle w:val="Hyperlink"/>
                <w:noProof/>
                <w14:scene3d>
                  <w14:camera w14:prst="orthographicFront"/>
                  <w14:lightRig w14:rig="threePt" w14:dir="t">
                    <w14:rot w14:lat="0" w14:lon="0" w14:rev="0"/>
                  </w14:lightRig>
                </w14:scene3d>
              </w:rPr>
              <w:t>2.10</w:t>
            </w:r>
            <w:r>
              <w:rPr>
                <w:rFonts w:eastAsiaTheme="minorEastAsia" w:cstheme="minorBidi"/>
                <w:noProof/>
                <w:szCs w:val="22"/>
                <w:lang w:eastAsia="zh-CN"/>
              </w:rPr>
              <w:tab/>
            </w:r>
            <w:r w:rsidRPr="000F7B0F">
              <w:rPr>
                <w:rStyle w:val="Hyperlink"/>
                <w:noProof/>
              </w:rPr>
              <w:t>Doctoral College Operations</w:t>
            </w:r>
            <w:r>
              <w:rPr>
                <w:noProof/>
                <w:webHidden/>
              </w:rPr>
              <w:tab/>
            </w:r>
            <w:r>
              <w:rPr>
                <w:noProof/>
                <w:webHidden/>
              </w:rPr>
              <w:fldChar w:fldCharType="begin"/>
            </w:r>
            <w:r>
              <w:rPr>
                <w:noProof/>
                <w:webHidden/>
              </w:rPr>
              <w:instrText xml:space="preserve"> PAGEREF _Toc115174981 \h </w:instrText>
            </w:r>
            <w:r>
              <w:rPr>
                <w:noProof/>
                <w:webHidden/>
              </w:rPr>
            </w:r>
            <w:r>
              <w:rPr>
                <w:noProof/>
                <w:webHidden/>
              </w:rPr>
              <w:fldChar w:fldCharType="separate"/>
            </w:r>
            <w:r>
              <w:rPr>
                <w:noProof/>
                <w:webHidden/>
              </w:rPr>
              <w:t>9</w:t>
            </w:r>
            <w:r>
              <w:rPr>
                <w:noProof/>
                <w:webHidden/>
              </w:rPr>
              <w:fldChar w:fldCharType="end"/>
            </w:r>
          </w:hyperlink>
        </w:p>
        <w:p w14:paraId="4ED1A6B0" w14:textId="34E68DEE" w:rsidR="00C86EEB" w:rsidRDefault="00C86EEB">
          <w:pPr>
            <w:pStyle w:val="TOC2"/>
            <w:rPr>
              <w:rFonts w:eastAsiaTheme="minorEastAsia" w:cstheme="minorBidi"/>
              <w:noProof/>
              <w:szCs w:val="22"/>
              <w:lang w:eastAsia="zh-CN"/>
            </w:rPr>
          </w:pPr>
          <w:hyperlink w:anchor="_Toc115174982" w:history="1">
            <w:r w:rsidRPr="000F7B0F">
              <w:rPr>
                <w:rStyle w:val="Hyperlink"/>
                <w:noProof/>
                <w14:scene3d>
                  <w14:camera w14:prst="orthographicFront"/>
                  <w14:lightRig w14:rig="threePt" w14:dir="t">
                    <w14:rot w14:lat="0" w14:lon="0" w14:rev="0"/>
                  </w14:lightRig>
                </w14:scene3d>
              </w:rPr>
              <w:t>2.11</w:t>
            </w:r>
            <w:r>
              <w:rPr>
                <w:rFonts w:eastAsiaTheme="minorEastAsia" w:cstheme="minorBidi"/>
                <w:noProof/>
                <w:szCs w:val="22"/>
                <w:lang w:eastAsia="zh-CN"/>
              </w:rPr>
              <w:tab/>
            </w:r>
            <w:r w:rsidRPr="000F7B0F">
              <w:rPr>
                <w:rStyle w:val="Hyperlink"/>
                <w:noProof/>
              </w:rPr>
              <w:t>Minerva</w:t>
            </w:r>
            <w:r>
              <w:rPr>
                <w:noProof/>
                <w:webHidden/>
              </w:rPr>
              <w:tab/>
            </w:r>
            <w:r>
              <w:rPr>
                <w:noProof/>
                <w:webHidden/>
              </w:rPr>
              <w:fldChar w:fldCharType="begin"/>
            </w:r>
            <w:r>
              <w:rPr>
                <w:noProof/>
                <w:webHidden/>
              </w:rPr>
              <w:instrText xml:space="preserve"> PAGEREF _Toc115174982 \h </w:instrText>
            </w:r>
            <w:r>
              <w:rPr>
                <w:noProof/>
                <w:webHidden/>
              </w:rPr>
            </w:r>
            <w:r>
              <w:rPr>
                <w:noProof/>
                <w:webHidden/>
              </w:rPr>
              <w:fldChar w:fldCharType="separate"/>
            </w:r>
            <w:r>
              <w:rPr>
                <w:noProof/>
                <w:webHidden/>
              </w:rPr>
              <w:t>10</w:t>
            </w:r>
            <w:r>
              <w:rPr>
                <w:noProof/>
                <w:webHidden/>
              </w:rPr>
              <w:fldChar w:fldCharType="end"/>
            </w:r>
          </w:hyperlink>
        </w:p>
        <w:p w14:paraId="5BF48EE5" w14:textId="5883092C" w:rsidR="00C86EEB" w:rsidRDefault="00C86EEB">
          <w:pPr>
            <w:pStyle w:val="TOC2"/>
            <w:rPr>
              <w:rFonts w:eastAsiaTheme="minorEastAsia" w:cstheme="minorBidi"/>
              <w:noProof/>
              <w:szCs w:val="22"/>
              <w:lang w:eastAsia="zh-CN"/>
            </w:rPr>
          </w:pPr>
          <w:hyperlink w:anchor="_Toc115174983" w:history="1">
            <w:r w:rsidRPr="000F7B0F">
              <w:rPr>
                <w:rStyle w:val="Hyperlink"/>
                <w:noProof/>
                <w14:scene3d>
                  <w14:camera w14:prst="orthographicFront"/>
                  <w14:lightRig w14:rig="threePt" w14:dir="t">
                    <w14:rot w14:lat="0" w14:lon="0" w14:rev="0"/>
                  </w14:lightRig>
                </w14:scene3d>
              </w:rPr>
              <w:t>2.12</w:t>
            </w:r>
            <w:r>
              <w:rPr>
                <w:rFonts w:eastAsiaTheme="minorEastAsia" w:cstheme="minorBidi"/>
                <w:noProof/>
                <w:szCs w:val="22"/>
                <w:lang w:eastAsia="zh-CN"/>
              </w:rPr>
              <w:tab/>
            </w:r>
            <w:r w:rsidRPr="000F7B0F">
              <w:rPr>
                <w:rStyle w:val="Hyperlink"/>
                <w:noProof/>
              </w:rPr>
              <w:t>Graduate Record of Achievement and Development (GRAD)</w:t>
            </w:r>
            <w:r>
              <w:rPr>
                <w:noProof/>
                <w:webHidden/>
              </w:rPr>
              <w:tab/>
            </w:r>
            <w:r>
              <w:rPr>
                <w:noProof/>
                <w:webHidden/>
              </w:rPr>
              <w:fldChar w:fldCharType="begin"/>
            </w:r>
            <w:r>
              <w:rPr>
                <w:noProof/>
                <w:webHidden/>
              </w:rPr>
              <w:instrText xml:space="preserve"> PAGEREF _Toc115174983 \h </w:instrText>
            </w:r>
            <w:r>
              <w:rPr>
                <w:noProof/>
                <w:webHidden/>
              </w:rPr>
            </w:r>
            <w:r>
              <w:rPr>
                <w:noProof/>
                <w:webHidden/>
              </w:rPr>
              <w:fldChar w:fldCharType="separate"/>
            </w:r>
            <w:r>
              <w:rPr>
                <w:noProof/>
                <w:webHidden/>
              </w:rPr>
              <w:t>10</w:t>
            </w:r>
            <w:r>
              <w:rPr>
                <w:noProof/>
                <w:webHidden/>
              </w:rPr>
              <w:fldChar w:fldCharType="end"/>
            </w:r>
          </w:hyperlink>
        </w:p>
        <w:p w14:paraId="501AC2AE" w14:textId="2044CF12" w:rsidR="00C86EEB" w:rsidRDefault="00C86EEB">
          <w:pPr>
            <w:pStyle w:val="TOC2"/>
            <w:rPr>
              <w:rFonts w:eastAsiaTheme="minorEastAsia" w:cstheme="minorBidi"/>
              <w:noProof/>
              <w:szCs w:val="22"/>
              <w:lang w:eastAsia="zh-CN"/>
            </w:rPr>
          </w:pPr>
          <w:hyperlink w:anchor="_Toc115174984" w:history="1">
            <w:r w:rsidRPr="000F7B0F">
              <w:rPr>
                <w:rStyle w:val="Hyperlink"/>
                <w:noProof/>
                <w14:scene3d>
                  <w14:camera w14:prst="orthographicFront"/>
                  <w14:lightRig w14:rig="threePt" w14:dir="t">
                    <w14:rot w14:lat="0" w14:lon="0" w14:rev="0"/>
                  </w14:lightRig>
                </w14:scene3d>
              </w:rPr>
              <w:t>2.13</w:t>
            </w:r>
            <w:r>
              <w:rPr>
                <w:rFonts w:eastAsiaTheme="minorEastAsia" w:cstheme="minorBidi"/>
                <w:noProof/>
                <w:szCs w:val="22"/>
                <w:lang w:eastAsia="zh-CN"/>
              </w:rPr>
              <w:tab/>
            </w:r>
            <w:r w:rsidRPr="000F7B0F">
              <w:rPr>
                <w:rStyle w:val="Hyperlink"/>
                <w:noProof/>
              </w:rPr>
              <w:t>Training Opportunities</w:t>
            </w:r>
            <w:r>
              <w:rPr>
                <w:noProof/>
                <w:webHidden/>
              </w:rPr>
              <w:tab/>
            </w:r>
            <w:r>
              <w:rPr>
                <w:noProof/>
                <w:webHidden/>
              </w:rPr>
              <w:fldChar w:fldCharType="begin"/>
            </w:r>
            <w:r>
              <w:rPr>
                <w:noProof/>
                <w:webHidden/>
              </w:rPr>
              <w:instrText xml:space="preserve"> PAGEREF _Toc115174984 \h </w:instrText>
            </w:r>
            <w:r>
              <w:rPr>
                <w:noProof/>
                <w:webHidden/>
              </w:rPr>
            </w:r>
            <w:r>
              <w:rPr>
                <w:noProof/>
                <w:webHidden/>
              </w:rPr>
              <w:fldChar w:fldCharType="separate"/>
            </w:r>
            <w:r>
              <w:rPr>
                <w:noProof/>
                <w:webHidden/>
              </w:rPr>
              <w:t>11</w:t>
            </w:r>
            <w:r>
              <w:rPr>
                <w:noProof/>
                <w:webHidden/>
              </w:rPr>
              <w:fldChar w:fldCharType="end"/>
            </w:r>
          </w:hyperlink>
        </w:p>
        <w:p w14:paraId="2DAB5EBC" w14:textId="10CC0D4B" w:rsidR="00C86EEB" w:rsidRDefault="00C86EEB">
          <w:pPr>
            <w:pStyle w:val="TOC2"/>
            <w:rPr>
              <w:rFonts w:eastAsiaTheme="minorEastAsia" w:cstheme="minorBidi"/>
              <w:noProof/>
              <w:szCs w:val="22"/>
              <w:lang w:eastAsia="zh-CN"/>
            </w:rPr>
          </w:pPr>
          <w:hyperlink w:anchor="_Toc115174985" w:history="1">
            <w:r w:rsidRPr="000F7B0F">
              <w:rPr>
                <w:rStyle w:val="Hyperlink"/>
                <w:noProof/>
                <w14:scene3d>
                  <w14:camera w14:prst="orthographicFront"/>
                  <w14:lightRig w14:rig="threePt" w14:dir="t">
                    <w14:rot w14:lat="0" w14:lon="0" w14:rev="0"/>
                  </w14:lightRig>
                </w14:scene3d>
              </w:rPr>
              <w:t>2.14</w:t>
            </w:r>
            <w:r>
              <w:rPr>
                <w:rFonts w:eastAsiaTheme="minorEastAsia" w:cstheme="minorBidi"/>
                <w:noProof/>
                <w:szCs w:val="22"/>
                <w:lang w:eastAsia="zh-CN"/>
              </w:rPr>
              <w:tab/>
            </w:r>
            <w:r w:rsidRPr="000F7B0F">
              <w:rPr>
                <w:rStyle w:val="Hyperlink"/>
                <w:noProof/>
              </w:rPr>
              <w:t>Language Support</w:t>
            </w:r>
            <w:r>
              <w:rPr>
                <w:noProof/>
                <w:webHidden/>
              </w:rPr>
              <w:tab/>
            </w:r>
            <w:r>
              <w:rPr>
                <w:noProof/>
                <w:webHidden/>
              </w:rPr>
              <w:fldChar w:fldCharType="begin"/>
            </w:r>
            <w:r>
              <w:rPr>
                <w:noProof/>
                <w:webHidden/>
              </w:rPr>
              <w:instrText xml:space="preserve"> PAGEREF _Toc115174985 \h </w:instrText>
            </w:r>
            <w:r>
              <w:rPr>
                <w:noProof/>
                <w:webHidden/>
              </w:rPr>
            </w:r>
            <w:r>
              <w:rPr>
                <w:noProof/>
                <w:webHidden/>
              </w:rPr>
              <w:fldChar w:fldCharType="separate"/>
            </w:r>
            <w:r>
              <w:rPr>
                <w:noProof/>
                <w:webHidden/>
              </w:rPr>
              <w:t>12</w:t>
            </w:r>
            <w:r>
              <w:rPr>
                <w:noProof/>
                <w:webHidden/>
              </w:rPr>
              <w:fldChar w:fldCharType="end"/>
            </w:r>
          </w:hyperlink>
        </w:p>
        <w:p w14:paraId="225E1DC0" w14:textId="5E53A1C8" w:rsidR="00C86EEB" w:rsidRDefault="00C86EEB">
          <w:pPr>
            <w:pStyle w:val="TOC2"/>
            <w:rPr>
              <w:rFonts w:eastAsiaTheme="minorEastAsia" w:cstheme="minorBidi"/>
              <w:noProof/>
              <w:szCs w:val="22"/>
              <w:lang w:eastAsia="zh-CN"/>
            </w:rPr>
          </w:pPr>
          <w:hyperlink w:anchor="_Toc115174986" w:history="1">
            <w:r w:rsidRPr="000F7B0F">
              <w:rPr>
                <w:rStyle w:val="Hyperlink"/>
                <w:noProof/>
                <w14:scene3d>
                  <w14:camera w14:prst="orthographicFront"/>
                  <w14:lightRig w14:rig="threePt" w14:dir="t">
                    <w14:rot w14:lat="0" w14:lon="0" w14:rev="0"/>
                  </w14:lightRig>
                </w14:scene3d>
              </w:rPr>
              <w:t>2.15</w:t>
            </w:r>
            <w:r>
              <w:rPr>
                <w:rFonts w:eastAsiaTheme="minorEastAsia" w:cstheme="minorBidi"/>
                <w:noProof/>
                <w:szCs w:val="22"/>
                <w:lang w:eastAsia="zh-CN"/>
              </w:rPr>
              <w:tab/>
            </w:r>
            <w:r w:rsidRPr="000F7B0F">
              <w:rPr>
                <w:rStyle w:val="Hyperlink"/>
                <w:noProof/>
              </w:rPr>
              <w:t>IT</w:t>
            </w:r>
            <w:r>
              <w:rPr>
                <w:noProof/>
                <w:webHidden/>
              </w:rPr>
              <w:tab/>
            </w:r>
            <w:r>
              <w:rPr>
                <w:noProof/>
                <w:webHidden/>
              </w:rPr>
              <w:fldChar w:fldCharType="begin"/>
            </w:r>
            <w:r>
              <w:rPr>
                <w:noProof/>
                <w:webHidden/>
              </w:rPr>
              <w:instrText xml:space="preserve"> PAGEREF _Toc115174986 \h </w:instrText>
            </w:r>
            <w:r>
              <w:rPr>
                <w:noProof/>
                <w:webHidden/>
              </w:rPr>
            </w:r>
            <w:r>
              <w:rPr>
                <w:noProof/>
                <w:webHidden/>
              </w:rPr>
              <w:fldChar w:fldCharType="separate"/>
            </w:r>
            <w:r>
              <w:rPr>
                <w:noProof/>
                <w:webHidden/>
              </w:rPr>
              <w:t>12</w:t>
            </w:r>
            <w:r>
              <w:rPr>
                <w:noProof/>
                <w:webHidden/>
              </w:rPr>
              <w:fldChar w:fldCharType="end"/>
            </w:r>
          </w:hyperlink>
        </w:p>
        <w:p w14:paraId="0FA82538" w14:textId="2E135260" w:rsidR="00C86EEB" w:rsidRDefault="00C86EEB">
          <w:pPr>
            <w:pStyle w:val="TOC2"/>
            <w:rPr>
              <w:rFonts w:eastAsiaTheme="minorEastAsia" w:cstheme="minorBidi"/>
              <w:noProof/>
              <w:szCs w:val="22"/>
              <w:lang w:eastAsia="zh-CN"/>
            </w:rPr>
          </w:pPr>
          <w:hyperlink w:anchor="_Toc115174987" w:history="1">
            <w:r w:rsidRPr="000F7B0F">
              <w:rPr>
                <w:rStyle w:val="Hyperlink"/>
                <w:noProof/>
                <w14:scene3d>
                  <w14:camera w14:prst="orthographicFront"/>
                  <w14:lightRig w14:rig="threePt" w14:dir="t">
                    <w14:rot w14:lat="0" w14:lon="0" w14:rev="0"/>
                  </w14:lightRig>
                </w14:scene3d>
              </w:rPr>
              <w:t>2.16</w:t>
            </w:r>
            <w:r>
              <w:rPr>
                <w:rFonts w:eastAsiaTheme="minorEastAsia" w:cstheme="minorBidi"/>
                <w:noProof/>
                <w:szCs w:val="22"/>
                <w:lang w:eastAsia="zh-CN"/>
              </w:rPr>
              <w:tab/>
            </w:r>
            <w:r w:rsidRPr="000F7B0F">
              <w:rPr>
                <w:rStyle w:val="Hyperlink"/>
                <w:noProof/>
              </w:rPr>
              <w:t>Study Space</w:t>
            </w:r>
            <w:r>
              <w:rPr>
                <w:noProof/>
                <w:webHidden/>
              </w:rPr>
              <w:tab/>
            </w:r>
            <w:r>
              <w:rPr>
                <w:noProof/>
                <w:webHidden/>
              </w:rPr>
              <w:fldChar w:fldCharType="begin"/>
            </w:r>
            <w:r>
              <w:rPr>
                <w:noProof/>
                <w:webHidden/>
              </w:rPr>
              <w:instrText xml:space="preserve"> PAGEREF _Toc115174987 \h </w:instrText>
            </w:r>
            <w:r>
              <w:rPr>
                <w:noProof/>
                <w:webHidden/>
              </w:rPr>
            </w:r>
            <w:r>
              <w:rPr>
                <w:noProof/>
                <w:webHidden/>
              </w:rPr>
              <w:fldChar w:fldCharType="separate"/>
            </w:r>
            <w:r>
              <w:rPr>
                <w:noProof/>
                <w:webHidden/>
              </w:rPr>
              <w:t>13</w:t>
            </w:r>
            <w:r>
              <w:rPr>
                <w:noProof/>
                <w:webHidden/>
              </w:rPr>
              <w:fldChar w:fldCharType="end"/>
            </w:r>
          </w:hyperlink>
        </w:p>
        <w:p w14:paraId="40A8A059" w14:textId="07A8181D" w:rsidR="00C86EEB" w:rsidRDefault="00C86EEB">
          <w:pPr>
            <w:pStyle w:val="TOC2"/>
            <w:rPr>
              <w:rFonts w:eastAsiaTheme="minorEastAsia" w:cstheme="minorBidi"/>
              <w:noProof/>
              <w:szCs w:val="22"/>
              <w:lang w:eastAsia="zh-CN"/>
            </w:rPr>
          </w:pPr>
          <w:hyperlink w:anchor="_Toc115174988" w:history="1">
            <w:r w:rsidRPr="000F7B0F">
              <w:rPr>
                <w:rStyle w:val="Hyperlink"/>
                <w:noProof/>
                <w14:scene3d>
                  <w14:camera w14:prst="orthographicFront"/>
                  <w14:lightRig w14:rig="threePt" w14:dir="t">
                    <w14:rot w14:lat="0" w14:lon="0" w14:rev="0"/>
                  </w14:lightRig>
                </w14:scene3d>
              </w:rPr>
              <w:t>2.17</w:t>
            </w:r>
            <w:r>
              <w:rPr>
                <w:rFonts w:eastAsiaTheme="minorEastAsia" w:cstheme="minorBidi"/>
                <w:noProof/>
                <w:szCs w:val="22"/>
                <w:lang w:eastAsia="zh-CN"/>
              </w:rPr>
              <w:tab/>
            </w:r>
            <w:r w:rsidRPr="000F7B0F">
              <w:rPr>
                <w:rStyle w:val="Hyperlink"/>
                <w:noProof/>
              </w:rPr>
              <w:t>Library</w:t>
            </w:r>
            <w:r>
              <w:rPr>
                <w:noProof/>
                <w:webHidden/>
              </w:rPr>
              <w:tab/>
            </w:r>
            <w:r>
              <w:rPr>
                <w:noProof/>
                <w:webHidden/>
              </w:rPr>
              <w:fldChar w:fldCharType="begin"/>
            </w:r>
            <w:r>
              <w:rPr>
                <w:noProof/>
                <w:webHidden/>
              </w:rPr>
              <w:instrText xml:space="preserve"> PAGEREF _Toc115174988 \h </w:instrText>
            </w:r>
            <w:r>
              <w:rPr>
                <w:noProof/>
                <w:webHidden/>
              </w:rPr>
            </w:r>
            <w:r>
              <w:rPr>
                <w:noProof/>
                <w:webHidden/>
              </w:rPr>
              <w:fldChar w:fldCharType="separate"/>
            </w:r>
            <w:r>
              <w:rPr>
                <w:noProof/>
                <w:webHidden/>
              </w:rPr>
              <w:t>14</w:t>
            </w:r>
            <w:r>
              <w:rPr>
                <w:noProof/>
                <w:webHidden/>
              </w:rPr>
              <w:fldChar w:fldCharType="end"/>
            </w:r>
          </w:hyperlink>
        </w:p>
        <w:p w14:paraId="201C495B" w14:textId="696E7F32" w:rsidR="00C86EEB" w:rsidRDefault="00C86EEB">
          <w:pPr>
            <w:pStyle w:val="TOC2"/>
            <w:rPr>
              <w:rFonts w:eastAsiaTheme="minorEastAsia" w:cstheme="minorBidi"/>
              <w:noProof/>
              <w:szCs w:val="22"/>
              <w:lang w:eastAsia="zh-CN"/>
            </w:rPr>
          </w:pPr>
          <w:hyperlink w:anchor="_Toc115174989" w:history="1">
            <w:r w:rsidRPr="000F7B0F">
              <w:rPr>
                <w:rStyle w:val="Hyperlink"/>
                <w:noProof/>
                <w14:scene3d>
                  <w14:camera w14:prst="orthographicFront"/>
                  <w14:lightRig w14:rig="threePt" w14:dir="t">
                    <w14:rot w14:lat="0" w14:lon="0" w14:rev="0"/>
                  </w14:lightRig>
                </w14:scene3d>
              </w:rPr>
              <w:t>2.18</w:t>
            </w:r>
            <w:r>
              <w:rPr>
                <w:rFonts w:eastAsiaTheme="minorEastAsia" w:cstheme="minorBidi"/>
                <w:noProof/>
                <w:szCs w:val="22"/>
                <w:lang w:eastAsia="zh-CN"/>
              </w:rPr>
              <w:tab/>
            </w:r>
            <w:r w:rsidRPr="000F7B0F">
              <w:rPr>
                <w:rStyle w:val="Hyperlink"/>
                <w:noProof/>
              </w:rPr>
              <w:t>Support and wellbeing</w:t>
            </w:r>
            <w:r>
              <w:rPr>
                <w:noProof/>
                <w:webHidden/>
              </w:rPr>
              <w:tab/>
            </w:r>
            <w:r>
              <w:rPr>
                <w:noProof/>
                <w:webHidden/>
              </w:rPr>
              <w:fldChar w:fldCharType="begin"/>
            </w:r>
            <w:r>
              <w:rPr>
                <w:noProof/>
                <w:webHidden/>
              </w:rPr>
              <w:instrText xml:space="preserve"> PAGEREF _Toc115174989 \h </w:instrText>
            </w:r>
            <w:r>
              <w:rPr>
                <w:noProof/>
                <w:webHidden/>
              </w:rPr>
            </w:r>
            <w:r>
              <w:rPr>
                <w:noProof/>
                <w:webHidden/>
              </w:rPr>
              <w:fldChar w:fldCharType="separate"/>
            </w:r>
            <w:r>
              <w:rPr>
                <w:noProof/>
                <w:webHidden/>
              </w:rPr>
              <w:t>14</w:t>
            </w:r>
            <w:r>
              <w:rPr>
                <w:noProof/>
                <w:webHidden/>
              </w:rPr>
              <w:fldChar w:fldCharType="end"/>
            </w:r>
          </w:hyperlink>
        </w:p>
        <w:p w14:paraId="7836E56C" w14:textId="74A64AE2" w:rsidR="00C86EEB" w:rsidRDefault="00C86EEB">
          <w:pPr>
            <w:pStyle w:val="TOC2"/>
            <w:rPr>
              <w:rFonts w:eastAsiaTheme="minorEastAsia" w:cstheme="minorBidi"/>
              <w:noProof/>
              <w:szCs w:val="22"/>
              <w:lang w:eastAsia="zh-CN"/>
            </w:rPr>
          </w:pPr>
          <w:hyperlink w:anchor="_Toc115174990" w:history="1">
            <w:r w:rsidRPr="000F7B0F">
              <w:rPr>
                <w:rStyle w:val="Hyperlink"/>
                <w:noProof/>
                <w14:scene3d>
                  <w14:camera w14:prst="orthographicFront"/>
                  <w14:lightRig w14:rig="threePt" w14:dir="t">
                    <w14:rot w14:lat="0" w14:lon="0" w14:rev="0"/>
                  </w14:lightRig>
                </w14:scene3d>
              </w:rPr>
              <w:t>2.19</w:t>
            </w:r>
            <w:r>
              <w:rPr>
                <w:rFonts w:eastAsiaTheme="minorEastAsia" w:cstheme="minorBidi"/>
                <w:noProof/>
                <w:szCs w:val="22"/>
                <w:lang w:eastAsia="zh-CN"/>
              </w:rPr>
              <w:tab/>
            </w:r>
            <w:r w:rsidRPr="000F7B0F">
              <w:rPr>
                <w:rStyle w:val="Hyperlink"/>
                <w:noProof/>
              </w:rPr>
              <w:t>Leeds University Union (LUU)</w:t>
            </w:r>
            <w:r>
              <w:rPr>
                <w:noProof/>
                <w:webHidden/>
              </w:rPr>
              <w:tab/>
            </w:r>
            <w:r>
              <w:rPr>
                <w:noProof/>
                <w:webHidden/>
              </w:rPr>
              <w:fldChar w:fldCharType="begin"/>
            </w:r>
            <w:r>
              <w:rPr>
                <w:noProof/>
                <w:webHidden/>
              </w:rPr>
              <w:instrText xml:space="preserve"> PAGEREF _Toc115174990 \h </w:instrText>
            </w:r>
            <w:r>
              <w:rPr>
                <w:noProof/>
                <w:webHidden/>
              </w:rPr>
            </w:r>
            <w:r>
              <w:rPr>
                <w:noProof/>
                <w:webHidden/>
              </w:rPr>
              <w:fldChar w:fldCharType="separate"/>
            </w:r>
            <w:r>
              <w:rPr>
                <w:noProof/>
                <w:webHidden/>
              </w:rPr>
              <w:t>18</w:t>
            </w:r>
            <w:r>
              <w:rPr>
                <w:noProof/>
                <w:webHidden/>
              </w:rPr>
              <w:fldChar w:fldCharType="end"/>
            </w:r>
          </w:hyperlink>
        </w:p>
        <w:p w14:paraId="6D0C575E" w14:textId="620085B0" w:rsidR="00C86EEB" w:rsidRDefault="00C86EEB">
          <w:pPr>
            <w:pStyle w:val="TOC2"/>
            <w:rPr>
              <w:rFonts w:eastAsiaTheme="minorEastAsia" w:cstheme="minorBidi"/>
              <w:noProof/>
              <w:szCs w:val="22"/>
              <w:lang w:eastAsia="zh-CN"/>
            </w:rPr>
          </w:pPr>
          <w:hyperlink w:anchor="_Toc115174991" w:history="1">
            <w:r w:rsidRPr="000F7B0F">
              <w:rPr>
                <w:rStyle w:val="Hyperlink"/>
                <w:noProof/>
                <w14:scene3d>
                  <w14:camera w14:prst="orthographicFront"/>
                  <w14:lightRig w14:rig="threePt" w14:dir="t">
                    <w14:rot w14:lat="0" w14:lon="0" w14:rev="0"/>
                  </w14:lightRig>
                </w14:scene3d>
              </w:rPr>
              <w:t>2.20</w:t>
            </w:r>
            <w:r>
              <w:rPr>
                <w:rFonts w:eastAsiaTheme="minorEastAsia" w:cstheme="minorBidi"/>
                <w:noProof/>
                <w:szCs w:val="22"/>
                <w:lang w:eastAsia="zh-CN"/>
              </w:rPr>
              <w:tab/>
            </w:r>
            <w:r w:rsidRPr="000F7B0F">
              <w:rPr>
                <w:rStyle w:val="Hyperlink"/>
                <w:noProof/>
              </w:rPr>
              <w:t>Postgraduate Representatives (PGR Reps)</w:t>
            </w:r>
            <w:r>
              <w:rPr>
                <w:noProof/>
                <w:webHidden/>
              </w:rPr>
              <w:tab/>
            </w:r>
            <w:r>
              <w:rPr>
                <w:noProof/>
                <w:webHidden/>
              </w:rPr>
              <w:fldChar w:fldCharType="begin"/>
            </w:r>
            <w:r>
              <w:rPr>
                <w:noProof/>
                <w:webHidden/>
              </w:rPr>
              <w:instrText xml:space="preserve"> PAGEREF _Toc115174991 \h </w:instrText>
            </w:r>
            <w:r>
              <w:rPr>
                <w:noProof/>
                <w:webHidden/>
              </w:rPr>
            </w:r>
            <w:r>
              <w:rPr>
                <w:noProof/>
                <w:webHidden/>
              </w:rPr>
              <w:fldChar w:fldCharType="separate"/>
            </w:r>
            <w:r>
              <w:rPr>
                <w:noProof/>
                <w:webHidden/>
              </w:rPr>
              <w:t>19</w:t>
            </w:r>
            <w:r>
              <w:rPr>
                <w:noProof/>
                <w:webHidden/>
              </w:rPr>
              <w:fldChar w:fldCharType="end"/>
            </w:r>
          </w:hyperlink>
        </w:p>
        <w:p w14:paraId="0D80AA29" w14:textId="79A5A86B" w:rsidR="00C86EEB" w:rsidRDefault="00C86EEB">
          <w:pPr>
            <w:pStyle w:val="TOC2"/>
            <w:rPr>
              <w:rFonts w:eastAsiaTheme="minorEastAsia" w:cstheme="minorBidi"/>
              <w:noProof/>
              <w:szCs w:val="22"/>
              <w:lang w:eastAsia="zh-CN"/>
            </w:rPr>
          </w:pPr>
          <w:hyperlink w:anchor="_Toc115174992" w:history="1">
            <w:r w:rsidRPr="000F7B0F">
              <w:rPr>
                <w:rStyle w:val="Hyperlink"/>
                <w:noProof/>
                <w14:scene3d>
                  <w14:camera w14:prst="orthographicFront"/>
                  <w14:lightRig w14:rig="threePt" w14:dir="t">
                    <w14:rot w14:lat="0" w14:lon="0" w14:rev="0"/>
                  </w14:lightRig>
                </w14:scene3d>
              </w:rPr>
              <w:t>2.21</w:t>
            </w:r>
            <w:r>
              <w:rPr>
                <w:rFonts w:eastAsiaTheme="minorEastAsia" w:cstheme="minorBidi"/>
                <w:noProof/>
                <w:szCs w:val="22"/>
                <w:lang w:eastAsia="zh-CN"/>
              </w:rPr>
              <w:tab/>
            </w:r>
            <w:r w:rsidRPr="000F7B0F">
              <w:rPr>
                <w:rStyle w:val="Hyperlink"/>
                <w:noProof/>
              </w:rPr>
              <w:t>Sport and Physical Activity</w:t>
            </w:r>
            <w:r>
              <w:rPr>
                <w:noProof/>
                <w:webHidden/>
              </w:rPr>
              <w:tab/>
            </w:r>
            <w:r>
              <w:rPr>
                <w:noProof/>
                <w:webHidden/>
              </w:rPr>
              <w:fldChar w:fldCharType="begin"/>
            </w:r>
            <w:r>
              <w:rPr>
                <w:noProof/>
                <w:webHidden/>
              </w:rPr>
              <w:instrText xml:space="preserve"> PAGEREF _Toc115174992 \h </w:instrText>
            </w:r>
            <w:r>
              <w:rPr>
                <w:noProof/>
                <w:webHidden/>
              </w:rPr>
            </w:r>
            <w:r>
              <w:rPr>
                <w:noProof/>
                <w:webHidden/>
              </w:rPr>
              <w:fldChar w:fldCharType="separate"/>
            </w:r>
            <w:r>
              <w:rPr>
                <w:noProof/>
                <w:webHidden/>
              </w:rPr>
              <w:t>19</w:t>
            </w:r>
            <w:r>
              <w:rPr>
                <w:noProof/>
                <w:webHidden/>
              </w:rPr>
              <w:fldChar w:fldCharType="end"/>
            </w:r>
          </w:hyperlink>
        </w:p>
        <w:p w14:paraId="1C0CA7DC" w14:textId="7F3DBED3" w:rsidR="00C86EEB" w:rsidRDefault="00C86EEB">
          <w:pPr>
            <w:pStyle w:val="TOC2"/>
            <w:rPr>
              <w:rFonts w:eastAsiaTheme="minorEastAsia" w:cstheme="minorBidi"/>
              <w:noProof/>
              <w:szCs w:val="22"/>
              <w:lang w:eastAsia="zh-CN"/>
            </w:rPr>
          </w:pPr>
          <w:hyperlink w:anchor="_Toc115174993" w:history="1">
            <w:r w:rsidRPr="000F7B0F">
              <w:rPr>
                <w:rStyle w:val="Hyperlink"/>
                <w:noProof/>
                <w14:scene3d>
                  <w14:camera w14:prst="orthographicFront"/>
                  <w14:lightRig w14:rig="threePt" w14:dir="t">
                    <w14:rot w14:lat="0" w14:lon="0" w14:rev="0"/>
                  </w14:lightRig>
                </w14:scene3d>
              </w:rPr>
              <w:t>2.22</w:t>
            </w:r>
            <w:r>
              <w:rPr>
                <w:rFonts w:eastAsiaTheme="minorEastAsia" w:cstheme="minorBidi"/>
                <w:noProof/>
                <w:szCs w:val="22"/>
                <w:lang w:eastAsia="zh-CN"/>
              </w:rPr>
              <w:tab/>
            </w:r>
            <w:r w:rsidRPr="000F7B0F">
              <w:rPr>
                <w:rStyle w:val="Hyperlink"/>
                <w:noProof/>
              </w:rPr>
              <w:t>Careers Centre</w:t>
            </w:r>
            <w:r>
              <w:rPr>
                <w:noProof/>
                <w:webHidden/>
              </w:rPr>
              <w:tab/>
            </w:r>
            <w:r>
              <w:rPr>
                <w:noProof/>
                <w:webHidden/>
              </w:rPr>
              <w:fldChar w:fldCharType="begin"/>
            </w:r>
            <w:r>
              <w:rPr>
                <w:noProof/>
                <w:webHidden/>
              </w:rPr>
              <w:instrText xml:space="preserve"> PAGEREF _Toc115174993 \h </w:instrText>
            </w:r>
            <w:r>
              <w:rPr>
                <w:noProof/>
                <w:webHidden/>
              </w:rPr>
            </w:r>
            <w:r>
              <w:rPr>
                <w:noProof/>
                <w:webHidden/>
              </w:rPr>
              <w:fldChar w:fldCharType="separate"/>
            </w:r>
            <w:r>
              <w:rPr>
                <w:noProof/>
                <w:webHidden/>
              </w:rPr>
              <w:t>19</w:t>
            </w:r>
            <w:r>
              <w:rPr>
                <w:noProof/>
                <w:webHidden/>
              </w:rPr>
              <w:fldChar w:fldCharType="end"/>
            </w:r>
          </w:hyperlink>
        </w:p>
        <w:p w14:paraId="2C9068E8" w14:textId="6C0256A2" w:rsidR="00C86EEB" w:rsidRDefault="00C86EEB">
          <w:pPr>
            <w:pStyle w:val="TOC2"/>
            <w:rPr>
              <w:rFonts w:eastAsiaTheme="minorEastAsia" w:cstheme="minorBidi"/>
              <w:noProof/>
              <w:szCs w:val="22"/>
              <w:lang w:eastAsia="zh-CN"/>
            </w:rPr>
          </w:pPr>
          <w:hyperlink w:anchor="_Toc115174994" w:history="1">
            <w:r w:rsidRPr="000F7B0F">
              <w:rPr>
                <w:rStyle w:val="Hyperlink"/>
                <w:noProof/>
                <w14:scene3d>
                  <w14:camera w14:prst="orthographicFront"/>
                  <w14:lightRig w14:rig="threePt" w14:dir="t">
                    <w14:rot w14:lat="0" w14:lon="0" w14:rev="0"/>
                  </w14:lightRig>
                </w14:scene3d>
              </w:rPr>
              <w:t>2.23</w:t>
            </w:r>
            <w:r>
              <w:rPr>
                <w:rFonts w:eastAsiaTheme="minorEastAsia" w:cstheme="minorBidi"/>
                <w:noProof/>
                <w:szCs w:val="22"/>
                <w:lang w:eastAsia="zh-CN"/>
              </w:rPr>
              <w:tab/>
            </w:r>
            <w:r w:rsidRPr="000F7B0F">
              <w:rPr>
                <w:rStyle w:val="Hyperlink"/>
                <w:noProof/>
              </w:rPr>
              <w:t>Leeds Student Medical Practice</w:t>
            </w:r>
            <w:r>
              <w:rPr>
                <w:noProof/>
                <w:webHidden/>
              </w:rPr>
              <w:tab/>
            </w:r>
            <w:r>
              <w:rPr>
                <w:noProof/>
                <w:webHidden/>
              </w:rPr>
              <w:fldChar w:fldCharType="begin"/>
            </w:r>
            <w:r>
              <w:rPr>
                <w:noProof/>
                <w:webHidden/>
              </w:rPr>
              <w:instrText xml:space="preserve"> PAGEREF _Toc115174994 \h </w:instrText>
            </w:r>
            <w:r>
              <w:rPr>
                <w:noProof/>
                <w:webHidden/>
              </w:rPr>
            </w:r>
            <w:r>
              <w:rPr>
                <w:noProof/>
                <w:webHidden/>
              </w:rPr>
              <w:fldChar w:fldCharType="separate"/>
            </w:r>
            <w:r>
              <w:rPr>
                <w:noProof/>
                <w:webHidden/>
              </w:rPr>
              <w:t>20</w:t>
            </w:r>
            <w:r>
              <w:rPr>
                <w:noProof/>
                <w:webHidden/>
              </w:rPr>
              <w:fldChar w:fldCharType="end"/>
            </w:r>
          </w:hyperlink>
        </w:p>
        <w:p w14:paraId="3B1558C9" w14:textId="47FEF298" w:rsidR="00C86EEB" w:rsidRDefault="00C86EEB">
          <w:pPr>
            <w:pStyle w:val="TOC1"/>
            <w:rPr>
              <w:rFonts w:eastAsiaTheme="minorEastAsia" w:cstheme="minorBidi"/>
              <w:b w:val="0"/>
              <w:sz w:val="22"/>
              <w:szCs w:val="22"/>
              <w:lang w:eastAsia="zh-CN"/>
            </w:rPr>
          </w:pPr>
          <w:hyperlink w:anchor="_Toc115174995" w:history="1">
            <w:r w:rsidRPr="000F7B0F">
              <w:rPr>
                <w:rStyle w:val="Hyperlink"/>
              </w:rPr>
              <w:t>3</w:t>
            </w:r>
            <w:r>
              <w:rPr>
                <w:rFonts w:eastAsiaTheme="minorEastAsia" w:cstheme="minorBidi"/>
                <w:b w:val="0"/>
                <w:sz w:val="22"/>
                <w:szCs w:val="22"/>
                <w:lang w:eastAsia="zh-CN"/>
              </w:rPr>
              <w:tab/>
            </w:r>
            <w:r w:rsidRPr="000F7B0F">
              <w:rPr>
                <w:rStyle w:val="Hyperlink"/>
              </w:rPr>
              <w:t>Registration, Fees and Student Records</w:t>
            </w:r>
            <w:r>
              <w:rPr>
                <w:webHidden/>
              </w:rPr>
              <w:tab/>
            </w:r>
            <w:r>
              <w:rPr>
                <w:webHidden/>
              </w:rPr>
              <w:fldChar w:fldCharType="begin"/>
            </w:r>
            <w:r>
              <w:rPr>
                <w:webHidden/>
              </w:rPr>
              <w:instrText xml:space="preserve"> PAGEREF _Toc115174995 \h </w:instrText>
            </w:r>
            <w:r>
              <w:rPr>
                <w:webHidden/>
              </w:rPr>
            </w:r>
            <w:r>
              <w:rPr>
                <w:webHidden/>
              </w:rPr>
              <w:fldChar w:fldCharType="separate"/>
            </w:r>
            <w:r>
              <w:rPr>
                <w:webHidden/>
              </w:rPr>
              <w:t>21</w:t>
            </w:r>
            <w:r>
              <w:rPr>
                <w:webHidden/>
              </w:rPr>
              <w:fldChar w:fldCharType="end"/>
            </w:r>
          </w:hyperlink>
        </w:p>
        <w:p w14:paraId="3CFBDBF4" w14:textId="0252A162" w:rsidR="00C86EEB" w:rsidRDefault="00C86EEB">
          <w:pPr>
            <w:pStyle w:val="TOC2"/>
            <w:rPr>
              <w:rFonts w:eastAsiaTheme="minorEastAsia" w:cstheme="minorBidi"/>
              <w:noProof/>
              <w:szCs w:val="22"/>
              <w:lang w:eastAsia="zh-CN"/>
            </w:rPr>
          </w:pPr>
          <w:hyperlink w:anchor="_Toc115174996" w:history="1">
            <w:r w:rsidRPr="000F7B0F">
              <w:rPr>
                <w:rStyle w:val="Hyperlink"/>
                <w:noProof/>
                <w14:scene3d>
                  <w14:camera w14:prst="orthographicFront"/>
                  <w14:lightRig w14:rig="threePt" w14:dir="t">
                    <w14:rot w14:lat="0" w14:lon="0" w14:rev="0"/>
                  </w14:lightRig>
                </w14:scene3d>
              </w:rPr>
              <w:t>3.1</w:t>
            </w:r>
            <w:r>
              <w:rPr>
                <w:rFonts w:eastAsiaTheme="minorEastAsia" w:cstheme="minorBidi"/>
                <w:noProof/>
                <w:szCs w:val="22"/>
                <w:lang w:eastAsia="zh-CN"/>
              </w:rPr>
              <w:tab/>
            </w:r>
            <w:r w:rsidRPr="000F7B0F">
              <w:rPr>
                <w:rStyle w:val="Hyperlink"/>
                <w:noProof/>
              </w:rPr>
              <w:t>Registration</w:t>
            </w:r>
            <w:r>
              <w:rPr>
                <w:noProof/>
                <w:webHidden/>
              </w:rPr>
              <w:tab/>
            </w:r>
            <w:r>
              <w:rPr>
                <w:noProof/>
                <w:webHidden/>
              </w:rPr>
              <w:fldChar w:fldCharType="begin"/>
            </w:r>
            <w:r>
              <w:rPr>
                <w:noProof/>
                <w:webHidden/>
              </w:rPr>
              <w:instrText xml:space="preserve"> PAGEREF _Toc115174996 \h </w:instrText>
            </w:r>
            <w:r>
              <w:rPr>
                <w:noProof/>
                <w:webHidden/>
              </w:rPr>
            </w:r>
            <w:r>
              <w:rPr>
                <w:noProof/>
                <w:webHidden/>
              </w:rPr>
              <w:fldChar w:fldCharType="separate"/>
            </w:r>
            <w:r>
              <w:rPr>
                <w:noProof/>
                <w:webHidden/>
              </w:rPr>
              <w:t>21</w:t>
            </w:r>
            <w:r>
              <w:rPr>
                <w:noProof/>
                <w:webHidden/>
              </w:rPr>
              <w:fldChar w:fldCharType="end"/>
            </w:r>
          </w:hyperlink>
        </w:p>
        <w:p w14:paraId="2531FDAD" w14:textId="3FD46524" w:rsidR="00C86EEB" w:rsidRDefault="00C86EEB">
          <w:pPr>
            <w:pStyle w:val="TOC2"/>
            <w:rPr>
              <w:rFonts w:eastAsiaTheme="minorEastAsia" w:cstheme="minorBidi"/>
              <w:noProof/>
              <w:szCs w:val="22"/>
              <w:lang w:eastAsia="zh-CN"/>
            </w:rPr>
          </w:pPr>
          <w:hyperlink w:anchor="_Toc115174997" w:history="1">
            <w:r w:rsidRPr="000F7B0F">
              <w:rPr>
                <w:rStyle w:val="Hyperlink"/>
                <w:noProof/>
                <w14:scene3d>
                  <w14:camera w14:prst="orthographicFront"/>
                  <w14:lightRig w14:rig="threePt" w14:dir="t">
                    <w14:rot w14:lat="0" w14:lon="0" w14:rev="0"/>
                  </w14:lightRig>
                </w14:scene3d>
              </w:rPr>
              <w:t>3.2</w:t>
            </w:r>
            <w:r>
              <w:rPr>
                <w:rFonts w:eastAsiaTheme="minorEastAsia" w:cstheme="minorBidi"/>
                <w:noProof/>
                <w:szCs w:val="22"/>
                <w:lang w:eastAsia="zh-CN"/>
              </w:rPr>
              <w:tab/>
            </w:r>
            <w:r w:rsidRPr="000F7B0F">
              <w:rPr>
                <w:rStyle w:val="Hyperlink"/>
                <w:noProof/>
              </w:rPr>
              <w:t>Visas</w:t>
            </w:r>
            <w:r>
              <w:rPr>
                <w:noProof/>
                <w:webHidden/>
              </w:rPr>
              <w:tab/>
            </w:r>
            <w:r>
              <w:rPr>
                <w:noProof/>
                <w:webHidden/>
              </w:rPr>
              <w:fldChar w:fldCharType="begin"/>
            </w:r>
            <w:r>
              <w:rPr>
                <w:noProof/>
                <w:webHidden/>
              </w:rPr>
              <w:instrText xml:space="preserve"> PAGEREF _Toc115174997 \h </w:instrText>
            </w:r>
            <w:r>
              <w:rPr>
                <w:noProof/>
                <w:webHidden/>
              </w:rPr>
            </w:r>
            <w:r>
              <w:rPr>
                <w:noProof/>
                <w:webHidden/>
              </w:rPr>
              <w:fldChar w:fldCharType="separate"/>
            </w:r>
            <w:r>
              <w:rPr>
                <w:noProof/>
                <w:webHidden/>
              </w:rPr>
              <w:t>21</w:t>
            </w:r>
            <w:r>
              <w:rPr>
                <w:noProof/>
                <w:webHidden/>
              </w:rPr>
              <w:fldChar w:fldCharType="end"/>
            </w:r>
          </w:hyperlink>
        </w:p>
        <w:p w14:paraId="09DDAE1E" w14:textId="661238B6" w:rsidR="00C86EEB" w:rsidRDefault="00C86EEB">
          <w:pPr>
            <w:pStyle w:val="TOC2"/>
            <w:rPr>
              <w:rFonts w:eastAsiaTheme="minorEastAsia" w:cstheme="minorBidi"/>
              <w:noProof/>
              <w:szCs w:val="22"/>
              <w:lang w:eastAsia="zh-CN"/>
            </w:rPr>
          </w:pPr>
          <w:hyperlink w:anchor="_Toc115174998" w:history="1">
            <w:r w:rsidRPr="000F7B0F">
              <w:rPr>
                <w:rStyle w:val="Hyperlink"/>
                <w:noProof/>
                <w14:scene3d>
                  <w14:camera w14:prst="orthographicFront"/>
                  <w14:lightRig w14:rig="threePt" w14:dir="t">
                    <w14:rot w14:lat="0" w14:lon="0" w14:rev="0"/>
                  </w14:lightRig>
                </w14:scene3d>
              </w:rPr>
              <w:t>3.3</w:t>
            </w:r>
            <w:r>
              <w:rPr>
                <w:rFonts w:eastAsiaTheme="minorEastAsia" w:cstheme="minorBidi"/>
                <w:noProof/>
                <w:szCs w:val="22"/>
                <w:lang w:eastAsia="zh-CN"/>
              </w:rPr>
              <w:tab/>
            </w:r>
            <w:r w:rsidRPr="000F7B0F">
              <w:rPr>
                <w:rStyle w:val="Hyperlink"/>
                <w:noProof/>
              </w:rPr>
              <w:t>Payment of academic fees</w:t>
            </w:r>
            <w:r>
              <w:rPr>
                <w:noProof/>
                <w:webHidden/>
              </w:rPr>
              <w:tab/>
            </w:r>
            <w:r>
              <w:rPr>
                <w:noProof/>
                <w:webHidden/>
              </w:rPr>
              <w:fldChar w:fldCharType="begin"/>
            </w:r>
            <w:r>
              <w:rPr>
                <w:noProof/>
                <w:webHidden/>
              </w:rPr>
              <w:instrText xml:space="preserve"> PAGEREF _Toc115174998 \h </w:instrText>
            </w:r>
            <w:r>
              <w:rPr>
                <w:noProof/>
                <w:webHidden/>
              </w:rPr>
            </w:r>
            <w:r>
              <w:rPr>
                <w:noProof/>
                <w:webHidden/>
              </w:rPr>
              <w:fldChar w:fldCharType="separate"/>
            </w:r>
            <w:r>
              <w:rPr>
                <w:noProof/>
                <w:webHidden/>
              </w:rPr>
              <w:t>22</w:t>
            </w:r>
            <w:r>
              <w:rPr>
                <w:noProof/>
                <w:webHidden/>
              </w:rPr>
              <w:fldChar w:fldCharType="end"/>
            </w:r>
          </w:hyperlink>
        </w:p>
        <w:p w14:paraId="186D6754" w14:textId="76966BC1" w:rsidR="00C86EEB" w:rsidRDefault="00C86EEB">
          <w:pPr>
            <w:pStyle w:val="TOC2"/>
            <w:rPr>
              <w:rFonts w:eastAsiaTheme="minorEastAsia" w:cstheme="minorBidi"/>
              <w:noProof/>
              <w:szCs w:val="22"/>
              <w:lang w:eastAsia="zh-CN"/>
            </w:rPr>
          </w:pPr>
          <w:hyperlink w:anchor="_Toc115174999" w:history="1">
            <w:r w:rsidRPr="000F7B0F">
              <w:rPr>
                <w:rStyle w:val="Hyperlink"/>
                <w:noProof/>
                <w14:scene3d>
                  <w14:camera w14:prst="orthographicFront"/>
                  <w14:lightRig w14:rig="threePt" w14:dir="t">
                    <w14:rot w14:lat="0" w14:lon="0" w14:rev="0"/>
                  </w14:lightRig>
                </w14:scene3d>
              </w:rPr>
              <w:t>3.4</w:t>
            </w:r>
            <w:r>
              <w:rPr>
                <w:rFonts w:eastAsiaTheme="minorEastAsia" w:cstheme="minorBidi"/>
                <w:noProof/>
                <w:szCs w:val="22"/>
                <w:lang w:eastAsia="zh-CN"/>
              </w:rPr>
              <w:tab/>
            </w:r>
            <w:r w:rsidRPr="000F7B0F">
              <w:rPr>
                <w:rStyle w:val="Hyperlink"/>
                <w:noProof/>
              </w:rPr>
              <w:t>Duration of studies and overtime fee</w:t>
            </w:r>
            <w:r>
              <w:rPr>
                <w:noProof/>
                <w:webHidden/>
              </w:rPr>
              <w:tab/>
            </w:r>
            <w:r>
              <w:rPr>
                <w:noProof/>
                <w:webHidden/>
              </w:rPr>
              <w:fldChar w:fldCharType="begin"/>
            </w:r>
            <w:r>
              <w:rPr>
                <w:noProof/>
                <w:webHidden/>
              </w:rPr>
              <w:instrText xml:space="preserve"> PAGEREF _Toc115174999 \h </w:instrText>
            </w:r>
            <w:r>
              <w:rPr>
                <w:noProof/>
                <w:webHidden/>
              </w:rPr>
            </w:r>
            <w:r>
              <w:rPr>
                <w:noProof/>
                <w:webHidden/>
              </w:rPr>
              <w:fldChar w:fldCharType="separate"/>
            </w:r>
            <w:r>
              <w:rPr>
                <w:noProof/>
                <w:webHidden/>
              </w:rPr>
              <w:t>22</w:t>
            </w:r>
            <w:r>
              <w:rPr>
                <w:noProof/>
                <w:webHidden/>
              </w:rPr>
              <w:fldChar w:fldCharType="end"/>
            </w:r>
          </w:hyperlink>
        </w:p>
        <w:p w14:paraId="3821BE5C" w14:textId="008FCBC8" w:rsidR="00C86EEB" w:rsidRDefault="00C86EEB">
          <w:pPr>
            <w:pStyle w:val="TOC2"/>
            <w:rPr>
              <w:rFonts w:eastAsiaTheme="minorEastAsia" w:cstheme="minorBidi"/>
              <w:noProof/>
              <w:szCs w:val="22"/>
              <w:lang w:eastAsia="zh-CN"/>
            </w:rPr>
          </w:pPr>
          <w:hyperlink w:anchor="_Toc115175000" w:history="1">
            <w:r w:rsidRPr="000F7B0F">
              <w:rPr>
                <w:rStyle w:val="Hyperlink"/>
                <w:noProof/>
                <w14:scene3d>
                  <w14:camera w14:prst="orthographicFront"/>
                  <w14:lightRig w14:rig="threePt" w14:dir="t">
                    <w14:rot w14:lat="0" w14:lon="0" w14:rev="0"/>
                  </w14:lightRig>
                </w14:scene3d>
              </w:rPr>
              <w:t>3.5</w:t>
            </w:r>
            <w:r>
              <w:rPr>
                <w:rFonts w:eastAsiaTheme="minorEastAsia" w:cstheme="minorBidi"/>
                <w:noProof/>
                <w:szCs w:val="22"/>
                <w:lang w:eastAsia="zh-CN"/>
              </w:rPr>
              <w:tab/>
            </w:r>
            <w:r w:rsidRPr="000F7B0F">
              <w:rPr>
                <w:rStyle w:val="Hyperlink"/>
                <w:noProof/>
              </w:rPr>
              <w:t>Registration certificates</w:t>
            </w:r>
            <w:r>
              <w:rPr>
                <w:noProof/>
                <w:webHidden/>
              </w:rPr>
              <w:tab/>
            </w:r>
            <w:r>
              <w:rPr>
                <w:noProof/>
                <w:webHidden/>
              </w:rPr>
              <w:fldChar w:fldCharType="begin"/>
            </w:r>
            <w:r>
              <w:rPr>
                <w:noProof/>
                <w:webHidden/>
              </w:rPr>
              <w:instrText xml:space="preserve"> PAGEREF _Toc115175000 \h </w:instrText>
            </w:r>
            <w:r>
              <w:rPr>
                <w:noProof/>
                <w:webHidden/>
              </w:rPr>
            </w:r>
            <w:r>
              <w:rPr>
                <w:noProof/>
                <w:webHidden/>
              </w:rPr>
              <w:fldChar w:fldCharType="separate"/>
            </w:r>
            <w:r>
              <w:rPr>
                <w:noProof/>
                <w:webHidden/>
              </w:rPr>
              <w:t>22</w:t>
            </w:r>
            <w:r>
              <w:rPr>
                <w:noProof/>
                <w:webHidden/>
              </w:rPr>
              <w:fldChar w:fldCharType="end"/>
            </w:r>
          </w:hyperlink>
        </w:p>
        <w:p w14:paraId="019095C9" w14:textId="17FB383D" w:rsidR="00C86EEB" w:rsidRDefault="00C86EEB">
          <w:pPr>
            <w:pStyle w:val="TOC2"/>
            <w:rPr>
              <w:rFonts w:eastAsiaTheme="minorEastAsia" w:cstheme="minorBidi"/>
              <w:noProof/>
              <w:szCs w:val="22"/>
              <w:lang w:eastAsia="zh-CN"/>
            </w:rPr>
          </w:pPr>
          <w:hyperlink w:anchor="_Toc115175001" w:history="1">
            <w:r w:rsidRPr="000F7B0F">
              <w:rPr>
                <w:rStyle w:val="Hyperlink"/>
                <w:noProof/>
                <w14:scene3d>
                  <w14:camera w14:prst="orthographicFront"/>
                  <w14:lightRig w14:rig="threePt" w14:dir="t">
                    <w14:rot w14:lat="0" w14:lon="0" w14:rev="0"/>
                  </w14:lightRig>
                </w14:scene3d>
              </w:rPr>
              <w:t>3.6</w:t>
            </w:r>
            <w:r>
              <w:rPr>
                <w:rFonts w:eastAsiaTheme="minorEastAsia" w:cstheme="minorBidi"/>
                <w:noProof/>
                <w:szCs w:val="22"/>
                <w:lang w:eastAsia="zh-CN"/>
              </w:rPr>
              <w:tab/>
            </w:r>
            <w:r w:rsidRPr="000F7B0F">
              <w:rPr>
                <w:rStyle w:val="Hyperlink"/>
                <w:noProof/>
              </w:rPr>
              <w:t>Council tax</w:t>
            </w:r>
            <w:r>
              <w:rPr>
                <w:noProof/>
                <w:webHidden/>
              </w:rPr>
              <w:tab/>
            </w:r>
            <w:r>
              <w:rPr>
                <w:noProof/>
                <w:webHidden/>
              </w:rPr>
              <w:fldChar w:fldCharType="begin"/>
            </w:r>
            <w:r>
              <w:rPr>
                <w:noProof/>
                <w:webHidden/>
              </w:rPr>
              <w:instrText xml:space="preserve"> PAGEREF _Toc115175001 \h </w:instrText>
            </w:r>
            <w:r>
              <w:rPr>
                <w:noProof/>
                <w:webHidden/>
              </w:rPr>
            </w:r>
            <w:r>
              <w:rPr>
                <w:noProof/>
                <w:webHidden/>
              </w:rPr>
              <w:fldChar w:fldCharType="separate"/>
            </w:r>
            <w:r>
              <w:rPr>
                <w:noProof/>
                <w:webHidden/>
              </w:rPr>
              <w:t>22</w:t>
            </w:r>
            <w:r>
              <w:rPr>
                <w:noProof/>
                <w:webHidden/>
              </w:rPr>
              <w:fldChar w:fldCharType="end"/>
            </w:r>
          </w:hyperlink>
        </w:p>
        <w:p w14:paraId="22CEE2A3" w14:textId="4A71120B" w:rsidR="00C86EEB" w:rsidRDefault="00C86EEB">
          <w:pPr>
            <w:pStyle w:val="TOC1"/>
            <w:rPr>
              <w:rFonts w:eastAsiaTheme="minorEastAsia" w:cstheme="minorBidi"/>
              <w:b w:val="0"/>
              <w:sz w:val="22"/>
              <w:szCs w:val="22"/>
              <w:lang w:eastAsia="zh-CN"/>
            </w:rPr>
          </w:pPr>
          <w:hyperlink w:anchor="_Toc115175002" w:history="1">
            <w:r w:rsidRPr="000F7B0F">
              <w:rPr>
                <w:rStyle w:val="Hyperlink"/>
              </w:rPr>
              <w:t>4</w:t>
            </w:r>
            <w:r>
              <w:rPr>
                <w:rFonts w:eastAsiaTheme="minorEastAsia" w:cstheme="minorBidi"/>
                <w:b w:val="0"/>
                <w:sz w:val="22"/>
                <w:szCs w:val="22"/>
                <w:lang w:eastAsia="zh-CN"/>
              </w:rPr>
              <w:tab/>
            </w:r>
            <w:r w:rsidRPr="000F7B0F">
              <w:rPr>
                <w:rStyle w:val="Hyperlink"/>
              </w:rPr>
              <w:t>During Your Research</w:t>
            </w:r>
            <w:r>
              <w:rPr>
                <w:webHidden/>
              </w:rPr>
              <w:tab/>
            </w:r>
            <w:r>
              <w:rPr>
                <w:webHidden/>
              </w:rPr>
              <w:fldChar w:fldCharType="begin"/>
            </w:r>
            <w:r>
              <w:rPr>
                <w:webHidden/>
              </w:rPr>
              <w:instrText xml:space="preserve"> PAGEREF _Toc115175002 \h </w:instrText>
            </w:r>
            <w:r>
              <w:rPr>
                <w:webHidden/>
              </w:rPr>
            </w:r>
            <w:r>
              <w:rPr>
                <w:webHidden/>
              </w:rPr>
              <w:fldChar w:fldCharType="separate"/>
            </w:r>
            <w:r>
              <w:rPr>
                <w:webHidden/>
              </w:rPr>
              <w:t>24</w:t>
            </w:r>
            <w:r>
              <w:rPr>
                <w:webHidden/>
              </w:rPr>
              <w:fldChar w:fldCharType="end"/>
            </w:r>
          </w:hyperlink>
        </w:p>
        <w:p w14:paraId="75D95DE8" w14:textId="7AD3B1F1" w:rsidR="00C86EEB" w:rsidRDefault="00C86EEB">
          <w:pPr>
            <w:pStyle w:val="TOC2"/>
            <w:rPr>
              <w:rFonts w:eastAsiaTheme="minorEastAsia" w:cstheme="minorBidi"/>
              <w:noProof/>
              <w:szCs w:val="22"/>
              <w:lang w:eastAsia="zh-CN"/>
            </w:rPr>
          </w:pPr>
          <w:hyperlink w:anchor="_Toc115175003" w:history="1">
            <w:r w:rsidRPr="000F7B0F">
              <w:rPr>
                <w:rStyle w:val="Hyperlink"/>
                <w:noProof/>
                <w14:scene3d>
                  <w14:camera w14:prst="orthographicFront"/>
                  <w14:lightRig w14:rig="threePt" w14:dir="t">
                    <w14:rot w14:lat="0" w14:lon="0" w14:rev="0"/>
                  </w14:lightRig>
                </w14:scene3d>
              </w:rPr>
              <w:t>4.1</w:t>
            </w:r>
            <w:r>
              <w:rPr>
                <w:rFonts w:eastAsiaTheme="minorEastAsia" w:cstheme="minorBidi"/>
                <w:noProof/>
                <w:szCs w:val="22"/>
                <w:lang w:eastAsia="zh-CN"/>
              </w:rPr>
              <w:tab/>
            </w:r>
            <w:r w:rsidRPr="000F7B0F">
              <w:rPr>
                <w:rStyle w:val="Hyperlink"/>
                <w:noProof/>
              </w:rPr>
              <w:t>Supervision</w:t>
            </w:r>
            <w:r>
              <w:rPr>
                <w:noProof/>
                <w:webHidden/>
              </w:rPr>
              <w:tab/>
            </w:r>
            <w:r>
              <w:rPr>
                <w:noProof/>
                <w:webHidden/>
              </w:rPr>
              <w:fldChar w:fldCharType="begin"/>
            </w:r>
            <w:r>
              <w:rPr>
                <w:noProof/>
                <w:webHidden/>
              </w:rPr>
              <w:instrText xml:space="preserve"> PAGEREF _Toc115175003 \h </w:instrText>
            </w:r>
            <w:r>
              <w:rPr>
                <w:noProof/>
                <w:webHidden/>
              </w:rPr>
            </w:r>
            <w:r>
              <w:rPr>
                <w:noProof/>
                <w:webHidden/>
              </w:rPr>
              <w:fldChar w:fldCharType="separate"/>
            </w:r>
            <w:r>
              <w:rPr>
                <w:noProof/>
                <w:webHidden/>
              </w:rPr>
              <w:t>24</w:t>
            </w:r>
            <w:r>
              <w:rPr>
                <w:noProof/>
                <w:webHidden/>
              </w:rPr>
              <w:fldChar w:fldCharType="end"/>
            </w:r>
          </w:hyperlink>
        </w:p>
        <w:p w14:paraId="2EF478B1" w14:textId="5A3BF790" w:rsidR="00C86EEB" w:rsidRDefault="00C86EEB">
          <w:pPr>
            <w:pStyle w:val="TOC2"/>
            <w:rPr>
              <w:rFonts w:eastAsiaTheme="minorEastAsia" w:cstheme="minorBidi"/>
              <w:noProof/>
              <w:szCs w:val="22"/>
              <w:lang w:eastAsia="zh-CN"/>
            </w:rPr>
          </w:pPr>
          <w:hyperlink w:anchor="_Toc115175004" w:history="1">
            <w:r w:rsidRPr="000F7B0F">
              <w:rPr>
                <w:rStyle w:val="Hyperlink"/>
                <w:noProof/>
                <w14:scene3d>
                  <w14:camera w14:prst="orthographicFront"/>
                  <w14:lightRig w14:rig="threePt" w14:dir="t">
                    <w14:rot w14:lat="0" w14:lon="0" w14:rev="0"/>
                  </w14:lightRig>
                </w14:scene3d>
              </w:rPr>
              <w:t>4.2</w:t>
            </w:r>
            <w:r>
              <w:rPr>
                <w:rFonts w:eastAsiaTheme="minorEastAsia" w:cstheme="minorBidi"/>
                <w:noProof/>
                <w:szCs w:val="22"/>
                <w:lang w:eastAsia="zh-CN"/>
              </w:rPr>
              <w:tab/>
            </w:r>
            <w:r w:rsidRPr="000F7B0F">
              <w:rPr>
                <w:rStyle w:val="Hyperlink"/>
                <w:noProof/>
              </w:rPr>
              <w:t>Research Practice</w:t>
            </w:r>
            <w:r>
              <w:rPr>
                <w:noProof/>
                <w:webHidden/>
              </w:rPr>
              <w:tab/>
            </w:r>
            <w:r>
              <w:rPr>
                <w:noProof/>
                <w:webHidden/>
              </w:rPr>
              <w:fldChar w:fldCharType="begin"/>
            </w:r>
            <w:r>
              <w:rPr>
                <w:noProof/>
                <w:webHidden/>
              </w:rPr>
              <w:instrText xml:space="preserve"> PAGEREF _Toc115175004 \h </w:instrText>
            </w:r>
            <w:r>
              <w:rPr>
                <w:noProof/>
                <w:webHidden/>
              </w:rPr>
            </w:r>
            <w:r>
              <w:rPr>
                <w:noProof/>
                <w:webHidden/>
              </w:rPr>
              <w:fldChar w:fldCharType="separate"/>
            </w:r>
            <w:r>
              <w:rPr>
                <w:noProof/>
                <w:webHidden/>
              </w:rPr>
              <w:t>25</w:t>
            </w:r>
            <w:r>
              <w:rPr>
                <w:noProof/>
                <w:webHidden/>
              </w:rPr>
              <w:fldChar w:fldCharType="end"/>
            </w:r>
          </w:hyperlink>
        </w:p>
        <w:p w14:paraId="73C6F3A4" w14:textId="74490AF9" w:rsidR="00C86EEB" w:rsidRDefault="00C86EEB">
          <w:pPr>
            <w:pStyle w:val="TOC2"/>
            <w:rPr>
              <w:rFonts w:eastAsiaTheme="minorEastAsia" w:cstheme="minorBidi"/>
              <w:noProof/>
              <w:szCs w:val="22"/>
              <w:lang w:eastAsia="zh-CN"/>
            </w:rPr>
          </w:pPr>
          <w:hyperlink w:anchor="_Toc115175005" w:history="1">
            <w:r w:rsidRPr="000F7B0F">
              <w:rPr>
                <w:rStyle w:val="Hyperlink"/>
                <w:noProof/>
                <w14:scene3d>
                  <w14:camera w14:prst="orthographicFront"/>
                  <w14:lightRig w14:rig="threePt" w14:dir="t">
                    <w14:rot w14:lat="0" w14:lon="0" w14:rev="0"/>
                  </w14:lightRig>
                </w14:scene3d>
              </w:rPr>
              <w:t>4.3</w:t>
            </w:r>
            <w:r>
              <w:rPr>
                <w:rFonts w:eastAsiaTheme="minorEastAsia" w:cstheme="minorBidi"/>
                <w:noProof/>
                <w:szCs w:val="22"/>
                <w:lang w:eastAsia="zh-CN"/>
              </w:rPr>
              <w:tab/>
            </w:r>
            <w:r w:rsidRPr="000F7B0F">
              <w:rPr>
                <w:rStyle w:val="Hyperlink"/>
                <w:noProof/>
              </w:rPr>
              <w:t>Attendance and engagement monitoring</w:t>
            </w:r>
            <w:r>
              <w:rPr>
                <w:noProof/>
                <w:webHidden/>
              </w:rPr>
              <w:tab/>
            </w:r>
            <w:r>
              <w:rPr>
                <w:noProof/>
                <w:webHidden/>
              </w:rPr>
              <w:fldChar w:fldCharType="begin"/>
            </w:r>
            <w:r>
              <w:rPr>
                <w:noProof/>
                <w:webHidden/>
              </w:rPr>
              <w:instrText xml:space="preserve"> PAGEREF _Toc115175005 \h </w:instrText>
            </w:r>
            <w:r>
              <w:rPr>
                <w:noProof/>
                <w:webHidden/>
              </w:rPr>
            </w:r>
            <w:r>
              <w:rPr>
                <w:noProof/>
                <w:webHidden/>
              </w:rPr>
              <w:fldChar w:fldCharType="separate"/>
            </w:r>
            <w:r>
              <w:rPr>
                <w:noProof/>
                <w:webHidden/>
              </w:rPr>
              <w:t>27</w:t>
            </w:r>
            <w:r>
              <w:rPr>
                <w:noProof/>
                <w:webHidden/>
              </w:rPr>
              <w:fldChar w:fldCharType="end"/>
            </w:r>
          </w:hyperlink>
        </w:p>
        <w:p w14:paraId="327DD683" w14:textId="1182274F" w:rsidR="00C86EEB" w:rsidRDefault="00C86EEB">
          <w:pPr>
            <w:pStyle w:val="TOC2"/>
            <w:rPr>
              <w:rFonts w:eastAsiaTheme="minorEastAsia" w:cstheme="minorBidi"/>
              <w:noProof/>
              <w:szCs w:val="22"/>
              <w:lang w:eastAsia="zh-CN"/>
            </w:rPr>
          </w:pPr>
          <w:hyperlink w:anchor="_Toc115175006" w:history="1">
            <w:r w:rsidRPr="000F7B0F">
              <w:rPr>
                <w:rStyle w:val="Hyperlink"/>
                <w:noProof/>
                <w14:scene3d>
                  <w14:camera w14:prst="orthographicFront"/>
                  <w14:lightRig w14:rig="threePt" w14:dir="t">
                    <w14:rot w14:lat="0" w14:lon="0" w14:rev="0"/>
                  </w14:lightRig>
                </w14:scene3d>
              </w:rPr>
              <w:t>4.4</w:t>
            </w:r>
            <w:r>
              <w:rPr>
                <w:rFonts w:eastAsiaTheme="minorEastAsia" w:cstheme="minorBidi"/>
                <w:noProof/>
                <w:szCs w:val="22"/>
                <w:lang w:eastAsia="zh-CN"/>
              </w:rPr>
              <w:tab/>
            </w:r>
            <w:r w:rsidRPr="000F7B0F">
              <w:rPr>
                <w:rStyle w:val="Hyperlink"/>
                <w:noProof/>
              </w:rPr>
              <w:t>Financial Support</w:t>
            </w:r>
            <w:r>
              <w:rPr>
                <w:noProof/>
                <w:webHidden/>
              </w:rPr>
              <w:tab/>
            </w:r>
            <w:r>
              <w:rPr>
                <w:noProof/>
                <w:webHidden/>
              </w:rPr>
              <w:fldChar w:fldCharType="begin"/>
            </w:r>
            <w:r>
              <w:rPr>
                <w:noProof/>
                <w:webHidden/>
              </w:rPr>
              <w:instrText xml:space="preserve"> PAGEREF _Toc115175006 \h </w:instrText>
            </w:r>
            <w:r>
              <w:rPr>
                <w:noProof/>
                <w:webHidden/>
              </w:rPr>
            </w:r>
            <w:r>
              <w:rPr>
                <w:noProof/>
                <w:webHidden/>
              </w:rPr>
              <w:fldChar w:fldCharType="separate"/>
            </w:r>
            <w:r>
              <w:rPr>
                <w:noProof/>
                <w:webHidden/>
              </w:rPr>
              <w:t>28</w:t>
            </w:r>
            <w:r>
              <w:rPr>
                <w:noProof/>
                <w:webHidden/>
              </w:rPr>
              <w:fldChar w:fldCharType="end"/>
            </w:r>
          </w:hyperlink>
        </w:p>
        <w:p w14:paraId="209B23DA" w14:textId="65958CC3" w:rsidR="00C86EEB" w:rsidRDefault="00C86EEB">
          <w:pPr>
            <w:pStyle w:val="TOC2"/>
            <w:rPr>
              <w:rFonts w:eastAsiaTheme="minorEastAsia" w:cstheme="minorBidi"/>
              <w:noProof/>
              <w:szCs w:val="22"/>
              <w:lang w:eastAsia="zh-CN"/>
            </w:rPr>
          </w:pPr>
          <w:hyperlink w:anchor="_Toc115175007" w:history="1">
            <w:r w:rsidRPr="000F7B0F">
              <w:rPr>
                <w:rStyle w:val="Hyperlink"/>
                <w:noProof/>
                <w14:scene3d>
                  <w14:camera w14:prst="orthographicFront"/>
                  <w14:lightRig w14:rig="threePt" w14:dir="t">
                    <w14:rot w14:lat="0" w14:lon="0" w14:rev="0"/>
                  </w14:lightRig>
                </w14:scene3d>
              </w:rPr>
              <w:t>4.5</w:t>
            </w:r>
            <w:r>
              <w:rPr>
                <w:rFonts w:eastAsiaTheme="minorEastAsia" w:cstheme="minorBidi"/>
                <w:noProof/>
                <w:szCs w:val="22"/>
                <w:lang w:eastAsia="zh-CN"/>
              </w:rPr>
              <w:tab/>
            </w:r>
            <w:r w:rsidRPr="000F7B0F">
              <w:rPr>
                <w:rStyle w:val="Hyperlink"/>
                <w:noProof/>
              </w:rPr>
              <w:t>Travel and Conferences</w:t>
            </w:r>
            <w:r>
              <w:rPr>
                <w:noProof/>
                <w:webHidden/>
              </w:rPr>
              <w:tab/>
            </w:r>
            <w:r>
              <w:rPr>
                <w:noProof/>
                <w:webHidden/>
              </w:rPr>
              <w:fldChar w:fldCharType="begin"/>
            </w:r>
            <w:r>
              <w:rPr>
                <w:noProof/>
                <w:webHidden/>
              </w:rPr>
              <w:instrText xml:space="preserve"> PAGEREF _Toc115175007 \h </w:instrText>
            </w:r>
            <w:r>
              <w:rPr>
                <w:noProof/>
                <w:webHidden/>
              </w:rPr>
            </w:r>
            <w:r>
              <w:rPr>
                <w:noProof/>
                <w:webHidden/>
              </w:rPr>
              <w:fldChar w:fldCharType="separate"/>
            </w:r>
            <w:r>
              <w:rPr>
                <w:noProof/>
                <w:webHidden/>
              </w:rPr>
              <w:t>28</w:t>
            </w:r>
            <w:r>
              <w:rPr>
                <w:noProof/>
                <w:webHidden/>
              </w:rPr>
              <w:fldChar w:fldCharType="end"/>
            </w:r>
          </w:hyperlink>
        </w:p>
        <w:p w14:paraId="7ABB27E0" w14:textId="17E82726" w:rsidR="00C86EEB" w:rsidRDefault="00C86EEB">
          <w:pPr>
            <w:pStyle w:val="TOC2"/>
            <w:rPr>
              <w:rFonts w:eastAsiaTheme="minorEastAsia" w:cstheme="minorBidi"/>
              <w:noProof/>
              <w:szCs w:val="22"/>
              <w:lang w:eastAsia="zh-CN"/>
            </w:rPr>
          </w:pPr>
          <w:hyperlink w:anchor="_Toc115175008" w:history="1">
            <w:r w:rsidRPr="000F7B0F">
              <w:rPr>
                <w:rStyle w:val="Hyperlink"/>
                <w:noProof/>
                <w14:scene3d>
                  <w14:camera w14:prst="orthographicFront"/>
                  <w14:lightRig w14:rig="threePt" w14:dir="t">
                    <w14:rot w14:lat="0" w14:lon="0" w14:rev="0"/>
                  </w14:lightRig>
                </w14:scene3d>
              </w:rPr>
              <w:t>4.6</w:t>
            </w:r>
            <w:r>
              <w:rPr>
                <w:rFonts w:eastAsiaTheme="minorEastAsia" w:cstheme="minorBidi"/>
                <w:noProof/>
                <w:szCs w:val="22"/>
                <w:lang w:eastAsia="zh-CN"/>
              </w:rPr>
              <w:tab/>
            </w:r>
            <w:r w:rsidRPr="000F7B0F">
              <w:rPr>
                <w:rStyle w:val="Hyperlink"/>
                <w:noProof/>
              </w:rPr>
              <w:t>Fieldwork</w:t>
            </w:r>
            <w:r>
              <w:rPr>
                <w:noProof/>
                <w:webHidden/>
              </w:rPr>
              <w:tab/>
            </w:r>
            <w:r>
              <w:rPr>
                <w:noProof/>
                <w:webHidden/>
              </w:rPr>
              <w:fldChar w:fldCharType="begin"/>
            </w:r>
            <w:r>
              <w:rPr>
                <w:noProof/>
                <w:webHidden/>
              </w:rPr>
              <w:instrText xml:space="preserve"> PAGEREF _Toc115175008 \h </w:instrText>
            </w:r>
            <w:r>
              <w:rPr>
                <w:noProof/>
                <w:webHidden/>
              </w:rPr>
            </w:r>
            <w:r>
              <w:rPr>
                <w:noProof/>
                <w:webHidden/>
              </w:rPr>
              <w:fldChar w:fldCharType="separate"/>
            </w:r>
            <w:r>
              <w:rPr>
                <w:noProof/>
                <w:webHidden/>
              </w:rPr>
              <w:t>28</w:t>
            </w:r>
            <w:r>
              <w:rPr>
                <w:noProof/>
                <w:webHidden/>
              </w:rPr>
              <w:fldChar w:fldCharType="end"/>
            </w:r>
          </w:hyperlink>
        </w:p>
        <w:p w14:paraId="78F5B9BA" w14:textId="0974CCBE" w:rsidR="00C86EEB" w:rsidRDefault="00C86EEB">
          <w:pPr>
            <w:pStyle w:val="TOC2"/>
            <w:rPr>
              <w:rFonts w:eastAsiaTheme="minorEastAsia" w:cstheme="minorBidi"/>
              <w:noProof/>
              <w:szCs w:val="22"/>
              <w:lang w:eastAsia="zh-CN"/>
            </w:rPr>
          </w:pPr>
          <w:hyperlink w:anchor="_Toc115175009" w:history="1">
            <w:r w:rsidRPr="000F7B0F">
              <w:rPr>
                <w:rStyle w:val="Hyperlink"/>
                <w:noProof/>
                <w14:scene3d>
                  <w14:camera w14:prst="orthographicFront"/>
                  <w14:lightRig w14:rig="threePt" w14:dir="t">
                    <w14:rot w14:lat="0" w14:lon="0" w14:rev="0"/>
                  </w14:lightRig>
                </w14:scene3d>
              </w:rPr>
              <w:t>4.7</w:t>
            </w:r>
            <w:r>
              <w:rPr>
                <w:rFonts w:eastAsiaTheme="minorEastAsia" w:cstheme="minorBidi"/>
                <w:noProof/>
                <w:szCs w:val="22"/>
                <w:lang w:eastAsia="zh-CN"/>
              </w:rPr>
              <w:tab/>
            </w:r>
            <w:r w:rsidRPr="000F7B0F">
              <w:rPr>
                <w:rStyle w:val="Hyperlink"/>
                <w:noProof/>
              </w:rPr>
              <w:t>Insurance</w:t>
            </w:r>
            <w:r>
              <w:rPr>
                <w:noProof/>
                <w:webHidden/>
              </w:rPr>
              <w:tab/>
            </w:r>
            <w:r>
              <w:rPr>
                <w:noProof/>
                <w:webHidden/>
              </w:rPr>
              <w:fldChar w:fldCharType="begin"/>
            </w:r>
            <w:r>
              <w:rPr>
                <w:noProof/>
                <w:webHidden/>
              </w:rPr>
              <w:instrText xml:space="preserve"> PAGEREF _Toc115175009 \h </w:instrText>
            </w:r>
            <w:r>
              <w:rPr>
                <w:noProof/>
                <w:webHidden/>
              </w:rPr>
            </w:r>
            <w:r>
              <w:rPr>
                <w:noProof/>
                <w:webHidden/>
              </w:rPr>
              <w:fldChar w:fldCharType="separate"/>
            </w:r>
            <w:r>
              <w:rPr>
                <w:noProof/>
                <w:webHidden/>
              </w:rPr>
              <w:t>29</w:t>
            </w:r>
            <w:r>
              <w:rPr>
                <w:noProof/>
                <w:webHidden/>
              </w:rPr>
              <w:fldChar w:fldCharType="end"/>
            </w:r>
          </w:hyperlink>
        </w:p>
        <w:p w14:paraId="05E3106E" w14:textId="71A28D87" w:rsidR="00C86EEB" w:rsidRDefault="00C86EEB">
          <w:pPr>
            <w:pStyle w:val="TOC2"/>
            <w:rPr>
              <w:rFonts w:eastAsiaTheme="minorEastAsia" w:cstheme="minorBidi"/>
              <w:noProof/>
              <w:szCs w:val="22"/>
              <w:lang w:eastAsia="zh-CN"/>
            </w:rPr>
          </w:pPr>
          <w:hyperlink w:anchor="_Toc115175010" w:history="1">
            <w:r w:rsidRPr="000F7B0F">
              <w:rPr>
                <w:rStyle w:val="Hyperlink"/>
                <w:noProof/>
                <w14:scene3d>
                  <w14:camera w14:prst="orthographicFront"/>
                  <w14:lightRig w14:rig="threePt" w14:dir="t">
                    <w14:rot w14:lat="0" w14:lon="0" w14:rev="0"/>
                  </w14:lightRig>
                </w14:scene3d>
              </w:rPr>
              <w:t>4.8</w:t>
            </w:r>
            <w:r>
              <w:rPr>
                <w:rFonts w:eastAsiaTheme="minorEastAsia" w:cstheme="minorBidi"/>
                <w:noProof/>
                <w:szCs w:val="22"/>
                <w:lang w:eastAsia="zh-CN"/>
              </w:rPr>
              <w:tab/>
            </w:r>
            <w:r w:rsidRPr="000F7B0F">
              <w:rPr>
                <w:rStyle w:val="Hyperlink"/>
                <w:noProof/>
              </w:rPr>
              <w:t>PGR Community</w:t>
            </w:r>
            <w:r>
              <w:rPr>
                <w:noProof/>
                <w:webHidden/>
              </w:rPr>
              <w:tab/>
            </w:r>
            <w:r>
              <w:rPr>
                <w:noProof/>
                <w:webHidden/>
              </w:rPr>
              <w:fldChar w:fldCharType="begin"/>
            </w:r>
            <w:r>
              <w:rPr>
                <w:noProof/>
                <w:webHidden/>
              </w:rPr>
              <w:instrText xml:space="preserve"> PAGEREF _Toc115175010 \h </w:instrText>
            </w:r>
            <w:r>
              <w:rPr>
                <w:noProof/>
                <w:webHidden/>
              </w:rPr>
            </w:r>
            <w:r>
              <w:rPr>
                <w:noProof/>
                <w:webHidden/>
              </w:rPr>
              <w:fldChar w:fldCharType="separate"/>
            </w:r>
            <w:r>
              <w:rPr>
                <w:noProof/>
                <w:webHidden/>
              </w:rPr>
              <w:t>29</w:t>
            </w:r>
            <w:r>
              <w:rPr>
                <w:noProof/>
                <w:webHidden/>
              </w:rPr>
              <w:fldChar w:fldCharType="end"/>
            </w:r>
          </w:hyperlink>
        </w:p>
        <w:p w14:paraId="72FA092D" w14:textId="2A412F1E" w:rsidR="00C86EEB" w:rsidRDefault="00C86EEB">
          <w:pPr>
            <w:pStyle w:val="TOC2"/>
            <w:rPr>
              <w:rFonts w:eastAsiaTheme="minorEastAsia" w:cstheme="minorBidi"/>
              <w:noProof/>
              <w:szCs w:val="22"/>
              <w:lang w:eastAsia="zh-CN"/>
            </w:rPr>
          </w:pPr>
          <w:hyperlink w:anchor="_Toc115175011" w:history="1">
            <w:r w:rsidRPr="000F7B0F">
              <w:rPr>
                <w:rStyle w:val="Hyperlink"/>
                <w:noProof/>
                <w14:scene3d>
                  <w14:camera w14:prst="orthographicFront"/>
                  <w14:lightRig w14:rig="threePt" w14:dir="t">
                    <w14:rot w14:lat="0" w14:lon="0" w14:rev="0"/>
                  </w14:lightRig>
                </w14:scene3d>
              </w:rPr>
              <w:t>4.9</w:t>
            </w:r>
            <w:r>
              <w:rPr>
                <w:rFonts w:eastAsiaTheme="minorEastAsia" w:cstheme="minorBidi"/>
                <w:noProof/>
                <w:szCs w:val="22"/>
                <w:lang w:eastAsia="zh-CN"/>
              </w:rPr>
              <w:tab/>
            </w:r>
            <w:r w:rsidRPr="000F7B0F">
              <w:rPr>
                <w:rStyle w:val="Hyperlink"/>
                <w:noProof/>
              </w:rPr>
              <w:t>Holiday entitlement</w:t>
            </w:r>
            <w:r>
              <w:rPr>
                <w:noProof/>
                <w:webHidden/>
              </w:rPr>
              <w:tab/>
            </w:r>
            <w:r>
              <w:rPr>
                <w:noProof/>
                <w:webHidden/>
              </w:rPr>
              <w:fldChar w:fldCharType="begin"/>
            </w:r>
            <w:r>
              <w:rPr>
                <w:noProof/>
                <w:webHidden/>
              </w:rPr>
              <w:instrText xml:space="preserve"> PAGEREF _Toc115175011 \h </w:instrText>
            </w:r>
            <w:r>
              <w:rPr>
                <w:noProof/>
                <w:webHidden/>
              </w:rPr>
            </w:r>
            <w:r>
              <w:rPr>
                <w:noProof/>
                <w:webHidden/>
              </w:rPr>
              <w:fldChar w:fldCharType="separate"/>
            </w:r>
            <w:r>
              <w:rPr>
                <w:noProof/>
                <w:webHidden/>
              </w:rPr>
              <w:t>29</w:t>
            </w:r>
            <w:r>
              <w:rPr>
                <w:noProof/>
                <w:webHidden/>
              </w:rPr>
              <w:fldChar w:fldCharType="end"/>
            </w:r>
          </w:hyperlink>
        </w:p>
        <w:p w14:paraId="7D3EEC8B" w14:textId="2816E095" w:rsidR="00C86EEB" w:rsidRDefault="00C86EEB">
          <w:pPr>
            <w:pStyle w:val="TOC2"/>
            <w:rPr>
              <w:rFonts w:eastAsiaTheme="minorEastAsia" w:cstheme="minorBidi"/>
              <w:noProof/>
              <w:szCs w:val="22"/>
              <w:lang w:eastAsia="zh-CN"/>
            </w:rPr>
          </w:pPr>
          <w:hyperlink w:anchor="_Toc115175012" w:history="1">
            <w:r w:rsidRPr="000F7B0F">
              <w:rPr>
                <w:rStyle w:val="Hyperlink"/>
                <w:noProof/>
                <w14:scene3d>
                  <w14:camera w14:prst="orthographicFront"/>
                  <w14:lightRig w14:rig="threePt" w14:dir="t">
                    <w14:rot w14:lat="0" w14:lon="0" w14:rev="0"/>
                  </w14:lightRig>
                </w14:scene3d>
              </w:rPr>
              <w:t>4.10</w:t>
            </w:r>
            <w:r>
              <w:rPr>
                <w:rFonts w:eastAsiaTheme="minorEastAsia" w:cstheme="minorBidi"/>
                <w:noProof/>
                <w:szCs w:val="22"/>
                <w:lang w:eastAsia="zh-CN"/>
              </w:rPr>
              <w:tab/>
            </w:r>
            <w:r w:rsidRPr="000F7B0F">
              <w:rPr>
                <w:rStyle w:val="Hyperlink"/>
                <w:noProof/>
              </w:rPr>
              <w:t>Work outside a research degree programme</w:t>
            </w:r>
            <w:r>
              <w:rPr>
                <w:noProof/>
                <w:webHidden/>
              </w:rPr>
              <w:tab/>
            </w:r>
            <w:r>
              <w:rPr>
                <w:noProof/>
                <w:webHidden/>
              </w:rPr>
              <w:fldChar w:fldCharType="begin"/>
            </w:r>
            <w:r>
              <w:rPr>
                <w:noProof/>
                <w:webHidden/>
              </w:rPr>
              <w:instrText xml:space="preserve"> PAGEREF _Toc115175012 \h </w:instrText>
            </w:r>
            <w:r>
              <w:rPr>
                <w:noProof/>
                <w:webHidden/>
              </w:rPr>
            </w:r>
            <w:r>
              <w:rPr>
                <w:noProof/>
                <w:webHidden/>
              </w:rPr>
              <w:fldChar w:fldCharType="separate"/>
            </w:r>
            <w:r>
              <w:rPr>
                <w:noProof/>
                <w:webHidden/>
              </w:rPr>
              <w:t>29</w:t>
            </w:r>
            <w:r>
              <w:rPr>
                <w:noProof/>
                <w:webHidden/>
              </w:rPr>
              <w:fldChar w:fldCharType="end"/>
            </w:r>
          </w:hyperlink>
        </w:p>
        <w:p w14:paraId="72059198" w14:textId="0AF36264" w:rsidR="00C86EEB" w:rsidRDefault="00C86EEB">
          <w:pPr>
            <w:pStyle w:val="TOC2"/>
            <w:rPr>
              <w:rFonts w:eastAsiaTheme="minorEastAsia" w:cstheme="minorBidi"/>
              <w:noProof/>
              <w:szCs w:val="22"/>
              <w:lang w:eastAsia="zh-CN"/>
            </w:rPr>
          </w:pPr>
          <w:hyperlink w:anchor="_Toc115175013" w:history="1">
            <w:r w:rsidRPr="000F7B0F">
              <w:rPr>
                <w:rStyle w:val="Hyperlink"/>
                <w:noProof/>
                <w14:scene3d>
                  <w14:camera w14:prst="orthographicFront"/>
                  <w14:lightRig w14:rig="threePt" w14:dir="t">
                    <w14:rot w14:lat="0" w14:lon="0" w14:rev="0"/>
                  </w14:lightRig>
                </w14:scene3d>
              </w:rPr>
              <w:t>4.11</w:t>
            </w:r>
            <w:r>
              <w:rPr>
                <w:rFonts w:eastAsiaTheme="minorEastAsia" w:cstheme="minorBidi"/>
                <w:noProof/>
                <w:szCs w:val="22"/>
                <w:lang w:eastAsia="zh-CN"/>
              </w:rPr>
              <w:tab/>
            </w:r>
            <w:r w:rsidRPr="000F7B0F">
              <w:rPr>
                <w:rStyle w:val="Hyperlink"/>
                <w:noProof/>
              </w:rPr>
              <w:t>Sanctioned countries</w:t>
            </w:r>
            <w:r>
              <w:rPr>
                <w:noProof/>
                <w:webHidden/>
              </w:rPr>
              <w:tab/>
            </w:r>
            <w:r>
              <w:rPr>
                <w:noProof/>
                <w:webHidden/>
              </w:rPr>
              <w:fldChar w:fldCharType="begin"/>
            </w:r>
            <w:r>
              <w:rPr>
                <w:noProof/>
                <w:webHidden/>
              </w:rPr>
              <w:instrText xml:space="preserve"> PAGEREF _Toc115175013 \h </w:instrText>
            </w:r>
            <w:r>
              <w:rPr>
                <w:noProof/>
                <w:webHidden/>
              </w:rPr>
            </w:r>
            <w:r>
              <w:rPr>
                <w:noProof/>
                <w:webHidden/>
              </w:rPr>
              <w:fldChar w:fldCharType="separate"/>
            </w:r>
            <w:r>
              <w:rPr>
                <w:noProof/>
                <w:webHidden/>
              </w:rPr>
              <w:t>30</w:t>
            </w:r>
            <w:r>
              <w:rPr>
                <w:noProof/>
                <w:webHidden/>
              </w:rPr>
              <w:fldChar w:fldCharType="end"/>
            </w:r>
          </w:hyperlink>
        </w:p>
        <w:p w14:paraId="5AAF7339" w14:textId="429E04B9" w:rsidR="00C86EEB" w:rsidRDefault="00C86EEB">
          <w:pPr>
            <w:pStyle w:val="TOC1"/>
            <w:rPr>
              <w:rFonts w:eastAsiaTheme="minorEastAsia" w:cstheme="minorBidi"/>
              <w:b w:val="0"/>
              <w:sz w:val="22"/>
              <w:szCs w:val="22"/>
              <w:lang w:eastAsia="zh-CN"/>
            </w:rPr>
          </w:pPr>
          <w:hyperlink w:anchor="_Toc115175014" w:history="1">
            <w:r w:rsidRPr="000F7B0F">
              <w:rPr>
                <w:rStyle w:val="Hyperlink"/>
              </w:rPr>
              <w:t>5</w:t>
            </w:r>
            <w:r>
              <w:rPr>
                <w:rFonts w:eastAsiaTheme="minorEastAsia" w:cstheme="minorBidi"/>
                <w:b w:val="0"/>
                <w:sz w:val="22"/>
                <w:szCs w:val="22"/>
                <w:lang w:eastAsia="zh-CN"/>
              </w:rPr>
              <w:tab/>
            </w:r>
            <w:r w:rsidRPr="000F7B0F">
              <w:rPr>
                <w:rStyle w:val="Hyperlink"/>
              </w:rPr>
              <w:t>Making Changes</w:t>
            </w:r>
            <w:r>
              <w:rPr>
                <w:webHidden/>
              </w:rPr>
              <w:tab/>
            </w:r>
            <w:r>
              <w:rPr>
                <w:webHidden/>
              </w:rPr>
              <w:fldChar w:fldCharType="begin"/>
            </w:r>
            <w:r>
              <w:rPr>
                <w:webHidden/>
              </w:rPr>
              <w:instrText xml:space="preserve"> PAGEREF _Toc115175014 \h </w:instrText>
            </w:r>
            <w:r>
              <w:rPr>
                <w:webHidden/>
              </w:rPr>
            </w:r>
            <w:r>
              <w:rPr>
                <w:webHidden/>
              </w:rPr>
              <w:fldChar w:fldCharType="separate"/>
            </w:r>
            <w:r>
              <w:rPr>
                <w:webHidden/>
              </w:rPr>
              <w:t>31</w:t>
            </w:r>
            <w:r>
              <w:rPr>
                <w:webHidden/>
              </w:rPr>
              <w:fldChar w:fldCharType="end"/>
            </w:r>
          </w:hyperlink>
        </w:p>
        <w:p w14:paraId="17E4270E" w14:textId="41CF0C28" w:rsidR="00C86EEB" w:rsidRDefault="00C86EEB">
          <w:pPr>
            <w:pStyle w:val="TOC2"/>
            <w:rPr>
              <w:rFonts w:eastAsiaTheme="minorEastAsia" w:cstheme="minorBidi"/>
              <w:noProof/>
              <w:szCs w:val="22"/>
              <w:lang w:eastAsia="zh-CN"/>
            </w:rPr>
          </w:pPr>
          <w:hyperlink w:anchor="_Toc115175015" w:history="1">
            <w:r w:rsidRPr="000F7B0F">
              <w:rPr>
                <w:rStyle w:val="Hyperlink"/>
                <w:noProof/>
                <w14:scene3d>
                  <w14:camera w14:prst="orthographicFront"/>
                  <w14:lightRig w14:rig="threePt" w14:dir="t">
                    <w14:rot w14:lat="0" w14:lon="0" w14:rev="0"/>
                  </w14:lightRig>
                </w14:scene3d>
              </w:rPr>
              <w:t>5.1</w:t>
            </w:r>
            <w:r>
              <w:rPr>
                <w:rFonts w:eastAsiaTheme="minorEastAsia" w:cstheme="minorBidi"/>
                <w:noProof/>
                <w:szCs w:val="22"/>
                <w:lang w:eastAsia="zh-CN"/>
              </w:rPr>
              <w:tab/>
            </w:r>
            <w:r w:rsidRPr="000F7B0F">
              <w:rPr>
                <w:rStyle w:val="Hyperlink"/>
                <w:noProof/>
              </w:rPr>
              <w:t>Advice</w:t>
            </w:r>
            <w:r>
              <w:rPr>
                <w:noProof/>
                <w:webHidden/>
              </w:rPr>
              <w:tab/>
            </w:r>
            <w:r>
              <w:rPr>
                <w:noProof/>
                <w:webHidden/>
              </w:rPr>
              <w:fldChar w:fldCharType="begin"/>
            </w:r>
            <w:r>
              <w:rPr>
                <w:noProof/>
                <w:webHidden/>
              </w:rPr>
              <w:instrText xml:space="preserve"> PAGEREF _Toc115175015 \h </w:instrText>
            </w:r>
            <w:r>
              <w:rPr>
                <w:noProof/>
                <w:webHidden/>
              </w:rPr>
            </w:r>
            <w:r>
              <w:rPr>
                <w:noProof/>
                <w:webHidden/>
              </w:rPr>
              <w:fldChar w:fldCharType="separate"/>
            </w:r>
            <w:r>
              <w:rPr>
                <w:noProof/>
                <w:webHidden/>
              </w:rPr>
              <w:t>31</w:t>
            </w:r>
            <w:r>
              <w:rPr>
                <w:noProof/>
                <w:webHidden/>
              </w:rPr>
              <w:fldChar w:fldCharType="end"/>
            </w:r>
          </w:hyperlink>
        </w:p>
        <w:p w14:paraId="26BAF34B" w14:textId="5F2BC2E7" w:rsidR="00C86EEB" w:rsidRDefault="00C86EEB">
          <w:pPr>
            <w:pStyle w:val="TOC2"/>
            <w:rPr>
              <w:rFonts w:eastAsiaTheme="minorEastAsia" w:cstheme="minorBidi"/>
              <w:noProof/>
              <w:szCs w:val="22"/>
              <w:lang w:eastAsia="zh-CN"/>
            </w:rPr>
          </w:pPr>
          <w:hyperlink w:anchor="_Toc115175016" w:history="1">
            <w:r w:rsidRPr="000F7B0F">
              <w:rPr>
                <w:rStyle w:val="Hyperlink"/>
                <w:noProof/>
                <w14:scene3d>
                  <w14:camera w14:prst="orthographicFront"/>
                  <w14:lightRig w14:rig="threePt" w14:dir="t">
                    <w14:rot w14:lat="0" w14:lon="0" w14:rev="0"/>
                  </w14:lightRig>
                </w14:scene3d>
              </w:rPr>
              <w:t>5.2</w:t>
            </w:r>
            <w:r>
              <w:rPr>
                <w:rFonts w:eastAsiaTheme="minorEastAsia" w:cstheme="minorBidi"/>
                <w:noProof/>
                <w:szCs w:val="22"/>
                <w:lang w:eastAsia="zh-CN"/>
              </w:rPr>
              <w:tab/>
            </w:r>
            <w:r w:rsidRPr="000F7B0F">
              <w:rPr>
                <w:rStyle w:val="Hyperlink"/>
                <w:noProof/>
              </w:rPr>
              <w:t>Dissatisfaction with your studies</w:t>
            </w:r>
            <w:r>
              <w:rPr>
                <w:noProof/>
                <w:webHidden/>
              </w:rPr>
              <w:tab/>
            </w:r>
            <w:r>
              <w:rPr>
                <w:noProof/>
                <w:webHidden/>
              </w:rPr>
              <w:fldChar w:fldCharType="begin"/>
            </w:r>
            <w:r>
              <w:rPr>
                <w:noProof/>
                <w:webHidden/>
              </w:rPr>
              <w:instrText xml:space="preserve"> PAGEREF _Toc115175016 \h </w:instrText>
            </w:r>
            <w:r>
              <w:rPr>
                <w:noProof/>
                <w:webHidden/>
              </w:rPr>
            </w:r>
            <w:r>
              <w:rPr>
                <w:noProof/>
                <w:webHidden/>
              </w:rPr>
              <w:fldChar w:fldCharType="separate"/>
            </w:r>
            <w:r>
              <w:rPr>
                <w:noProof/>
                <w:webHidden/>
              </w:rPr>
              <w:t>31</w:t>
            </w:r>
            <w:r>
              <w:rPr>
                <w:noProof/>
                <w:webHidden/>
              </w:rPr>
              <w:fldChar w:fldCharType="end"/>
            </w:r>
          </w:hyperlink>
        </w:p>
        <w:p w14:paraId="6D14485A" w14:textId="38C497B0" w:rsidR="00C86EEB" w:rsidRDefault="00C86EEB">
          <w:pPr>
            <w:pStyle w:val="TOC2"/>
            <w:rPr>
              <w:rFonts w:eastAsiaTheme="minorEastAsia" w:cstheme="minorBidi"/>
              <w:noProof/>
              <w:szCs w:val="22"/>
              <w:lang w:eastAsia="zh-CN"/>
            </w:rPr>
          </w:pPr>
          <w:hyperlink w:anchor="_Toc115175017" w:history="1">
            <w:r w:rsidRPr="000F7B0F">
              <w:rPr>
                <w:rStyle w:val="Hyperlink"/>
                <w:noProof/>
                <w14:scene3d>
                  <w14:camera w14:prst="orthographicFront"/>
                  <w14:lightRig w14:rig="threePt" w14:dir="t">
                    <w14:rot w14:lat="0" w14:lon="0" w14:rev="0"/>
                  </w14:lightRig>
                </w14:scene3d>
              </w:rPr>
              <w:t>5.3</w:t>
            </w:r>
            <w:r>
              <w:rPr>
                <w:rFonts w:eastAsiaTheme="minorEastAsia" w:cstheme="minorBidi"/>
                <w:noProof/>
                <w:szCs w:val="22"/>
                <w:lang w:eastAsia="zh-CN"/>
              </w:rPr>
              <w:tab/>
            </w:r>
            <w:r w:rsidRPr="000F7B0F">
              <w:rPr>
                <w:rStyle w:val="Hyperlink"/>
                <w:noProof/>
              </w:rPr>
              <w:t>Changing Supervisors</w:t>
            </w:r>
            <w:r>
              <w:rPr>
                <w:noProof/>
                <w:webHidden/>
              </w:rPr>
              <w:tab/>
            </w:r>
            <w:r>
              <w:rPr>
                <w:noProof/>
                <w:webHidden/>
              </w:rPr>
              <w:fldChar w:fldCharType="begin"/>
            </w:r>
            <w:r>
              <w:rPr>
                <w:noProof/>
                <w:webHidden/>
              </w:rPr>
              <w:instrText xml:space="preserve"> PAGEREF _Toc115175017 \h </w:instrText>
            </w:r>
            <w:r>
              <w:rPr>
                <w:noProof/>
                <w:webHidden/>
              </w:rPr>
            </w:r>
            <w:r>
              <w:rPr>
                <w:noProof/>
                <w:webHidden/>
              </w:rPr>
              <w:fldChar w:fldCharType="separate"/>
            </w:r>
            <w:r>
              <w:rPr>
                <w:noProof/>
                <w:webHidden/>
              </w:rPr>
              <w:t>31</w:t>
            </w:r>
            <w:r>
              <w:rPr>
                <w:noProof/>
                <w:webHidden/>
              </w:rPr>
              <w:fldChar w:fldCharType="end"/>
            </w:r>
          </w:hyperlink>
        </w:p>
        <w:p w14:paraId="3E28A92B" w14:textId="5BF881CB" w:rsidR="00C86EEB" w:rsidRDefault="00C86EEB">
          <w:pPr>
            <w:pStyle w:val="TOC2"/>
            <w:rPr>
              <w:rFonts w:eastAsiaTheme="minorEastAsia" w:cstheme="minorBidi"/>
              <w:noProof/>
              <w:szCs w:val="22"/>
              <w:lang w:eastAsia="zh-CN"/>
            </w:rPr>
          </w:pPr>
          <w:hyperlink w:anchor="_Toc115175018" w:history="1">
            <w:r w:rsidRPr="000F7B0F">
              <w:rPr>
                <w:rStyle w:val="Hyperlink"/>
                <w:noProof/>
                <w14:scene3d>
                  <w14:camera w14:prst="orthographicFront"/>
                  <w14:lightRig w14:rig="threePt" w14:dir="t">
                    <w14:rot w14:lat="0" w14:lon="0" w14:rev="0"/>
                  </w14:lightRig>
                </w14:scene3d>
              </w:rPr>
              <w:t>5.4</w:t>
            </w:r>
            <w:r>
              <w:rPr>
                <w:rFonts w:eastAsiaTheme="minorEastAsia" w:cstheme="minorBidi"/>
                <w:noProof/>
                <w:szCs w:val="22"/>
                <w:lang w:eastAsia="zh-CN"/>
              </w:rPr>
              <w:tab/>
            </w:r>
            <w:r w:rsidRPr="000F7B0F">
              <w:rPr>
                <w:rStyle w:val="Hyperlink"/>
                <w:noProof/>
              </w:rPr>
              <w:t>Suspension and Extension of studies</w:t>
            </w:r>
            <w:r>
              <w:rPr>
                <w:noProof/>
                <w:webHidden/>
              </w:rPr>
              <w:tab/>
            </w:r>
            <w:r>
              <w:rPr>
                <w:noProof/>
                <w:webHidden/>
              </w:rPr>
              <w:fldChar w:fldCharType="begin"/>
            </w:r>
            <w:r>
              <w:rPr>
                <w:noProof/>
                <w:webHidden/>
              </w:rPr>
              <w:instrText xml:space="preserve"> PAGEREF _Toc115175018 \h </w:instrText>
            </w:r>
            <w:r>
              <w:rPr>
                <w:noProof/>
                <w:webHidden/>
              </w:rPr>
            </w:r>
            <w:r>
              <w:rPr>
                <w:noProof/>
                <w:webHidden/>
              </w:rPr>
              <w:fldChar w:fldCharType="separate"/>
            </w:r>
            <w:r>
              <w:rPr>
                <w:noProof/>
                <w:webHidden/>
              </w:rPr>
              <w:t>31</w:t>
            </w:r>
            <w:r>
              <w:rPr>
                <w:noProof/>
                <w:webHidden/>
              </w:rPr>
              <w:fldChar w:fldCharType="end"/>
            </w:r>
          </w:hyperlink>
        </w:p>
        <w:p w14:paraId="38EEB5DB" w14:textId="4CCE6088" w:rsidR="00C86EEB" w:rsidRDefault="00C86EEB">
          <w:pPr>
            <w:pStyle w:val="TOC2"/>
            <w:rPr>
              <w:rFonts w:eastAsiaTheme="minorEastAsia" w:cstheme="minorBidi"/>
              <w:noProof/>
              <w:szCs w:val="22"/>
              <w:lang w:eastAsia="zh-CN"/>
            </w:rPr>
          </w:pPr>
          <w:hyperlink w:anchor="_Toc115175019" w:history="1">
            <w:r w:rsidRPr="000F7B0F">
              <w:rPr>
                <w:rStyle w:val="Hyperlink"/>
                <w:noProof/>
                <w14:scene3d>
                  <w14:camera w14:prst="orthographicFront"/>
                  <w14:lightRig w14:rig="threePt" w14:dir="t">
                    <w14:rot w14:lat="0" w14:lon="0" w14:rev="0"/>
                  </w14:lightRig>
                </w14:scene3d>
              </w:rPr>
              <w:t>5.5</w:t>
            </w:r>
            <w:r>
              <w:rPr>
                <w:rFonts w:eastAsiaTheme="minorEastAsia" w:cstheme="minorBidi"/>
                <w:noProof/>
                <w:szCs w:val="22"/>
                <w:lang w:eastAsia="zh-CN"/>
              </w:rPr>
              <w:tab/>
            </w:r>
            <w:r w:rsidRPr="000F7B0F">
              <w:rPr>
                <w:rStyle w:val="Hyperlink"/>
                <w:noProof/>
              </w:rPr>
              <w:t>Progress Support Procedure (PSP)</w:t>
            </w:r>
            <w:r>
              <w:rPr>
                <w:noProof/>
                <w:webHidden/>
              </w:rPr>
              <w:tab/>
            </w:r>
            <w:r>
              <w:rPr>
                <w:noProof/>
                <w:webHidden/>
              </w:rPr>
              <w:fldChar w:fldCharType="begin"/>
            </w:r>
            <w:r>
              <w:rPr>
                <w:noProof/>
                <w:webHidden/>
              </w:rPr>
              <w:instrText xml:space="preserve"> PAGEREF _Toc115175019 \h </w:instrText>
            </w:r>
            <w:r>
              <w:rPr>
                <w:noProof/>
                <w:webHidden/>
              </w:rPr>
            </w:r>
            <w:r>
              <w:rPr>
                <w:noProof/>
                <w:webHidden/>
              </w:rPr>
              <w:fldChar w:fldCharType="separate"/>
            </w:r>
            <w:r>
              <w:rPr>
                <w:noProof/>
                <w:webHidden/>
              </w:rPr>
              <w:t>33</w:t>
            </w:r>
            <w:r>
              <w:rPr>
                <w:noProof/>
                <w:webHidden/>
              </w:rPr>
              <w:fldChar w:fldCharType="end"/>
            </w:r>
          </w:hyperlink>
        </w:p>
        <w:p w14:paraId="38C3673A" w14:textId="71DACE32" w:rsidR="00C86EEB" w:rsidRDefault="00C86EEB">
          <w:pPr>
            <w:pStyle w:val="TOC2"/>
            <w:rPr>
              <w:rFonts w:eastAsiaTheme="minorEastAsia" w:cstheme="minorBidi"/>
              <w:noProof/>
              <w:szCs w:val="22"/>
              <w:lang w:eastAsia="zh-CN"/>
            </w:rPr>
          </w:pPr>
          <w:hyperlink w:anchor="_Toc115175020" w:history="1">
            <w:r w:rsidRPr="000F7B0F">
              <w:rPr>
                <w:rStyle w:val="Hyperlink"/>
                <w:noProof/>
                <w14:scene3d>
                  <w14:camera w14:prst="orthographicFront"/>
                  <w14:lightRig w14:rig="threePt" w14:dir="t">
                    <w14:rot w14:lat="0" w14:lon="0" w14:rev="0"/>
                  </w14:lightRig>
                </w14:scene3d>
              </w:rPr>
              <w:t>5.6</w:t>
            </w:r>
            <w:r>
              <w:rPr>
                <w:rFonts w:eastAsiaTheme="minorEastAsia" w:cstheme="minorBidi"/>
                <w:noProof/>
                <w:szCs w:val="22"/>
                <w:lang w:eastAsia="zh-CN"/>
              </w:rPr>
              <w:tab/>
            </w:r>
            <w:r w:rsidRPr="000F7B0F">
              <w:rPr>
                <w:rStyle w:val="Hyperlink"/>
                <w:noProof/>
              </w:rPr>
              <w:t>Visa Extensions</w:t>
            </w:r>
            <w:r>
              <w:rPr>
                <w:noProof/>
                <w:webHidden/>
              </w:rPr>
              <w:tab/>
            </w:r>
            <w:r>
              <w:rPr>
                <w:noProof/>
                <w:webHidden/>
              </w:rPr>
              <w:fldChar w:fldCharType="begin"/>
            </w:r>
            <w:r>
              <w:rPr>
                <w:noProof/>
                <w:webHidden/>
              </w:rPr>
              <w:instrText xml:space="preserve"> PAGEREF _Toc115175020 \h </w:instrText>
            </w:r>
            <w:r>
              <w:rPr>
                <w:noProof/>
                <w:webHidden/>
              </w:rPr>
            </w:r>
            <w:r>
              <w:rPr>
                <w:noProof/>
                <w:webHidden/>
              </w:rPr>
              <w:fldChar w:fldCharType="separate"/>
            </w:r>
            <w:r>
              <w:rPr>
                <w:noProof/>
                <w:webHidden/>
              </w:rPr>
              <w:t>33</w:t>
            </w:r>
            <w:r>
              <w:rPr>
                <w:noProof/>
                <w:webHidden/>
              </w:rPr>
              <w:fldChar w:fldCharType="end"/>
            </w:r>
          </w:hyperlink>
        </w:p>
        <w:p w14:paraId="3B5BFFA7" w14:textId="76678286" w:rsidR="00C86EEB" w:rsidRDefault="00C86EEB">
          <w:pPr>
            <w:pStyle w:val="TOC2"/>
            <w:rPr>
              <w:rFonts w:eastAsiaTheme="minorEastAsia" w:cstheme="minorBidi"/>
              <w:noProof/>
              <w:szCs w:val="22"/>
              <w:lang w:eastAsia="zh-CN"/>
            </w:rPr>
          </w:pPr>
          <w:hyperlink w:anchor="_Toc115175021" w:history="1">
            <w:r w:rsidRPr="000F7B0F">
              <w:rPr>
                <w:rStyle w:val="Hyperlink"/>
                <w:noProof/>
                <w14:scene3d>
                  <w14:camera w14:prst="orthographicFront"/>
                  <w14:lightRig w14:rig="threePt" w14:dir="t">
                    <w14:rot w14:lat="0" w14:lon="0" w14:rev="0"/>
                  </w14:lightRig>
                </w14:scene3d>
              </w:rPr>
              <w:t>5.7</w:t>
            </w:r>
            <w:r>
              <w:rPr>
                <w:rFonts w:eastAsiaTheme="minorEastAsia" w:cstheme="minorBidi"/>
                <w:noProof/>
                <w:szCs w:val="22"/>
                <w:lang w:eastAsia="zh-CN"/>
              </w:rPr>
              <w:tab/>
            </w:r>
            <w:r w:rsidRPr="000F7B0F">
              <w:rPr>
                <w:rStyle w:val="Hyperlink"/>
                <w:noProof/>
              </w:rPr>
              <w:t>Change of personal details</w:t>
            </w:r>
            <w:r>
              <w:rPr>
                <w:noProof/>
                <w:webHidden/>
              </w:rPr>
              <w:tab/>
            </w:r>
            <w:r>
              <w:rPr>
                <w:noProof/>
                <w:webHidden/>
              </w:rPr>
              <w:fldChar w:fldCharType="begin"/>
            </w:r>
            <w:r>
              <w:rPr>
                <w:noProof/>
                <w:webHidden/>
              </w:rPr>
              <w:instrText xml:space="preserve"> PAGEREF _Toc115175021 \h </w:instrText>
            </w:r>
            <w:r>
              <w:rPr>
                <w:noProof/>
                <w:webHidden/>
              </w:rPr>
            </w:r>
            <w:r>
              <w:rPr>
                <w:noProof/>
                <w:webHidden/>
              </w:rPr>
              <w:fldChar w:fldCharType="separate"/>
            </w:r>
            <w:r>
              <w:rPr>
                <w:noProof/>
                <w:webHidden/>
              </w:rPr>
              <w:t>34</w:t>
            </w:r>
            <w:r>
              <w:rPr>
                <w:noProof/>
                <w:webHidden/>
              </w:rPr>
              <w:fldChar w:fldCharType="end"/>
            </w:r>
          </w:hyperlink>
        </w:p>
        <w:p w14:paraId="536B6C81" w14:textId="31296957" w:rsidR="00C86EEB" w:rsidRDefault="00C86EEB">
          <w:pPr>
            <w:pStyle w:val="TOC2"/>
            <w:rPr>
              <w:rFonts w:eastAsiaTheme="minorEastAsia" w:cstheme="minorBidi"/>
              <w:noProof/>
              <w:szCs w:val="22"/>
              <w:lang w:eastAsia="zh-CN"/>
            </w:rPr>
          </w:pPr>
          <w:hyperlink w:anchor="_Toc115175022" w:history="1">
            <w:r w:rsidRPr="000F7B0F">
              <w:rPr>
                <w:rStyle w:val="Hyperlink"/>
                <w:noProof/>
                <w14:scene3d>
                  <w14:camera w14:prst="orthographicFront"/>
                  <w14:lightRig w14:rig="threePt" w14:dir="t">
                    <w14:rot w14:lat="0" w14:lon="0" w14:rev="0"/>
                  </w14:lightRig>
                </w14:scene3d>
              </w:rPr>
              <w:t>5.8</w:t>
            </w:r>
            <w:r>
              <w:rPr>
                <w:rFonts w:eastAsiaTheme="minorEastAsia" w:cstheme="minorBidi"/>
                <w:noProof/>
                <w:szCs w:val="22"/>
                <w:lang w:eastAsia="zh-CN"/>
              </w:rPr>
              <w:tab/>
            </w:r>
            <w:r w:rsidRPr="000F7B0F">
              <w:rPr>
                <w:rStyle w:val="Hyperlink"/>
                <w:noProof/>
              </w:rPr>
              <w:t>Leaving the University early</w:t>
            </w:r>
            <w:r>
              <w:rPr>
                <w:noProof/>
                <w:webHidden/>
              </w:rPr>
              <w:tab/>
            </w:r>
            <w:r>
              <w:rPr>
                <w:noProof/>
                <w:webHidden/>
              </w:rPr>
              <w:fldChar w:fldCharType="begin"/>
            </w:r>
            <w:r>
              <w:rPr>
                <w:noProof/>
                <w:webHidden/>
              </w:rPr>
              <w:instrText xml:space="preserve"> PAGEREF _Toc115175022 \h </w:instrText>
            </w:r>
            <w:r>
              <w:rPr>
                <w:noProof/>
                <w:webHidden/>
              </w:rPr>
            </w:r>
            <w:r>
              <w:rPr>
                <w:noProof/>
                <w:webHidden/>
              </w:rPr>
              <w:fldChar w:fldCharType="separate"/>
            </w:r>
            <w:r>
              <w:rPr>
                <w:noProof/>
                <w:webHidden/>
              </w:rPr>
              <w:t>34</w:t>
            </w:r>
            <w:r>
              <w:rPr>
                <w:noProof/>
                <w:webHidden/>
              </w:rPr>
              <w:fldChar w:fldCharType="end"/>
            </w:r>
          </w:hyperlink>
        </w:p>
        <w:p w14:paraId="5B2E6B9A" w14:textId="2EC64E1A" w:rsidR="00C86EEB" w:rsidRDefault="00C86EEB">
          <w:pPr>
            <w:pStyle w:val="TOC1"/>
            <w:rPr>
              <w:rFonts w:eastAsiaTheme="minorEastAsia" w:cstheme="minorBidi"/>
              <w:b w:val="0"/>
              <w:sz w:val="22"/>
              <w:szCs w:val="22"/>
              <w:lang w:eastAsia="zh-CN"/>
            </w:rPr>
          </w:pPr>
          <w:hyperlink w:anchor="_Toc115175023" w:history="1">
            <w:r w:rsidRPr="000F7B0F">
              <w:rPr>
                <w:rStyle w:val="Hyperlink"/>
              </w:rPr>
              <w:t>6</w:t>
            </w:r>
            <w:r>
              <w:rPr>
                <w:rFonts w:eastAsiaTheme="minorEastAsia" w:cstheme="minorBidi"/>
                <w:b w:val="0"/>
                <w:sz w:val="22"/>
                <w:szCs w:val="22"/>
                <w:lang w:eastAsia="zh-CN"/>
              </w:rPr>
              <w:tab/>
            </w:r>
            <w:r w:rsidRPr="000F7B0F">
              <w:rPr>
                <w:rStyle w:val="Hyperlink"/>
              </w:rPr>
              <w:t>Assessment</w:t>
            </w:r>
            <w:r>
              <w:rPr>
                <w:webHidden/>
              </w:rPr>
              <w:tab/>
            </w:r>
            <w:r>
              <w:rPr>
                <w:webHidden/>
              </w:rPr>
              <w:fldChar w:fldCharType="begin"/>
            </w:r>
            <w:r>
              <w:rPr>
                <w:webHidden/>
              </w:rPr>
              <w:instrText xml:space="preserve"> PAGEREF _Toc115175023 \h </w:instrText>
            </w:r>
            <w:r>
              <w:rPr>
                <w:webHidden/>
              </w:rPr>
            </w:r>
            <w:r>
              <w:rPr>
                <w:webHidden/>
              </w:rPr>
              <w:fldChar w:fldCharType="separate"/>
            </w:r>
            <w:r>
              <w:rPr>
                <w:webHidden/>
              </w:rPr>
              <w:t>35</w:t>
            </w:r>
            <w:r>
              <w:rPr>
                <w:webHidden/>
              </w:rPr>
              <w:fldChar w:fldCharType="end"/>
            </w:r>
          </w:hyperlink>
        </w:p>
        <w:p w14:paraId="1EE2CB83" w14:textId="04396B09" w:rsidR="00C86EEB" w:rsidRDefault="00C86EEB">
          <w:pPr>
            <w:pStyle w:val="TOC2"/>
            <w:rPr>
              <w:rFonts w:eastAsiaTheme="minorEastAsia" w:cstheme="minorBidi"/>
              <w:noProof/>
              <w:szCs w:val="22"/>
              <w:lang w:eastAsia="zh-CN"/>
            </w:rPr>
          </w:pPr>
          <w:hyperlink w:anchor="_Toc115175024" w:history="1">
            <w:r w:rsidRPr="000F7B0F">
              <w:rPr>
                <w:rStyle w:val="Hyperlink"/>
                <w:noProof/>
                <w14:scene3d>
                  <w14:camera w14:prst="orthographicFront"/>
                  <w14:lightRig w14:rig="threePt" w14:dir="t">
                    <w14:rot w14:lat="0" w14:lon="0" w14:rev="0"/>
                  </w14:lightRig>
                </w14:scene3d>
              </w:rPr>
              <w:t>6.1</w:t>
            </w:r>
            <w:r>
              <w:rPr>
                <w:rFonts w:eastAsiaTheme="minorEastAsia" w:cstheme="minorBidi"/>
                <w:noProof/>
                <w:szCs w:val="22"/>
                <w:lang w:eastAsia="zh-CN"/>
              </w:rPr>
              <w:tab/>
            </w:r>
            <w:r w:rsidRPr="000F7B0F">
              <w:rPr>
                <w:rStyle w:val="Hyperlink"/>
                <w:noProof/>
              </w:rPr>
              <w:t>Progress Monitoring</w:t>
            </w:r>
            <w:r>
              <w:rPr>
                <w:noProof/>
                <w:webHidden/>
              </w:rPr>
              <w:tab/>
            </w:r>
            <w:r>
              <w:rPr>
                <w:noProof/>
                <w:webHidden/>
              </w:rPr>
              <w:fldChar w:fldCharType="begin"/>
            </w:r>
            <w:r>
              <w:rPr>
                <w:noProof/>
                <w:webHidden/>
              </w:rPr>
              <w:instrText xml:space="preserve"> PAGEREF _Toc115175024 \h </w:instrText>
            </w:r>
            <w:r>
              <w:rPr>
                <w:noProof/>
                <w:webHidden/>
              </w:rPr>
            </w:r>
            <w:r>
              <w:rPr>
                <w:noProof/>
                <w:webHidden/>
              </w:rPr>
              <w:fldChar w:fldCharType="separate"/>
            </w:r>
            <w:r>
              <w:rPr>
                <w:noProof/>
                <w:webHidden/>
              </w:rPr>
              <w:t>35</w:t>
            </w:r>
            <w:r>
              <w:rPr>
                <w:noProof/>
                <w:webHidden/>
              </w:rPr>
              <w:fldChar w:fldCharType="end"/>
            </w:r>
          </w:hyperlink>
        </w:p>
        <w:p w14:paraId="7DA62EE3" w14:textId="184B4D5F" w:rsidR="00C86EEB" w:rsidRDefault="00C86EEB">
          <w:pPr>
            <w:pStyle w:val="TOC2"/>
            <w:rPr>
              <w:rFonts w:eastAsiaTheme="minorEastAsia" w:cstheme="minorBidi"/>
              <w:noProof/>
              <w:szCs w:val="22"/>
              <w:lang w:eastAsia="zh-CN"/>
            </w:rPr>
          </w:pPr>
          <w:hyperlink w:anchor="_Toc115175025" w:history="1">
            <w:r w:rsidRPr="000F7B0F">
              <w:rPr>
                <w:rStyle w:val="Hyperlink"/>
                <w:noProof/>
                <w14:scene3d>
                  <w14:camera w14:prst="orthographicFront"/>
                  <w14:lightRig w14:rig="threePt" w14:dir="t">
                    <w14:rot w14:lat="0" w14:lon="0" w14:rev="0"/>
                  </w14:lightRig>
                </w14:scene3d>
              </w:rPr>
              <w:t>6.2</w:t>
            </w:r>
            <w:r>
              <w:rPr>
                <w:rFonts w:eastAsiaTheme="minorEastAsia" w:cstheme="minorBidi"/>
                <w:noProof/>
                <w:szCs w:val="22"/>
                <w:lang w:eastAsia="zh-CN"/>
              </w:rPr>
              <w:tab/>
            </w:r>
            <w:r w:rsidRPr="000F7B0F">
              <w:rPr>
                <w:rStyle w:val="Hyperlink"/>
                <w:noProof/>
              </w:rPr>
              <w:t>Supervision Meetings</w:t>
            </w:r>
            <w:r>
              <w:rPr>
                <w:noProof/>
                <w:webHidden/>
              </w:rPr>
              <w:tab/>
            </w:r>
            <w:r>
              <w:rPr>
                <w:noProof/>
                <w:webHidden/>
              </w:rPr>
              <w:fldChar w:fldCharType="begin"/>
            </w:r>
            <w:r>
              <w:rPr>
                <w:noProof/>
                <w:webHidden/>
              </w:rPr>
              <w:instrText xml:space="preserve"> PAGEREF _Toc115175025 \h </w:instrText>
            </w:r>
            <w:r>
              <w:rPr>
                <w:noProof/>
                <w:webHidden/>
              </w:rPr>
            </w:r>
            <w:r>
              <w:rPr>
                <w:noProof/>
                <w:webHidden/>
              </w:rPr>
              <w:fldChar w:fldCharType="separate"/>
            </w:r>
            <w:r>
              <w:rPr>
                <w:noProof/>
                <w:webHidden/>
              </w:rPr>
              <w:t>35</w:t>
            </w:r>
            <w:r>
              <w:rPr>
                <w:noProof/>
                <w:webHidden/>
              </w:rPr>
              <w:fldChar w:fldCharType="end"/>
            </w:r>
          </w:hyperlink>
        </w:p>
        <w:p w14:paraId="6B61B38C" w14:textId="69D671E3" w:rsidR="00C86EEB" w:rsidRDefault="00C86EEB">
          <w:pPr>
            <w:pStyle w:val="TOC2"/>
            <w:rPr>
              <w:rFonts w:eastAsiaTheme="minorEastAsia" w:cstheme="minorBidi"/>
              <w:noProof/>
              <w:szCs w:val="22"/>
              <w:lang w:eastAsia="zh-CN"/>
            </w:rPr>
          </w:pPr>
          <w:hyperlink w:anchor="_Toc115175026" w:history="1">
            <w:r w:rsidRPr="000F7B0F">
              <w:rPr>
                <w:rStyle w:val="Hyperlink"/>
                <w:noProof/>
                <w14:scene3d>
                  <w14:camera w14:prst="orthographicFront"/>
                  <w14:lightRig w14:rig="threePt" w14:dir="t">
                    <w14:rot w14:lat="0" w14:lon="0" w14:rev="0"/>
                  </w14:lightRig>
                </w14:scene3d>
              </w:rPr>
              <w:t>6.3</w:t>
            </w:r>
            <w:r>
              <w:rPr>
                <w:rFonts w:eastAsiaTheme="minorEastAsia" w:cstheme="minorBidi"/>
                <w:noProof/>
                <w:szCs w:val="22"/>
                <w:lang w:eastAsia="zh-CN"/>
              </w:rPr>
              <w:tab/>
            </w:r>
            <w:r w:rsidRPr="000F7B0F">
              <w:rPr>
                <w:rStyle w:val="Hyperlink"/>
                <w:noProof/>
              </w:rPr>
              <w:t>First Formal Progress Review (FFPR)</w:t>
            </w:r>
            <w:r>
              <w:rPr>
                <w:noProof/>
                <w:webHidden/>
              </w:rPr>
              <w:tab/>
            </w:r>
            <w:r>
              <w:rPr>
                <w:noProof/>
                <w:webHidden/>
              </w:rPr>
              <w:fldChar w:fldCharType="begin"/>
            </w:r>
            <w:r>
              <w:rPr>
                <w:noProof/>
                <w:webHidden/>
              </w:rPr>
              <w:instrText xml:space="preserve"> PAGEREF _Toc115175026 \h </w:instrText>
            </w:r>
            <w:r>
              <w:rPr>
                <w:noProof/>
                <w:webHidden/>
              </w:rPr>
            </w:r>
            <w:r>
              <w:rPr>
                <w:noProof/>
                <w:webHidden/>
              </w:rPr>
              <w:fldChar w:fldCharType="separate"/>
            </w:r>
            <w:r>
              <w:rPr>
                <w:noProof/>
                <w:webHidden/>
              </w:rPr>
              <w:t>36</w:t>
            </w:r>
            <w:r>
              <w:rPr>
                <w:noProof/>
                <w:webHidden/>
              </w:rPr>
              <w:fldChar w:fldCharType="end"/>
            </w:r>
          </w:hyperlink>
        </w:p>
        <w:p w14:paraId="1E31F015" w14:textId="2F7E259B" w:rsidR="00C86EEB" w:rsidRDefault="00C86EEB">
          <w:pPr>
            <w:pStyle w:val="TOC2"/>
            <w:rPr>
              <w:rFonts w:eastAsiaTheme="minorEastAsia" w:cstheme="minorBidi"/>
              <w:noProof/>
              <w:szCs w:val="22"/>
              <w:lang w:eastAsia="zh-CN"/>
            </w:rPr>
          </w:pPr>
          <w:hyperlink w:anchor="_Toc115175027" w:history="1">
            <w:r w:rsidRPr="000F7B0F">
              <w:rPr>
                <w:rStyle w:val="Hyperlink"/>
                <w:noProof/>
                <w14:scene3d>
                  <w14:camera w14:prst="orthographicFront"/>
                  <w14:lightRig w14:rig="threePt" w14:dir="t">
                    <w14:rot w14:lat="0" w14:lon="0" w14:rev="0"/>
                  </w14:lightRig>
                </w14:scene3d>
              </w:rPr>
              <w:t>6.4</w:t>
            </w:r>
            <w:r>
              <w:rPr>
                <w:rFonts w:eastAsiaTheme="minorEastAsia" w:cstheme="minorBidi"/>
                <w:noProof/>
                <w:szCs w:val="22"/>
                <w:lang w:eastAsia="zh-CN"/>
              </w:rPr>
              <w:tab/>
            </w:r>
            <w:r w:rsidRPr="000F7B0F">
              <w:rPr>
                <w:rStyle w:val="Hyperlink"/>
                <w:noProof/>
              </w:rPr>
              <w:t>Transfer Assessment</w:t>
            </w:r>
            <w:r>
              <w:rPr>
                <w:noProof/>
                <w:webHidden/>
              </w:rPr>
              <w:tab/>
            </w:r>
            <w:r>
              <w:rPr>
                <w:noProof/>
                <w:webHidden/>
              </w:rPr>
              <w:fldChar w:fldCharType="begin"/>
            </w:r>
            <w:r>
              <w:rPr>
                <w:noProof/>
                <w:webHidden/>
              </w:rPr>
              <w:instrText xml:space="preserve"> PAGEREF _Toc115175027 \h </w:instrText>
            </w:r>
            <w:r>
              <w:rPr>
                <w:noProof/>
                <w:webHidden/>
              </w:rPr>
            </w:r>
            <w:r>
              <w:rPr>
                <w:noProof/>
                <w:webHidden/>
              </w:rPr>
              <w:fldChar w:fldCharType="separate"/>
            </w:r>
            <w:r>
              <w:rPr>
                <w:noProof/>
                <w:webHidden/>
              </w:rPr>
              <w:t>38</w:t>
            </w:r>
            <w:r>
              <w:rPr>
                <w:noProof/>
                <w:webHidden/>
              </w:rPr>
              <w:fldChar w:fldCharType="end"/>
            </w:r>
          </w:hyperlink>
        </w:p>
        <w:p w14:paraId="7CD41098" w14:textId="2E15DE8D" w:rsidR="00C86EEB" w:rsidRDefault="00C86EEB">
          <w:pPr>
            <w:pStyle w:val="TOC2"/>
            <w:rPr>
              <w:rFonts w:eastAsiaTheme="minorEastAsia" w:cstheme="minorBidi"/>
              <w:noProof/>
              <w:szCs w:val="22"/>
              <w:lang w:eastAsia="zh-CN"/>
            </w:rPr>
          </w:pPr>
          <w:hyperlink w:anchor="_Toc115175028" w:history="1">
            <w:r w:rsidRPr="000F7B0F">
              <w:rPr>
                <w:rStyle w:val="Hyperlink"/>
                <w:noProof/>
                <w14:scene3d>
                  <w14:camera w14:prst="orthographicFront"/>
                  <w14:lightRig w14:rig="threePt" w14:dir="t">
                    <w14:rot w14:lat="0" w14:lon="0" w14:rev="0"/>
                  </w14:lightRig>
                </w14:scene3d>
              </w:rPr>
              <w:t>6.5</w:t>
            </w:r>
            <w:r>
              <w:rPr>
                <w:rFonts w:eastAsiaTheme="minorEastAsia" w:cstheme="minorBidi"/>
                <w:noProof/>
                <w:szCs w:val="22"/>
                <w:lang w:eastAsia="zh-CN"/>
              </w:rPr>
              <w:tab/>
            </w:r>
            <w:r w:rsidRPr="000F7B0F">
              <w:rPr>
                <w:rStyle w:val="Hyperlink"/>
                <w:noProof/>
              </w:rPr>
              <w:t>Annual Progress Review (Post-Transfer)</w:t>
            </w:r>
            <w:r>
              <w:rPr>
                <w:noProof/>
                <w:webHidden/>
              </w:rPr>
              <w:tab/>
            </w:r>
            <w:r>
              <w:rPr>
                <w:noProof/>
                <w:webHidden/>
              </w:rPr>
              <w:fldChar w:fldCharType="begin"/>
            </w:r>
            <w:r>
              <w:rPr>
                <w:noProof/>
                <w:webHidden/>
              </w:rPr>
              <w:instrText xml:space="preserve"> PAGEREF _Toc115175028 \h </w:instrText>
            </w:r>
            <w:r>
              <w:rPr>
                <w:noProof/>
                <w:webHidden/>
              </w:rPr>
            </w:r>
            <w:r>
              <w:rPr>
                <w:noProof/>
                <w:webHidden/>
              </w:rPr>
              <w:fldChar w:fldCharType="separate"/>
            </w:r>
            <w:r>
              <w:rPr>
                <w:noProof/>
                <w:webHidden/>
              </w:rPr>
              <w:t>39</w:t>
            </w:r>
            <w:r>
              <w:rPr>
                <w:noProof/>
                <w:webHidden/>
              </w:rPr>
              <w:fldChar w:fldCharType="end"/>
            </w:r>
          </w:hyperlink>
        </w:p>
        <w:p w14:paraId="6E8D958C" w14:textId="173F547B" w:rsidR="00C86EEB" w:rsidRDefault="00C86EEB">
          <w:pPr>
            <w:pStyle w:val="TOC2"/>
            <w:rPr>
              <w:rFonts w:eastAsiaTheme="minorEastAsia" w:cstheme="minorBidi"/>
              <w:noProof/>
              <w:szCs w:val="22"/>
              <w:lang w:eastAsia="zh-CN"/>
            </w:rPr>
          </w:pPr>
          <w:hyperlink w:anchor="_Toc115175029" w:history="1">
            <w:r w:rsidRPr="000F7B0F">
              <w:rPr>
                <w:rStyle w:val="Hyperlink"/>
                <w:noProof/>
                <w14:scene3d>
                  <w14:camera w14:prst="orthographicFront"/>
                  <w14:lightRig w14:rig="threePt" w14:dir="t">
                    <w14:rot w14:lat="0" w14:lon="0" w14:rev="0"/>
                  </w14:lightRig>
                </w14:scene3d>
              </w:rPr>
              <w:t>6.6</w:t>
            </w:r>
            <w:r>
              <w:rPr>
                <w:rFonts w:eastAsiaTheme="minorEastAsia" w:cstheme="minorBidi"/>
                <w:noProof/>
                <w:szCs w:val="22"/>
                <w:lang w:eastAsia="zh-CN"/>
              </w:rPr>
              <w:tab/>
            </w:r>
            <w:r w:rsidRPr="000F7B0F">
              <w:rPr>
                <w:rStyle w:val="Hyperlink"/>
                <w:noProof/>
              </w:rPr>
              <w:t>Final Examination</w:t>
            </w:r>
            <w:r>
              <w:rPr>
                <w:noProof/>
                <w:webHidden/>
              </w:rPr>
              <w:tab/>
            </w:r>
            <w:r>
              <w:rPr>
                <w:noProof/>
                <w:webHidden/>
              </w:rPr>
              <w:fldChar w:fldCharType="begin"/>
            </w:r>
            <w:r>
              <w:rPr>
                <w:noProof/>
                <w:webHidden/>
              </w:rPr>
              <w:instrText xml:space="preserve"> PAGEREF _Toc115175029 \h </w:instrText>
            </w:r>
            <w:r>
              <w:rPr>
                <w:noProof/>
                <w:webHidden/>
              </w:rPr>
            </w:r>
            <w:r>
              <w:rPr>
                <w:noProof/>
                <w:webHidden/>
              </w:rPr>
              <w:fldChar w:fldCharType="separate"/>
            </w:r>
            <w:r>
              <w:rPr>
                <w:noProof/>
                <w:webHidden/>
              </w:rPr>
              <w:t>40</w:t>
            </w:r>
            <w:r>
              <w:rPr>
                <w:noProof/>
                <w:webHidden/>
              </w:rPr>
              <w:fldChar w:fldCharType="end"/>
            </w:r>
          </w:hyperlink>
        </w:p>
        <w:p w14:paraId="48AEFF4A" w14:textId="71DBC32E" w:rsidR="00C86EEB" w:rsidRDefault="00C86EEB">
          <w:pPr>
            <w:pStyle w:val="TOC2"/>
            <w:rPr>
              <w:rFonts w:eastAsiaTheme="minorEastAsia" w:cstheme="minorBidi"/>
              <w:noProof/>
              <w:szCs w:val="22"/>
              <w:lang w:eastAsia="zh-CN"/>
            </w:rPr>
          </w:pPr>
          <w:hyperlink w:anchor="_Toc115175030" w:history="1">
            <w:r w:rsidRPr="000F7B0F">
              <w:rPr>
                <w:rStyle w:val="Hyperlink"/>
                <w:noProof/>
                <w14:scene3d>
                  <w14:camera w14:prst="orthographicFront"/>
                  <w14:lightRig w14:rig="threePt" w14:dir="t">
                    <w14:rot w14:lat="0" w14:lon="0" w14:rev="0"/>
                  </w14:lightRig>
                </w14:scene3d>
              </w:rPr>
              <w:t>6.7</w:t>
            </w:r>
            <w:r>
              <w:rPr>
                <w:rFonts w:eastAsiaTheme="minorEastAsia" w:cstheme="minorBidi"/>
                <w:noProof/>
                <w:szCs w:val="22"/>
                <w:lang w:eastAsia="zh-CN"/>
              </w:rPr>
              <w:tab/>
            </w:r>
            <w:r w:rsidRPr="000F7B0F">
              <w:rPr>
                <w:rStyle w:val="Hyperlink"/>
                <w:noProof/>
              </w:rPr>
              <w:t>After the examination</w:t>
            </w:r>
            <w:r>
              <w:rPr>
                <w:noProof/>
                <w:webHidden/>
              </w:rPr>
              <w:tab/>
            </w:r>
            <w:r>
              <w:rPr>
                <w:noProof/>
                <w:webHidden/>
              </w:rPr>
              <w:fldChar w:fldCharType="begin"/>
            </w:r>
            <w:r>
              <w:rPr>
                <w:noProof/>
                <w:webHidden/>
              </w:rPr>
              <w:instrText xml:space="preserve"> PAGEREF _Toc115175030 \h </w:instrText>
            </w:r>
            <w:r>
              <w:rPr>
                <w:noProof/>
                <w:webHidden/>
              </w:rPr>
            </w:r>
            <w:r>
              <w:rPr>
                <w:noProof/>
                <w:webHidden/>
              </w:rPr>
              <w:fldChar w:fldCharType="separate"/>
            </w:r>
            <w:r>
              <w:rPr>
                <w:noProof/>
                <w:webHidden/>
              </w:rPr>
              <w:t>41</w:t>
            </w:r>
            <w:r>
              <w:rPr>
                <w:noProof/>
                <w:webHidden/>
              </w:rPr>
              <w:fldChar w:fldCharType="end"/>
            </w:r>
          </w:hyperlink>
        </w:p>
        <w:p w14:paraId="7C849538" w14:textId="00B158B6" w:rsidR="00C86EEB" w:rsidRDefault="00C86EEB">
          <w:pPr>
            <w:pStyle w:val="TOC2"/>
            <w:rPr>
              <w:rFonts w:eastAsiaTheme="minorEastAsia" w:cstheme="minorBidi"/>
              <w:noProof/>
              <w:szCs w:val="22"/>
              <w:lang w:eastAsia="zh-CN"/>
            </w:rPr>
          </w:pPr>
          <w:hyperlink w:anchor="_Toc115175031" w:history="1">
            <w:r w:rsidRPr="000F7B0F">
              <w:rPr>
                <w:rStyle w:val="Hyperlink"/>
                <w:noProof/>
                <w14:scene3d>
                  <w14:camera w14:prst="orthographicFront"/>
                  <w14:lightRig w14:rig="threePt" w14:dir="t">
                    <w14:rot w14:lat="0" w14:lon="0" w14:rev="0"/>
                  </w14:lightRig>
                </w14:scene3d>
              </w:rPr>
              <w:t>6.8</w:t>
            </w:r>
            <w:r>
              <w:rPr>
                <w:rFonts w:eastAsiaTheme="minorEastAsia" w:cstheme="minorBidi"/>
                <w:noProof/>
                <w:szCs w:val="22"/>
                <w:lang w:eastAsia="zh-CN"/>
              </w:rPr>
              <w:tab/>
            </w:r>
            <w:r w:rsidRPr="000F7B0F">
              <w:rPr>
                <w:rStyle w:val="Hyperlink"/>
                <w:noProof/>
              </w:rPr>
              <w:t>Advice and support after your transfer or final viva</w:t>
            </w:r>
            <w:r>
              <w:rPr>
                <w:noProof/>
                <w:webHidden/>
              </w:rPr>
              <w:tab/>
            </w:r>
            <w:r>
              <w:rPr>
                <w:noProof/>
                <w:webHidden/>
              </w:rPr>
              <w:fldChar w:fldCharType="begin"/>
            </w:r>
            <w:r>
              <w:rPr>
                <w:noProof/>
                <w:webHidden/>
              </w:rPr>
              <w:instrText xml:space="preserve"> PAGEREF _Toc115175031 \h </w:instrText>
            </w:r>
            <w:r>
              <w:rPr>
                <w:noProof/>
                <w:webHidden/>
              </w:rPr>
            </w:r>
            <w:r>
              <w:rPr>
                <w:noProof/>
                <w:webHidden/>
              </w:rPr>
              <w:fldChar w:fldCharType="separate"/>
            </w:r>
            <w:r>
              <w:rPr>
                <w:noProof/>
                <w:webHidden/>
              </w:rPr>
              <w:t>41</w:t>
            </w:r>
            <w:r>
              <w:rPr>
                <w:noProof/>
                <w:webHidden/>
              </w:rPr>
              <w:fldChar w:fldCharType="end"/>
            </w:r>
          </w:hyperlink>
        </w:p>
        <w:p w14:paraId="055D6F4C" w14:textId="679561A1" w:rsidR="00C86EEB" w:rsidRDefault="00C86EEB">
          <w:pPr>
            <w:pStyle w:val="TOC1"/>
            <w:rPr>
              <w:rFonts w:eastAsiaTheme="minorEastAsia" w:cstheme="minorBidi"/>
              <w:b w:val="0"/>
              <w:sz w:val="22"/>
              <w:szCs w:val="22"/>
              <w:lang w:eastAsia="zh-CN"/>
            </w:rPr>
          </w:pPr>
          <w:hyperlink w:anchor="_Toc115175032" w:history="1">
            <w:r w:rsidRPr="000F7B0F">
              <w:rPr>
                <w:rStyle w:val="Hyperlink"/>
              </w:rPr>
              <w:t>7</w:t>
            </w:r>
            <w:r>
              <w:rPr>
                <w:rFonts w:eastAsiaTheme="minorEastAsia" w:cstheme="minorBidi"/>
                <w:b w:val="0"/>
                <w:sz w:val="22"/>
                <w:szCs w:val="22"/>
                <w:lang w:eastAsia="zh-CN"/>
              </w:rPr>
              <w:tab/>
            </w:r>
            <w:r w:rsidRPr="000F7B0F">
              <w:rPr>
                <w:rStyle w:val="Hyperlink"/>
              </w:rPr>
              <w:t>Beyond the Viva</w:t>
            </w:r>
            <w:r>
              <w:rPr>
                <w:webHidden/>
              </w:rPr>
              <w:tab/>
            </w:r>
            <w:r>
              <w:rPr>
                <w:webHidden/>
              </w:rPr>
              <w:fldChar w:fldCharType="begin"/>
            </w:r>
            <w:r>
              <w:rPr>
                <w:webHidden/>
              </w:rPr>
              <w:instrText xml:space="preserve"> PAGEREF _Toc115175032 \h </w:instrText>
            </w:r>
            <w:r>
              <w:rPr>
                <w:webHidden/>
              </w:rPr>
            </w:r>
            <w:r>
              <w:rPr>
                <w:webHidden/>
              </w:rPr>
              <w:fldChar w:fldCharType="separate"/>
            </w:r>
            <w:r>
              <w:rPr>
                <w:webHidden/>
              </w:rPr>
              <w:t>42</w:t>
            </w:r>
            <w:r>
              <w:rPr>
                <w:webHidden/>
              </w:rPr>
              <w:fldChar w:fldCharType="end"/>
            </w:r>
          </w:hyperlink>
        </w:p>
        <w:p w14:paraId="6C836417" w14:textId="10585539" w:rsidR="00C86EEB" w:rsidRDefault="00C86EEB">
          <w:pPr>
            <w:pStyle w:val="TOC2"/>
            <w:rPr>
              <w:rFonts w:eastAsiaTheme="minorEastAsia" w:cstheme="minorBidi"/>
              <w:noProof/>
              <w:szCs w:val="22"/>
              <w:lang w:eastAsia="zh-CN"/>
            </w:rPr>
          </w:pPr>
          <w:hyperlink w:anchor="_Toc115175033" w:history="1">
            <w:r w:rsidRPr="000F7B0F">
              <w:rPr>
                <w:rStyle w:val="Hyperlink"/>
                <w:noProof/>
                <w14:scene3d>
                  <w14:camera w14:prst="orthographicFront"/>
                  <w14:lightRig w14:rig="threePt" w14:dir="t">
                    <w14:rot w14:lat="0" w14:lon="0" w14:rev="0"/>
                  </w14:lightRig>
                </w14:scene3d>
              </w:rPr>
              <w:t>7.1</w:t>
            </w:r>
            <w:r>
              <w:rPr>
                <w:rFonts w:eastAsiaTheme="minorEastAsia" w:cstheme="minorBidi"/>
                <w:noProof/>
                <w:szCs w:val="22"/>
                <w:lang w:eastAsia="zh-CN"/>
              </w:rPr>
              <w:tab/>
            </w:r>
            <w:r w:rsidRPr="000F7B0F">
              <w:rPr>
                <w:rStyle w:val="Hyperlink"/>
                <w:noProof/>
              </w:rPr>
              <w:t>Checklist for finishing</w:t>
            </w:r>
            <w:r>
              <w:rPr>
                <w:noProof/>
                <w:webHidden/>
              </w:rPr>
              <w:tab/>
            </w:r>
            <w:r>
              <w:rPr>
                <w:noProof/>
                <w:webHidden/>
              </w:rPr>
              <w:fldChar w:fldCharType="begin"/>
            </w:r>
            <w:r>
              <w:rPr>
                <w:noProof/>
                <w:webHidden/>
              </w:rPr>
              <w:instrText xml:space="preserve"> PAGEREF _Toc115175033 \h </w:instrText>
            </w:r>
            <w:r>
              <w:rPr>
                <w:noProof/>
                <w:webHidden/>
              </w:rPr>
            </w:r>
            <w:r>
              <w:rPr>
                <w:noProof/>
                <w:webHidden/>
              </w:rPr>
              <w:fldChar w:fldCharType="separate"/>
            </w:r>
            <w:r>
              <w:rPr>
                <w:noProof/>
                <w:webHidden/>
              </w:rPr>
              <w:t>42</w:t>
            </w:r>
            <w:r>
              <w:rPr>
                <w:noProof/>
                <w:webHidden/>
              </w:rPr>
              <w:fldChar w:fldCharType="end"/>
            </w:r>
          </w:hyperlink>
        </w:p>
        <w:p w14:paraId="07A3AA04" w14:textId="0D6A7001" w:rsidR="00C86EEB" w:rsidRDefault="00C86EEB">
          <w:pPr>
            <w:pStyle w:val="TOC2"/>
            <w:rPr>
              <w:rFonts w:eastAsiaTheme="minorEastAsia" w:cstheme="minorBidi"/>
              <w:noProof/>
              <w:szCs w:val="22"/>
              <w:lang w:eastAsia="zh-CN"/>
            </w:rPr>
          </w:pPr>
          <w:hyperlink w:anchor="_Toc115175034" w:history="1">
            <w:r w:rsidRPr="000F7B0F">
              <w:rPr>
                <w:rStyle w:val="Hyperlink"/>
                <w:noProof/>
                <w14:scene3d>
                  <w14:camera w14:prst="orthographicFront"/>
                  <w14:lightRig w14:rig="threePt" w14:dir="t">
                    <w14:rot w14:lat="0" w14:lon="0" w14:rev="0"/>
                  </w14:lightRig>
                </w14:scene3d>
              </w:rPr>
              <w:t>7.2</w:t>
            </w:r>
            <w:r>
              <w:rPr>
                <w:rFonts w:eastAsiaTheme="minorEastAsia" w:cstheme="minorBidi"/>
                <w:noProof/>
                <w:szCs w:val="22"/>
                <w:lang w:eastAsia="zh-CN"/>
              </w:rPr>
              <w:tab/>
            </w:r>
            <w:r w:rsidRPr="000F7B0F">
              <w:rPr>
                <w:rStyle w:val="Hyperlink"/>
                <w:noProof/>
              </w:rPr>
              <w:t>Graduation</w:t>
            </w:r>
            <w:r>
              <w:rPr>
                <w:noProof/>
                <w:webHidden/>
              </w:rPr>
              <w:tab/>
            </w:r>
            <w:r>
              <w:rPr>
                <w:noProof/>
                <w:webHidden/>
              </w:rPr>
              <w:fldChar w:fldCharType="begin"/>
            </w:r>
            <w:r>
              <w:rPr>
                <w:noProof/>
                <w:webHidden/>
              </w:rPr>
              <w:instrText xml:space="preserve"> PAGEREF _Toc115175034 \h </w:instrText>
            </w:r>
            <w:r>
              <w:rPr>
                <w:noProof/>
                <w:webHidden/>
              </w:rPr>
            </w:r>
            <w:r>
              <w:rPr>
                <w:noProof/>
                <w:webHidden/>
              </w:rPr>
              <w:fldChar w:fldCharType="separate"/>
            </w:r>
            <w:r>
              <w:rPr>
                <w:noProof/>
                <w:webHidden/>
              </w:rPr>
              <w:t>43</w:t>
            </w:r>
            <w:r>
              <w:rPr>
                <w:noProof/>
                <w:webHidden/>
              </w:rPr>
              <w:fldChar w:fldCharType="end"/>
            </w:r>
          </w:hyperlink>
        </w:p>
        <w:p w14:paraId="2CBDFF0C" w14:textId="1BD6975E" w:rsidR="00C86EEB" w:rsidRDefault="00C86EEB">
          <w:pPr>
            <w:pStyle w:val="TOC1"/>
            <w:rPr>
              <w:rFonts w:eastAsiaTheme="minorEastAsia" w:cstheme="minorBidi"/>
              <w:b w:val="0"/>
              <w:sz w:val="22"/>
              <w:szCs w:val="22"/>
              <w:lang w:eastAsia="zh-CN"/>
            </w:rPr>
          </w:pPr>
          <w:hyperlink w:anchor="_Toc115175035" w:history="1">
            <w:r w:rsidRPr="000F7B0F">
              <w:rPr>
                <w:rStyle w:val="Hyperlink"/>
              </w:rPr>
              <w:t>8</w:t>
            </w:r>
            <w:r>
              <w:rPr>
                <w:rFonts w:eastAsiaTheme="minorEastAsia" w:cstheme="minorBidi"/>
                <w:b w:val="0"/>
                <w:sz w:val="22"/>
                <w:szCs w:val="22"/>
                <w:lang w:eastAsia="zh-CN"/>
              </w:rPr>
              <w:tab/>
            </w:r>
            <w:r w:rsidRPr="000F7B0F">
              <w:rPr>
                <w:rStyle w:val="Hyperlink"/>
              </w:rPr>
              <w:t>Timescales of milestones for each research degree programme</w:t>
            </w:r>
            <w:r>
              <w:rPr>
                <w:webHidden/>
              </w:rPr>
              <w:tab/>
            </w:r>
            <w:r>
              <w:rPr>
                <w:webHidden/>
              </w:rPr>
              <w:fldChar w:fldCharType="begin"/>
            </w:r>
            <w:r>
              <w:rPr>
                <w:webHidden/>
              </w:rPr>
              <w:instrText xml:space="preserve"> PAGEREF _Toc115175035 \h </w:instrText>
            </w:r>
            <w:r>
              <w:rPr>
                <w:webHidden/>
              </w:rPr>
            </w:r>
            <w:r>
              <w:rPr>
                <w:webHidden/>
              </w:rPr>
              <w:fldChar w:fldCharType="separate"/>
            </w:r>
            <w:r>
              <w:rPr>
                <w:webHidden/>
              </w:rPr>
              <w:t>45</w:t>
            </w:r>
            <w:r>
              <w:rPr>
                <w:webHidden/>
              </w:rPr>
              <w:fldChar w:fldCharType="end"/>
            </w:r>
          </w:hyperlink>
        </w:p>
        <w:p w14:paraId="0FEE2D8E" w14:textId="32C9168F" w:rsidR="00C86EEB" w:rsidRDefault="00C86EEB">
          <w:pPr>
            <w:pStyle w:val="TOC1"/>
            <w:rPr>
              <w:rFonts w:eastAsiaTheme="minorEastAsia" w:cstheme="minorBidi"/>
              <w:b w:val="0"/>
              <w:sz w:val="22"/>
              <w:szCs w:val="22"/>
              <w:lang w:eastAsia="zh-CN"/>
            </w:rPr>
          </w:pPr>
          <w:hyperlink w:anchor="_Toc115175036" w:history="1">
            <w:r w:rsidRPr="000F7B0F">
              <w:rPr>
                <w:rStyle w:val="Hyperlink"/>
              </w:rPr>
              <w:t>9</w:t>
            </w:r>
            <w:r>
              <w:rPr>
                <w:rFonts w:eastAsiaTheme="minorEastAsia" w:cstheme="minorBidi"/>
                <w:b w:val="0"/>
                <w:sz w:val="22"/>
                <w:szCs w:val="22"/>
                <w:lang w:eastAsia="zh-CN"/>
              </w:rPr>
              <w:tab/>
            </w:r>
            <w:r w:rsidRPr="000F7B0F">
              <w:rPr>
                <w:rStyle w:val="Hyperlink"/>
              </w:rPr>
              <w:t>Appendix</w:t>
            </w:r>
            <w:r>
              <w:rPr>
                <w:webHidden/>
              </w:rPr>
              <w:tab/>
            </w:r>
            <w:r>
              <w:rPr>
                <w:webHidden/>
              </w:rPr>
              <w:fldChar w:fldCharType="begin"/>
            </w:r>
            <w:r>
              <w:rPr>
                <w:webHidden/>
              </w:rPr>
              <w:instrText xml:space="preserve"> PAGEREF _Toc115175036 \h </w:instrText>
            </w:r>
            <w:r>
              <w:rPr>
                <w:webHidden/>
              </w:rPr>
            </w:r>
            <w:r>
              <w:rPr>
                <w:webHidden/>
              </w:rPr>
              <w:fldChar w:fldCharType="separate"/>
            </w:r>
            <w:r>
              <w:rPr>
                <w:webHidden/>
              </w:rPr>
              <w:t>48</w:t>
            </w:r>
            <w:r>
              <w:rPr>
                <w:webHidden/>
              </w:rPr>
              <w:fldChar w:fldCharType="end"/>
            </w:r>
          </w:hyperlink>
        </w:p>
        <w:p w14:paraId="42E1CDBF" w14:textId="3F564AEC" w:rsidR="00131A60" w:rsidRPr="00B121F8" w:rsidRDefault="00131A60" w:rsidP="00044EC0">
          <w:r w:rsidRPr="00240699">
            <w:rPr>
              <w:rFonts w:cstheme="minorHAnsi"/>
              <w:b/>
              <w:bCs/>
              <w:noProof/>
              <w:color w:val="2B579A"/>
              <w:shd w:val="clear" w:color="auto" w:fill="E6E6E6"/>
            </w:rPr>
            <w:fldChar w:fldCharType="end"/>
          </w:r>
        </w:p>
      </w:sdtContent>
    </w:sdt>
    <w:p w14:paraId="1C3522DE" w14:textId="34E7A622" w:rsidR="004A4CA3" w:rsidRDefault="00C06C1E" w:rsidP="00044EC0">
      <w:r w:rsidRPr="001411CA">
        <w:rPr>
          <w:b/>
          <w:noProof/>
          <w:sz w:val="28"/>
          <w:szCs w:val="28"/>
          <w:highlight w:val="lightGray"/>
          <w:lang w:eastAsia="en-GB"/>
        </w:rPr>
        <mc:AlternateContent>
          <mc:Choice Requires="wps">
            <w:drawing>
              <wp:anchor distT="45720" distB="45720" distL="114300" distR="114300" simplePos="0" relativeHeight="251658241" behindDoc="0" locked="0" layoutInCell="1" allowOverlap="1" wp14:anchorId="2AAFABF5" wp14:editId="04C1689C">
                <wp:simplePos x="0" y="0"/>
                <wp:positionH relativeFrom="margin">
                  <wp:align>left</wp:align>
                </wp:positionH>
                <wp:positionV relativeFrom="paragraph">
                  <wp:posOffset>391160</wp:posOffset>
                </wp:positionV>
                <wp:extent cx="6175375" cy="1870710"/>
                <wp:effectExtent l="57150" t="57150" r="111125" b="11049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75375" cy="1870710"/>
                        </a:xfrm>
                        <a:prstGeom prst="roundRect">
                          <a:avLst/>
                        </a:prstGeom>
                        <a:ln w="38100">
                          <a:headEnd/>
                          <a:tailEnd/>
                        </a:ln>
                        <a:effectLst>
                          <a:outerShdw blurRad="50800" dist="38100" dir="2700000" algn="tl" rotWithShape="0">
                            <a:prstClr val="black">
                              <a:alpha val="40000"/>
                            </a:prstClr>
                          </a:outerShdw>
                        </a:effectLst>
                      </wps:spPr>
                      <wps:style>
                        <a:lnRef idx="2">
                          <a:schemeClr val="accent5"/>
                        </a:lnRef>
                        <a:fillRef idx="1">
                          <a:schemeClr val="lt1"/>
                        </a:fillRef>
                        <a:effectRef idx="0">
                          <a:schemeClr val="accent5"/>
                        </a:effectRef>
                        <a:fontRef idx="minor">
                          <a:schemeClr val="dk1"/>
                        </a:fontRef>
                      </wps:style>
                      <wps:txbx>
                        <w:txbxContent>
                          <w:p w14:paraId="7F48C38B" w14:textId="77777777" w:rsidR="009B4C11" w:rsidRPr="001411CA" w:rsidRDefault="009B4C11" w:rsidP="001411CA">
                            <w:pPr>
                              <w:rPr>
                                <w:b/>
                                <w:sz w:val="28"/>
                                <w:szCs w:val="28"/>
                              </w:rPr>
                            </w:pPr>
                            <w:r w:rsidRPr="001411CA">
                              <w:rPr>
                                <w:b/>
                                <w:sz w:val="28"/>
                                <w:szCs w:val="28"/>
                              </w:rPr>
                              <w:t>Student Support tips</w:t>
                            </w:r>
                          </w:p>
                          <w:p w14:paraId="2582AFBF" w14:textId="77777777" w:rsidR="009B4C11" w:rsidRPr="001411CA" w:rsidRDefault="009B4C11" w:rsidP="001411CA"/>
                          <w:p w14:paraId="219CFCCB" w14:textId="29D1D1DC" w:rsidR="009B4C11" w:rsidRPr="00A54245" w:rsidRDefault="009B4C11" w:rsidP="001411CA">
                            <w:pPr>
                              <w:rPr>
                                <w:sz w:val="28"/>
                              </w:rPr>
                            </w:pPr>
                            <w:r w:rsidRPr="001411CA">
                              <w:rPr>
                                <w:sz w:val="28"/>
                              </w:rPr>
                              <w:t xml:space="preserve">Throughout the handbook, you will notice </w:t>
                            </w:r>
                            <w:r>
                              <w:rPr>
                                <w:sz w:val="28"/>
                              </w:rPr>
                              <w:t>these text boxes with a blue outline with the heading</w:t>
                            </w:r>
                            <w:r w:rsidRPr="001411CA">
                              <w:rPr>
                                <w:sz w:val="28"/>
                              </w:rPr>
                              <w:t xml:space="preserve"> “student support tip”. These tips are to guide you on further student support related advice where relevant throughout the handbook. They are designed to give direct, easy to understand guidance or advice on who to contact about complex topics that are addressed in the handbook.</w:t>
                            </w:r>
                          </w:p>
                          <w:p w14:paraId="0612B2A1" w14:textId="1E8403D9" w:rsidR="009B4C11" w:rsidRDefault="009B4C11"/>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roundrect w14:anchorId="2AAFABF5" id="Text Box 2" o:spid="_x0000_s1026" style="position:absolute;margin-left:0;margin-top:30.8pt;width:486.25pt;height:147.3pt;z-index:251658241;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" fillcolor="white [3201]" strokecolor="#4472c4 [3208]" strokeweight="3pt">
                <v:stroke joinstyle="miter"/>
                <v:shadow on="t" color="black" opacity="26214f" origin="-.5,-.5" offset=".74836mm,.74836mm"/>
                <v:textbox>
                  <w:txbxContent>
                    <w:p w14:paraId="7F48C38B" w14:textId="77777777" w:rsidR="009B4C11" w:rsidRPr="001411CA" w:rsidRDefault="009B4C11" w:rsidP="001411CA">
                      <w:pPr>
                        <w:rPr>
                          <w:b/>
                          <w:sz w:val="28"/>
                          <w:szCs w:val="28"/>
                        </w:rPr>
                      </w:pPr>
                      <w:r w:rsidRPr="001411CA">
                        <w:rPr>
                          <w:b/>
                          <w:sz w:val="28"/>
                          <w:szCs w:val="28"/>
                        </w:rPr>
                        <w:t>Student Support tips</w:t>
                      </w:r>
                    </w:p>
                    <w:p w14:paraId="2582AFBF" w14:textId="77777777" w:rsidR="009B4C11" w:rsidRPr="001411CA" w:rsidRDefault="009B4C11" w:rsidP="001411CA"/>
                    <w:p w14:paraId="219CFCCB" w14:textId="29D1D1DC" w:rsidR="009B4C11" w:rsidRPr="00A54245" w:rsidRDefault="009B4C11" w:rsidP="001411CA">
                      <w:pPr>
                        <w:rPr>
                          <w:sz w:val="28"/>
                        </w:rPr>
                      </w:pPr>
                      <w:r w:rsidRPr="001411CA">
                        <w:rPr>
                          <w:sz w:val="28"/>
                        </w:rPr>
                        <w:t xml:space="preserve">Throughout the handbook, you will notice </w:t>
                      </w:r>
                      <w:r>
                        <w:rPr>
                          <w:sz w:val="28"/>
                        </w:rPr>
                        <w:t>these text boxes with a blue outline with the heading</w:t>
                      </w:r>
                      <w:r w:rsidRPr="001411CA">
                        <w:rPr>
                          <w:sz w:val="28"/>
                        </w:rPr>
                        <w:t xml:space="preserve"> “student support tip”. These tips are to guide you on further student support related advice where relevant throughout the handbook. They are designed to give direct, easy to understand guidance or advice on who to contact about complex topics that are addressed in the handbook.</w:t>
                      </w:r>
                    </w:p>
                    <w:p w14:paraId="0612B2A1" w14:textId="1E8403D9" w:rsidR="009B4C11" w:rsidRDefault="009B4C11"/>
                  </w:txbxContent>
                </v:textbox>
                <w10:wrap type="square" anchorx="margin"/>
              </v:roundrect>
            </w:pict>
          </mc:Fallback>
        </mc:AlternateContent>
      </w:r>
    </w:p>
    <w:p w14:paraId="4D82189D" w14:textId="52194B36" w:rsidR="0099209D" w:rsidRDefault="0099209D" w:rsidP="00A86861">
      <w:bookmarkStart w:id="1" w:name="_Toc17285198"/>
      <w:bookmarkStart w:id="2" w:name="_Toc17289957"/>
      <w:bookmarkStart w:id="3" w:name="_Toc17290159"/>
      <w:bookmarkStart w:id="4" w:name="_Toc17293020"/>
      <w:bookmarkStart w:id="5" w:name="_Toc17285199"/>
      <w:bookmarkStart w:id="6" w:name="_Toc17289958"/>
      <w:bookmarkStart w:id="7" w:name="_Toc17290160"/>
      <w:bookmarkStart w:id="8" w:name="_Toc17293021"/>
      <w:bookmarkStart w:id="9" w:name="_Toc17192776"/>
      <w:bookmarkStart w:id="10" w:name="_Toc17206858"/>
      <w:bookmarkStart w:id="11" w:name="_Toc17207032"/>
      <w:bookmarkStart w:id="12" w:name="_Toc17283565"/>
      <w:bookmarkStart w:id="13" w:name="_Toc17285200"/>
      <w:bookmarkStart w:id="14" w:name="_Toc17289959"/>
      <w:bookmarkStart w:id="15" w:name="_Toc17290161"/>
      <w:bookmarkStart w:id="16" w:name="_Toc17293022"/>
      <w:bookmarkStart w:id="17" w:name="_Toc17192777"/>
      <w:bookmarkStart w:id="18" w:name="_Toc17206859"/>
      <w:bookmarkStart w:id="19" w:name="_Toc17207033"/>
      <w:bookmarkStart w:id="20" w:name="_Toc17283566"/>
      <w:bookmarkStart w:id="21" w:name="_Toc17285201"/>
      <w:bookmarkStart w:id="22" w:name="_Toc17289960"/>
      <w:bookmarkStart w:id="23" w:name="_Toc17290162"/>
      <w:bookmarkStart w:id="24" w:name="_Toc17293023"/>
      <w:bookmarkStart w:id="25" w:name="_Toc17192778"/>
      <w:bookmarkStart w:id="26" w:name="_Toc17206860"/>
      <w:bookmarkStart w:id="27" w:name="_Toc17207034"/>
      <w:bookmarkStart w:id="28" w:name="_Toc17283567"/>
      <w:bookmarkStart w:id="29" w:name="_Toc17285202"/>
      <w:bookmarkStart w:id="30" w:name="_Toc17289961"/>
      <w:bookmarkStart w:id="31" w:name="_Toc17290163"/>
      <w:bookmarkStart w:id="32" w:name="_Toc17293024"/>
      <w:bookmarkStart w:id="33" w:name="_Toc17192779"/>
      <w:bookmarkStart w:id="34" w:name="_Toc17206861"/>
      <w:bookmarkStart w:id="35" w:name="_Toc17207035"/>
      <w:bookmarkStart w:id="36" w:name="_Toc17283568"/>
      <w:bookmarkStart w:id="37" w:name="_Toc17285203"/>
      <w:bookmarkStart w:id="38" w:name="_Toc17289962"/>
      <w:bookmarkStart w:id="39" w:name="_Toc17290164"/>
      <w:bookmarkStart w:id="40" w:name="_Toc17293025"/>
      <w:bookmarkStart w:id="41" w:name="_Toc17192780"/>
      <w:bookmarkStart w:id="42" w:name="_Toc17206862"/>
      <w:bookmarkStart w:id="43" w:name="_Toc17207036"/>
      <w:bookmarkStart w:id="44" w:name="_Toc17283569"/>
      <w:bookmarkStart w:id="45" w:name="_Toc17285204"/>
      <w:bookmarkStart w:id="46" w:name="_Toc17289963"/>
      <w:bookmarkStart w:id="47" w:name="_Toc17290165"/>
      <w:bookmarkStart w:id="48" w:name="_Toc17293026"/>
      <w:bookmarkStart w:id="49" w:name="_Toc17191206"/>
      <w:bookmarkStart w:id="50" w:name="_Toc17191318"/>
      <w:bookmarkStart w:id="51" w:name="_Toc17192781"/>
      <w:bookmarkStart w:id="52" w:name="_Toc17206863"/>
      <w:bookmarkStart w:id="53" w:name="_Toc17207037"/>
      <w:bookmarkStart w:id="54" w:name="_Toc17283570"/>
      <w:bookmarkStart w:id="55" w:name="_Toc17285205"/>
      <w:bookmarkStart w:id="56" w:name="_Toc17289964"/>
      <w:bookmarkStart w:id="57" w:name="_Toc17290166"/>
      <w:bookmarkStart w:id="58" w:name="_Toc17293027"/>
      <w:bookmarkStart w:id="59" w:name="_Toc17191207"/>
      <w:bookmarkStart w:id="60" w:name="_Toc17191319"/>
      <w:bookmarkStart w:id="61" w:name="_Toc17192782"/>
      <w:bookmarkStart w:id="62" w:name="_Toc17206864"/>
      <w:bookmarkStart w:id="63" w:name="_Toc17207038"/>
      <w:bookmarkStart w:id="64" w:name="_Toc17283571"/>
      <w:bookmarkStart w:id="65" w:name="_Toc17285206"/>
      <w:bookmarkStart w:id="66" w:name="_Toc17289965"/>
      <w:bookmarkStart w:id="67" w:name="_Toc17290167"/>
      <w:bookmarkStart w:id="68" w:name="_Toc17293028"/>
      <w:bookmarkStart w:id="69" w:name="_Toc17191208"/>
      <w:bookmarkStart w:id="70" w:name="_Toc17191320"/>
      <w:bookmarkStart w:id="71" w:name="_Toc17192783"/>
      <w:bookmarkStart w:id="72" w:name="_Toc17206865"/>
      <w:bookmarkStart w:id="73" w:name="_Toc17207039"/>
      <w:bookmarkStart w:id="74" w:name="_Toc17283572"/>
      <w:bookmarkStart w:id="75" w:name="_Toc17285207"/>
      <w:bookmarkStart w:id="76" w:name="_Toc17289966"/>
      <w:bookmarkStart w:id="77" w:name="_Toc17290168"/>
      <w:bookmarkStart w:id="78" w:name="_Toc17293029"/>
      <w:bookmarkEnd w:id="1"/>
      <w:bookmarkEnd w:id="2"/>
      <w:bookmarkEnd w:id="3"/>
      <w:bookmarkEnd w:id="4"/>
      <w:bookmarkEnd w:id="5"/>
      <w:bookmarkEnd w:id="6"/>
      <w:bookmarkEnd w:id="7"/>
      <w:bookmarkEnd w:id="8"/>
      <w:bookmarkEnd w:id="9"/>
      <w:bookmarkEnd w:id="10"/>
      <w:bookmarkEnd w:id="11"/>
      <w:bookmarkEnd w:id="12"/>
      <w:bookmarkEnd w:id="13"/>
      <w:bookmarkEnd w:id="14"/>
      <w:bookmarkEnd w:id="15"/>
      <w:bookmarkEnd w:id="16"/>
      <w:bookmarkEnd w:id="17"/>
      <w:bookmarkEnd w:id="18"/>
      <w:bookmarkEnd w:id="19"/>
      <w:bookmarkEnd w:id="20"/>
      <w:bookmarkEnd w:id="21"/>
      <w:bookmarkEnd w:id="22"/>
      <w:bookmarkEnd w:id="23"/>
      <w:bookmarkEnd w:id="24"/>
      <w:bookmarkEnd w:id="25"/>
      <w:bookmarkEnd w:id="26"/>
      <w:bookmarkEnd w:id="27"/>
      <w:bookmarkEnd w:id="28"/>
      <w:bookmarkEnd w:id="29"/>
      <w:bookmarkEnd w:id="30"/>
      <w:bookmarkEnd w:id="31"/>
      <w:bookmarkEnd w:id="32"/>
      <w:bookmarkEnd w:id="33"/>
      <w:bookmarkEnd w:id="34"/>
      <w:bookmarkEnd w:id="35"/>
      <w:bookmarkEnd w:id="36"/>
      <w:bookmarkEnd w:id="37"/>
      <w:bookmarkEnd w:id="38"/>
      <w:bookmarkEnd w:id="39"/>
      <w:bookmarkEnd w:id="40"/>
      <w:bookmarkEnd w:id="41"/>
      <w:bookmarkEnd w:id="42"/>
      <w:bookmarkEnd w:id="43"/>
      <w:bookmarkEnd w:id="44"/>
      <w:bookmarkEnd w:id="45"/>
      <w:bookmarkEnd w:id="46"/>
      <w:bookmarkEnd w:id="47"/>
      <w:bookmarkEnd w:id="48"/>
      <w:bookmarkEnd w:id="49"/>
      <w:bookmarkEnd w:id="50"/>
      <w:bookmarkEnd w:id="51"/>
      <w:bookmarkEnd w:id="52"/>
      <w:bookmarkEnd w:id="53"/>
      <w:bookmarkEnd w:id="54"/>
      <w:bookmarkEnd w:id="55"/>
      <w:bookmarkEnd w:id="56"/>
      <w:bookmarkEnd w:id="57"/>
      <w:bookmarkEnd w:id="58"/>
      <w:bookmarkEnd w:id="59"/>
      <w:bookmarkEnd w:id="60"/>
      <w:bookmarkEnd w:id="61"/>
      <w:bookmarkEnd w:id="62"/>
      <w:bookmarkEnd w:id="63"/>
      <w:bookmarkEnd w:id="64"/>
      <w:bookmarkEnd w:id="65"/>
      <w:bookmarkEnd w:id="66"/>
      <w:bookmarkEnd w:id="67"/>
      <w:bookmarkEnd w:id="68"/>
      <w:bookmarkEnd w:id="69"/>
      <w:bookmarkEnd w:id="70"/>
      <w:bookmarkEnd w:id="71"/>
      <w:bookmarkEnd w:id="72"/>
      <w:bookmarkEnd w:id="73"/>
      <w:bookmarkEnd w:id="74"/>
      <w:bookmarkEnd w:id="75"/>
      <w:bookmarkEnd w:id="76"/>
      <w:bookmarkEnd w:id="77"/>
      <w:bookmarkEnd w:id="78"/>
    </w:p>
    <w:p w14:paraId="2F6725F8" w14:textId="77777777" w:rsidR="0099209D" w:rsidRDefault="0099209D" w:rsidP="00A86861"/>
    <w:p w14:paraId="4ACB494D" w14:textId="600C1CAA" w:rsidR="005F37D3" w:rsidRPr="00F74200" w:rsidRDefault="005F37D3" w:rsidP="00044EC0">
      <w:pPr>
        <w:rPr>
          <w:b/>
          <w:sz w:val="28"/>
          <w:szCs w:val="28"/>
        </w:rPr>
      </w:pPr>
      <w:r w:rsidRPr="00F74200">
        <w:rPr>
          <w:b/>
          <w:sz w:val="28"/>
          <w:szCs w:val="28"/>
        </w:rPr>
        <w:t>Accessibility Statement</w:t>
      </w:r>
    </w:p>
    <w:p w14:paraId="6F9C6D1C" w14:textId="17F2C7CE" w:rsidR="005F37D3" w:rsidRPr="00F74200" w:rsidRDefault="005F37D3" w:rsidP="00044EC0">
      <w:pPr>
        <w:rPr>
          <w:sz w:val="28"/>
          <w:szCs w:val="28"/>
        </w:rPr>
      </w:pPr>
    </w:p>
    <w:p w14:paraId="10FB8074" w14:textId="7F181479" w:rsidR="00833D24" w:rsidRPr="00F74200" w:rsidRDefault="00833D24" w:rsidP="00044EC0">
      <w:pPr>
        <w:rPr>
          <w:sz w:val="28"/>
          <w:szCs w:val="28"/>
        </w:rPr>
      </w:pPr>
      <w:r w:rsidRPr="00F74200">
        <w:rPr>
          <w:sz w:val="28"/>
          <w:szCs w:val="28"/>
        </w:rPr>
        <w:t>A copy of this document</w:t>
      </w:r>
      <w:r w:rsidR="00213F2C">
        <w:rPr>
          <w:sz w:val="28"/>
          <w:szCs w:val="28"/>
        </w:rPr>
        <w:t xml:space="preserve"> is available electronically on the </w:t>
      </w:r>
      <w:hyperlink r:id="rId16" w:history="1">
        <w:r w:rsidR="00757966">
          <w:rPr>
            <w:rStyle w:val="Hyperlink"/>
            <w:sz w:val="28"/>
            <w:szCs w:val="28"/>
          </w:rPr>
          <w:t>Research Degree pages of the Student Education Service (SES) website</w:t>
        </w:r>
      </w:hyperlink>
      <w:r w:rsidR="00213F2C">
        <w:rPr>
          <w:sz w:val="28"/>
          <w:szCs w:val="28"/>
        </w:rPr>
        <w:t>.</w:t>
      </w:r>
    </w:p>
    <w:p w14:paraId="151BDB47" w14:textId="77777777" w:rsidR="00833D24" w:rsidRPr="00F74200" w:rsidRDefault="00833D24" w:rsidP="00044EC0">
      <w:pPr>
        <w:rPr>
          <w:sz w:val="28"/>
          <w:szCs w:val="28"/>
        </w:rPr>
      </w:pPr>
    </w:p>
    <w:p w14:paraId="698BF000" w14:textId="2C978B89" w:rsidR="00B14624" w:rsidRPr="00F74200" w:rsidRDefault="00833D24" w:rsidP="00044EC0">
      <w:pPr>
        <w:rPr>
          <w:sz w:val="28"/>
          <w:szCs w:val="28"/>
          <w:highlight w:val="cyan"/>
        </w:rPr>
      </w:pPr>
      <w:r w:rsidRPr="00F74200">
        <w:rPr>
          <w:sz w:val="28"/>
          <w:szCs w:val="28"/>
        </w:rPr>
        <w:t xml:space="preserve">For information in alternative formats (for example, in braille, or large print), please email </w:t>
      </w:r>
      <w:r w:rsidR="009B4C11">
        <w:rPr>
          <w:sz w:val="28"/>
          <w:szCs w:val="28"/>
        </w:rPr>
        <w:t xml:space="preserve">the Doctoral College Officer, Chris Ball, at </w:t>
      </w:r>
      <w:hyperlink r:id="rId17" w:history="1">
        <w:r w:rsidR="009B4C11" w:rsidRPr="00782C7B">
          <w:rPr>
            <w:rStyle w:val="Hyperlink"/>
            <w:sz w:val="28"/>
            <w:szCs w:val="28"/>
          </w:rPr>
          <w:t>fossgradschool@leeds.ac.uk</w:t>
        </w:r>
      </w:hyperlink>
      <w:r w:rsidR="009B4C11">
        <w:rPr>
          <w:sz w:val="28"/>
          <w:szCs w:val="28"/>
        </w:rPr>
        <w:t xml:space="preserve"> </w:t>
      </w:r>
      <w:r w:rsidRPr="00F74200">
        <w:rPr>
          <w:sz w:val="28"/>
          <w:szCs w:val="28"/>
        </w:rPr>
        <w:t xml:space="preserve"> </w:t>
      </w:r>
    </w:p>
    <w:p w14:paraId="704660AB" w14:textId="77777777" w:rsidR="00FC07EF" w:rsidRDefault="00FC07EF" w:rsidP="00044EC0"/>
    <w:p w14:paraId="4BDFD978" w14:textId="77777777" w:rsidR="00F74200" w:rsidRDefault="00F74200" w:rsidP="00044EC0">
      <w:pPr>
        <w:sectPr w:rsidR="00F74200" w:rsidSect="001E1B5D">
          <w:footerReference w:type="default" r:id="rId18"/>
          <w:pgSz w:w="11906" w:h="16838"/>
          <w:pgMar w:top="1247" w:right="1077" w:bottom="1247" w:left="1077" w:header="708" w:footer="708" w:gutter="0"/>
          <w:pgNumType w:start="1"/>
          <w:cols w:space="708"/>
          <w:docGrid w:linePitch="360"/>
        </w:sectPr>
      </w:pPr>
    </w:p>
    <w:p w14:paraId="14E510B3" w14:textId="449056EC" w:rsidR="008E6D32" w:rsidRPr="00624F6F" w:rsidRDefault="00A42473" w:rsidP="00B04570">
      <w:r>
        <w:br w:type="page"/>
      </w:r>
      <w:bookmarkStart w:id="79" w:name="_Toc17192789"/>
      <w:bookmarkStart w:id="80" w:name="_Toc17206872"/>
      <w:bookmarkStart w:id="81" w:name="_Toc17207046"/>
      <w:bookmarkStart w:id="82" w:name="_Toc17283579"/>
      <w:bookmarkStart w:id="83" w:name="_Toc17285214"/>
      <w:bookmarkStart w:id="84" w:name="_Toc17289973"/>
      <w:bookmarkStart w:id="85" w:name="_Toc17290175"/>
      <w:bookmarkStart w:id="86" w:name="_Toc17293036"/>
      <w:bookmarkStart w:id="87" w:name="_Toc17192790"/>
      <w:bookmarkStart w:id="88" w:name="_Toc17206873"/>
      <w:bookmarkStart w:id="89" w:name="_Toc17207047"/>
      <w:bookmarkStart w:id="90" w:name="_Toc17283580"/>
      <w:bookmarkStart w:id="91" w:name="_Toc17285215"/>
      <w:bookmarkStart w:id="92" w:name="_Toc17289974"/>
      <w:bookmarkStart w:id="93" w:name="_Toc17290176"/>
      <w:bookmarkStart w:id="94" w:name="_Toc17293037"/>
      <w:bookmarkStart w:id="95" w:name="_Toc17192791"/>
      <w:bookmarkStart w:id="96" w:name="_Toc17206874"/>
      <w:bookmarkStart w:id="97" w:name="_Toc17207048"/>
      <w:bookmarkStart w:id="98" w:name="_Toc17283581"/>
      <w:bookmarkStart w:id="99" w:name="_Toc17285216"/>
      <w:bookmarkStart w:id="100" w:name="_Toc17289975"/>
      <w:bookmarkStart w:id="101" w:name="_Toc17290177"/>
      <w:bookmarkStart w:id="102" w:name="_Toc17293038"/>
      <w:bookmarkStart w:id="103" w:name="_Toc17192792"/>
      <w:bookmarkStart w:id="104" w:name="_Toc17206875"/>
      <w:bookmarkStart w:id="105" w:name="_Toc17207049"/>
      <w:bookmarkStart w:id="106" w:name="_Toc17283582"/>
      <w:bookmarkStart w:id="107" w:name="_Toc17285217"/>
      <w:bookmarkStart w:id="108" w:name="_Toc17289976"/>
      <w:bookmarkStart w:id="109" w:name="_Toc17290178"/>
      <w:bookmarkStart w:id="110" w:name="_Toc17293039"/>
      <w:bookmarkStart w:id="111" w:name="_Toc17192793"/>
      <w:bookmarkStart w:id="112" w:name="_Toc17206876"/>
      <w:bookmarkStart w:id="113" w:name="_Toc17207050"/>
      <w:bookmarkStart w:id="114" w:name="_Toc17283583"/>
      <w:bookmarkStart w:id="115" w:name="_Toc17285218"/>
      <w:bookmarkStart w:id="116" w:name="_Toc17289977"/>
      <w:bookmarkStart w:id="117" w:name="_Toc17290179"/>
      <w:bookmarkStart w:id="118" w:name="_Toc17293040"/>
      <w:bookmarkStart w:id="119" w:name="_Toc17192794"/>
      <w:bookmarkStart w:id="120" w:name="_Toc17206877"/>
      <w:bookmarkStart w:id="121" w:name="_Toc17207051"/>
      <w:bookmarkStart w:id="122" w:name="_Toc17283584"/>
      <w:bookmarkStart w:id="123" w:name="_Toc17285219"/>
      <w:bookmarkStart w:id="124" w:name="_Toc17289978"/>
      <w:bookmarkStart w:id="125" w:name="_Toc17290180"/>
      <w:bookmarkStart w:id="126" w:name="_Toc17293041"/>
      <w:bookmarkStart w:id="127" w:name="_Toc17192795"/>
      <w:bookmarkStart w:id="128" w:name="_Toc17206878"/>
      <w:bookmarkStart w:id="129" w:name="_Toc17207052"/>
      <w:bookmarkStart w:id="130" w:name="_Toc17283585"/>
      <w:bookmarkStart w:id="131" w:name="_Toc17285220"/>
      <w:bookmarkStart w:id="132" w:name="_Toc17289979"/>
      <w:bookmarkStart w:id="133" w:name="_Toc17290181"/>
      <w:bookmarkStart w:id="134" w:name="_Toc17293042"/>
      <w:bookmarkEnd w:id="79"/>
      <w:bookmarkEnd w:id="80"/>
      <w:bookmarkEnd w:id="81"/>
      <w:bookmarkEnd w:id="82"/>
      <w:bookmarkEnd w:id="83"/>
      <w:bookmarkEnd w:id="84"/>
      <w:bookmarkEnd w:id="85"/>
      <w:bookmarkEnd w:id="86"/>
      <w:bookmarkEnd w:id="87"/>
      <w:bookmarkEnd w:id="88"/>
      <w:bookmarkEnd w:id="89"/>
      <w:bookmarkEnd w:id="90"/>
      <w:bookmarkEnd w:id="91"/>
      <w:bookmarkEnd w:id="92"/>
      <w:bookmarkEnd w:id="93"/>
      <w:bookmarkEnd w:id="94"/>
      <w:bookmarkEnd w:id="95"/>
      <w:bookmarkEnd w:id="96"/>
      <w:bookmarkEnd w:id="97"/>
      <w:bookmarkEnd w:id="98"/>
      <w:bookmarkEnd w:id="99"/>
      <w:bookmarkEnd w:id="100"/>
      <w:bookmarkEnd w:id="101"/>
      <w:bookmarkEnd w:id="102"/>
      <w:bookmarkEnd w:id="103"/>
      <w:bookmarkEnd w:id="104"/>
      <w:bookmarkEnd w:id="105"/>
      <w:bookmarkEnd w:id="106"/>
      <w:bookmarkEnd w:id="107"/>
      <w:bookmarkEnd w:id="108"/>
      <w:bookmarkEnd w:id="109"/>
      <w:bookmarkEnd w:id="110"/>
      <w:bookmarkEnd w:id="111"/>
      <w:bookmarkEnd w:id="112"/>
      <w:bookmarkEnd w:id="113"/>
      <w:bookmarkEnd w:id="114"/>
      <w:bookmarkEnd w:id="115"/>
      <w:bookmarkEnd w:id="116"/>
      <w:bookmarkEnd w:id="117"/>
      <w:bookmarkEnd w:id="118"/>
      <w:bookmarkEnd w:id="119"/>
      <w:bookmarkEnd w:id="120"/>
      <w:bookmarkEnd w:id="121"/>
      <w:bookmarkEnd w:id="122"/>
      <w:bookmarkEnd w:id="123"/>
      <w:bookmarkEnd w:id="124"/>
      <w:bookmarkEnd w:id="125"/>
      <w:bookmarkEnd w:id="126"/>
      <w:bookmarkEnd w:id="127"/>
      <w:bookmarkEnd w:id="128"/>
      <w:bookmarkEnd w:id="129"/>
      <w:bookmarkEnd w:id="130"/>
      <w:bookmarkEnd w:id="131"/>
      <w:bookmarkEnd w:id="132"/>
      <w:bookmarkEnd w:id="133"/>
      <w:bookmarkEnd w:id="134"/>
      <w:r w:rsidR="008E6D32" w:rsidRPr="00624F6F">
        <w:lastRenderedPageBreak/>
        <w:t>Foreword by the Dean of the Doctoral College</w:t>
      </w:r>
    </w:p>
    <w:p w14:paraId="32BE5A07" w14:textId="3131110F" w:rsidR="008E6D32" w:rsidRPr="00624F6F" w:rsidRDefault="008E6D32" w:rsidP="00044EC0"/>
    <w:p w14:paraId="67B77FE4" w14:textId="11F8BB8B" w:rsidR="00637948" w:rsidRDefault="00C65478" w:rsidP="00044EC0">
      <w:r w:rsidRPr="00C65478">
        <w:rPr>
          <w:noProof/>
          <w:lang w:eastAsia="en-GB"/>
        </w:rPr>
        <w:drawing>
          <wp:inline distT="0" distB="0" distL="0" distR="0" wp14:anchorId="7E8FE0D3" wp14:editId="5B0EA510">
            <wp:extent cx="6192520" cy="4127600"/>
            <wp:effectExtent l="0" t="0" r="0" b="6350"/>
            <wp:docPr id="16" name="Picture 16" descr="C:\Users\earsbar\Downloads\LUSE 15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earsbar\Downloads\LUSE 151.jpg"/>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6192520" cy="4127600"/>
                    </a:xfrm>
                    <a:prstGeom prst="rect">
                      <a:avLst/>
                    </a:prstGeom>
                    <a:noFill/>
                    <a:ln>
                      <a:noFill/>
                    </a:ln>
                  </pic:spPr>
                </pic:pic>
              </a:graphicData>
            </a:graphic>
          </wp:inline>
        </w:drawing>
      </w:r>
    </w:p>
    <w:p w14:paraId="22F86B22" w14:textId="4D188ED5" w:rsidR="00637948" w:rsidRDefault="00637948" w:rsidP="00044EC0"/>
    <w:p w14:paraId="7DCE2697" w14:textId="5359A383" w:rsidR="00637948" w:rsidRDefault="00637948" w:rsidP="00044EC0">
      <w:r>
        <w:t>Hello and welcome to the University of Leeds.</w:t>
      </w:r>
    </w:p>
    <w:p w14:paraId="30E2B474" w14:textId="5D3076FC" w:rsidR="000A331B" w:rsidRDefault="000A331B" w:rsidP="00044EC0"/>
    <w:p w14:paraId="306A7A82" w14:textId="77777777" w:rsidR="000A331B" w:rsidRDefault="000A331B" w:rsidP="000A331B">
      <w:r>
        <w:t xml:space="preserve">I’m Luke Windsor, Dean of the Leeds Doctoral College. I am a Professor of Music Psychology, and still spend part of my time supervising postgraduate researchers and carrying out my own research, but the majority of my time is dedicated to my role as your Dean: which is to shape, advance and represent postgraduate research across the whole University. To serve those goals, I work with academic and professional colleagues across the University, as well as in partnership with Leeds University Union. </w:t>
      </w:r>
    </w:p>
    <w:p w14:paraId="7FEA87D1" w14:textId="77777777" w:rsidR="000A331B" w:rsidRDefault="000A331B" w:rsidP="000A331B"/>
    <w:p w14:paraId="63695EC6" w14:textId="77777777" w:rsidR="000A331B" w:rsidRDefault="000A331B" w:rsidP="000A331B">
      <w:r>
        <w:t xml:space="preserve">The Doctoral College that I lead coordinates across the seven Faculty Graduate Schools and the pan-University services that support your research and personal development. It also guides the development of the Leeds Doctorate, our shared vision for the future of postgraduate research at the University, which aims to facilitate a holistic and equitable approach to supporting your development. </w:t>
      </w:r>
    </w:p>
    <w:p w14:paraId="5C65C9E3" w14:textId="77777777" w:rsidR="000A331B" w:rsidRDefault="000A331B" w:rsidP="000A331B"/>
    <w:p w14:paraId="47FF0240" w14:textId="77777777" w:rsidR="000A331B" w:rsidRDefault="000A331B" w:rsidP="000A331B">
      <w:r>
        <w:t>I look forward to working with my colleagues to help you meet your goals.</w:t>
      </w:r>
    </w:p>
    <w:p w14:paraId="2751794A" w14:textId="3A614DB2" w:rsidR="000A331B" w:rsidRDefault="000A331B" w:rsidP="00044EC0"/>
    <w:p w14:paraId="41EE6A4C" w14:textId="648A83A2" w:rsidR="000A331B" w:rsidRDefault="000A331B" w:rsidP="00044EC0"/>
    <w:p w14:paraId="30E8D6A3" w14:textId="6158E1C4" w:rsidR="000A331B" w:rsidRDefault="000A331B" w:rsidP="00044EC0"/>
    <w:p w14:paraId="29DA1956" w14:textId="136E44B6" w:rsidR="000A331B" w:rsidRDefault="000A331B" w:rsidP="00044EC0"/>
    <w:p w14:paraId="084EAECC" w14:textId="32A869AF" w:rsidR="000A331B" w:rsidRDefault="000A331B" w:rsidP="00044EC0"/>
    <w:p w14:paraId="01EB3F03" w14:textId="0B126C0A" w:rsidR="000A331B" w:rsidRDefault="000A331B" w:rsidP="00044EC0"/>
    <w:p w14:paraId="5CC7643E" w14:textId="011EAF9F" w:rsidR="000A331B" w:rsidRDefault="000A331B" w:rsidP="00044EC0"/>
    <w:p w14:paraId="4A3D0793" w14:textId="0FB1D743" w:rsidR="00F74200" w:rsidRDefault="00F74200" w:rsidP="00044EC0">
      <w:pPr>
        <w:pStyle w:val="Heading1"/>
      </w:pPr>
      <w:bookmarkStart w:id="135" w:name="_Toc115174964"/>
      <w:r w:rsidRPr="005F37D3">
        <w:lastRenderedPageBreak/>
        <w:t>Policies</w:t>
      </w:r>
      <w:bookmarkEnd w:id="135"/>
    </w:p>
    <w:p w14:paraId="3477011F" w14:textId="0CDFE1AE" w:rsidR="00F74200" w:rsidRDefault="00F74200" w:rsidP="00044EC0">
      <w:pPr>
        <w:pStyle w:val="Heading2"/>
        <w:rPr>
          <w:rStyle w:val="Hyperlink"/>
        </w:rPr>
      </w:pPr>
      <w:bookmarkStart w:id="136" w:name="_Toc115174965"/>
      <w:r w:rsidRPr="005F0331">
        <w:t>Code of Practice for Research Degree Candidatures</w:t>
      </w:r>
      <w:bookmarkEnd w:id="136"/>
    </w:p>
    <w:p w14:paraId="52002AD2" w14:textId="4E85D4BB" w:rsidR="00F74200" w:rsidRDefault="00F74200" w:rsidP="00044EC0">
      <w:r>
        <w:t xml:space="preserve">The </w:t>
      </w:r>
      <w:hyperlink r:id="rId20">
        <w:r w:rsidRPr="1C4FCE8F">
          <w:rPr>
            <w:rStyle w:val="Hyperlink"/>
          </w:rPr>
          <w:t>Code of Practice for Research Degree Candidatures</w:t>
        </w:r>
      </w:hyperlink>
      <w:r>
        <w:t xml:space="preserve"> sets out the minimum standards postgraduate researchers</w:t>
      </w:r>
      <w:r w:rsidR="004A095D">
        <w:t xml:space="preserve"> (PGRs)</w:t>
      </w:r>
      <w:r>
        <w:t xml:space="preserve"> can expect in connection with the supervision of research degree study at the University of Leeds, and it provides a framework of shared responsibilities between the University, supervisors and PGRs.</w:t>
      </w:r>
      <w:r w:rsidR="00FC0960">
        <w:t xml:space="preserve"> </w:t>
      </w:r>
      <w:r>
        <w:t xml:space="preserve">The Code of Practice constitutes the University’s formal statement regarding its rules and regulations and it is important that you are familiar with it. </w:t>
      </w:r>
    </w:p>
    <w:p w14:paraId="6B7792DA" w14:textId="77777777" w:rsidR="00F74200" w:rsidRPr="005F0331" w:rsidRDefault="00F74200" w:rsidP="00044EC0">
      <w:pPr>
        <w:rPr>
          <w:lang w:val="x-none"/>
        </w:rPr>
      </w:pPr>
    </w:p>
    <w:p w14:paraId="6549A9DB" w14:textId="570D5C1B" w:rsidR="00F74200" w:rsidRPr="00624F6F" w:rsidRDefault="00F74200" w:rsidP="00044EC0">
      <w:pPr>
        <w:pStyle w:val="Heading2"/>
      </w:pPr>
      <w:bookmarkStart w:id="137" w:name="_Toc17192787"/>
      <w:bookmarkStart w:id="138" w:name="_Toc17206869"/>
      <w:bookmarkStart w:id="139" w:name="_Toc17207043"/>
      <w:bookmarkStart w:id="140" w:name="_Toc17283576"/>
      <w:bookmarkStart w:id="141" w:name="_Toc17285211"/>
      <w:bookmarkStart w:id="142" w:name="_Toc17289970"/>
      <w:bookmarkStart w:id="143" w:name="_Toc17290172"/>
      <w:bookmarkStart w:id="144" w:name="_Toc17293033"/>
      <w:bookmarkStart w:id="145" w:name="_Toc115174966"/>
      <w:bookmarkEnd w:id="137"/>
      <w:bookmarkEnd w:id="138"/>
      <w:bookmarkEnd w:id="139"/>
      <w:bookmarkEnd w:id="140"/>
      <w:bookmarkEnd w:id="141"/>
      <w:bookmarkEnd w:id="142"/>
      <w:bookmarkEnd w:id="143"/>
      <w:bookmarkEnd w:id="144"/>
      <w:r w:rsidRPr="00624F6F">
        <w:t>The Leeds Partnership</w:t>
      </w:r>
      <w:bookmarkEnd w:id="145"/>
    </w:p>
    <w:p w14:paraId="466174AB" w14:textId="25648D97" w:rsidR="00F74200" w:rsidRPr="00624F6F" w:rsidRDefault="009B4C11" w:rsidP="00044EC0">
      <w:hyperlink r:id="rId21" w:anchor="The-Leeds-Partnership">
        <w:r w:rsidR="00F74200" w:rsidRPr="238500FD">
          <w:rPr>
            <w:rStyle w:val="Hyperlink"/>
          </w:rPr>
          <w:t>The Partnership</w:t>
        </w:r>
      </w:hyperlink>
      <w:r w:rsidR="00F74200">
        <w:t xml:space="preserve"> has been developed by students, researchers and staff and describes the mutual expectations of us all as members of the University community. The Leeds Partnership is made up of three core commitments relating to both students</w:t>
      </w:r>
      <w:r w:rsidR="32E6DF48">
        <w:t>, including postgraduate researchers,</w:t>
      </w:r>
      <w:r w:rsidR="00F74200">
        <w:t xml:space="preserve"> and staff:</w:t>
      </w:r>
    </w:p>
    <w:p w14:paraId="23C5A142" w14:textId="77777777" w:rsidR="00F74200" w:rsidRPr="00FC4FDB" w:rsidRDefault="00F74200" w:rsidP="00044EC0">
      <w:pPr>
        <w:pStyle w:val="ListParagraph"/>
        <w:numPr>
          <w:ilvl w:val="0"/>
          <w:numId w:val="13"/>
        </w:numPr>
        <w:rPr>
          <w:rFonts w:asciiTheme="minorHAnsi" w:hAnsiTheme="minorHAnsi" w:cstheme="minorHAnsi"/>
          <w:sz w:val="24"/>
        </w:rPr>
      </w:pPr>
      <w:r w:rsidRPr="00FC4FDB">
        <w:rPr>
          <w:rFonts w:asciiTheme="minorHAnsi" w:hAnsiTheme="minorHAnsi" w:cstheme="minorHAnsi"/>
          <w:sz w:val="24"/>
        </w:rPr>
        <w:t>to be responsible, accessible and respectful</w:t>
      </w:r>
    </w:p>
    <w:p w14:paraId="6FC83259" w14:textId="77777777" w:rsidR="00F74200" w:rsidRPr="00FC4FDB" w:rsidRDefault="00F74200" w:rsidP="00044EC0">
      <w:pPr>
        <w:pStyle w:val="ListParagraph"/>
        <w:numPr>
          <w:ilvl w:val="0"/>
          <w:numId w:val="13"/>
        </w:numPr>
        <w:rPr>
          <w:rFonts w:asciiTheme="minorHAnsi" w:hAnsiTheme="minorHAnsi" w:cstheme="minorHAnsi"/>
          <w:sz w:val="24"/>
        </w:rPr>
      </w:pPr>
      <w:r w:rsidRPr="00FC4FDB">
        <w:rPr>
          <w:rFonts w:asciiTheme="minorHAnsi" w:hAnsiTheme="minorHAnsi" w:cstheme="minorHAnsi"/>
          <w:sz w:val="24"/>
        </w:rPr>
        <w:t>to prepare for, engage with and contribute to learning at Leeds</w:t>
      </w:r>
    </w:p>
    <w:p w14:paraId="6E406435" w14:textId="77777777" w:rsidR="00F74200" w:rsidRPr="00FC4FDB" w:rsidRDefault="00F74200" w:rsidP="00044EC0">
      <w:pPr>
        <w:pStyle w:val="ListParagraph"/>
        <w:numPr>
          <w:ilvl w:val="0"/>
          <w:numId w:val="13"/>
        </w:numPr>
        <w:rPr>
          <w:rFonts w:asciiTheme="minorHAnsi" w:hAnsiTheme="minorHAnsi" w:cstheme="minorHAnsi"/>
          <w:sz w:val="24"/>
        </w:rPr>
      </w:pPr>
      <w:r w:rsidRPr="00FC4FDB">
        <w:rPr>
          <w:rFonts w:asciiTheme="minorHAnsi" w:hAnsiTheme="minorHAnsi" w:cstheme="minorHAnsi"/>
          <w:sz w:val="24"/>
        </w:rPr>
        <w:t>to help each other to reflect, develop and improve.</w:t>
      </w:r>
    </w:p>
    <w:p w14:paraId="37514A67" w14:textId="77777777" w:rsidR="00F74200" w:rsidRDefault="00F74200" w:rsidP="00044EC0"/>
    <w:p w14:paraId="44A022B7" w14:textId="1BB3D407" w:rsidR="00F74200" w:rsidRPr="00624F6F" w:rsidRDefault="00F74200" w:rsidP="00044EC0">
      <w:r>
        <w:t>The Leeds Partnership reflects and codifies the agreements and expectations that exist not only between staff and students, but also within these groups on a peer-to-peer level. It is a recognition of the fact that education is a participatory process with shared responsibilities between students</w:t>
      </w:r>
      <w:r w:rsidR="3309C7F5">
        <w:t>, including postgraduate researchers,</w:t>
      </w:r>
      <w:r>
        <w:t xml:space="preserve"> and staff for making the most of the opportunities that are available.</w:t>
      </w:r>
    </w:p>
    <w:p w14:paraId="7FA546C9" w14:textId="4D66B579" w:rsidR="0C1ABC1A" w:rsidRDefault="0C1ABC1A" w:rsidP="00044EC0">
      <w:pPr>
        <w:rPr>
          <w:rFonts w:ascii="Calibri" w:hAnsi="Calibri"/>
        </w:rPr>
      </w:pPr>
    </w:p>
    <w:p w14:paraId="2A24E1FD" w14:textId="0DFD3FF4" w:rsidR="00EE1CE5" w:rsidRPr="00EE1CE5" w:rsidRDefault="61243B7E" w:rsidP="00EE1CE5">
      <w:pPr>
        <w:pStyle w:val="Heading2"/>
      </w:pPr>
      <w:bookmarkStart w:id="146" w:name="_Toc115174967"/>
      <w:r>
        <w:t>Policy on Dignity and Mutual Respect</w:t>
      </w:r>
      <w:bookmarkEnd w:id="146"/>
    </w:p>
    <w:p w14:paraId="49FB9B04" w14:textId="6B5634DD" w:rsidR="00AC4DAD" w:rsidRDefault="0B6D23D1" w:rsidP="00044EC0">
      <w:pPr>
        <w:rPr>
          <w:rFonts w:ascii="Calibri" w:hAnsi="Calibri"/>
        </w:rPr>
      </w:pPr>
      <w:r w:rsidRPr="2EF687D8">
        <w:rPr>
          <w:rFonts w:ascii="Calibri" w:hAnsi="Calibri"/>
        </w:rPr>
        <w:t>The</w:t>
      </w:r>
      <w:r w:rsidR="3B7A1AF4" w:rsidRPr="2EF687D8">
        <w:rPr>
          <w:rFonts w:ascii="Calibri" w:hAnsi="Calibri"/>
        </w:rPr>
        <w:t xml:space="preserve"> University’s</w:t>
      </w:r>
      <w:r w:rsidRPr="2EF687D8">
        <w:rPr>
          <w:rFonts w:ascii="Calibri" w:hAnsi="Calibri"/>
        </w:rPr>
        <w:t xml:space="preserve"> </w:t>
      </w:r>
      <w:hyperlink r:id="rId22">
        <w:r w:rsidR="61243B7E" w:rsidRPr="2EF687D8">
          <w:rPr>
            <w:rStyle w:val="Hyperlink"/>
            <w:rFonts w:ascii="Calibri" w:hAnsi="Calibri"/>
          </w:rPr>
          <w:t>policy on dignity and mutual respect</w:t>
        </w:r>
      </w:hyperlink>
      <w:r w:rsidR="61243B7E" w:rsidRPr="2EF687D8">
        <w:rPr>
          <w:rFonts w:ascii="Calibri" w:hAnsi="Calibri"/>
        </w:rPr>
        <w:t xml:space="preserve"> explains what behaviour </w:t>
      </w:r>
      <w:r w:rsidR="3AF3E745" w:rsidRPr="2EF687D8">
        <w:rPr>
          <w:rFonts w:ascii="Calibri" w:hAnsi="Calibri"/>
        </w:rPr>
        <w:t>is</w:t>
      </w:r>
      <w:r w:rsidR="61243B7E" w:rsidRPr="2EF687D8">
        <w:rPr>
          <w:rFonts w:ascii="Calibri" w:hAnsi="Calibri"/>
        </w:rPr>
        <w:t xml:space="preserve"> expect</w:t>
      </w:r>
      <w:r w:rsidR="5488F8B3" w:rsidRPr="2EF687D8">
        <w:rPr>
          <w:rFonts w:ascii="Calibri" w:hAnsi="Calibri"/>
        </w:rPr>
        <w:t xml:space="preserve">ed </w:t>
      </w:r>
      <w:r w:rsidR="61243B7E" w:rsidRPr="2EF687D8">
        <w:rPr>
          <w:rFonts w:ascii="Calibri" w:hAnsi="Calibri"/>
        </w:rPr>
        <w:t xml:space="preserve">from you </w:t>
      </w:r>
      <w:r w:rsidR="05688F59" w:rsidRPr="2EF687D8">
        <w:rPr>
          <w:rFonts w:ascii="Calibri" w:hAnsi="Calibri"/>
        </w:rPr>
        <w:t xml:space="preserve">during your </w:t>
      </w:r>
      <w:r w:rsidR="004A095D" w:rsidRPr="2EF687D8">
        <w:rPr>
          <w:rFonts w:ascii="Calibri" w:hAnsi="Calibri"/>
        </w:rPr>
        <w:t>time as a PGR</w:t>
      </w:r>
      <w:r w:rsidR="17015694" w:rsidRPr="2EF687D8">
        <w:rPr>
          <w:rFonts w:ascii="Calibri" w:hAnsi="Calibri"/>
        </w:rPr>
        <w:t xml:space="preserve"> at the University</w:t>
      </w:r>
      <w:r w:rsidR="61243B7E" w:rsidRPr="2EF687D8">
        <w:rPr>
          <w:rFonts w:ascii="Calibri" w:hAnsi="Calibri"/>
        </w:rPr>
        <w:t>. It also tells you what you should do if you feel you're being bullied, harassed or victimised, or if you witness any inappropriate behaviour.</w:t>
      </w:r>
      <w:r w:rsidR="0C4A5F0E" w:rsidRPr="2EF687D8">
        <w:rPr>
          <w:rFonts w:ascii="Calibri" w:hAnsi="Calibri"/>
        </w:rPr>
        <w:t xml:space="preserve"> </w:t>
      </w:r>
      <w:r w:rsidR="61243B7E" w:rsidRPr="2EF687D8">
        <w:rPr>
          <w:rFonts w:ascii="Calibri" w:hAnsi="Calibri"/>
        </w:rPr>
        <w:t>The University believes that every member of staff has the right to work in a supportive environment, free from harassment, bullying and victimisation. Similarly, every student at the University has the right to study and be taught in an environment that is supportive and free from such behaviours.</w:t>
      </w:r>
    </w:p>
    <w:p w14:paraId="313CDB60" w14:textId="643FCC25" w:rsidR="0C1ABC1A" w:rsidRDefault="0C1ABC1A" w:rsidP="00044EC0">
      <w:pPr>
        <w:rPr>
          <w:rFonts w:ascii="Calibri" w:hAnsi="Calibri"/>
        </w:rPr>
      </w:pPr>
    </w:p>
    <w:p w14:paraId="4E60A364" w14:textId="26D8EFE0" w:rsidR="00F74200" w:rsidRDefault="00EE1CE5" w:rsidP="00A54245">
      <w:pPr>
        <w:pStyle w:val="Heading2"/>
      </w:pPr>
      <w:bookmarkStart w:id="147" w:name="_Toc115174968"/>
      <w:r>
        <w:rPr>
          <w:lang w:val="en-GB"/>
        </w:rPr>
        <w:t>Code of Conduct – Professional Behaviour and Relationships</w:t>
      </w:r>
      <w:bookmarkEnd w:id="147"/>
    </w:p>
    <w:p w14:paraId="53BD8D5C" w14:textId="67EAA1DF" w:rsidR="00EE1CE5" w:rsidRDefault="00EE1CE5" w:rsidP="00EE1CE5">
      <w:r>
        <w:t xml:space="preserve">To help ensure continued good professional behaviour and relationships in the University context, a new code of conduct has been developed which replaces the policy on relationships with students. The new code, which you can download </w:t>
      </w:r>
      <w:hyperlink r:id="rId23" w:history="1">
        <w:r w:rsidRPr="00EE1CE5">
          <w:rPr>
            <w:rStyle w:val="Hyperlink"/>
          </w:rPr>
          <w:t>here</w:t>
        </w:r>
      </w:hyperlink>
      <w:r>
        <w:t>, applies to all staff, including PGRs with teaching responsibilities. It is also important for a PGR, in the context of being a student, to know what professional behaviours are expected from the staff you work with.</w:t>
      </w:r>
    </w:p>
    <w:p w14:paraId="29E4DA64" w14:textId="77777777" w:rsidR="00EE1CE5" w:rsidRDefault="00EE1CE5" w:rsidP="00EE1CE5"/>
    <w:p w14:paraId="6B77264F" w14:textId="086B816B" w:rsidR="00EE1CE5" w:rsidRDefault="00EE1CE5" w:rsidP="00EE1CE5">
      <w:r>
        <w:t xml:space="preserve">The code of conduct covers the boundaries </w:t>
      </w:r>
      <w:r w:rsidR="001A02FC">
        <w:t>that staff</w:t>
      </w:r>
      <w:r>
        <w:t xml:space="preserve"> need to be aware of, examples of behaviours that are considered unacceptable, how to report inappropriate behaviour and contact d</w:t>
      </w:r>
      <w:r w:rsidR="001A02FC">
        <w:t xml:space="preserve">etails for advice and support. For more information on how to report inappropriate behaviour as a PGR in the context of being a student, please see </w:t>
      </w:r>
      <w:hyperlink w:anchor="_Toc17206954" w:history="1">
        <w:r w:rsidR="006A02A8" w:rsidRPr="009B4C11">
          <w:rPr>
            <w:rStyle w:val="Hyperlink"/>
          </w:rPr>
          <w:t xml:space="preserve">Section 2.18 Support </w:t>
        </w:r>
        <w:r w:rsidR="006A02A8" w:rsidRPr="009B4C11">
          <w:rPr>
            <w:rStyle w:val="Hyperlink"/>
          </w:rPr>
          <w:t>a</w:t>
        </w:r>
        <w:r w:rsidR="006A02A8" w:rsidRPr="009B4C11">
          <w:rPr>
            <w:rStyle w:val="Hyperlink"/>
          </w:rPr>
          <w:t>nd wellbeing</w:t>
        </w:r>
      </w:hyperlink>
      <w:commentRangeStart w:id="148"/>
      <w:r w:rsidR="00DF611D" w:rsidRPr="009B4C11">
        <w:t>.</w:t>
      </w:r>
      <w:commentRangeEnd w:id="148"/>
      <w:r w:rsidR="00834202" w:rsidRPr="009B4C11">
        <w:rPr>
          <w:rStyle w:val="CommentReference"/>
          <w:lang w:val="x-none"/>
        </w:rPr>
        <w:commentReference w:id="148"/>
      </w:r>
    </w:p>
    <w:p w14:paraId="7550E7C7" w14:textId="0A074264" w:rsidR="00EE1CE5" w:rsidRDefault="00EE1CE5" w:rsidP="00EE1CE5"/>
    <w:p w14:paraId="6C691628" w14:textId="37F4351A" w:rsidR="00F74200" w:rsidRDefault="00F74200" w:rsidP="00044EC0">
      <w:pPr>
        <w:pStyle w:val="Heading2"/>
      </w:pPr>
      <w:bookmarkStart w:id="149" w:name="_Toc115174969"/>
      <w:r>
        <w:lastRenderedPageBreak/>
        <w:t>Other policies, formal regulations and guides</w:t>
      </w:r>
      <w:bookmarkEnd w:id="149"/>
    </w:p>
    <w:p w14:paraId="5E1F45AA" w14:textId="12801C67" w:rsidR="00F74200" w:rsidRDefault="00F74200" w:rsidP="00044EC0">
      <w:r>
        <w:t>All of</w:t>
      </w:r>
      <w:r w:rsidRPr="00624F6F">
        <w:t xml:space="preserve"> the key regulations, procedure and policy documents that apply to </w:t>
      </w:r>
      <w:r>
        <w:t>PGRs</w:t>
      </w:r>
      <w:r w:rsidRPr="00624F6F">
        <w:t xml:space="preserve"> at Leeds</w:t>
      </w:r>
      <w:r>
        <w:t xml:space="preserve"> are available on the </w:t>
      </w:r>
      <w:hyperlink r:id="rId27" w:history="1">
        <w:r w:rsidR="00757966">
          <w:rPr>
            <w:rStyle w:val="Hyperlink"/>
          </w:rPr>
          <w:t>SES website</w:t>
        </w:r>
      </w:hyperlink>
      <w:r>
        <w:t>.</w:t>
      </w:r>
    </w:p>
    <w:p w14:paraId="47EAB509" w14:textId="79449490" w:rsidR="008E6657" w:rsidRDefault="008E6657" w:rsidP="00044EC0"/>
    <w:p w14:paraId="70C06D83" w14:textId="77777777" w:rsidR="00F74200" w:rsidRDefault="00F74200" w:rsidP="00044EC0"/>
    <w:p w14:paraId="213623DE" w14:textId="60896226" w:rsidR="00F74200" w:rsidRPr="00624F6F" w:rsidRDefault="00F74200" w:rsidP="00044EC0">
      <w:pPr>
        <w:pStyle w:val="Heading2"/>
      </w:pPr>
      <w:bookmarkStart w:id="150" w:name="_Toc534984135"/>
      <w:bookmarkStart w:id="151" w:name="_Toc8981567"/>
      <w:bookmarkStart w:id="152" w:name="_Toc115174970"/>
      <w:r>
        <w:t>Disclaimer</w:t>
      </w:r>
      <w:bookmarkEnd w:id="150"/>
      <w:bookmarkEnd w:id="151"/>
      <w:bookmarkEnd w:id="152"/>
    </w:p>
    <w:p w14:paraId="771DE296" w14:textId="21D2E9B6" w:rsidR="0038657F" w:rsidRDefault="00F74200" w:rsidP="00044EC0">
      <w:r>
        <w:t xml:space="preserve">This </w:t>
      </w:r>
      <w:r w:rsidR="5CC5E843">
        <w:t>h</w:t>
      </w:r>
      <w:r>
        <w:t xml:space="preserve">andbook was published in </w:t>
      </w:r>
      <w:r w:rsidR="00D07F67">
        <w:t>September</w:t>
      </w:r>
      <w:r>
        <w:t xml:space="preserve"> 202</w:t>
      </w:r>
      <w:r w:rsidR="0026155B">
        <w:t>2</w:t>
      </w:r>
      <w:r>
        <w:t xml:space="preserve">. Whilst the University tries to ensure information contained is accurate at the time of publication, some of the information may change at a later date and the University does not accept liability for any inaccuracies contained within it. </w:t>
      </w:r>
    </w:p>
    <w:p w14:paraId="335AF304" w14:textId="77777777" w:rsidR="0099209D" w:rsidRDefault="0099209D" w:rsidP="00044EC0"/>
    <w:p w14:paraId="42D32C28" w14:textId="2B0A61BC" w:rsidR="001411CA" w:rsidRDefault="001411CA" w:rsidP="00044EC0">
      <w:r w:rsidRPr="001411CA">
        <w:rPr>
          <w:b/>
          <w:noProof/>
          <w:sz w:val="28"/>
          <w:szCs w:val="28"/>
          <w:highlight w:val="lightGray"/>
          <w:lang w:eastAsia="en-GB"/>
        </w:rPr>
        <mc:AlternateContent>
          <mc:Choice Requires="wps">
            <w:drawing>
              <wp:anchor distT="45720" distB="45720" distL="114300" distR="114300" simplePos="0" relativeHeight="251658242" behindDoc="0" locked="0" layoutInCell="1" allowOverlap="1" wp14:anchorId="3F418479" wp14:editId="3B8901B4">
                <wp:simplePos x="0" y="0"/>
                <wp:positionH relativeFrom="margin">
                  <wp:align>right</wp:align>
                </wp:positionH>
                <wp:positionV relativeFrom="paragraph">
                  <wp:posOffset>294005</wp:posOffset>
                </wp:positionV>
                <wp:extent cx="6020435" cy="1033780"/>
                <wp:effectExtent l="57150" t="57150" r="113665" b="109220"/>
                <wp:wrapSquare wrapText="bothSides"/>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20435" cy="1033780"/>
                        </a:xfrm>
                        <a:prstGeom prst="roundRect">
                          <a:avLst/>
                        </a:prstGeom>
                        <a:ln w="38100">
                          <a:headEnd/>
                          <a:tailEnd/>
                        </a:ln>
                        <a:effectLst>
                          <a:outerShdw blurRad="50800" dist="38100" dir="2700000" algn="tl" rotWithShape="0">
                            <a:prstClr val="black">
                              <a:alpha val="40000"/>
                            </a:prstClr>
                          </a:outerShdw>
                        </a:effectLst>
                      </wps:spPr>
                      <wps:style>
                        <a:lnRef idx="2">
                          <a:schemeClr val="accent5"/>
                        </a:lnRef>
                        <a:fillRef idx="1">
                          <a:schemeClr val="lt1"/>
                        </a:fillRef>
                        <a:effectRef idx="0">
                          <a:schemeClr val="accent5"/>
                        </a:effectRef>
                        <a:fontRef idx="minor">
                          <a:schemeClr val="dk1"/>
                        </a:fontRef>
                      </wps:style>
                      <wps:txbx>
                        <w:txbxContent>
                          <w:p w14:paraId="3C133A50" w14:textId="27A30F9E" w:rsidR="009B4C11" w:rsidRPr="001411CA" w:rsidRDefault="009B4C11" w:rsidP="001411CA">
                            <w:r w:rsidRPr="001411CA">
                              <w:t>Student Support tip</w:t>
                            </w:r>
                          </w:p>
                          <w:p w14:paraId="359ADB38" w14:textId="77777777" w:rsidR="009B4C11" w:rsidRPr="001411CA" w:rsidRDefault="009B4C11" w:rsidP="001411CA"/>
                          <w:p w14:paraId="48B0ECF3" w14:textId="4C8F5636" w:rsidR="009B4C11" w:rsidRDefault="009B4C11" w:rsidP="001411CA">
                            <w:r w:rsidRPr="001411CA">
                              <w:t xml:space="preserve">If you have </w:t>
                            </w:r>
                            <w:r>
                              <w:t>questions or need clarification</w:t>
                            </w:r>
                            <w:r w:rsidRPr="001411CA">
                              <w:t xml:space="preserve"> regarding</w:t>
                            </w:r>
                            <w:r>
                              <w:t xml:space="preserve"> anything mentioned in </w:t>
                            </w:r>
                            <w:r w:rsidRPr="009B4C11">
                              <w:t>Section 1</w:t>
                            </w:r>
                            <w:r w:rsidRPr="001411CA">
                              <w:t xml:space="preserve">, please </w:t>
                            </w:r>
                            <w:hyperlink w:anchor="_Contacts" w:history="1">
                              <w:r w:rsidRPr="0004065C">
                                <w:rPr>
                                  <w:rStyle w:val="Hyperlink"/>
                                </w:rPr>
                                <w:t>contact your Graduate School</w:t>
                              </w:r>
                            </w:hyperlink>
                            <w:r w:rsidRPr="001411CA">
                              <w:t xml:space="preserve"> or </w:t>
                            </w:r>
                            <w:r>
                              <w:t>Director of Postgraduate Research Studies (DPGRS)</w:t>
                            </w:r>
                            <w:r w:rsidRPr="001411CA">
                              <w:t>.</w:t>
                            </w:r>
                          </w:p>
                          <w:p w14:paraId="28444A85" w14:textId="77777777" w:rsidR="009B4C11" w:rsidRPr="001411CA" w:rsidRDefault="009B4C11" w:rsidP="001411CA"/>
                          <w:p w14:paraId="0D064A98" w14:textId="77777777" w:rsidR="009B4C11" w:rsidRDefault="009B4C11" w:rsidP="001411CA"/>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roundrect w14:anchorId="3F418479" id="_x0000_s1027" style="position:absolute;margin-left:422.85pt;margin-top:23.15pt;width:474.05pt;height:81.4pt;z-index:251658242;visibility:visible;mso-wrap-style:square;mso-width-percent:0;mso-height-percent:0;mso-wrap-distance-left:9pt;mso-wrap-distance-top:3.6pt;mso-wrap-distance-right:9pt;mso-wrap-distance-bottom:3.6pt;mso-position-horizontal:right;mso-position-horizontal-relative:margin;mso-position-vertical:absolute;mso-position-vertical-relative:text;mso-width-percent:0;mso-height-percent:0;mso-width-relative:margin;mso-height-relative:margin;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" fillcolor="white [3201]" strokecolor="#4472c4 [3208]" strokeweight="3pt">
                <v:stroke joinstyle="miter"/>
                <v:shadow on="t" color="black" opacity="26214f" origin="-.5,-.5" offset=".74836mm,.74836mm"/>
                <v:textbox>
                  <w:txbxContent>
                    <w:p w14:paraId="3C133A50" w14:textId="27A30F9E" w:rsidR="009B4C11" w:rsidRPr="001411CA" w:rsidRDefault="009B4C11" w:rsidP="001411CA">
                      <w:r w:rsidRPr="001411CA">
                        <w:t>Student Support tip</w:t>
                      </w:r>
                    </w:p>
                    <w:p w14:paraId="359ADB38" w14:textId="77777777" w:rsidR="009B4C11" w:rsidRPr="001411CA" w:rsidRDefault="009B4C11" w:rsidP="001411CA"/>
                    <w:p w14:paraId="48B0ECF3" w14:textId="4C8F5636" w:rsidR="009B4C11" w:rsidRDefault="009B4C11" w:rsidP="001411CA">
                      <w:r w:rsidRPr="001411CA">
                        <w:t xml:space="preserve">If you have </w:t>
                      </w:r>
                      <w:r>
                        <w:t>questions or need clarification</w:t>
                      </w:r>
                      <w:r w:rsidRPr="001411CA">
                        <w:t xml:space="preserve"> regarding</w:t>
                      </w:r>
                      <w:r>
                        <w:t xml:space="preserve"> anything mentioned in </w:t>
                      </w:r>
                      <w:r w:rsidRPr="009B4C11">
                        <w:t>Section 1</w:t>
                      </w:r>
                      <w:r w:rsidRPr="001411CA">
                        <w:t xml:space="preserve">, please </w:t>
                      </w:r>
                      <w:hyperlink w:anchor="_Contacts" w:history="1">
                        <w:r w:rsidRPr="0004065C">
                          <w:rPr>
                            <w:rStyle w:val="Hyperlink"/>
                          </w:rPr>
                          <w:t>contact your Graduate School</w:t>
                        </w:r>
                      </w:hyperlink>
                      <w:r w:rsidRPr="001411CA">
                        <w:t xml:space="preserve"> or </w:t>
                      </w:r>
                      <w:r>
                        <w:t>Director of Postgraduate Research Studies (DPGRS)</w:t>
                      </w:r>
                      <w:r w:rsidRPr="001411CA">
                        <w:t>.</w:t>
                      </w:r>
                    </w:p>
                    <w:p w14:paraId="28444A85" w14:textId="77777777" w:rsidR="009B4C11" w:rsidRPr="001411CA" w:rsidRDefault="009B4C11" w:rsidP="001411CA"/>
                    <w:p w14:paraId="0D064A98" w14:textId="77777777" w:rsidR="009B4C11" w:rsidRDefault="009B4C11" w:rsidP="001411CA"/>
                  </w:txbxContent>
                </v:textbox>
                <w10:wrap type="square" anchorx="margin"/>
              </v:roundrect>
            </w:pict>
          </mc:Fallback>
        </mc:AlternateContent>
      </w:r>
    </w:p>
    <w:p w14:paraId="1AA6A63F" w14:textId="6EABAACF" w:rsidR="0099209D" w:rsidRDefault="0099209D" w:rsidP="00044EC0"/>
    <w:p w14:paraId="4AC4C561" w14:textId="022F547D" w:rsidR="001411CA" w:rsidRDefault="001411CA" w:rsidP="00044EC0"/>
    <w:p w14:paraId="6CC8E7A5" w14:textId="01C7FD05" w:rsidR="001411CA" w:rsidRDefault="001411CA" w:rsidP="00044EC0"/>
    <w:p w14:paraId="704259D1" w14:textId="4DE096EE" w:rsidR="001411CA" w:rsidRDefault="001411CA" w:rsidP="00044EC0"/>
    <w:p w14:paraId="3C0B1269" w14:textId="0D82293B" w:rsidR="001411CA" w:rsidRDefault="001411CA" w:rsidP="00044EC0"/>
    <w:p w14:paraId="5574777A" w14:textId="437349F0" w:rsidR="001411CA" w:rsidRDefault="001411CA" w:rsidP="00044EC0"/>
    <w:p w14:paraId="38E854FA" w14:textId="6330B785" w:rsidR="001411CA" w:rsidRDefault="001411CA" w:rsidP="00044EC0"/>
    <w:p w14:paraId="5EFD4C72" w14:textId="14E280BC" w:rsidR="001411CA" w:rsidRDefault="001411CA" w:rsidP="00044EC0"/>
    <w:p w14:paraId="507161DF" w14:textId="1FDC37EC" w:rsidR="001411CA" w:rsidRDefault="001411CA" w:rsidP="00044EC0"/>
    <w:p w14:paraId="5E5A0C6F" w14:textId="7F504594" w:rsidR="001411CA" w:rsidRDefault="001411CA" w:rsidP="00044EC0"/>
    <w:p w14:paraId="458A4782" w14:textId="04BECEFD" w:rsidR="001411CA" w:rsidRDefault="001411CA" w:rsidP="00044EC0"/>
    <w:p w14:paraId="27177DBA" w14:textId="02E7AD17" w:rsidR="001411CA" w:rsidRDefault="001411CA" w:rsidP="00044EC0"/>
    <w:p w14:paraId="0CE7EC67" w14:textId="5E34E357" w:rsidR="001411CA" w:rsidRDefault="001411CA" w:rsidP="00044EC0"/>
    <w:p w14:paraId="2E025A39" w14:textId="7B188ECF" w:rsidR="001411CA" w:rsidRDefault="001411CA" w:rsidP="00044EC0"/>
    <w:p w14:paraId="782B8239" w14:textId="79A26463" w:rsidR="001411CA" w:rsidRDefault="001411CA" w:rsidP="00044EC0"/>
    <w:p w14:paraId="65F2254B" w14:textId="10E98F5A" w:rsidR="001411CA" w:rsidRDefault="001411CA" w:rsidP="00044EC0"/>
    <w:p w14:paraId="6B2D1874" w14:textId="5FC9FE4B" w:rsidR="001411CA" w:rsidRDefault="001411CA" w:rsidP="00044EC0"/>
    <w:p w14:paraId="632D5D62" w14:textId="6A311247" w:rsidR="001411CA" w:rsidRDefault="001411CA" w:rsidP="00044EC0"/>
    <w:p w14:paraId="77972620" w14:textId="703D6DDB" w:rsidR="001411CA" w:rsidRDefault="001411CA" w:rsidP="00044EC0"/>
    <w:p w14:paraId="7FAC673C" w14:textId="28790A41" w:rsidR="001411CA" w:rsidRDefault="001411CA" w:rsidP="00044EC0"/>
    <w:p w14:paraId="468B163C" w14:textId="10A36E35" w:rsidR="001411CA" w:rsidRDefault="001411CA" w:rsidP="00044EC0"/>
    <w:p w14:paraId="68C7A358" w14:textId="53BA5D40" w:rsidR="001411CA" w:rsidRDefault="001411CA" w:rsidP="00044EC0"/>
    <w:p w14:paraId="2F984C73" w14:textId="6FA2DCB0" w:rsidR="001411CA" w:rsidRDefault="001411CA" w:rsidP="00044EC0"/>
    <w:p w14:paraId="55F9398E" w14:textId="49A7FED6" w:rsidR="001411CA" w:rsidRDefault="001411CA" w:rsidP="00044EC0"/>
    <w:p w14:paraId="4CE82897" w14:textId="051A12BC" w:rsidR="001411CA" w:rsidRDefault="001411CA" w:rsidP="00044EC0"/>
    <w:p w14:paraId="544D7B88" w14:textId="40EEAE3F" w:rsidR="001411CA" w:rsidRDefault="001411CA" w:rsidP="00044EC0"/>
    <w:p w14:paraId="1F9F7A5C" w14:textId="77777777" w:rsidR="001411CA" w:rsidRDefault="001411CA" w:rsidP="00044EC0"/>
    <w:p w14:paraId="3D517610" w14:textId="4E9C8B9F" w:rsidR="0038657F" w:rsidRPr="0038657F" w:rsidRDefault="0038657F" w:rsidP="00044EC0">
      <w:pPr>
        <w:pStyle w:val="Heading1"/>
      </w:pPr>
      <w:bookmarkStart w:id="153" w:name="_Toc115174971"/>
      <w:r w:rsidRPr="0038657F">
        <w:lastRenderedPageBreak/>
        <w:t>Getting Started</w:t>
      </w:r>
      <w:bookmarkEnd w:id="153"/>
    </w:p>
    <w:p w14:paraId="0256218B" w14:textId="77777777" w:rsidR="0038657F" w:rsidRDefault="0038657F" w:rsidP="00044EC0"/>
    <w:p w14:paraId="76A8EB74" w14:textId="0CC26737" w:rsidR="003964F9" w:rsidRPr="003964F9" w:rsidRDefault="003964F9" w:rsidP="003964F9">
      <w:pPr>
        <w:pStyle w:val="Heading2"/>
      </w:pPr>
      <w:r>
        <w:rPr>
          <w:lang w:val="en-GB"/>
        </w:rPr>
        <w:t xml:space="preserve"> </w:t>
      </w:r>
      <w:bookmarkStart w:id="154" w:name="_Toc115174972"/>
      <w:r>
        <w:rPr>
          <w:lang w:val="en-GB"/>
        </w:rPr>
        <w:t>Living with COVID-19</w:t>
      </w:r>
      <w:bookmarkEnd w:id="154"/>
    </w:p>
    <w:p w14:paraId="0C8154A8" w14:textId="77777777" w:rsidR="003964F9" w:rsidRDefault="003964F9" w:rsidP="00044EC0">
      <w:pPr>
        <w:rPr>
          <w:rFonts w:ascii="Calibri" w:eastAsia="Calibri" w:hAnsi="Calibri" w:cs="Calibri"/>
          <w:color w:val="000000" w:themeColor="text1"/>
        </w:rPr>
      </w:pPr>
    </w:p>
    <w:p w14:paraId="46000E79" w14:textId="4F185D87" w:rsidR="00A734D8" w:rsidRDefault="003964F9" w:rsidP="00044EC0">
      <w:pPr>
        <w:rPr>
          <w:rFonts w:ascii="Calibri" w:eastAsia="Calibri" w:hAnsi="Calibri" w:cs="Calibri"/>
          <w:color w:val="000000" w:themeColor="text1"/>
        </w:rPr>
      </w:pPr>
      <w:r w:rsidRPr="5811AE29">
        <w:rPr>
          <w:rFonts w:ascii="Calibri" w:eastAsia="Calibri" w:hAnsi="Calibri" w:cs="Calibri"/>
          <w:color w:val="000000" w:themeColor="text1"/>
        </w:rPr>
        <w:t xml:space="preserve">As we begin to move from ‘pandemic to endemic’, the University will continue to update it’s </w:t>
      </w:r>
      <w:hyperlink r:id="rId28" w:history="1">
        <w:r w:rsidRPr="5811AE29">
          <w:rPr>
            <w:rStyle w:val="Hyperlink"/>
            <w:rFonts w:ascii="Calibri" w:eastAsia="Calibri" w:hAnsi="Calibri" w:cs="Calibri"/>
          </w:rPr>
          <w:t>Living with COVID</w:t>
        </w:r>
      </w:hyperlink>
      <w:r w:rsidRPr="5811AE29">
        <w:rPr>
          <w:rFonts w:ascii="Calibri" w:eastAsia="Calibri" w:hAnsi="Calibri" w:cs="Calibri"/>
          <w:color w:val="000000" w:themeColor="text1"/>
        </w:rPr>
        <w:t xml:space="preserve"> website where you can find further advice on keeping safe, ventilation, being unwell and if you are clinically extremely vulnerable. </w:t>
      </w:r>
    </w:p>
    <w:p w14:paraId="74C8F0C3" w14:textId="52F2694E" w:rsidR="00476F4F" w:rsidRDefault="00476F4F" w:rsidP="00044EC0">
      <w:pPr>
        <w:rPr>
          <w:rFonts w:ascii="Calibri" w:eastAsia="Calibri" w:hAnsi="Calibri" w:cs="Calibri"/>
          <w:color w:val="000000" w:themeColor="text1"/>
        </w:rPr>
      </w:pPr>
    </w:p>
    <w:p w14:paraId="38BEB2EC" w14:textId="15CB14F6" w:rsidR="00476F4F" w:rsidRDefault="00476F4F" w:rsidP="00044EC0">
      <w:pPr>
        <w:rPr>
          <w:rFonts w:ascii="Calibri" w:eastAsia="Calibri" w:hAnsi="Calibri" w:cs="Calibri"/>
          <w:color w:val="000000" w:themeColor="text1"/>
        </w:rPr>
      </w:pPr>
      <w:r w:rsidRPr="001411CA">
        <w:rPr>
          <w:b/>
          <w:noProof/>
          <w:sz w:val="28"/>
          <w:szCs w:val="28"/>
          <w:highlight w:val="lightGray"/>
          <w:lang w:eastAsia="en-GB"/>
        </w:rPr>
        <mc:AlternateContent>
          <mc:Choice Requires="wps">
            <w:drawing>
              <wp:anchor distT="45720" distB="45720" distL="114300" distR="114300" simplePos="0" relativeHeight="251658243" behindDoc="0" locked="0" layoutInCell="1" allowOverlap="1" wp14:anchorId="2AEFED6C" wp14:editId="517409B9">
                <wp:simplePos x="0" y="0"/>
                <wp:positionH relativeFrom="margin">
                  <wp:posOffset>0</wp:posOffset>
                </wp:positionH>
                <wp:positionV relativeFrom="paragraph">
                  <wp:posOffset>292735</wp:posOffset>
                </wp:positionV>
                <wp:extent cx="6020435" cy="1033780"/>
                <wp:effectExtent l="57150" t="57150" r="113665" b="109220"/>
                <wp:wrapSquare wrapText="bothSides"/>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20435" cy="1033780"/>
                        </a:xfrm>
                        <a:prstGeom prst="roundRect">
                          <a:avLst/>
                        </a:prstGeom>
                        <a:ln w="38100">
                          <a:headEnd/>
                          <a:tailEnd/>
                        </a:ln>
                        <a:effectLst>
                          <a:outerShdw blurRad="50800" dist="38100" dir="2700000" algn="tl" rotWithShape="0">
                            <a:prstClr val="black">
                              <a:alpha val="40000"/>
                            </a:prstClr>
                          </a:outerShdw>
                        </a:effectLst>
                      </wps:spPr>
                      <wps:style>
                        <a:lnRef idx="2">
                          <a:schemeClr val="accent5"/>
                        </a:lnRef>
                        <a:fillRef idx="1">
                          <a:schemeClr val="lt1"/>
                        </a:fillRef>
                        <a:effectRef idx="0">
                          <a:schemeClr val="accent5"/>
                        </a:effectRef>
                        <a:fontRef idx="minor">
                          <a:schemeClr val="dk1"/>
                        </a:fontRef>
                      </wps:style>
                      <wps:txbx>
                        <w:txbxContent>
                          <w:p w14:paraId="5365D26D" w14:textId="20DD4906" w:rsidR="009B4C11" w:rsidRPr="00476F4F" w:rsidRDefault="009B4C11" w:rsidP="00476F4F">
                            <w:pPr>
                              <w:rPr>
                                <w:rFonts w:ascii="Calibri" w:eastAsia="Calibri" w:hAnsi="Calibri" w:cs="Calibri"/>
                                <w:color w:val="000000" w:themeColor="text1"/>
                              </w:rPr>
                            </w:pPr>
                            <w:r w:rsidRPr="00476F4F">
                              <w:rPr>
                                <w:rFonts w:ascii="Calibri" w:eastAsia="Calibri" w:hAnsi="Calibri" w:cs="Calibri"/>
                                <w:color w:val="000000" w:themeColor="text1"/>
                              </w:rPr>
                              <w:t>Student support tip</w:t>
                            </w:r>
                          </w:p>
                          <w:p w14:paraId="644731C3" w14:textId="77777777" w:rsidR="009B4C11" w:rsidRPr="00476F4F" w:rsidRDefault="009B4C11" w:rsidP="00476F4F">
                            <w:pPr>
                              <w:rPr>
                                <w:rFonts w:ascii="Calibri" w:eastAsia="Calibri" w:hAnsi="Calibri" w:cs="Calibri"/>
                                <w:color w:val="000000" w:themeColor="text1"/>
                              </w:rPr>
                            </w:pPr>
                          </w:p>
                          <w:p w14:paraId="0446843B" w14:textId="4B06B76C" w:rsidR="009B4C11" w:rsidRDefault="009B4C11" w:rsidP="00476F4F">
                            <w:pPr>
                              <w:rPr>
                                <w:rFonts w:ascii="Calibri" w:eastAsia="Calibri" w:hAnsi="Calibri" w:cs="Calibri"/>
                                <w:color w:val="000000" w:themeColor="text1"/>
                              </w:rPr>
                            </w:pPr>
                            <w:r w:rsidRPr="00476F4F">
                              <w:rPr>
                                <w:rFonts w:ascii="Calibri" w:eastAsia="Calibri" w:hAnsi="Calibri" w:cs="Calibri"/>
                                <w:color w:val="000000" w:themeColor="text1"/>
                              </w:rPr>
                              <w:t>If you have any concerns or questions regarding starting your studies and Covid-19, please discuss these with your supervisors and/or your Graduate School.</w:t>
                            </w:r>
                          </w:p>
                          <w:p w14:paraId="03E60236" w14:textId="77777777" w:rsidR="009B4C11" w:rsidRPr="001411CA" w:rsidRDefault="009B4C11" w:rsidP="00476F4F"/>
                          <w:p w14:paraId="29EF9401" w14:textId="77777777" w:rsidR="009B4C11" w:rsidRDefault="009B4C11" w:rsidP="00476F4F"/>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roundrect w14:anchorId="2AEFED6C" id="Text Box 3" o:spid="_x0000_s1028" style="position:absolute;margin-left:0;margin-top:23.05pt;width:474.05pt;height:81.4pt;z-index:251658243;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" fillcolor="white [3201]" strokecolor="#4472c4 [3208]" strokeweight="3pt">
                <v:stroke joinstyle="miter"/>
                <v:shadow on="t" color="black" opacity="26214f" origin="-.5,-.5" offset=".74836mm,.74836mm"/>
                <v:textbox>
                  <w:txbxContent>
                    <w:p w14:paraId="5365D26D" w14:textId="20DD4906" w:rsidR="009B4C11" w:rsidRPr="00476F4F" w:rsidRDefault="009B4C11" w:rsidP="00476F4F">
                      <w:pPr>
                        <w:rPr>
                          <w:rFonts w:ascii="Calibri" w:eastAsia="Calibri" w:hAnsi="Calibri" w:cs="Calibri"/>
                          <w:color w:val="000000" w:themeColor="text1"/>
                        </w:rPr>
                      </w:pPr>
                      <w:r w:rsidRPr="00476F4F">
                        <w:rPr>
                          <w:rFonts w:ascii="Calibri" w:eastAsia="Calibri" w:hAnsi="Calibri" w:cs="Calibri"/>
                          <w:color w:val="000000" w:themeColor="text1"/>
                        </w:rPr>
                        <w:t>Student support tip</w:t>
                      </w:r>
                    </w:p>
                    <w:p w14:paraId="644731C3" w14:textId="77777777" w:rsidR="009B4C11" w:rsidRPr="00476F4F" w:rsidRDefault="009B4C11" w:rsidP="00476F4F">
                      <w:pPr>
                        <w:rPr>
                          <w:rFonts w:ascii="Calibri" w:eastAsia="Calibri" w:hAnsi="Calibri" w:cs="Calibri"/>
                          <w:color w:val="000000" w:themeColor="text1"/>
                        </w:rPr>
                      </w:pPr>
                    </w:p>
                    <w:p w14:paraId="0446843B" w14:textId="4B06B76C" w:rsidR="009B4C11" w:rsidRDefault="009B4C11" w:rsidP="00476F4F">
                      <w:pPr>
                        <w:rPr>
                          <w:rFonts w:ascii="Calibri" w:eastAsia="Calibri" w:hAnsi="Calibri" w:cs="Calibri"/>
                          <w:color w:val="000000" w:themeColor="text1"/>
                        </w:rPr>
                      </w:pPr>
                      <w:r w:rsidRPr="00476F4F">
                        <w:rPr>
                          <w:rFonts w:ascii="Calibri" w:eastAsia="Calibri" w:hAnsi="Calibri" w:cs="Calibri"/>
                          <w:color w:val="000000" w:themeColor="text1"/>
                        </w:rPr>
                        <w:t>If you have any concerns or questions regarding starting your studies and Covid-19, please discuss these with your supervisors and/or your Graduate School.</w:t>
                      </w:r>
                    </w:p>
                    <w:p w14:paraId="03E60236" w14:textId="77777777" w:rsidR="009B4C11" w:rsidRPr="001411CA" w:rsidRDefault="009B4C11" w:rsidP="00476F4F"/>
                    <w:p w14:paraId="29EF9401" w14:textId="77777777" w:rsidR="009B4C11" w:rsidRDefault="009B4C11" w:rsidP="00476F4F"/>
                  </w:txbxContent>
                </v:textbox>
                <w10:wrap type="square" anchorx="margin"/>
              </v:roundrect>
            </w:pict>
          </mc:Fallback>
        </mc:AlternateContent>
      </w:r>
    </w:p>
    <w:p w14:paraId="4EE82857" w14:textId="77777777" w:rsidR="00A734D8" w:rsidRDefault="00A734D8" w:rsidP="00044EC0">
      <w:pPr>
        <w:rPr>
          <w:rFonts w:ascii="Calibri" w:eastAsia="Calibri" w:hAnsi="Calibri" w:cs="Calibri"/>
          <w:color w:val="000000" w:themeColor="text1"/>
        </w:rPr>
      </w:pPr>
    </w:p>
    <w:p w14:paraId="00F94827" w14:textId="77777777" w:rsidR="003964F9" w:rsidRDefault="003964F9" w:rsidP="00044EC0">
      <w:pPr>
        <w:rPr>
          <w:rFonts w:ascii="Calibri" w:eastAsia="Calibri" w:hAnsi="Calibri" w:cs="Calibri"/>
          <w:color w:val="000000" w:themeColor="text1"/>
        </w:rPr>
      </w:pPr>
    </w:p>
    <w:p w14:paraId="0EBBAAA7" w14:textId="5D6D0F9F" w:rsidR="008E6D32" w:rsidRDefault="008E6D32" w:rsidP="00044EC0">
      <w:pPr>
        <w:pStyle w:val="Heading2"/>
      </w:pPr>
      <w:bookmarkStart w:id="155" w:name="_Toc17285225"/>
      <w:bookmarkStart w:id="156" w:name="_Toc17289984"/>
      <w:bookmarkStart w:id="157" w:name="_Toc17290186"/>
      <w:bookmarkStart w:id="158" w:name="_Toc17293047"/>
      <w:bookmarkStart w:id="159" w:name="_Toc17206884"/>
      <w:bookmarkStart w:id="160" w:name="_Toc17207058"/>
      <w:bookmarkStart w:id="161" w:name="_Toc17283591"/>
      <w:bookmarkStart w:id="162" w:name="_Toc17285226"/>
      <w:bookmarkStart w:id="163" w:name="_Toc17289985"/>
      <w:bookmarkStart w:id="164" w:name="_Toc17290187"/>
      <w:bookmarkStart w:id="165" w:name="_Toc17293048"/>
      <w:bookmarkStart w:id="166" w:name="_Toc115174973"/>
      <w:bookmarkEnd w:id="155"/>
      <w:bookmarkEnd w:id="156"/>
      <w:bookmarkEnd w:id="157"/>
      <w:bookmarkEnd w:id="158"/>
      <w:bookmarkEnd w:id="159"/>
      <w:bookmarkEnd w:id="160"/>
      <w:bookmarkEnd w:id="161"/>
      <w:bookmarkEnd w:id="162"/>
      <w:bookmarkEnd w:id="163"/>
      <w:bookmarkEnd w:id="164"/>
      <w:bookmarkEnd w:id="165"/>
      <w:r w:rsidRPr="000C173F">
        <w:t>Term Dates</w:t>
      </w:r>
      <w:r w:rsidR="00A42473">
        <w:rPr>
          <w:lang w:val="en-GB"/>
        </w:rPr>
        <w:t xml:space="preserve"> and University Holidays</w:t>
      </w:r>
      <w:bookmarkEnd w:id="166"/>
    </w:p>
    <w:p w14:paraId="7DBDD4F2" w14:textId="082694C0" w:rsidR="009739FF" w:rsidRDefault="00A42473" w:rsidP="00044EC0">
      <w:r>
        <w:t xml:space="preserve">The </w:t>
      </w:r>
      <w:hyperlink r:id="rId29">
        <w:r w:rsidRPr="5811AE29">
          <w:rPr>
            <w:rStyle w:val="Hyperlink"/>
          </w:rPr>
          <w:t>University Year Planner</w:t>
        </w:r>
      </w:hyperlink>
      <w:r>
        <w:t xml:space="preserve"> shows term d</w:t>
      </w:r>
      <w:r w:rsidR="00874EEF">
        <w:t xml:space="preserve">ates </w:t>
      </w:r>
      <w:r>
        <w:t>(</w:t>
      </w:r>
      <w:r w:rsidR="00874EEF">
        <w:t>generally only relevant for teaching purposes</w:t>
      </w:r>
      <w:r>
        <w:t xml:space="preserve">) as well as the dates that the University will be closed during the year.  </w:t>
      </w:r>
    </w:p>
    <w:p w14:paraId="4B25423F" w14:textId="4710EE10" w:rsidR="00A87E88" w:rsidRDefault="00A87E88" w:rsidP="00044EC0"/>
    <w:p w14:paraId="6F89B87F" w14:textId="3B49B32C" w:rsidR="00A87E88" w:rsidRDefault="00A87E88" w:rsidP="00044EC0">
      <w:pPr>
        <w:rPr>
          <w:rStyle w:val="Hyperlink"/>
        </w:rPr>
      </w:pPr>
      <w:r>
        <w:t xml:space="preserve">For most PGRs, University term dates </w:t>
      </w:r>
      <w:r w:rsidR="00A54245">
        <w:t>are not</w:t>
      </w:r>
      <w:r>
        <w:t xml:space="preserve"> directly relevant to your studies. Term dates are more relevant to taught students who have </w:t>
      </w:r>
      <w:r w:rsidR="000A01EC">
        <w:t>lectures/seminars, and exams during the assessment periods. It is useful however for PGRs to note University closure days as these are days that staff will not be working</w:t>
      </w:r>
      <w:r w:rsidR="004C22D3">
        <w:t xml:space="preserve"> and some buildings/services may be closed</w:t>
      </w:r>
      <w:r w:rsidR="000A01EC">
        <w:t xml:space="preserve">. The University closure days are blocked out in purple on the </w:t>
      </w:r>
      <w:hyperlink r:id="rId30">
        <w:r w:rsidR="000A01EC" w:rsidRPr="5811AE29">
          <w:rPr>
            <w:rStyle w:val="Hyperlink"/>
          </w:rPr>
          <w:t>University Year Planner</w:t>
        </w:r>
      </w:hyperlink>
      <w:r w:rsidR="000A01EC" w:rsidRPr="00A54245">
        <w:rPr>
          <w:rStyle w:val="Hyperlink"/>
          <w:color w:val="auto"/>
          <w:u w:val="none"/>
        </w:rPr>
        <w:t>. For those PGRs who have teaching responsibilities, term dates and exam periods will be relevant to your teaching so it is a good idea to familiarise yourself with these.</w:t>
      </w:r>
    </w:p>
    <w:p w14:paraId="04C5C388" w14:textId="128F037E" w:rsidR="000A01EC" w:rsidRDefault="000A01EC" w:rsidP="00044EC0">
      <w:pPr>
        <w:rPr>
          <w:rStyle w:val="Hyperlink"/>
        </w:rPr>
      </w:pPr>
    </w:p>
    <w:p w14:paraId="1181E4D8" w14:textId="10255FEF" w:rsidR="004C22D3" w:rsidRPr="00A54245" w:rsidRDefault="004C22D3" w:rsidP="004C22D3">
      <w:pPr>
        <w:rPr>
          <w:rStyle w:val="Hyperlink"/>
          <w:color w:val="auto"/>
          <w:u w:val="none"/>
        </w:rPr>
      </w:pPr>
      <w:r w:rsidRPr="00A54245">
        <w:rPr>
          <w:rStyle w:val="Hyperlink"/>
          <w:color w:val="auto"/>
          <w:u w:val="none"/>
        </w:rPr>
        <w:t xml:space="preserve">The University accepts PGRs starting their studies throughout the academic year. Therefore, relevant dates and deadlines during your studies will be unique to you. You can check the dates relevant to your studies in </w:t>
      </w:r>
      <w:r w:rsidR="00A54245">
        <w:rPr>
          <w:rStyle w:val="Hyperlink"/>
          <w:color w:val="auto"/>
          <w:u w:val="none"/>
        </w:rPr>
        <w:t xml:space="preserve">your </w:t>
      </w:r>
      <w:r w:rsidRPr="00A54245">
        <w:rPr>
          <w:rStyle w:val="Hyperlink"/>
          <w:color w:val="auto"/>
          <w:u w:val="none"/>
        </w:rPr>
        <w:t xml:space="preserve">GRAD </w:t>
      </w:r>
      <w:r w:rsidR="00A54245">
        <w:rPr>
          <w:rStyle w:val="Hyperlink"/>
          <w:color w:val="auto"/>
          <w:u w:val="none"/>
        </w:rPr>
        <w:t xml:space="preserve">record </w:t>
      </w:r>
      <w:r w:rsidRPr="009B4C11">
        <w:rPr>
          <w:rStyle w:val="Hyperlink"/>
          <w:color w:val="auto"/>
          <w:u w:val="none"/>
        </w:rPr>
        <w:t xml:space="preserve">(see </w:t>
      </w:r>
      <w:hyperlink w:anchor="_Toc17206919" w:history="1">
        <w:r w:rsidR="006A02A8" w:rsidRPr="009B4C11">
          <w:rPr>
            <w:rStyle w:val="Hyperlink"/>
          </w:rPr>
          <w:t>Section 2.</w:t>
        </w:r>
        <w:r w:rsidR="006A02A8" w:rsidRPr="009B4C11">
          <w:rPr>
            <w:rStyle w:val="Hyperlink"/>
          </w:rPr>
          <w:t>1</w:t>
        </w:r>
        <w:r w:rsidR="006A02A8" w:rsidRPr="009B4C11">
          <w:rPr>
            <w:rStyle w:val="Hyperlink"/>
          </w:rPr>
          <w:t>2</w:t>
        </w:r>
      </w:hyperlink>
      <w:r w:rsidRPr="009B4C11">
        <w:rPr>
          <w:rStyle w:val="Hyperlink"/>
          <w:color w:val="auto"/>
          <w:u w:val="none"/>
        </w:rPr>
        <w:t xml:space="preserve"> for more information</w:t>
      </w:r>
      <w:r w:rsidR="00937820" w:rsidRPr="009B4C11">
        <w:rPr>
          <w:rStyle w:val="Hyperlink"/>
          <w:color w:val="auto"/>
          <w:u w:val="none"/>
        </w:rPr>
        <w:t xml:space="preserve"> on GRAD</w:t>
      </w:r>
      <w:commentRangeStart w:id="167"/>
      <w:r w:rsidRPr="009B4C11">
        <w:rPr>
          <w:rStyle w:val="Hyperlink"/>
          <w:color w:val="auto"/>
          <w:u w:val="none"/>
        </w:rPr>
        <w:t>)</w:t>
      </w:r>
      <w:commentRangeEnd w:id="167"/>
      <w:r w:rsidR="00834202" w:rsidRPr="009B4C11">
        <w:rPr>
          <w:rStyle w:val="CommentReference"/>
          <w:lang w:val="x-none"/>
        </w:rPr>
        <w:commentReference w:id="167"/>
      </w:r>
      <w:r w:rsidRPr="009B4C11">
        <w:rPr>
          <w:rStyle w:val="Hyperlink"/>
          <w:color w:val="auto"/>
          <w:u w:val="none"/>
        </w:rPr>
        <w:t>.</w:t>
      </w:r>
    </w:p>
    <w:p w14:paraId="34AB41E8" w14:textId="7C2648E9" w:rsidR="00C01E58" w:rsidRDefault="00C01E58" w:rsidP="004C22D3"/>
    <w:p w14:paraId="706D85CA" w14:textId="55DFB962" w:rsidR="00C01E58" w:rsidRDefault="00476F4F" w:rsidP="00476F4F">
      <w:r w:rsidRPr="001411CA">
        <w:rPr>
          <w:b/>
          <w:noProof/>
          <w:sz w:val="28"/>
          <w:szCs w:val="28"/>
          <w:highlight w:val="lightGray"/>
          <w:lang w:eastAsia="en-GB"/>
        </w:rPr>
        <mc:AlternateContent>
          <mc:Choice Requires="wps">
            <w:drawing>
              <wp:anchor distT="45720" distB="45720" distL="114300" distR="114300" simplePos="0" relativeHeight="251658244" behindDoc="0" locked="0" layoutInCell="1" allowOverlap="1" wp14:anchorId="79E8B3BF" wp14:editId="6F44A3D0">
                <wp:simplePos x="0" y="0"/>
                <wp:positionH relativeFrom="margin">
                  <wp:posOffset>0</wp:posOffset>
                </wp:positionH>
                <wp:positionV relativeFrom="paragraph">
                  <wp:posOffset>285750</wp:posOffset>
                </wp:positionV>
                <wp:extent cx="6020435" cy="1033780"/>
                <wp:effectExtent l="57150" t="57150" r="113665" b="109220"/>
                <wp:wrapSquare wrapText="bothSides"/>
                <wp:docPr id="4"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20435" cy="1033780"/>
                        </a:xfrm>
                        <a:prstGeom prst="roundRect">
                          <a:avLst/>
                        </a:prstGeom>
                        <a:ln w="38100">
                          <a:headEnd/>
                          <a:tailEnd/>
                        </a:ln>
                        <a:effectLst>
                          <a:outerShdw blurRad="50800" dist="38100" dir="2700000" algn="tl" rotWithShape="0">
                            <a:prstClr val="black">
                              <a:alpha val="40000"/>
                            </a:prstClr>
                          </a:outerShdw>
                        </a:effectLst>
                      </wps:spPr>
                      <wps:style>
                        <a:lnRef idx="2">
                          <a:schemeClr val="accent5"/>
                        </a:lnRef>
                        <a:fillRef idx="1">
                          <a:schemeClr val="lt1"/>
                        </a:fillRef>
                        <a:effectRef idx="0">
                          <a:schemeClr val="accent5"/>
                        </a:effectRef>
                        <a:fontRef idx="minor">
                          <a:schemeClr val="dk1"/>
                        </a:fontRef>
                      </wps:style>
                      <wps:txbx>
                        <w:txbxContent>
                          <w:p w14:paraId="34C11B6E" w14:textId="04DD1A92" w:rsidR="009B4C11" w:rsidRDefault="009B4C11" w:rsidP="00476F4F">
                            <w:r w:rsidRPr="00476F4F">
                              <w:rPr>
                                <w:rFonts w:ascii="Calibri" w:eastAsia="Calibri" w:hAnsi="Calibri" w:cs="Calibri"/>
                                <w:color w:val="000000" w:themeColor="text1"/>
                              </w:rPr>
                              <w:t>S</w:t>
                            </w:r>
                            <w:r>
                              <w:t>tudent support tip</w:t>
                            </w:r>
                          </w:p>
                          <w:p w14:paraId="31511667" w14:textId="77777777" w:rsidR="009B4C11" w:rsidRPr="00476F4F" w:rsidRDefault="009B4C11" w:rsidP="00476F4F"/>
                          <w:p w14:paraId="6F462D30" w14:textId="77777777" w:rsidR="009B4C11" w:rsidRDefault="009B4C11" w:rsidP="00476F4F">
                            <w:r w:rsidRPr="00476F4F">
                              <w:t xml:space="preserve">There is more information about what to expect when you are getting started with your research degree in the </w:t>
                            </w:r>
                            <w:hyperlink r:id="rId31" w:history="1">
                              <w:r w:rsidRPr="00476F4F">
                                <w:rPr>
                                  <w:rStyle w:val="Hyperlink"/>
                                </w:rPr>
                                <w:t>Doctoral College Induction</w:t>
                              </w:r>
                            </w:hyperlink>
                            <w:r w:rsidRPr="00476F4F">
                              <w:t xml:space="preserve"> and </w:t>
                            </w:r>
                            <w:hyperlink r:id="rId32" w:history="1">
                              <w:r w:rsidRPr="00476F4F">
                                <w:rPr>
                                  <w:rStyle w:val="Hyperlink"/>
                                </w:rPr>
                                <w:t>Getting Started</w:t>
                              </w:r>
                            </w:hyperlink>
                            <w:r w:rsidRPr="00476F4F">
                              <w:t xml:space="preserve"> webpages.</w:t>
                            </w:r>
                          </w:p>
                          <w:p w14:paraId="0FD269F6" w14:textId="2C0E1ED2" w:rsidR="009B4C11" w:rsidRPr="001411CA" w:rsidRDefault="009B4C11" w:rsidP="00476F4F"/>
                          <w:p w14:paraId="1637B3F9" w14:textId="77777777" w:rsidR="009B4C11" w:rsidRDefault="009B4C11" w:rsidP="00476F4F"/>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roundrect w14:anchorId="79E8B3BF" id="Text Box 4" o:spid="_x0000_s1029" style="position:absolute;margin-left:0;margin-top:22.5pt;width:474.05pt;height:81.4pt;z-index:251658244;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" fillcolor="white [3201]" strokecolor="#4472c4 [3208]" strokeweight="3pt">
                <v:stroke joinstyle="miter"/>
                <v:shadow on="t" color="black" opacity="26214f" origin="-.5,-.5" offset=".74836mm,.74836mm"/>
                <v:textbox>
                  <w:txbxContent>
                    <w:p w14:paraId="34C11B6E" w14:textId="04DD1A92" w:rsidR="009B4C11" w:rsidRDefault="009B4C11" w:rsidP="00476F4F">
                      <w:r w:rsidRPr="00476F4F">
                        <w:rPr>
                          <w:rFonts w:ascii="Calibri" w:eastAsia="Calibri" w:hAnsi="Calibri" w:cs="Calibri"/>
                          <w:color w:val="000000" w:themeColor="text1"/>
                        </w:rPr>
                        <w:t>S</w:t>
                      </w:r>
                      <w:r>
                        <w:t>tudent support tip</w:t>
                      </w:r>
                    </w:p>
                    <w:p w14:paraId="31511667" w14:textId="77777777" w:rsidR="009B4C11" w:rsidRPr="00476F4F" w:rsidRDefault="009B4C11" w:rsidP="00476F4F"/>
                    <w:p w14:paraId="6F462D30" w14:textId="77777777" w:rsidR="009B4C11" w:rsidRDefault="009B4C11" w:rsidP="00476F4F">
                      <w:r w:rsidRPr="00476F4F">
                        <w:t xml:space="preserve">There is more information about what to expect when you are getting started with your research degree in the </w:t>
                      </w:r>
                      <w:hyperlink r:id="rId33" w:history="1">
                        <w:r w:rsidRPr="00476F4F">
                          <w:rPr>
                            <w:rStyle w:val="Hyperlink"/>
                          </w:rPr>
                          <w:t>Doctoral College Induction</w:t>
                        </w:r>
                      </w:hyperlink>
                      <w:r w:rsidRPr="00476F4F">
                        <w:t xml:space="preserve"> and </w:t>
                      </w:r>
                      <w:hyperlink r:id="rId34" w:history="1">
                        <w:r w:rsidRPr="00476F4F">
                          <w:rPr>
                            <w:rStyle w:val="Hyperlink"/>
                          </w:rPr>
                          <w:t>Getting Started</w:t>
                        </w:r>
                      </w:hyperlink>
                      <w:r w:rsidRPr="00476F4F">
                        <w:t xml:space="preserve"> webpages.</w:t>
                      </w:r>
                    </w:p>
                    <w:p w14:paraId="0FD269F6" w14:textId="2C0E1ED2" w:rsidR="009B4C11" w:rsidRPr="001411CA" w:rsidRDefault="009B4C11" w:rsidP="00476F4F"/>
                    <w:p w14:paraId="1637B3F9" w14:textId="77777777" w:rsidR="009B4C11" w:rsidRDefault="009B4C11" w:rsidP="00476F4F"/>
                  </w:txbxContent>
                </v:textbox>
                <w10:wrap type="square" anchorx="margin"/>
              </v:roundrect>
            </w:pict>
          </mc:Fallback>
        </mc:AlternateContent>
      </w:r>
    </w:p>
    <w:p w14:paraId="2371CC67" w14:textId="77777777" w:rsidR="008C5DD9" w:rsidRDefault="008C5DD9" w:rsidP="00044EC0"/>
    <w:p w14:paraId="19518AC6" w14:textId="340823B3" w:rsidR="00DA65B0" w:rsidRDefault="00DA65B0" w:rsidP="00044EC0">
      <w:pPr>
        <w:pStyle w:val="Heading2"/>
      </w:pPr>
      <w:bookmarkStart w:id="168" w:name="_Toc115174974"/>
      <w:r>
        <w:lastRenderedPageBreak/>
        <w:t>Emergency Information</w:t>
      </w:r>
      <w:bookmarkEnd w:id="168"/>
    </w:p>
    <w:p w14:paraId="597ABD4A" w14:textId="77777777" w:rsidR="00DA65B0" w:rsidRDefault="00DA65B0" w:rsidP="00044EC0">
      <w:pPr>
        <w:rPr>
          <w:rFonts w:eastAsia="Calibri"/>
        </w:rPr>
      </w:pPr>
      <w:r w:rsidRPr="00624F6F">
        <w:rPr>
          <w:rFonts w:eastAsia="Calibri"/>
        </w:rPr>
        <w:t xml:space="preserve">In case of emergency, call </w:t>
      </w:r>
      <w:r w:rsidRPr="00ED14A0">
        <w:rPr>
          <w:rFonts w:eastAsia="Calibri"/>
          <w:b/>
        </w:rPr>
        <w:t>32222</w:t>
      </w:r>
      <w:r w:rsidRPr="00624F6F">
        <w:rPr>
          <w:rFonts w:eastAsia="Calibri"/>
        </w:rPr>
        <w:t xml:space="preserve"> on any University phone. If you are unable to locate a University phone, call </w:t>
      </w:r>
      <w:r w:rsidRPr="00ED14A0">
        <w:rPr>
          <w:rFonts w:eastAsia="Calibri"/>
          <w:b/>
        </w:rPr>
        <w:t>0113 343 2222</w:t>
      </w:r>
      <w:r w:rsidRPr="00ED14A0">
        <w:rPr>
          <w:rFonts w:eastAsia="Calibri"/>
        </w:rPr>
        <w:t>.</w:t>
      </w:r>
    </w:p>
    <w:p w14:paraId="54BCB2F9" w14:textId="77777777" w:rsidR="00DA65B0" w:rsidRDefault="00DA65B0" w:rsidP="00044EC0">
      <w:pPr>
        <w:rPr>
          <w:rFonts w:eastAsia="Calibri"/>
        </w:rPr>
      </w:pPr>
    </w:p>
    <w:p w14:paraId="141F3949" w14:textId="59A8BD60" w:rsidR="00DA65B0" w:rsidRDefault="00DA65B0" w:rsidP="00044EC0">
      <w:pPr>
        <w:rPr>
          <w:b/>
        </w:rPr>
      </w:pPr>
      <w:r w:rsidRPr="00ED14A0">
        <w:rPr>
          <w:b/>
        </w:rPr>
        <w:t xml:space="preserve">For more emergency contact numbers visit the University </w:t>
      </w:r>
      <w:hyperlink r:id="rId35" w:tooltip="Emergency contacts" w:history="1">
        <w:r w:rsidRPr="00ED14A0">
          <w:rPr>
            <w:rStyle w:val="Hyperlink"/>
            <w:b/>
          </w:rPr>
          <w:t>emergency contacts website</w:t>
        </w:r>
      </w:hyperlink>
      <w:r w:rsidRPr="00ED14A0">
        <w:rPr>
          <w:b/>
        </w:rPr>
        <w:t>. It is a good idea to keep some of these key numbers as saved contacts in your phone.</w:t>
      </w:r>
    </w:p>
    <w:p w14:paraId="397602D3" w14:textId="77777777" w:rsidR="004F2E52" w:rsidRPr="00624F6F" w:rsidRDefault="004F2E52" w:rsidP="00044EC0">
      <w:pPr>
        <w:rPr>
          <w:rFonts w:eastAsia="Calibri"/>
        </w:rPr>
      </w:pPr>
    </w:p>
    <w:p w14:paraId="020F3F04" w14:textId="34DC1FE2" w:rsidR="001739BC" w:rsidRPr="00DA65B0" w:rsidRDefault="00DA65B0" w:rsidP="00044EC0">
      <w:pPr>
        <w:rPr>
          <w:lang w:val="x-none"/>
        </w:rPr>
      </w:pPr>
      <w:r w:rsidRPr="00624F6F">
        <w:rPr>
          <w:rFonts w:eastAsia="Calibri"/>
        </w:rPr>
        <w:t>Always report accidents, near misses or dangerous condition</w:t>
      </w:r>
      <w:r>
        <w:rPr>
          <w:rFonts w:eastAsia="Calibri"/>
        </w:rPr>
        <w:t>s to a responsible member of your</w:t>
      </w:r>
      <w:r w:rsidRPr="00624F6F">
        <w:rPr>
          <w:rFonts w:eastAsia="Calibri"/>
        </w:rPr>
        <w:t xml:space="preserve"> department.</w:t>
      </w:r>
      <w:r w:rsidR="001739BC">
        <w:rPr>
          <w:rFonts w:eastAsia="Calibri"/>
        </w:rPr>
        <w:t xml:space="preserve"> It is also important that you are aware of </w:t>
      </w:r>
      <w:hyperlink r:id="rId36" w:tooltip="Lone working" w:history="1">
        <w:r w:rsidR="001739BC" w:rsidRPr="001739BC">
          <w:rPr>
            <w:rStyle w:val="Hyperlink"/>
            <w:rFonts w:eastAsia="Calibri"/>
          </w:rPr>
          <w:t>lone working documents</w:t>
        </w:r>
      </w:hyperlink>
      <w:r w:rsidR="001739BC">
        <w:rPr>
          <w:rFonts w:eastAsia="Calibri"/>
        </w:rPr>
        <w:t xml:space="preserve"> and complete a risk assessment if necessary.</w:t>
      </w:r>
    </w:p>
    <w:p w14:paraId="38673C86" w14:textId="279C779A" w:rsidR="00DA65B0" w:rsidRDefault="00DA65B0" w:rsidP="00044EC0"/>
    <w:p w14:paraId="38A51FCB" w14:textId="099D6488" w:rsidR="00DA65B0" w:rsidRDefault="00DA65B0" w:rsidP="00044EC0">
      <w:pPr>
        <w:pStyle w:val="Heading2"/>
      </w:pPr>
      <w:bookmarkStart w:id="169" w:name="_Toc115174975"/>
      <w:r>
        <w:t>Glossary/frequently used terminology</w:t>
      </w:r>
      <w:bookmarkEnd w:id="169"/>
    </w:p>
    <w:p w14:paraId="6DDCFDF3" w14:textId="3EAC0478" w:rsidR="00BE4437" w:rsidRDefault="79B9BC54" w:rsidP="00044EC0">
      <w:r>
        <w:t xml:space="preserve">Those studying PhDs, Masters by Research and various other postgraduate research qualifications are commonly referred to as “PGR”, but you can also access services and other benefits that use the term “student”. For example, the Student Counselling Service, the Students’ Union, and of course student discounts (such as the </w:t>
      </w:r>
      <w:hyperlink r:id="rId37">
        <w:r w:rsidRPr="2EF687D8">
          <w:rPr>
            <w:rStyle w:val="Hyperlink"/>
          </w:rPr>
          <w:t>TOTUM student discount card</w:t>
        </w:r>
      </w:hyperlink>
      <w:r>
        <w:t xml:space="preserve">). As a PGR, you are also eligible for a </w:t>
      </w:r>
      <w:hyperlink r:id="rId38">
        <w:r w:rsidRPr="2EF687D8">
          <w:rPr>
            <w:rStyle w:val="Hyperlink"/>
          </w:rPr>
          <w:t>16-25 Railcard</w:t>
        </w:r>
      </w:hyperlink>
      <w:r>
        <w:t xml:space="preserve"> for cheaper rail travel in the UK, even if you are over 25!</w:t>
      </w:r>
    </w:p>
    <w:p w14:paraId="3DC12462" w14:textId="77777777" w:rsidR="00C8107E" w:rsidRDefault="00C8107E" w:rsidP="00044EC0"/>
    <w:p w14:paraId="53489917" w14:textId="3884BD8B" w:rsidR="7C5C5AB1" w:rsidRDefault="001C4A5A" w:rsidP="00044EC0">
      <w:pPr>
        <w:rPr>
          <w:rFonts w:ascii="Calibri" w:eastAsia="Calibri" w:hAnsi="Calibri" w:cs="Calibri"/>
          <w:color w:val="000000" w:themeColor="text1"/>
        </w:rPr>
      </w:pPr>
      <w:r w:rsidRPr="001C4A5A">
        <w:rPr>
          <w:rFonts w:ascii="Calibri" w:eastAsia="Calibri" w:hAnsi="Calibri" w:cs="Calibri"/>
          <w:color w:val="000000" w:themeColor="text1"/>
          <w:u w:val="single"/>
        </w:rPr>
        <w:t>Leeds Doctoral College</w:t>
      </w:r>
      <w:r>
        <w:rPr>
          <w:rFonts w:ascii="Calibri" w:eastAsia="Calibri" w:hAnsi="Calibri" w:cs="Calibri"/>
          <w:color w:val="000000" w:themeColor="text1"/>
        </w:rPr>
        <w:t xml:space="preserve"> –</w:t>
      </w:r>
      <w:r w:rsidR="7C5C5AB1" w:rsidRPr="4AAF8B75">
        <w:rPr>
          <w:rFonts w:ascii="Calibri" w:eastAsia="Calibri" w:hAnsi="Calibri" w:cs="Calibri"/>
          <w:color w:val="000000" w:themeColor="text1"/>
        </w:rPr>
        <w:t xml:space="preserve"> the umbrella</w:t>
      </w:r>
      <w:r>
        <w:rPr>
          <w:rFonts w:ascii="Calibri" w:eastAsia="Calibri" w:hAnsi="Calibri" w:cs="Calibri"/>
          <w:color w:val="000000" w:themeColor="text1"/>
        </w:rPr>
        <w:t xml:space="preserve"> term</w:t>
      </w:r>
      <w:r w:rsidR="7C5C5AB1" w:rsidRPr="4AAF8B75">
        <w:rPr>
          <w:rFonts w:ascii="Calibri" w:eastAsia="Calibri" w:hAnsi="Calibri" w:cs="Calibri"/>
          <w:color w:val="000000" w:themeColor="text1"/>
        </w:rPr>
        <w:t xml:space="preserve"> for all PGR activity and support at Leeds. Graduate Schools come under the umbrella of the Leeds Doctoral College.</w:t>
      </w:r>
    </w:p>
    <w:p w14:paraId="08F0F54E" w14:textId="7724BFF9" w:rsidR="4AAF8B75" w:rsidRDefault="4AAF8B75" w:rsidP="00044EC0">
      <w:pPr>
        <w:rPr>
          <w:rFonts w:ascii="Calibri" w:eastAsia="Calibri" w:hAnsi="Calibri" w:cs="Calibri"/>
          <w:color w:val="000000" w:themeColor="text1"/>
        </w:rPr>
      </w:pPr>
    </w:p>
    <w:p w14:paraId="7994FC41" w14:textId="36A57ED5" w:rsidR="7C5C5AB1" w:rsidRDefault="7C5C5AB1" w:rsidP="00044EC0">
      <w:pPr>
        <w:rPr>
          <w:rFonts w:ascii="Calibri" w:eastAsia="Calibri" w:hAnsi="Calibri" w:cs="Calibri"/>
          <w:color w:val="000000" w:themeColor="text1"/>
        </w:rPr>
      </w:pPr>
      <w:r w:rsidRPr="4AAF8B75">
        <w:rPr>
          <w:rFonts w:ascii="Calibri" w:eastAsia="Calibri" w:hAnsi="Calibri" w:cs="Calibri"/>
          <w:color w:val="000000" w:themeColor="text1"/>
          <w:u w:val="single"/>
        </w:rPr>
        <w:t>Graduate School</w:t>
      </w:r>
      <w:r w:rsidRPr="4AAF8B75">
        <w:rPr>
          <w:rFonts w:ascii="Calibri" w:eastAsia="Calibri" w:hAnsi="Calibri" w:cs="Calibri"/>
          <w:color w:val="000000" w:themeColor="text1"/>
        </w:rPr>
        <w:t xml:space="preserve"> – Each faculty has a Graduate School that is part of the Doctoral College. Graduate Schools provide opportunities to interact academically and socially through the organisation of conferences, seminars and social events across the faculty. </w:t>
      </w:r>
      <w:r w:rsidR="5DC10A03" w:rsidRPr="4AAF8B75">
        <w:rPr>
          <w:rFonts w:ascii="Calibri" w:eastAsia="Calibri" w:hAnsi="Calibri" w:cs="Calibri"/>
          <w:color w:val="000000" w:themeColor="text1"/>
        </w:rPr>
        <w:t xml:space="preserve">Your </w:t>
      </w:r>
      <w:r w:rsidRPr="4AAF8B75">
        <w:rPr>
          <w:rFonts w:ascii="Calibri" w:eastAsia="Calibri" w:hAnsi="Calibri" w:cs="Calibri"/>
          <w:color w:val="000000" w:themeColor="text1"/>
        </w:rPr>
        <w:t xml:space="preserve">Graduate School is normally the first point of contact for </w:t>
      </w:r>
      <w:r w:rsidR="006454C5">
        <w:rPr>
          <w:rFonts w:ascii="Calibri" w:eastAsia="Calibri" w:hAnsi="Calibri" w:cs="Calibri"/>
          <w:color w:val="000000" w:themeColor="text1"/>
        </w:rPr>
        <w:t xml:space="preserve">support and for </w:t>
      </w:r>
      <w:r w:rsidRPr="4AAF8B75">
        <w:rPr>
          <w:rFonts w:ascii="Calibri" w:eastAsia="Calibri" w:hAnsi="Calibri" w:cs="Calibri"/>
          <w:color w:val="000000" w:themeColor="text1"/>
        </w:rPr>
        <w:t>queries specific to your programme.</w:t>
      </w:r>
    </w:p>
    <w:p w14:paraId="37068B8B" w14:textId="292026B1" w:rsidR="4AAF8B75" w:rsidRDefault="4AAF8B75" w:rsidP="00044EC0">
      <w:pPr>
        <w:rPr>
          <w:rFonts w:ascii="Calibri" w:eastAsia="Calibri" w:hAnsi="Calibri" w:cs="Calibri"/>
          <w:color w:val="000000" w:themeColor="text1"/>
        </w:rPr>
      </w:pPr>
    </w:p>
    <w:p w14:paraId="65157BF1" w14:textId="4D81BCB7" w:rsidR="7C5C5AB1" w:rsidRDefault="7C5C5AB1" w:rsidP="00044EC0">
      <w:pPr>
        <w:rPr>
          <w:rFonts w:ascii="Calibri" w:eastAsia="Calibri" w:hAnsi="Calibri" w:cs="Calibri"/>
          <w:color w:val="000000" w:themeColor="text1"/>
        </w:rPr>
      </w:pPr>
      <w:r w:rsidRPr="4AAF8B75">
        <w:rPr>
          <w:rFonts w:ascii="Calibri" w:eastAsia="Calibri" w:hAnsi="Calibri" w:cs="Calibri"/>
          <w:color w:val="000000" w:themeColor="text1"/>
          <w:u w:val="single"/>
        </w:rPr>
        <w:t>Doctoral College Operations</w:t>
      </w:r>
      <w:r w:rsidRPr="4AAF8B75">
        <w:rPr>
          <w:rFonts w:ascii="Calibri" w:eastAsia="Calibri" w:hAnsi="Calibri" w:cs="Calibri"/>
          <w:color w:val="000000" w:themeColor="text1"/>
        </w:rPr>
        <w:t xml:space="preserve"> - </w:t>
      </w:r>
      <w:r w:rsidR="537C1B7C" w:rsidRPr="4AAF8B75">
        <w:rPr>
          <w:rFonts w:ascii="Calibri" w:eastAsia="Calibri" w:hAnsi="Calibri" w:cs="Calibri"/>
          <w:color w:val="000000" w:themeColor="text1"/>
        </w:rPr>
        <w:t xml:space="preserve">The whole team of </w:t>
      </w:r>
      <w:r w:rsidR="5C9E6A77" w:rsidRPr="4AAF8B75">
        <w:rPr>
          <w:rFonts w:ascii="Calibri" w:eastAsia="Calibri" w:hAnsi="Calibri" w:cs="Calibri"/>
          <w:color w:val="000000" w:themeColor="text1"/>
        </w:rPr>
        <w:t>Doctoral College administration staff</w:t>
      </w:r>
      <w:r w:rsidR="12C69445" w:rsidRPr="4AAF8B75">
        <w:rPr>
          <w:rFonts w:ascii="Calibri" w:eastAsia="Calibri" w:hAnsi="Calibri" w:cs="Calibri"/>
          <w:color w:val="000000" w:themeColor="text1"/>
        </w:rPr>
        <w:t xml:space="preserve"> covering central </w:t>
      </w:r>
      <w:r w:rsidR="6726682F" w:rsidRPr="4AAF8B75">
        <w:rPr>
          <w:rFonts w:ascii="Calibri" w:eastAsia="Calibri" w:hAnsi="Calibri" w:cs="Calibri"/>
          <w:color w:val="000000" w:themeColor="text1"/>
        </w:rPr>
        <w:t xml:space="preserve">Doctoral College </w:t>
      </w:r>
      <w:r w:rsidR="12C69445" w:rsidRPr="4AAF8B75">
        <w:rPr>
          <w:rFonts w:ascii="Calibri" w:eastAsia="Calibri" w:hAnsi="Calibri" w:cs="Calibri"/>
          <w:color w:val="000000" w:themeColor="text1"/>
        </w:rPr>
        <w:t>teams (Scholarships, Admissions, Examinations and Progress) and Graduate School administration staff.</w:t>
      </w:r>
    </w:p>
    <w:p w14:paraId="29EC54BB" w14:textId="2AB9CB2E" w:rsidR="4AAF8B75" w:rsidRDefault="4AAF8B75" w:rsidP="00044EC0">
      <w:pPr>
        <w:rPr>
          <w:rFonts w:ascii="Calibri" w:eastAsia="Calibri" w:hAnsi="Calibri" w:cs="Calibri"/>
          <w:color w:val="000000" w:themeColor="text1"/>
        </w:rPr>
      </w:pPr>
    </w:p>
    <w:p w14:paraId="742FF5DD" w14:textId="29BA00B8" w:rsidR="7C5C5AB1" w:rsidRDefault="7C5C5AB1" w:rsidP="00044EC0">
      <w:pPr>
        <w:rPr>
          <w:rFonts w:ascii="Calibri" w:eastAsia="Calibri" w:hAnsi="Calibri" w:cs="Calibri"/>
          <w:color w:val="000000" w:themeColor="text1"/>
        </w:rPr>
      </w:pPr>
      <w:r w:rsidRPr="4AAF8B75">
        <w:rPr>
          <w:rFonts w:ascii="Calibri" w:eastAsia="Calibri" w:hAnsi="Calibri" w:cs="Calibri"/>
          <w:color w:val="000000" w:themeColor="text1"/>
          <w:u w:val="single"/>
        </w:rPr>
        <w:t>Director of Postgraduate Research Studies</w:t>
      </w:r>
      <w:r w:rsidRPr="4AAF8B75">
        <w:rPr>
          <w:rFonts w:ascii="Calibri" w:eastAsia="Calibri" w:hAnsi="Calibri" w:cs="Calibri"/>
          <w:color w:val="000000" w:themeColor="text1"/>
        </w:rPr>
        <w:t xml:space="preserve"> – The Director of PGR Studies (DPGRS) and Co-Directors or Deputies have responsibility for co-ordinating admissions, registration, appointment of supervisors, the PhD transfer process, and for recording and monitoring progress and attendance of PGRs, examination arrangements, pastoral care and liaison with Doctoral College Operations. There is at least one DPGRS per school.</w:t>
      </w:r>
    </w:p>
    <w:p w14:paraId="4878FCF5" w14:textId="01CC8B8A" w:rsidR="4AAF8B75" w:rsidRDefault="4AAF8B75" w:rsidP="00044EC0">
      <w:pPr>
        <w:rPr>
          <w:rFonts w:ascii="Calibri" w:hAnsi="Calibri"/>
          <w:color w:val="000000" w:themeColor="text1"/>
        </w:rPr>
      </w:pPr>
    </w:p>
    <w:p w14:paraId="24950E11" w14:textId="10A60DE3" w:rsidR="7C5C5AB1" w:rsidRDefault="7C5C5AB1" w:rsidP="00044EC0">
      <w:pPr>
        <w:rPr>
          <w:rFonts w:ascii="Calibri" w:eastAsia="Calibri" w:hAnsi="Calibri" w:cs="Calibri"/>
          <w:color w:val="000000" w:themeColor="text1"/>
        </w:rPr>
      </w:pPr>
      <w:r w:rsidRPr="4AAF8B75">
        <w:rPr>
          <w:rFonts w:ascii="Calibri" w:eastAsia="Calibri" w:hAnsi="Calibri" w:cs="Calibri"/>
          <w:color w:val="000000" w:themeColor="text1"/>
          <w:u w:val="single"/>
        </w:rPr>
        <w:t>Supervisor</w:t>
      </w:r>
      <w:r w:rsidRPr="4AAF8B75">
        <w:rPr>
          <w:rFonts w:ascii="Calibri" w:eastAsia="Calibri" w:hAnsi="Calibri" w:cs="Calibri"/>
          <w:color w:val="000000" w:themeColor="text1"/>
        </w:rPr>
        <w:t xml:space="preserve"> – also known as PI (Primary Investigator) a member of academic staff responsible for providing subject specific expertise and regular supervision for their PGRs during their period of registered study, and for being accessible at mutually convenient times to listen and offer advice and guidance.</w:t>
      </w:r>
      <w:r w:rsidR="470F4638" w:rsidRPr="4AAF8B75">
        <w:rPr>
          <w:rFonts w:ascii="Calibri" w:eastAsia="Calibri" w:hAnsi="Calibri" w:cs="Calibri"/>
          <w:color w:val="000000" w:themeColor="text1"/>
        </w:rPr>
        <w:t xml:space="preserve"> </w:t>
      </w:r>
    </w:p>
    <w:p w14:paraId="3590D5AE" w14:textId="0DCFE643" w:rsidR="4AAF8B75" w:rsidRDefault="4AAF8B75" w:rsidP="00044EC0">
      <w:pPr>
        <w:rPr>
          <w:rFonts w:ascii="Calibri" w:eastAsia="Calibri" w:hAnsi="Calibri" w:cs="Calibri"/>
          <w:color w:val="000000" w:themeColor="text1"/>
        </w:rPr>
      </w:pPr>
    </w:p>
    <w:p w14:paraId="4D4C8CD4" w14:textId="0E23E5DE" w:rsidR="7C5C5AB1" w:rsidRDefault="7C5C5AB1" w:rsidP="00044EC0">
      <w:pPr>
        <w:rPr>
          <w:rFonts w:ascii="Calibri" w:eastAsia="Calibri" w:hAnsi="Calibri" w:cs="Calibri"/>
          <w:color w:val="000000" w:themeColor="text1"/>
        </w:rPr>
      </w:pPr>
      <w:r w:rsidRPr="4AAF8B75">
        <w:rPr>
          <w:rFonts w:ascii="Calibri" w:eastAsia="Calibri" w:hAnsi="Calibri" w:cs="Calibri"/>
          <w:color w:val="000000" w:themeColor="text1"/>
          <w:u w:val="single"/>
        </w:rPr>
        <w:t>Doctoral College Officer</w:t>
      </w:r>
      <w:r w:rsidR="1FE19485" w:rsidRPr="4AAF8B75">
        <w:rPr>
          <w:rFonts w:ascii="Calibri" w:eastAsia="Calibri" w:hAnsi="Calibri" w:cs="Calibri"/>
          <w:color w:val="000000" w:themeColor="text1"/>
          <w:u w:val="single"/>
        </w:rPr>
        <w:t>/Assistant</w:t>
      </w:r>
      <w:r w:rsidRPr="4AAF8B75">
        <w:rPr>
          <w:rFonts w:ascii="Calibri" w:eastAsia="Calibri" w:hAnsi="Calibri" w:cs="Calibri"/>
          <w:color w:val="000000" w:themeColor="text1"/>
        </w:rPr>
        <w:t xml:space="preserve"> – member of staff working within the Doctoral College. The Doctoral College Officer</w:t>
      </w:r>
      <w:r w:rsidR="2996728E" w:rsidRPr="4AAF8B75">
        <w:rPr>
          <w:rFonts w:ascii="Calibri" w:eastAsia="Calibri" w:hAnsi="Calibri" w:cs="Calibri"/>
          <w:color w:val="000000" w:themeColor="text1"/>
        </w:rPr>
        <w:t xml:space="preserve"> and Assistant</w:t>
      </w:r>
      <w:r w:rsidRPr="4AAF8B75">
        <w:rPr>
          <w:rFonts w:ascii="Calibri" w:eastAsia="Calibri" w:hAnsi="Calibri" w:cs="Calibri"/>
          <w:color w:val="000000" w:themeColor="text1"/>
        </w:rPr>
        <w:t xml:space="preserve"> role</w:t>
      </w:r>
      <w:r w:rsidR="5BAAFFFB" w:rsidRPr="4AAF8B75">
        <w:rPr>
          <w:rFonts w:ascii="Calibri" w:eastAsia="Calibri" w:hAnsi="Calibri" w:cs="Calibri"/>
          <w:color w:val="000000" w:themeColor="text1"/>
        </w:rPr>
        <w:t>s are</w:t>
      </w:r>
      <w:r w:rsidRPr="4AAF8B75">
        <w:rPr>
          <w:rFonts w:ascii="Calibri" w:eastAsia="Calibri" w:hAnsi="Calibri" w:cs="Calibri"/>
          <w:color w:val="000000" w:themeColor="text1"/>
        </w:rPr>
        <w:t xml:space="preserve"> official title</w:t>
      </w:r>
      <w:r w:rsidR="6116B2EA" w:rsidRPr="4AAF8B75">
        <w:rPr>
          <w:rFonts w:ascii="Calibri" w:eastAsia="Calibri" w:hAnsi="Calibri" w:cs="Calibri"/>
          <w:color w:val="000000" w:themeColor="text1"/>
        </w:rPr>
        <w:t>s</w:t>
      </w:r>
      <w:r w:rsidRPr="4AAF8B75">
        <w:rPr>
          <w:rFonts w:ascii="Calibri" w:eastAsia="Calibri" w:hAnsi="Calibri" w:cs="Calibri"/>
          <w:color w:val="000000" w:themeColor="text1"/>
        </w:rPr>
        <w:t xml:space="preserve"> that cover many different roles including PGR Administrators, Admissions staff, Scholarships staff, etc.</w:t>
      </w:r>
    </w:p>
    <w:p w14:paraId="511814DE" w14:textId="1A268B66" w:rsidR="4AAF8B75" w:rsidRDefault="4AAF8B75" w:rsidP="00044EC0">
      <w:pPr>
        <w:rPr>
          <w:rFonts w:ascii="Calibri" w:eastAsia="Calibri" w:hAnsi="Calibri" w:cs="Calibri"/>
          <w:color w:val="000000" w:themeColor="text1"/>
        </w:rPr>
      </w:pPr>
    </w:p>
    <w:p w14:paraId="0CA003CF" w14:textId="3BEDA06B" w:rsidR="7C5C5AB1" w:rsidRDefault="7C5C5AB1" w:rsidP="00044EC0">
      <w:pPr>
        <w:rPr>
          <w:rFonts w:ascii="Calibri" w:eastAsia="Calibri" w:hAnsi="Calibri" w:cs="Calibri"/>
          <w:color w:val="000000" w:themeColor="text1"/>
        </w:rPr>
      </w:pPr>
      <w:r w:rsidRPr="16B6BAAB">
        <w:rPr>
          <w:rFonts w:ascii="Calibri" w:eastAsia="Calibri" w:hAnsi="Calibri" w:cs="Calibri"/>
          <w:color w:val="000000" w:themeColor="text1"/>
          <w:u w:val="single"/>
        </w:rPr>
        <w:lastRenderedPageBreak/>
        <w:t>PGR</w:t>
      </w:r>
      <w:r w:rsidRPr="16B6BAAB">
        <w:rPr>
          <w:rFonts w:ascii="Calibri" w:eastAsia="Calibri" w:hAnsi="Calibri" w:cs="Calibri"/>
          <w:color w:val="000000" w:themeColor="text1"/>
        </w:rPr>
        <w:t xml:space="preserve"> – postgraduate researcher (including PhD, Masters by Research, visiting Postgraduate Researcher</w:t>
      </w:r>
      <w:r w:rsidR="25286D6B" w:rsidRPr="16B6BAAB">
        <w:rPr>
          <w:rFonts w:ascii="Calibri" w:eastAsia="Calibri" w:hAnsi="Calibri" w:cs="Calibri"/>
          <w:color w:val="000000" w:themeColor="text1"/>
        </w:rPr>
        <w:t xml:space="preserve"> and Professional Doctorates</w:t>
      </w:r>
      <w:r w:rsidRPr="16B6BAAB">
        <w:rPr>
          <w:rFonts w:ascii="Calibri" w:eastAsia="Calibri" w:hAnsi="Calibri" w:cs="Calibri"/>
          <w:color w:val="000000" w:themeColor="text1"/>
        </w:rPr>
        <w:t>)</w:t>
      </w:r>
    </w:p>
    <w:p w14:paraId="05C108FA" w14:textId="31E4C40B" w:rsidR="4AAF8B75" w:rsidRDefault="4AAF8B75" w:rsidP="00044EC0">
      <w:pPr>
        <w:rPr>
          <w:rFonts w:ascii="Calibri" w:eastAsia="Calibri" w:hAnsi="Calibri" w:cs="Calibri"/>
          <w:color w:val="000000" w:themeColor="text1"/>
        </w:rPr>
      </w:pPr>
    </w:p>
    <w:p w14:paraId="1CBB0BEB" w14:textId="5623D401" w:rsidR="7C5C5AB1" w:rsidRDefault="7C5C5AB1" w:rsidP="00044EC0">
      <w:pPr>
        <w:rPr>
          <w:rFonts w:ascii="Calibri" w:eastAsia="Calibri" w:hAnsi="Calibri" w:cs="Calibri"/>
          <w:color w:val="000000" w:themeColor="text1"/>
        </w:rPr>
      </w:pPr>
      <w:r w:rsidRPr="4AAF8B75">
        <w:rPr>
          <w:rFonts w:ascii="Calibri" w:eastAsia="Calibri" w:hAnsi="Calibri" w:cs="Calibri"/>
          <w:color w:val="000000" w:themeColor="text1"/>
          <w:u w:val="single"/>
        </w:rPr>
        <w:t>School</w:t>
      </w:r>
      <w:r w:rsidRPr="4AAF8B75">
        <w:rPr>
          <w:rFonts w:ascii="Calibri" w:eastAsia="Calibri" w:hAnsi="Calibri" w:cs="Calibri"/>
          <w:color w:val="000000" w:themeColor="text1"/>
        </w:rPr>
        <w:t xml:space="preserve"> – the academic department in which you are registered for your research degree.</w:t>
      </w:r>
    </w:p>
    <w:p w14:paraId="165852B9" w14:textId="41E26B90" w:rsidR="4AAF8B75" w:rsidRDefault="4AAF8B75" w:rsidP="00044EC0">
      <w:pPr>
        <w:rPr>
          <w:rFonts w:ascii="Calibri" w:eastAsia="Calibri" w:hAnsi="Calibri" w:cs="Calibri"/>
          <w:color w:val="000000" w:themeColor="text1"/>
        </w:rPr>
      </w:pPr>
    </w:p>
    <w:p w14:paraId="617EB717" w14:textId="794FF882" w:rsidR="7C5C5AB1" w:rsidRDefault="7C5C5AB1" w:rsidP="00044EC0">
      <w:pPr>
        <w:rPr>
          <w:rFonts w:ascii="Calibri" w:eastAsia="Calibri" w:hAnsi="Calibri" w:cs="Calibri"/>
          <w:color w:val="000000" w:themeColor="text1"/>
        </w:rPr>
      </w:pPr>
      <w:r w:rsidRPr="5811AE29">
        <w:rPr>
          <w:rFonts w:ascii="Calibri" w:eastAsia="Calibri" w:hAnsi="Calibri" w:cs="Calibri"/>
          <w:color w:val="000000" w:themeColor="text1"/>
          <w:u w:val="single"/>
        </w:rPr>
        <w:t>Faculty</w:t>
      </w:r>
      <w:r w:rsidRPr="5811AE29">
        <w:rPr>
          <w:rFonts w:ascii="Calibri" w:eastAsia="Calibri" w:hAnsi="Calibri" w:cs="Calibri"/>
          <w:color w:val="000000" w:themeColor="text1"/>
        </w:rPr>
        <w:t xml:space="preserve"> – Schools sit within faculties. The University is made up of seven faculties, each of which is made up of several schools, institutes or </w:t>
      </w:r>
      <w:r w:rsidR="006454C5">
        <w:rPr>
          <w:rFonts w:ascii="Calibri" w:eastAsia="Calibri" w:hAnsi="Calibri" w:cs="Calibri"/>
          <w:color w:val="000000" w:themeColor="text1"/>
        </w:rPr>
        <w:t>departments.</w:t>
      </w:r>
    </w:p>
    <w:p w14:paraId="0E0E7BA9" w14:textId="3C0312C1" w:rsidR="4AAF8B75" w:rsidRDefault="4AAF8B75" w:rsidP="00044EC0">
      <w:pPr>
        <w:rPr>
          <w:rFonts w:ascii="Calibri" w:eastAsia="Calibri" w:hAnsi="Calibri" w:cs="Calibri"/>
          <w:color w:val="000000" w:themeColor="text1"/>
        </w:rPr>
      </w:pPr>
    </w:p>
    <w:p w14:paraId="65D1FC32" w14:textId="3473D389" w:rsidR="7C5C5AB1" w:rsidRDefault="7C5C5AB1" w:rsidP="00044EC0">
      <w:pPr>
        <w:rPr>
          <w:rFonts w:ascii="Calibri" w:eastAsia="Calibri" w:hAnsi="Calibri" w:cs="Calibri"/>
          <w:color w:val="000000" w:themeColor="text1"/>
        </w:rPr>
      </w:pPr>
      <w:r w:rsidRPr="4AAF8B75">
        <w:rPr>
          <w:rFonts w:ascii="Calibri" w:eastAsia="Calibri" w:hAnsi="Calibri" w:cs="Calibri"/>
          <w:color w:val="000000" w:themeColor="text1"/>
          <w:u w:val="single"/>
        </w:rPr>
        <w:t>Programme</w:t>
      </w:r>
      <w:r w:rsidRPr="4AAF8B75">
        <w:rPr>
          <w:rFonts w:ascii="Calibri" w:eastAsia="Calibri" w:hAnsi="Calibri" w:cs="Calibri"/>
          <w:color w:val="000000" w:themeColor="text1"/>
        </w:rPr>
        <w:t xml:space="preserve"> – or ‘course’. The type of degree you are registered on as a PGR, i.e. PhD, MA by Research, etc.</w:t>
      </w:r>
    </w:p>
    <w:p w14:paraId="0D3E3A9D" w14:textId="1504BC4B" w:rsidR="4AAF8B75" w:rsidRDefault="4AAF8B75" w:rsidP="00044EC0">
      <w:pPr>
        <w:rPr>
          <w:rFonts w:ascii="Calibri" w:eastAsia="Calibri" w:hAnsi="Calibri" w:cs="Calibri"/>
          <w:color w:val="000000" w:themeColor="text1"/>
        </w:rPr>
      </w:pPr>
    </w:p>
    <w:p w14:paraId="1823DBF4" w14:textId="3AC44FD0" w:rsidR="7C5C5AB1" w:rsidRDefault="7C5C5AB1" w:rsidP="00044EC0">
      <w:pPr>
        <w:rPr>
          <w:rFonts w:ascii="Calibri" w:eastAsia="Calibri" w:hAnsi="Calibri" w:cs="Calibri"/>
          <w:color w:val="000000" w:themeColor="text1"/>
        </w:rPr>
      </w:pPr>
      <w:r w:rsidRPr="16B6BAAB">
        <w:rPr>
          <w:rFonts w:ascii="Calibri" w:eastAsia="Calibri" w:hAnsi="Calibri" w:cs="Calibri"/>
          <w:color w:val="000000" w:themeColor="text1"/>
          <w:u w:val="single"/>
        </w:rPr>
        <w:t>GRAD</w:t>
      </w:r>
      <w:r w:rsidRPr="16B6BAAB">
        <w:rPr>
          <w:rFonts w:ascii="Calibri" w:eastAsia="Calibri" w:hAnsi="Calibri" w:cs="Calibri"/>
          <w:color w:val="000000" w:themeColor="text1"/>
        </w:rPr>
        <w:t xml:space="preserve"> - Graduate Record of Achievement and Development. Online system you </w:t>
      </w:r>
      <w:r w:rsidR="5D8017CC" w:rsidRPr="16B6BAAB">
        <w:rPr>
          <w:rFonts w:ascii="Calibri" w:eastAsia="Calibri" w:hAnsi="Calibri" w:cs="Calibri"/>
          <w:color w:val="000000" w:themeColor="text1"/>
        </w:rPr>
        <w:t>must</w:t>
      </w:r>
      <w:r w:rsidRPr="16B6BAAB">
        <w:rPr>
          <w:rFonts w:ascii="Calibri" w:eastAsia="Calibri" w:hAnsi="Calibri" w:cs="Calibri"/>
          <w:color w:val="000000" w:themeColor="text1"/>
        </w:rPr>
        <w:t xml:space="preserve"> use throughout your studies to record supervisions, progress reviews, suspensions and/or extensions (if necessary), thesis submission, etc.</w:t>
      </w:r>
    </w:p>
    <w:p w14:paraId="4248C19C" w14:textId="218CF615" w:rsidR="4AAF8B75" w:rsidRDefault="4AAF8B75" w:rsidP="00044EC0">
      <w:pPr>
        <w:rPr>
          <w:rFonts w:ascii="Calibri" w:eastAsia="Calibri" w:hAnsi="Calibri" w:cs="Calibri"/>
          <w:color w:val="000000" w:themeColor="text1"/>
        </w:rPr>
      </w:pPr>
    </w:p>
    <w:p w14:paraId="512C8D98" w14:textId="17118DBB" w:rsidR="7C5C5AB1" w:rsidRDefault="7C5C5AB1" w:rsidP="00044EC0">
      <w:pPr>
        <w:rPr>
          <w:rFonts w:ascii="Calibri" w:eastAsia="Calibri" w:hAnsi="Calibri" w:cs="Calibri"/>
          <w:color w:val="000000" w:themeColor="text1"/>
        </w:rPr>
      </w:pPr>
      <w:r w:rsidRPr="16B6BAAB">
        <w:rPr>
          <w:rFonts w:ascii="Calibri" w:eastAsia="Calibri" w:hAnsi="Calibri" w:cs="Calibri"/>
          <w:color w:val="000000" w:themeColor="text1"/>
          <w:u w:val="single"/>
        </w:rPr>
        <w:t>Transfer</w:t>
      </w:r>
      <w:r w:rsidRPr="16B6BAAB">
        <w:rPr>
          <w:rFonts w:ascii="Calibri" w:eastAsia="Calibri" w:hAnsi="Calibri" w:cs="Calibri"/>
          <w:color w:val="000000" w:themeColor="text1"/>
        </w:rPr>
        <w:t xml:space="preserve"> – if you are registered for a D</w:t>
      </w:r>
      <w:r w:rsidR="731B6BF3" w:rsidRPr="16B6BAAB">
        <w:rPr>
          <w:rFonts w:ascii="Calibri" w:eastAsia="Calibri" w:hAnsi="Calibri" w:cs="Calibri"/>
          <w:color w:val="000000" w:themeColor="text1"/>
        </w:rPr>
        <w:t>octoral Degree</w:t>
      </w:r>
      <w:r w:rsidRPr="16B6BAAB">
        <w:rPr>
          <w:rFonts w:ascii="Calibri" w:eastAsia="Calibri" w:hAnsi="Calibri" w:cs="Calibri"/>
          <w:color w:val="000000" w:themeColor="text1"/>
        </w:rPr>
        <w:t>, you are required to undertake a formal upgrade assessment during your research degree which is commonly referred to as ‘transfer’.</w:t>
      </w:r>
    </w:p>
    <w:p w14:paraId="6C9DA3D8" w14:textId="5F104A83" w:rsidR="4AAF8B75" w:rsidRDefault="4AAF8B75" w:rsidP="00044EC0">
      <w:pPr>
        <w:rPr>
          <w:rFonts w:ascii="Calibri" w:eastAsia="Calibri" w:hAnsi="Calibri" w:cs="Calibri"/>
          <w:color w:val="000000" w:themeColor="text1"/>
        </w:rPr>
      </w:pPr>
    </w:p>
    <w:p w14:paraId="5C7B24E3" w14:textId="0BE34278" w:rsidR="7C5C5AB1" w:rsidRDefault="7C5C5AB1" w:rsidP="00044EC0">
      <w:pPr>
        <w:rPr>
          <w:rFonts w:ascii="Calibri" w:eastAsia="Calibri" w:hAnsi="Calibri" w:cs="Calibri"/>
          <w:color w:val="000000" w:themeColor="text1"/>
        </w:rPr>
      </w:pPr>
      <w:r w:rsidRPr="16B6BAAB">
        <w:rPr>
          <w:rFonts w:ascii="Calibri" w:eastAsia="Calibri" w:hAnsi="Calibri" w:cs="Calibri"/>
          <w:color w:val="000000" w:themeColor="text1"/>
          <w:u w:val="single"/>
        </w:rPr>
        <w:t>Viva</w:t>
      </w:r>
      <w:r w:rsidRPr="16B6BAAB">
        <w:rPr>
          <w:rFonts w:ascii="Calibri" w:eastAsia="Calibri" w:hAnsi="Calibri" w:cs="Calibri"/>
          <w:color w:val="000000" w:themeColor="text1"/>
        </w:rPr>
        <w:t xml:space="preserve"> – short for ‘</w:t>
      </w:r>
      <w:r w:rsidRPr="16B6BAAB">
        <w:rPr>
          <w:rFonts w:ascii="Calibri" w:eastAsia="Calibri" w:hAnsi="Calibri" w:cs="Calibri"/>
          <w:i/>
          <w:iCs/>
          <w:color w:val="000000" w:themeColor="text1"/>
        </w:rPr>
        <w:t>viva voce</w:t>
      </w:r>
      <w:r w:rsidRPr="16B6BAAB">
        <w:rPr>
          <w:rFonts w:ascii="Calibri" w:eastAsia="Calibri" w:hAnsi="Calibri" w:cs="Calibri"/>
          <w:color w:val="000000" w:themeColor="text1"/>
        </w:rPr>
        <w:t xml:space="preserve">’. This is the formal assessments through oral examinations which are ‘transfer’ for </w:t>
      </w:r>
      <w:r w:rsidR="37A2B567" w:rsidRPr="16B6BAAB">
        <w:rPr>
          <w:rFonts w:ascii="Calibri" w:eastAsia="Calibri" w:hAnsi="Calibri" w:cs="Calibri"/>
          <w:color w:val="000000" w:themeColor="text1"/>
        </w:rPr>
        <w:t>doctoral qualifications</w:t>
      </w:r>
      <w:r w:rsidRPr="16B6BAAB">
        <w:rPr>
          <w:rFonts w:ascii="Calibri" w:eastAsia="Calibri" w:hAnsi="Calibri" w:cs="Calibri"/>
          <w:color w:val="000000" w:themeColor="text1"/>
        </w:rPr>
        <w:t xml:space="preserve"> and your final programme assessment at the end of your studies which will determine the outcome of your degree.</w:t>
      </w:r>
    </w:p>
    <w:p w14:paraId="483027CE" w14:textId="28CD8776" w:rsidR="4AAF8B75" w:rsidRDefault="4AAF8B75" w:rsidP="00044EC0">
      <w:pPr>
        <w:rPr>
          <w:rFonts w:ascii="Calibri" w:eastAsia="Calibri" w:hAnsi="Calibri" w:cs="Calibri"/>
          <w:color w:val="000000" w:themeColor="text1"/>
        </w:rPr>
      </w:pPr>
    </w:p>
    <w:p w14:paraId="30E89A71" w14:textId="67655FC0" w:rsidR="7C5C5AB1" w:rsidRDefault="7C5C5AB1" w:rsidP="00044EC0">
      <w:pPr>
        <w:rPr>
          <w:rFonts w:ascii="Calibri" w:eastAsia="Calibri" w:hAnsi="Calibri" w:cs="Calibri"/>
          <w:color w:val="000000" w:themeColor="text1"/>
        </w:rPr>
      </w:pPr>
      <w:r w:rsidRPr="4AAF8B75">
        <w:rPr>
          <w:rFonts w:ascii="Calibri" w:eastAsia="Calibri" w:hAnsi="Calibri" w:cs="Calibri"/>
          <w:color w:val="000000" w:themeColor="text1"/>
          <w:u w:val="single"/>
        </w:rPr>
        <w:t>OD&amp;PL</w:t>
      </w:r>
      <w:r w:rsidRPr="4AAF8B75">
        <w:rPr>
          <w:rFonts w:ascii="Calibri" w:eastAsia="Calibri" w:hAnsi="Calibri" w:cs="Calibri"/>
          <w:color w:val="000000" w:themeColor="text1"/>
        </w:rPr>
        <w:t xml:space="preserve"> – Organisational Development &amp; Professional Learning. This is the University’s training body for all staff and PGRs</w:t>
      </w:r>
    </w:p>
    <w:p w14:paraId="62558AEA" w14:textId="1E68C060" w:rsidR="4AAF8B75" w:rsidRDefault="4AAF8B75" w:rsidP="00044EC0">
      <w:pPr>
        <w:rPr>
          <w:rFonts w:ascii="Calibri" w:hAnsi="Calibri"/>
        </w:rPr>
      </w:pPr>
    </w:p>
    <w:p w14:paraId="663D0802" w14:textId="381A623C" w:rsidR="000C173F" w:rsidRDefault="000C173F" w:rsidP="00044EC0">
      <w:pPr>
        <w:pStyle w:val="Heading2"/>
      </w:pPr>
      <w:bookmarkStart w:id="170" w:name="_Toc17191223"/>
      <w:bookmarkStart w:id="171" w:name="_Toc17191335"/>
      <w:bookmarkStart w:id="172" w:name="_Toc17192808"/>
      <w:bookmarkStart w:id="173" w:name="_Toc17206893"/>
      <w:bookmarkStart w:id="174" w:name="_Toc17207067"/>
      <w:bookmarkStart w:id="175" w:name="_Toc17283600"/>
      <w:bookmarkStart w:id="176" w:name="_Toc17285235"/>
      <w:bookmarkStart w:id="177" w:name="_Toc17290010"/>
      <w:bookmarkStart w:id="178" w:name="_Toc17290212"/>
      <w:bookmarkStart w:id="179" w:name="_Toc17293073"/>
      <w:bookmarkStart w:id="180" w:name="_Toc17191224"/>
      <w:bookmarkStart w:id="181" w:name="_Toc17191336"/>
      <w:bookmarkStart w:id="182" w:name="_Toc17192809"/>
      <w:bookmarkStart w:id="183" w:name="_Toc17206894"/>
      <w:bookmarkStart w:id="184" w:name="_Toc17207068"/>
      <w:bookmarkStart w:id="185" w:name="_Toc17283601"/>
      <w:bookmarkStart w:id="186" w:name="_Toc17285236"/>
      <w:bookmarkStart w:id="187" w:name="_Toc17290011"/>
      <w:bookmarkStart w:id="188" w:name="_Toc17290213"/>
      <w:bookmarkStart w:id="189" w:name="_Toc17293074"/>
      <w:bookmarkStart w:id="190" w:name="_Toc115174976"/>
      <w:bookmarkEnd w:id="0"/>
      <w:bookmarkEnd w:id="170"/>
      <w:bookmarkEnd w:id="171"/>
      <w:bookmarkEnd w:id="172"/>
      <w:bookmarkEnd w:id="173"/>
      <w:bookmarkEnd w:id="174"/>
      <w:bookmarkEnd w:id="175"/>
      <w:bookmarkEnd w:id="176"/>
      <w:bookmarkEnd w:id="177"/>
      <w:bookmarkEnd w:id="178"/>
      <w:bookmarkEnd w:id="179"/>
      <w:bookmarkEnd w:id="180"/>
      <w:bookmarkEnd w:id="181"/>
      <w:bookmarkEnd w:id="182"/>
      <w:bookmarkEnd w:id="183"/>
      <w:bookmarkEnd w:id="184"/>
      <w:bookmarkEnd w:id="185"/>
      <w:bookmarkEnd w:id="186"/>
      <w:bookmarkEnd w:id="187"/>
      <w:bookmarkEnd w:id="188"/>
      <w:bookmarkEnd w:id="189"/>
      <w:r w:rsidRPr="005F0331">
        <w:t>Faculty and School Structure</w:t>
      </w:r>
      <w:bookmarkEnd w:id="190"/>
    </w:p>
    <w:p w14:paraId="538DFCCF" w14:textId="55FB8EEB" w:rsidR="002C5A7B" w:rsidRDefault="00B669B7" w:rsidP="00044EC0">
      <w:r>
        <w:rPr>
          <w:noProof/>
          <w:lang w:eastAsia="en-GB"/>
        </w:rPr>
        <w:drawing>
          <wp:inline distT="0" distB="0" distL="0" distR="0" wp14:anchorId="2EA6BD17" wp14:editId="4DB0EE86">
            <wp:extent cx="6055636" cy="2570866"/>
            <wp:effectExtent l="0" t="0" r="21590" b="0"/>
            <wp:docPr id="5" name="Diagram 5"/>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39" r:lo="rId40" r:qs="rId41" r:cs="rId42"/>
              </a:graphicData>
            </a:graphic>
          </wp:inline>
        </w:drawing>
      </w:r>
    </w:p>
    <w:p w14:paraId="780D1759" w14:textId="7B5D1775" w:rsidR="00335781" w:rsidRDefault="0012399C" w:rsidP="00044EC0">
      <w:pPr>
        <w:pStyle w:val="Heading2"/>
      </w:pPr>
      <w:bookmarkStart w:id="191" w:name="_Toc17191226"/>
      <w:bookmarkStart w:id="192" w:name="_Toc17191338"/>
      <w:bookmarkStart w:id="193" w:name="_Toc17192811"/>
      <w:bookmarkStart w:id="194" w:name="_Toc17206896"/>
      <w:bookmarkStart w:id="195" w:name="_Toc17207070"/>
      <w:bookmarkStart w:id="196" w:name="_Toc17283603"/>
      <w:bookmarkStart w:id="197" w:name="_Toc17285238"/>
      <w:bookmarkStart w:id="198" w:name="_Toc17290013"/>
      <w:bookmarkStart w:id="199" w:name="_Toc17290215"/>
      <w:bookmarkStart w:id="200" w:name="_Toc17293076"/>
      <w:bookmarkStart w:id="201" w:name="_Toc17191227"/>
      <w:bookmarkStart w:id="202" w:name="_Toc17191339"/>
      <w:bookmarkStart w:id="203" w:name="_Toc17192812"/>
      <w:bookmarkStart w:id="204" w:name="_Toc17206897"/>
      <w:bookmarkStart w:id="205" w:name="_Toc17207071"/>
      <w:bookmarkStart w:id="206" w:name="_Toc17283604"/>
      <w:bookmarkStart w:id="207" w:name="_Toc17285239"/>
      <w:bookmarkStart w:id="208" w:name="_Toc17290014"/>
      <w:bookmarkStart w:id="209" w:name="_Toc17290216"/>
      <w:bookmarkStart w:id="210" w:name="_Toc17293077"/>
      <w:bookmarkStart w:id="211" w:name="_Toc17191228"/>
      <w:bookmarkStart w:id="212" w:name="_Toc17191340"/>
      <w:bookmarkStart w:id="213" w:name="_Toc17192813"/>
      <w:bookmarkStart w:id="214" w:name="_Toc17206898"/>
      <w:bookmarkStart w:id="215" w:name="_Toc17207072"/>
      <w:bookmarkStart w:id="216" w:name="_Toc17283605"/>
      <w:bookmarkStart w:id="217" w:name="_Toc17285240"/>
      <w:bookmarkStart w:id="218" w:name="_Toc17290015"/>
      <w:bookmarkStart w:id="219" w:name="_Toc17290217"/>
      <w:bookmarkStart w:id="220" w:name="_Toc17293078"/>
      <w:bookmarkStart w:id="221" w:name="_Contacts"/>
      <w:bookmarkStart w:id="222" w:name="_Toc115174977"/>
      <w:bookmarkEnd w:id="191"/>
      <w:bookmarkEnd w:id="192"/>
      <w:bookmarkEnd w:id="193"/>
      <w:bookmarkEnd w:id="194"/>
      <w:bookmarkEnd w:id="195"/>
      <w:bookmarkEnd w:id="196"/>
      <w:bookmarkEnd w:id="197"/>
      <w:bookmarkEnd w:id="198"/>
      <w:bookmarkEnd w:id="199"/>
      <w:bookmarkEnd w:id="200"/>
      <w:bookmarkEnd w:id="201"/>
      <w:bookmarkEnd w:id="202"/>
      <w:bookmarkEnd w:id="203"/>
      <w:bookmarkEnd w:id="204"/>
      <w:bookmarkEnd w:id="205"/>
      <w:bookmarkEnd w:id="206"/>
      <w:bookmarkEnd w:id="207"/>
      <w:bookmarkEnd w:id="208"/>
      <w:bookmarkEnd w:id="209"/>
      <w:bookmarkEnd w:id="210"/>
      <w:bookmarkEnd w:id="211"/>
      <w:bookmarkEnd w:id="212"/>
      <w:bookmarkEnd w:id="213"/>
      <w:bookmarkEnd w:id="214"/>
      <w:bookmarkEnd w:id="215"/>
      <w:bookmarkEnd w:id="216"/>
      <w:bookmarkEnd w:id="217"/>
      <w:bookmarkEnd w:id="218"/>
      <w:bookmarkEnd w:id="219"/>
      <w:bookmarkEnd w:id="220"/>
      <w:bookmarkEnd w:id="221"/>
      <w:r>
        <w:rPr>
          <w:lang w:val="en-GB"/>
        </w:rPr>
        <w:t>Contacts</w:t>
      </w:r>
      <w:bookmarkEnd w:id="222"/>
    </w:p>
    <w:p w14:paraId="63036F37" w14:textId="77777777" w:rsidR="004E6C2F" w:rsidRPr="004E6C2F" w:rsidRDefault="004E6C2F" w:rsidP="00044EC0">
      <w:pPr>
        <w:rPr>
          <w:lang w:val="x-none"/>
        </w:rPr>
      </w:pPr>
    </w:p>
    <w:p w14:paraId="3A5F4051" w14:textId="65CA8703" w:rsidR="0012399C" w:rsidRDefault="0012399C" w:rsidP="0012399C">
      <w:r>
        <w:t xml:space="preserve">Please get in touch with your Graduate School for any queries you may have related to your time at the University. This may include questions about support services, discussing any changes you need to make to your studies, guidance and procedures, University services, etc. If you have a question </w:t>
      </w:r>
      <w:r>
        <w:lastRenderedPageBreak/>
        <w:t xml:space="preserve">and you </w:t>
      </w:r>
      <w:r w:rsidR="00A54245">
        <w:t>are not</w:t>
      </w:r>
      <w:r>
        <w:t xml:space="preserve"> sure who to ask, your Graduate School is the best place to start and the staff will be more than happy to help with your query.</w:t>
      </w:r>
    </w:p>
    <w:p w14:paraId="20F7E78C" w14:textId="3E35DD5B" w:rsidR="00D25A0C" w:rsidRDefault="00D25A0C" w:rsidP="0012399C"/>
    <w:p w14:paraId="3379B929" w14:textId="06556B3B" w:rsidR="00D25A0C" w:rsidRDefault="00D25A0C" w:rsidP="0012399C">
      <w:r>
        <w:t xml:space="preserve">If you want to get in touch with your Graduate School, you can email them using the Graduate School office email address below. You are also welcome to </w:t>
      </w:r>
      <w:r w:rsidR="00B669B7">
        <w:t>contact</w:t>
      </w:r>
      <w:r>
        <w:t xml:space="preserve"> your Graduate School team in person</w:t>
      </w:r>
      <w:r w:rsidR="00B669B7">
        <w:t xml:space="preserve"> to arrange a conversation</w:t>
      </w:r>
      <w:r>
        <w:t>. Location and opening hours information can be found below under “Graduate School office opening hours”.</w:t>
      </w:r>
    </w:p>
    <w:p w14:paraId="37336CDF" w14:textId="77777777" w:rsidR="0012399C" w:rsidRDefault="0012399C" w:rsidP="0012399C"/>
    <w:p w14:paraId="1120FAA9" w14:textId="77777777" w:rsidR="00117C14" w:rsidRDefault="00117C14" w:rsidP="00044EC0"/>
    <w:p w14:paraId="37D5276A" w14:textId="5AD82356" w:rsidR="00117C14" w:rsidRDefault="00117C14" w:rsidP="00044EC0">
      <w:r>
        <w:t>Graduate School</w:t>
      </w:r>
      <w:r w:rsidR="00B669B7">
        <w:t>: Chris Ball</w:t>
      </w:r>
      <w:r>
        <w:t xml:space="preserve">: </w:t>
      </w:r>
      <w:hyperlink r:id="rId44" w:history="1">
        <w:r w:rsidR="00B669B7" w:rsidRPr="003A3E31">
          <w:rPr>
            <w:rStyle w:val="Hyperlink"/>
          </w:rPr>
          <w:t>fossgradschool@leeds.ac.uk</w:t>
        </w:r>
      </w:hyperlink>
      <w:r w:rsidR="00B669B7">
        <w:t xml:space="preserve"> </w:t>
      </w:r>
    </w:p>
    <w:p w14:paraId="4CEAB524" w14:textId="6658D673" w:rsidR="00D25A0C" w:rsidRDefault="00D25A0C" w:rsidP="00044EC0">
      <w:r>
        <w:t xml:space="preserve">Graduate School office opening hours: </w:t>
      </w:r>
      <w:r w:rsidR="00B669B7">
        <w:t>09:00 – 17:00 Monday to Friday</w:t>
      </w:r>
    </w:p>
    <w:p w14:paraId="47F6C29A" w14:textId="7AB1E9DC" w:rsidR="00117C14" w:rsidRDefault="00117C14" w:rsidP="00044EC0"/>
    <w:p w14:paraId="18FC83EC" w14:textId="2EABA81C" w:rsidR="00B669B7" w:rsidRDefault="00D25A0C" w:rsidP="00D25A0C">
      <w:r>
        <w:t xml:space="preserve">DPGRS: </w:t>
      </w:r>
      <w:r w:rsidR="00B669B7">
        <w:t>Dr Roxana Barbulescu</w:t>
      </w:r>
      <w:r w:rsidR="00C86EEB">
        <w:t xml:space="preserve">: </w:t>
      </w:r>
      <w:hyperlink r:id="rId45" w:history="1">
        <w:r w:rsidR="00C86EEB" w:rsidRPr="00782C7B">
          <w:rPr>
            <w:rStyle w:val="Hyperlink"/>
          </w:rPr>
          <w:t>r.barbulescu@leeds.ac.u</w:t>
        </w:r>
        <w:r w:rsidR="00C86EEB" w:rsidRPr="00782C7B">
          <w:rPr>
            <w:rStyle w:val="Hyperlink"/>
          </w:rPr>
          <w:t>k</w:t>
        </w:r>
      </w:hyperlink>
      <w:r w:rsidR="00C86EEB">
        <w:t xml:space="preserve"> </w:t>
      </w:r>
    </w:p>
    <w:p w14:paraId="23FBE6AA" w14:textId="24D976DC" w:rsidR="00D25A0C" w:rsidRDefault="00B669B7" w:rsidP="00D25A0C">
      <w:r>
        <w:t>Deputy DPGRS: Dr Ana Manzano</w:t>
      </w:r>
      <w:r w:rsidR="00C86EEB">
        <w:t xml:space="preserve">: </w:t>
      </w:r>
      <w:hyperlink r:id="rId46" w:history="1">
        <w:r w:rsidR="00C86EEB" w:rsidRPr="00782C7B">
          <w:rPr>
            <w:rStyle w:val="Hyperlink"/>
          </w:rPr>
          <w:t>a.manzano@leeds.ac.u</w:t>
        </w:r>
        <w:r w:rsidR="00C86EEB" w:rsidRPr="00782C7B">
          <w:rPr>
            <w:rStyle w:val="Hyperlink"/>
          </w:rPr>
          <w:t>k</w:t>
        </w:r>
      </w:hyperlink>
      <w:r w:rsidR="00C86EEB">
        <w:t xml:space="preserve"> </w:t>
      </w:r>
    </w:p>
    <w:p w14:paraId="696C2A5C" w14:textId="484E9ED5" w:rsidR="00B669B7" w:rsidRDefault="00B669B7" w:rsidP="00D25A0C">
      <w:r>
        <w:t>Head of school: Professor Salman Sayyid</w:t>
      </w:r>
      <w:r w:rsidR="00C86EEB">
        <w:t xml:space="preserve">: </w:t>
      </w:r>
      <w:hyperlink r:id="rId47" w:history="1">
        <w:r w:rsidR="00C86EEB" w:rsidRPr="00782C7B">
          <w:rPr>
            <w:rStyle w:val="Hyperlink"/>
          </w:rPr>
          <w:t>S.Sayyid@leeds.ac.u</w:t>
        </w:r>
        <w:r w:rsidR="00C86EEB" w:rsidRPr="00782C7B">
          <w:rPr>
            <w:rStyle w:val="Hyperlink"/>
          </w:rPr>
          <w:t>k</w:t>
        </w:r>
      </w:hyperlink>
      <w:r w:rsidR="00C86EEB">
        <w:t xml:space="preserve"> </w:t>
      </w:r>
    </w:p>
    <w:p w14:paraId="60DEF505" w14:textId="04037A66" w:rsidR="009B4C11" w:rsidRDefault="009B4C11" w:rsidP="009B4C11">
      <w:r w:rsidRPr="00BE1B42">
        <w:rPr>
          <w:rFonts w:cstheme="minorHAnsi"/>
        </w:rPr>
        <w:t>A</w:t>
      </w:r>
      <w:r>
        <w:rPr>
          <w:rFonts w:cstheme="minorHAnsi"/>
        </w:rPr>
        <w:t xml:space="preserve">n SSP </w:t>
      </w:r>
      <w:r w:rsidRPr="00BE1B42">
        <w:rPr>
          <w:rFonts w:cstheme="minorHAnsi"/>
        </w:rPr>
        <w:t xml:space="preserve">staff Directory is available </w:t>
      </w:r>
      <w:hyperlink r:id="rId48" w:history="1">
        <w:r w:rsidRPr="00BE1B42">
          <w:rPr>
            <w:rStyle w:val="Hyperlink"/>
            <w:rFonts w:cstheme="minorHAnsi"/>
          </w:rPr>
          <w:t>here</w:t>
        </w:r>
      </w:hyperlink>
      <w:r w:rsidRPr="00BE1B42">
        <w:rPr>
          <w:rFonts w:cstheme="minorHAnsi"/>
        </w:rPr>
        <w:t>.</w:t>
      </w:r>
    </w:p>
    <w:p w14:paraId="11CCBB89" w14:textId="0AF05820" w:rsidR="00D25A0C" w:rsidRDefault="00D25A0C" w:rsidP="00D25A0C">
      <w:r>
        <w:t xml:space="preserve">Head of </w:t>
      </w:r>
      <w:r w:rsidR="00330B9F">
        <w:t xml:space="preserve">Graduate </w:t>
      </w:r>
      <w:r>
        <w:t xml:space="preserve">School: </w:t>
      </w:r>
      <w:r w:rsidR="00C86EEB">
        <w:t>Professor</w:t>
      </w:r>
      <w:r w:rsidR="00B669B7">
        <w:t xml:space="preserve"> Edward Newman</w:t>
      </w:r>
      <w:r w:rsidR="00C86EEB">
        <w:t xml:space="preserve">: </w:t>
      </w:r>
      <w:hyperlink r:id="rId49" w:history="1">
        <w:r w:rsidR="00C86EEB" w:rsidRPr="00782C7B">
          <w:rPr>
            <w:rStyle w:val="Hyperlink"/>
          </w:rPr>
          <w:t>E.Newman@leeds.ac.u</w:t>
        </w:r>
        <w:r w:rsidR="00C86EEB" w:rsidRPr="00782C7B">
          <w:rPr>
            <w:rStyle w:val="Hyperlink"/>
          </w:rPr>
          <w:t>k</w:t>
        </w:r>
      </w:hyperlink>
      <w:r w:rsidR="00C86EEB">
        <w:t xml:space="preserve"> </w:t>
      </w:r>
    </w:p>
    <w:p w14:paraId="4BB3CFAB" w14:textId="77777777" w:rsidR="00117C14" w:rsidRPr="00117C14" w:rsidRDefault="00117C14" w:rsidP="00044EC0">
      <w:pPr>
        <w:rPr>
          <w:lang w:val="x-none"/>
        </w:rPr>
      </w:pPr>
    </w:p>
    <w:p w14:paraId="735E8BAE" w14:textId="77777777" w:rsidR="0012399C" w:rsidRDefault="0012399C" w:rsidP="00044EC0"/>
    <w:p w14:paraId="0C5DD6DA" w14:textId="6B2289D6" w:rsidR="00CD538A" w:rsidRDefault="00335781" w:rsidP="00044EC0">
      <w:pPr>
        <w:pStyle w:val="Heading2"/>
      </w:pPr>
      <w:bookmarkStart w:id="223" w:name="_Toc115174978"/>
      <w:r>
        <w:t>Faculty and School PGR facilities</w:t>
      </w:r>
      <w:bookmarkEnd w:id="223"/>
    </w:p>
    <w:p w14:paraId="57082587" w14:textId="77777777" w:rsidR="009B4C11" w:rsidRDefault="009B4C11" w:rsidP="009B4C11">
      <w:r w:rsidRPr="00184A43">
        <w:t>The School endeavours to provide access to a shared space on level 9 of the Social Sciences Building for all research students for the 3 year</w:t>
      </w:r>
      <w:r>
        <w:t>s</w:t>
      </w:r>
      <w:r w:rsidRPr="00184A43">
        <w:t xml:space="preserve"> of their </w:t>
      </w:r>
      <w:r>
        <w:t xml:space="preserve">standard </w:t>
      </w:r>
      <w:r w:rsidRPr="00184A43">
        <w:t>study</w:t>
      </w:r>
      <w:r>
        <w:t xml:space="preserve"> period</w:t>
      </w:r>
      <w:r w:rsidRPr="00184A43">
        <w:t>.  It must be noted that part-time and over-time students can only be accommodated when we have sufficient space.</w:t>
      </w:r>
      <w:r>
        <w:t xml:space="preserve"> </w:t>
      </w:r>
    </w:p>
    <w:p w14:paraId="44F5CBD4" w14:textId="283380F5" w:rsidR="000C173F" w:rsidRPr="000C173F" w:rsidRDefault="000C173F" w:rsidP="00044EC0"/>
    <w:p w14:paraId="6D29AF67" w14:textId="77777777" w:rsidR="00A30620" w:rsidRPr="000C173F" w:rsidRDefault="00A30620" w:rsidP="00044EC0">
      <w:pPr>
        <w:pStyle w:val="Heading2"/>
      </w:pPr>
      <w:bookmarkStart w:id="224" w:name="_Toc534984108"/>
      <w:bookmarkStart w:id="225" w:name="_Toc8981520"/>
      <w:bookmarkStart w:id="226" w:name="_Toc8981518"/>
      <w:bookmarkStart w:id="227" w:name="_Toc115174979"/>
      <w:r w:rsidRPr="000C173F">
        <w:t>Induction</w:t>
      </w:r>
      <w:bookmarkEnd w:id="224"/>
      <w:bookmarkEnd w:id="225"/>
      <w:bookmarkEnd w:id="227"/>
    </w:p>
    <w:p w14:paraId="4F5E341C" w14:textId="1C3D21C8" w:rsidR="00912D18" w:rsidRDefault="00937820" w:rsidP="00044EC0">
      <w:r>
        <w:t>The Doctoral College</w:t>
      </w:r>
      <w:r w:rsidR="0EBAE87E">
        <w:t xml:space="preserve"> </w:t>
      </w:r>
      <w:r w:rsidR="08DFBF7E">
        <w:t>organise</w:t>
      </w:r>
      <w:r w:rsidR="0EBAE87E">
        <w:t>s</w:t>
      </w:r>
      <w:r w:rsidR="08DFBF7E">
        <w:t xml:space="preserve"> the University's</w:t>
      </w:r>
      <w:r w:rsidR="0B7BAE82">
        <w:t xml:space="preserve"> overall</w:t>
      </w:r>
      <w:r w:rsidR="08DFBF7E">
        <w:t xml:space="preserve"> </w:t>
      </w:r>
      <w:r w:rsidR="010DAF32">
        <w:t>i</w:t>
      </w:r>
      <w:r w:rsidR="08DFBF7E">
        <w:t xml:space="preserve">nduction for </w:t>
      </w:r>
      <w:r w:rsidR="43B7AB89">
        <w:t>PGRs</w:t>
      </w:r>
      <w:r w:rsidR="47FDA4AE">
        <w:t>, which</w:t>
      </w:r>
      <w:r w:rsidR="08DFBF7E">
        <w:t xml:space="preserve"> </w:t>
      </w:r>
      <w:r w:rsidR="36FEE52A">
        <w:t xml:space="preserve">will be a </w:t>
      </w:r>
      <w:r>
        <w:t>combination of information provided online and some in person sessions.</w:t>
      </w:r>
      <w:r w:rsidR="00330B9F">
        <w:t xml:space="preserve"> </w:t>
      </w:r>
      <w:r w:rsidR="5C0C12A3">
        <w:t xml:space="preserve">As well as the </w:t>
      </w:r>
      <w:r>
        <w:t xml:space="preserve">Doctoral College </w:t>
      </w:r>
      <w:r w:rsidR="65227B10">
        <w:t>i</w:t>
      </w:r>
      <w:r w:rsidR="5C0C12A3">
        <w:t xml:space="preserve">nduction, you will also </w:t>
      </w:r>
      <w:r w:rsidR="2B496409">
        <w:t>be invited to</w:t>
      </w:r>
      <w:r w:rsidR="737CA17B">
        <w:t xml:space="preserve"> a </w:t>
      </w:r>
      <w:r w:rsidR="32660425">
        <w:t>School or Faculty</w:t>
      </w:r>
      <w:r w:rsidR="737CA17B">
        <w:t xml:space="preserve"> induction </w:t>
      </w:r>
      <w:r w:rsidR="76B22BF7">
        <w:t>by</w:t>
      </w:r>
      <w:r w:rsidR="737CA17B">
        <w:t xml:space="preserve"> your Graduate School, </w:t>
      </w:r>
      <w:r w:rsidR="5C0C12A3">
        <w:t>which may include specific training such as fieldwork or health and safety.</w:t>
      </w:r>
      <w:r w:rsidR="3A9794DA">
        <w:t xml:space="preserve"> Please make sure you check your emails regularly for up-to-date information on induction.</w:t>
      </w:r>
    </w:p>
    <w:p w14:paraId="4E07468B" w14:textId="618E3DBA" w:rsidR="008E481C" w:rsidRDefault="008E481C" w:rsidP="00044EC0"/>
    <w:p w14:paraId="28E2F704" w14:textId="1C03EE68" w:rsidR="008E481C" w:rsidRDefault="008E481C" w:rsidP="00044EC0">
      <w:r>
        <w:t xml:space="preserve">Please go to the </w:t>
      </w:r>
      <w:hyperlink r:id="rId50" w:history="1">
        <w:r w:rsidRPr="008E481C">
          <w:rPr>
            <w:rStyle w:val="Hyperlink"/>
          </w:rPr>
          <w:t>Doctoral College Induction webpages</w:t>
        </w:r>
      </w:hyperlink>
      <w:r>
        <w:t xml:space="preserve"> to find out what you need to know, where to start and </w:t>
      </w:r>
      <w:r w:rsidR="00345B5E">
        <w:t>what is</w:t>
      </w:r>
      <w:r>
        <w:t xml:space="preserve"> on in person.</w:t>
      </w:r>
    </w:p>
    <w:p w14:paraId="4019AAA2" w14:textId="2144DB14" w:rsidR="008E6657" w:rsidRDefault="008E6657" w:rsidP="00044EC0"/>
    <w:p w14:paraId="699541E4" w14:textId="2FCC7BEF" w:rsidR="00476F4F" w:rsidRDefault="00476F4F" w:rsidP="00044EC0">
      <w:r w:rsidRPr="001411CA">
        <w:rPr>
          <w:b/>
          <w:noProof/>
          <w:sz w:val="28"/>
          <w:szCs w:val="28"/>
          <w:highlight w:val="lightGray"/>
          <w:lang w:eastAsia="en-GB"/>
        </w:rPr>
        <mc:AlternateContent>
          <mc:Choice Requires="wps">
            <w:drawing>
              <wp:anchor distT="45720" distB="45720" distL="114300" distR="114300" simplePos="0" relativeHeight="251658245" behindDoc="0" locked="0" layoutInCell="1" allowOverlap="1" wp14:anchorId="52BB4EA6" wp14:editId="125FFD10">
                <wp:simplePos x="0" y="0"/>
                <wp:positionH relativeFrom="margin">
                  <wp:posOffset>-1905</wp:posOffset>
                </wp:positionH>
                <wp:positionV relativeFrom="paragraph">
                  <wp:posOffset>293370</wp:posOffset>
                </wp:positionV>
                <wp:extent cx="6020435" cy="1413510"/>
                <wp:effectExtent l="57150" t="57150" r="113665" b="110490"/>
                <wp:wrapSquare wrapText="bothSides"/>
                <wp:docPr id="6"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20435" cy="1413510"/>
                        </a:xfrm>
                        <a:prstGeom prst="roundRect">
                          <a:avLst/>
                        </a:prstGeom>
                        <a:ln w="38100">
                          <a:headEnd/>
                          <a:tailEnd/>
                        </a:ln>
                        <a:effectLst>
                          <a:outerShdw blurRad="50800" dist="38100" dir="2700000" algn="tl" rotWithShape="0">
                            <a:prstClr val="black">
                              <a:alpha val="40000"/>
                            </a:prstClr>
                          </a:outerShdw>
                        </a:effectLst>
                      </wps:spPr>
                      <wps:style>
                        <a:lnRef idx="2">
                          <a:schemeClr val="accent5"/>
                        </a:lnRef>
                        <a:fillRef idx="1">
                          <a:schemeClr val="lt1"/>
                        </a:fillRef>
                        <a:effectRef idx="0">
                          <a:schemeClr val="accent5"/>
                        </a:effectRef>
                        <a:fontRef idx="minor">
                          <a:schemeClr val="dk1"/>
                        </a:fontRef>
                      </wps:style>
                      <wps:txbx>
                        <w:txbxContent>
                          <w:p w14:paraId="3BCEDA62" w14:textId="77777777" w:rsidR="009B4C11" w:rsidRDefault="009B4C11" w:rsidP="00476F4F">
                            <w:r w:rsidRPr="00476F4F">
                              <w:rPr>
                                <w:rFonts w:ascii="Calibri" w:eastAsia="Calibri" w:hAnsi="Calibri" w:cs="Calibri"/>
                                <w:color w:val="000000" w:themeColor="text1"/>
                              </w:rPr>
                              <w:t>S</w:t>
                            </w:r>
                            <w:r>
                              <w:t>tudent support tip</w:t>
                            </w:r>
                          </w:p>
                          <w:p w14:paraId="099CAFFB" w14:textId="77777777" w:rsidR="009B4C11" w:rsidRPr="00476F4F" w:rsidRDefault="009B4C11" w:rsidP="00476F4F"/>
                          <w:p w14:paraId="05828850" w14:textId="05157569" w:rsidR="009B4C11" w:rsidRDefault="009B4C11" w:rsidP="00476F4F">
                            <w:r w:rsidRPr="00476F4F">
                              <w:t>You should</w:t>
                            </w:r>
                            <w:r>
                              <w:t xml:space="preserve"> attend induction</w:t>
                            </w:r>
                            <w:r w:rsidRPr="00476F4F">
                              <w:t xml:space="preserve"> events as they are a good opportunity for you to meet PGRs from your School/Faculty and begin to build friendships and support networks. It is likely that academic and administrative colleagues will be in attendance, so you will have the opportunity to ask questions.  </w:t>
                            </w:r>
                          </w:p>
                          <w:p w14:paraId="3E7FDC53" w14:textId="77777777" w:rsidR="009B4C11" w:rsidRPr="001411CA" w:rsidRDefault="009B4C11" w:rsidP="00476F4F"/>
                          <w:p w14:paraId="4A343DC9" w14:textId="77777777" w:rsidR="009B4C11" w:rsidRDefault="009B4C11" w:rsidP="00476F4F"/>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roundrect w14:anchorId="52BB4EA6" id="Text Box 6" o:spid="_x0000_s1030" style="position:absolute;margin-left:-.15pt;margin-top:23.1pt;width:474.05pt;height:111.3pt;z-index:251658245;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" fillcolor="white [3201]" strokecolor="#4472c4 [3208]" strokeweight="3pt">
                <v:stroke joinstyle="miter"/>
                <v:shadow on="t" color="black" opacity="26214f" origin="-.5,-.5" offset=".74836mm,.74836mm"/>
                <v:textbox>
                  <w:txbxContent>
                    <w:p w14:paraId="3BCEDA62" w14:textId="77777777" w:rsidR="009B4C11" w:rsidRDefault="009B4C11" w:rsidP="00476F4F">
                      <w:r w:rsidRPr="00476F4F">
                        <w:rPr>
                          <w:rFonts w:ascii="Calibri" w:eastAsia="Calibri" w:hAnsi="Calibri" w:cs="Calibri"/>
                          <w:color w:val="000000" w:themeColor="text1"/>
                        </w:rPr>
                        <w:t>S</w:t>
                      </w:r>
                      <w:r>
                        <w:t>tudent support tip</w:t>
                      </w:r>
                    </w:p>
                    <w:p w14:paraId="099CAFFB" w14:textId="77777777" w:rsidR="009B4C11" w:rsidRPr="00476F4F" w:rsidRDefault="009B4C11" w:rsidP="00476F4F"/>
                    <w:p w14:paraId="05828850" w14:textId="05157569" w:rsidR="009B4C11" w:rsidRDefault="009B4C11" w:rsidP="00476F4F">
                      <w:r w:rsidRPr="00476F4F">
                        <w:t>You should</w:t>
                      </w:r>
                      <w:r>
                        <w:t xml:space="preserve"> attend induction</w:t>
                      </w:r>
                      <w:r w:rsidRPr="00476F4F">
                        <w:t xml:space="preserve"> events as they are a good opportunity for you to meet PGRs from your School/Faculty and begin to build friendships and support networks. It is likely that academic and administrative colleagues will be in attendance, so you will have the opportunity to ask questions.  </w:t>
                      </w:r>
                    </w:p>
                    <w:p w14:paraId="3E7FDC53" w14:textId="77777777" w:rsidR="009B4C11" w:rsidRPr="001411CA" w:rsidRDefault="009B4C11" w:rsidP="00476F4F"/>
                    <w:p w14:paraId="4A343DC9" w14:textId="77777777" w:rsidR="009B4C11" w:rsidRDefault="009B4C11" w:rsidP="00476F4F"/>
                  </w:txbxContent>
                </v:textbox>
                <w10:wrap type="square" anchorx="margin"/>
              </v:roundrect>
            </w:pict>
          </mc:Fallback>
        </mc:AlternateContent>
      </w:r>
    </w:p>
    <w:p w14:paraId="27534084" w14:textId="77777777" w:rsidR="008E6657" w:rsidRDefault="008E6657" w:rsidP="00044EC0"/>
    <w:p w14:paraId="4E217434" w14:textId="7E25005E" w:rsidR="004E1FBD" w:rsidRDefault="004E1FBD" w:rsidP="00044EC0"/>
    <w:p w14:paraId="709DD1F9" w14:textId="77777777" w:rsidR="004E1FBD" w:rsidRDefault="004E1FBD" w:rsidP="00044EC0">
      <w:pPr>
        <w:pStyle w:val="Heading2"/>
      </w:pPr>
      <w:bookmarkStart w:id="228" w:name="_Communication"/>
      <w:bookmarkStart w:id="229" w:name="_Toc8981529"/>
      <w:bookmarkStart w:id="230" w:name="_Toc294183249"/>
      <w:bookmarkStart w:id="231" w:name="_Toc294188290"/>
      <w:bookmarkStart w:id="232" w:name="_Toc115174980"/>
      <w:bookmarkEnd w:id="228"/>
      <w:r w:rsidRPr="00791AAB">
        <w:lastRenderedPageBreak/>
        <w:t>Communication</w:t>
      </w:r>
      <w:bookmarkEnd w:id="229"/>
      <w:bookmarkEnd w:id="232"/>
    </w:p>
    <w:p w14:paraId="718D3AA9" w14:textId="1F120DC0" w:rsidR="004E1FBD" w:rsidRDefault="004E1FBD" w:rsidP="00044EC0">
      <w:bookmarkStart w:id="233" w:name="_Toc294183253"/>
      <w:bookmarkStart w:id="234" w:name="_Toc294188294"/>
      <w:bookmarkStart w:id="235" w:name="_Toc294183254"/>
      <w:bookmarkStart w:id="236" w:name="_Toc294188295"/>
      <w:bookmarkEnd w:id="230"/>
      <w:bookmarkEnd w:id="231"/>
      <w:bookmarkEnd w:id="233"/>
      <w:bookmarkEnd w:id="234"/>
      <w:r>
        <w:t xml:space="preserve">The University will email you on your University email account in most instances, rather than any personal email addresses. Any reminders/automated notifications from GRAD will go to your University email account. You are expected to regularly check your University email account for communications from the University. These communications will include important updates and information relating to your programme, working arrangements, finance and sponsorship, etc. It is very important that you do not ignore University emails and you make sure you read them carefully and act on any information or advice in a timely manner. Other forms of communication from the University, including the Doctoral College and your Graduate School, might come from Microsoft Teams, newsletters, social media, etc. The University will always make email communication the priority for important information. </w:t>
      </w:r>
    </w:p>
    <w:p w14:paraId="12A64CAE" w14:textId="1DCB8859" w:rsidR="00910207" w:rsidRDefault="00910207" w:rsidP="00044EC0"/>
    <w:p w14:paraId="104F1406" w14:textId="77777777" w:rsidR="00910207" w:rsidRDefault="00910207" w:rsidP="00044EC0">
      <w:r>
        <w:t>Every month the Doctoral College enrols a batch of new starters to the ‘</w:t>
      </w:r>
      <w:hyperlink r:id="rId51" w:history="1">
        <w:r w:rsidRPr="00910207">
          <w:rPr>
            <w:rStyle w:val="Hyperlink"/>
          </w:rPr>
          <w:t>Leeds Doctoral College PGRs’ Microsoft Team</w:t>
        </w:r>
      </w:hyperlink>
      <w:r>
        <w:t xml:space="preserve">. By being a part of the Team, PGRs can view content of interest to the PGR community such as events, opportunities, wellbeing and support, workshops, surveys, etc. It is the main place PGR relevant content will be shared so be sure to keep an eye on what is posted each week. </w:t>
      </w:r>
    </w:p>
    <w:p w14:paraId="0C9CA250" w14:textId="77777777" w:rsidR="00910207" w:rsidRDefault="00910207" w:rsidP="00044EC0"/>
    <w:p w14:paraId="243A8930" w14:textId="4CDA304C" w:rsidR="00910207" w:rsidRDefault="00910207" w:rsidP="00044EC0">
      <w:r>
        <w:t xml:space="preserve">If you find you </w:t>
      </w:r>
      <w:r w:rsidR="00D02341">
        <w:t>are not</w:t>
      </w:r>
      <w:r>
        <w:t xml:space="preserve"> a member of the Team yet and </w:t>
      </w:r>
      <w:r w:rsidR="00D02341">
        <w:t>do not</w:t>
      </w:r>
      <w:r>
        <w:t xml:space="preserve"> have access, </w:t>
      </w:r>
      <w:r w:rsidR="00D02341">
        <w:t xml:space="preserve">then </w:t>
      </w:r>
      <w:r>
        <w:t xml:space="preserve">don’t worry. You can </w:t>
      </w:r>
      <w:hyperlink r:id="rId52" w:history="1">
        <w:r w:rsidRPr="00D02341">
          <w:rPr>
            <w:rStyle w:val="Hyperlink"/>
          </w:rPr>
          <w:t>request to be added</w:t>
        </w:r>
        <w:r w:rsidR="00D02341" w:rsidRPr="00D02341">
          <w:rPr>
            <w:rStyle w:val="Hyperlink"/>
          </w:rPr>
          <w:t xml:space="preserve"> on the Team itself</w:t>
        </w:r>
      </w:hyperlink>
      <w:r>
        <w:t>, or you can join using the code</w:t>
      </w:r>
      <w:r w:rsidR="00D02341">
        <w:t xml:space="preserve"> “</w:t>
      </w:r>
      <w:r w:rsidRPr="00D02341">
        <w:rPr>
          <w:rFonts w:cstheme="minorHAnsi"/>
          <w:bCs/>
          <w:color w:val="242424"/>
          <w:shd w:val="clear" w:color="auto" w:fill="FFFFFF"/>
        </w:rPr>
        <w:t>as60dbs</w:t>
      </w:r>
      <w:r w:rsidR="00D02341">
        <w:rPr>
          <w:rFonts w:cstheme="minorHAnsi"/>
          <w:bCs/>
          <w:color w:val="242424"/>
          <w:shd w:val="clear" w:color="auto" w:fill="FFFFFF"/>
        </w:rPr>
        <w:t xml:space="preserve">”. Find out more about the Team on the </w:t>
      </w:r>
      <w:hyperlink r:id="rId53" w:history="1">
        <w:r w:rsidR="00D02341" w:rsidRPr="001E2478">
          <w:rPr>
            <w:rStyle w:val="Hyperlink"/>
            <w:rFonts w:cstheme="minorHAnsi"/>
            <w:bCs/>
            <w:shd w:val="clear" w:color="auto" w:fill="FFFFFF"/>
          </w:rPr>
          <w:t>For Students website</w:t>
        </w:r>
      </w:hyperlink>
      <w:r w:rsidR="00D02341">
        <w:rPr>
          <w:rFonts w:cstheme="minorHAnsi"/>
          <w:bCs/>
          <w:color w:val="242424"/>
          <w:shd w:val="clear" w:color="auto" w:fill="FFFFFF"/>
        </w:rPr>
        <w:t>.</w:t>
      </w:r>
    </w:p>
    <w:p w14:paraId="52105350" w14:textId="77777777" w:rsidR="004E1FBD" w:rsidRDefault="004E1FBD" w:rsidP="00044EC0"/>
    <w:p w14:paraId="57590FE2" w14:textId="5D9DA5E7" w:rsidR="004E1FBD" w:rsidRPr="00203998" w:rsidRDefault="004E1FBD" w:rsidP="00044EC0">
      <w:r>
        <w:t>Please also be aware that i</w:t>
      </w:r>
      <w:r w:rsidRPr="00203998">
        <w:t xml:space="preserve">n line with the </w:t>
      </w:r>
      <w:hyperlink r:id="rId54" w:history="1">
        <w:r w:rsidRPr="00203998">
          <w:rPr>
            <w:rStyle w:val="Hyperlink"/>
          </w:rPr>
          <w:t>University's Information Protection Policy</w:t>
        </w:r>
      </w:hyperlink>
      <w:r>
        <w:t xml:space="preserve">, </w:t>
      </w:r>
      <w:r w:rsidR="00536602">
        <w:t xml:space="preserve">it is </w:t>
      </w:r>
      <w:r>
        <w:t>no</w:t>
      </w:r>
      <w:r w:rsidR="00536602">
        <w:t>t</w:t>
      </w:r>
      <w:r>
        <w:t xml:space="preserve"> </w:t>
      </w:r>
      <w:r w:rsidRPr="00203998">
        <w:t>possible to automatically forward messages from University email accounts to any email address that is external to the organisation.</w:t>
      </w:r>
      <w:r>
        <w:t xml:space="preserve"> </w:t>
      </w:r>
      <w:hyperlink r:id="rId55" w:history="1">
        <w:r w:rsidRPr="00203998">
          <w:rPr>
            <w:rStyle w:val="Hyperlink"/>
          </w:rPr>
          <w:t>This article on the University IT website explains this in more detail.</w:t>
        </w:r>
      </w:hyperlink>
    </w:p>
    <w:bookmarkEnd w:id="235"/>
    <w:bookmarkEnd w:id="236"/>
    <w:p w14:paraId="603E2806" w14:textId="617E48B1" w:rsidR="00912D18" w:rsidRDefault="00476F4F" w:rsidP="00044EC0">
      <w:pPr>
        <w:rPr>
          <w:b/>
        </w:rPr>
      </w:pPr>
      <w:r w:rsidRPr="001411CA">
        <w:rPr>
          <w:b/>
          <w:noProof/>
          <w:sz w:val="28"/>
          <w:szCs w:val="28"/>
          <w:highlight w:val="lightGray"/>
          <w:lang w:eastAsia="en-GB"/>
        </w:rPr>
        <mc:AlternateContent>
          <mc:Choice Requires="wps">
            <w:drawing>
              <wp:anchor distT="45720" distB="45720" distL="114300" distR="114300" simplePos="0" relativeHeight="251658246" behindDoc="0" locked="0" layoutInCell="1" allowOverlap="1" wp14:anchorId="1F211E30" wp14:editId="3566CB2C">
                <wp:simplePos x="0" y="0"/>
                <wp:positionH relativeFrom="margin">
                  <wp:posOffset>-1905</wp:posOffset>
                </wp:positionH>
                <wp:positionV relativeFrom="paragraph">
                  <wp:posOffset>469900</wp:posOffset>
                </wp:positionV>
                <wp:extent cx="6020435" cy="1019810"/>
                <wp:effectExtent l="57150" t="57150" r="113665" b="123190"/>
                <wp:wrapSquare wrapText="bothSides"/>
                <wp:docPr id="7"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20435" cy="1019810"/>
                        </a:xfrm>
                        <a:prstGeom prst="roundRect">
                          <a:avLst/>
                        </a:prstGeom>
                        <a:ln w="38100">
                          <a:headEnd/>
                          <a:tailEnd/>
                        </a:ln>
                        <a:effectLst>
                          <a:outerShdw blurRad="50800" dist="38100" dir="2700000" algn="tl" rotWithShape="0">
                            <a:prstClr val="black">
                              <a:alpha val="40000"/>
                            </a:prstClr>
                          </a:outerShdw>
                        </a:effectLst>
                      </wps:spPr>
                      <wps:style>
                        <a:lnRef idx="2">
                          <a:schemeClr val="accent5"/>
                        </a:lnRef>
                        <a:fillRef idx="1">
                          <a:schemeClr val="lt1"/>
                        </a:fillRef>
                        <a:effectRef idx="0">
                          <a:schemeClr val="accent5"/>
                        </a:effectRef>
                        <a:fontRef idx="minor">
                          <a:schemeClr val="dk1"/>
                        </a:fontRef>
                      </wps:style>
                      <wps:txbx>
                        <w:txbxContent>
                          <w:p w14:paraId="1F1D1F0A" w14:textId="77777777" w:rsidR="009B4C11" w:rsidRDefault="009B4C11" w:rsidP="00476F4F">
                            <w:r w:rsidRPr="00476F4F">
                              <w:rPr>
                                <w:rFonts w:ascii="Calibri" w:eastAsia="Calibri" w:hAnsi="Calibri" w:cs="Calibri"/>
                                <w:color w:val="000000" w:themeColor="text1"/>
                              </w:rPr>
                              <w:t>S</w:t>
                            </w:r>
                            <w:r>
                              <w:t>tudent support tip</w:t>
                            </w:r>
                          </w:p>
                          <w:p w14:paraId="3B3C7C7A" w14:textId="77777777" w:rsidR="009B4C11" w:rsidRPr="00476F4F" w:rsidRDefault="009B4C11" w:rsidP="00476F4F"/>
                          <w:p w14:paraId="5ED1BE58" w14:textId="77777777" w:rsidR="009B4C11" w:rsidRPr="00AE1CCF" w:rsidRDefault="009B4C11" w:rsidP="00476F4F">
                            <w:r w:rsidRPr="00476F4F">
                              <w:t>If you have any issues with your email at any point, you should contact IT via their “</w:t>
                            </w:r>
                            <w:hyperlink r:id="rId56" w:history="1">
                              <w:r w:rsidRPr="00476F4F">
                                <w:rPr>
                                  <w:rStyle w:val="Hyperlink"/>
                                </w:rPr>
                                <w:t>Something broken?</w:t>
                              </w:r>
                            </w:hyperlink>
                            <w:r w:rsidRPr="00476F4F">
                              <w:t>” link on their website before contacting your Graduate School.</w:t>
                            </w:r>
                          </w:p>
                          <w:p w14:paraId="43C51D91" w14:textId="77777777" w:rsidR="009B4C11" w:rsidRPr="001411CA" w:rsidRDefault="009B4C11" w:rsidP="00476F4F"/>
                          <w:p w14:paraId="7C0C0B61" w14:textId="77777777" w:rsidR="009B4C11" w:rsidRDefault="009B4C11" w:rsidP="00476F4F"/>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roundrect w14:anchorId="1F211E30" id="Text Box 7" o:spid="_x0000_s1031" style="position:absolute;margin-left:-.15pt;margin-top:37pt;width:474.05pt;height:80.3pt;z-index:251658246;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" fillcolor="white [3201]" strokecolor="#4472c4 [3208]" strokeweight="3pt">
                <v:stroke joinstyle="miter"/>
                <v:shadow on="t" color="black" opacity="26214f" origin="-.5,-.5" offset=".74836mm,.74836mm"/>
                <v:textbox>
                  <w:txbxContent>
                    <w:p w14:paraId="1F1D1F0A" w14:textId="77777777" w:rsidR="009B4C11" w:rsidRDefault="009B4C11" w:rsidP="00476F4F">
                      <w:r w:rsidRPr="00476F4F">
                        <w:rPr>
                          <w:rFonts w:ascii="Calibri" w:eastAsia="Calibri" w:hAnsi="Calibri" w:cs="Calibri"/>
                          <w:color w:val="000000" w:themeColor="text1"/>
                        </w:rPr>
                        <w:t>S</w:t>
                      </w:r>
                      <w:r>
                        <w:t>tudent support tip</w:t>
                      </w:r>
                    </w:p>
                    <w:p w14:paraId="3B3C7C7A" w14:textId="77777777" w:rsidR="009B4C11" w:rsidRPr="00476F4F" w:rsidRDefault="009B4C11" w:rsidP="00476F4F"/>
                    <w:p w14:paraId="5ED1BE58" w14:textId="77777777" w:rsidR="009B4C11" w:rsidRPr="00AE1CCF" w:rsidRDefault="009B4C11" w:rsidP="00476F4F">
                      <w:r w:rsidRPr="00476F4F">
                        <w:t>If you have any issues with your email at any point, you should contact IT via their “</w:t>
                      </w:r>
                      <w:hyperlink r:id="rId57" w:history="1">
                        <w:r w:rsidRPr="00476F4F">
                          <w:rPr>
                            <w:rStyle w:val="Hyperlink"/>
                          </w:rPr>
                          <w:t>Something broken?</w:t>
                        </w:r>
                      </w:hyperlink>
                      <w:r w:rsidRPr="00476F4F">
                        <w:t>” link on their website before contacting your Graduate School.</w:t>
                      </w:r>
                    </w:p>
                    <w:p w14:paraId="43C51D91" w14:textId="77777777" w:rsidR="009B4C11" w:rsidRPr="001411CA" w:rsidRDefault="009B4C11" w:rsidP="00476F4F"/>
                    <w:p w14:paraId="7C0C0B61" w14:textId="77777777" w:rsidR="009B4C11" w:rsidRDefault="009B4C11" w:rsidP="00476F4F"/>
                  </w:txbxContent>
                </v:textbox>
                <w10:wrap type="square" anchorx="margin"/>
              </v:roundrect>
            </w:pict>
          </mc:Fallback>
        </mc:AlternateContent>
      </w:r>
    </w:p>
    <w:p w14:paraId="12D01544" w14:textId="77777777" w:rsidR="008E6657" w:rsidRDefault="008E6657" w:rsidP="00044EC0">
      <w:pPr>
        <w:rPr>
          <w:b/>
        </w:rPr>
      </w:pPr>
    </w:p>
    <w:p w14:paraId="5336029F" w14:textId="38563A21" w:rsidR="000C173F" w:rsidRPr="0014681E" w:rsidRDefault="000C173F" w:rsidP="00044EC0">
      <w:pPr>
        <w:pStyle w:val="Heading2"/>
      </w:pPr>
      <w:bookmarkStart w:id="237" w:name="_Toc17206903"/>
      <w:bookmarkStart w:id="238" w:name="_Toc17207076"/>
      <w:bookmarkStart w:id="239" w:name="_Toc17283609"/>
      <w:bookmarkStart w:id="240" w:name="_Toc17285244"/>
      <w:bookmarkStart w:id="241" w:name="_Toc17290019"/>
      <w:bookmarkStart w:id="242" w:name="_Toc17290221"/>
      <w:bookmarkStart w:id="243" w:name="_Toc17293082"/>
      <w:bookmarkStart w:id="244" w:name="_Toc17206904"/>
      <w:bookmarkStart w:id="245" w:name="_Toc17207077"/>
      <w:bookmarkStart w:id="246" w:name="_Toc17283610"/>
      <w:bookmarkStart w:id="247" w:name="_Toc17285245"/>
      <w:bookmarkStart w:id="248" w:name="_Toc17290020"/>
      <w:bookmarkStart w:id="249" w:name="_Toc17290222"/>
      <w:bookmarkStart w:id="250" w:name="_Toc17293083"/>
      <w:bookmarkStart w:id="251" w:name="_Toc17206905"/>
      <w:bookmarkStart w:id="252" w:name="_Toc17207078"/>
      <w:bookmarkStart w:id="253" w:name="_Toc17283611"/>
      <w:bookmarkStart w:id="254" w:name="_Toc17285246"/>
      <w:bookmarkStart w:id="255" w:name="_Toc17290021"/>
      <w:bookmarkStart w:id="256" w:name="_Toc17290223"/>
      <w:bookmarkStart w:id="257" w:name="_Toc17293084"/>
      <w:bookmarkStart w:id="258" w:name="_Toc17206906"/>
      <w:bookmarkStart w:id="259" w:name="_Toc17207079"/>
      <w:bookmarkStart w:id="260" w:name="_Toc17283612"/>
      <w:bookmarkStart w:id="261" w:name="_Toc17285247"/>
      <w:bookmarkStart w:id="262" w:name="_Toc17290022"/>
      <w:bookmarkStart w:id="263" w:name="_Toc17290224"/>
      <w:bookmarkStart w:id="264" w:name="_Toc17293085"/>
      <w:bookmarkStart w:id="265" w:name="_Toc17206907"/>
      <w:bookmarkStart w:id="266" w:name="_Toc17207080"/>
      <w:bookmarkStart w:id="267" w:name="_Toc17283613"/>
      <w:bookmarkStart w:id="268" w:name="_Toc17285248"/>
      <w:bookmarkStart w:id="269" w:name="_Toc17290023"/>
      <w:bookmarkStart w:id="270" w:name="_Toc17290225"/>
      <w:bookmarkStart w:id="271" w:name="_Toc17293086"/>
      <w:bookmarkStart w:id="272" w:name="_Toc17206908"/>
      <w:bookmarkStart w:id="273" w:name="_Toc17207081"/>
      <w:bookmarkStart w:id="274" w:name="_Toc17283614"/>
      <w:bookmarkStart w:id="275" w:name="_Toc17285249"/>
      <w:bookmarkStart w:id="276" w:name="_Toc17290024"/>
      <w:bookmarkStart w:id="277" w:name="_Toc17290226"/>
      <w:bookmarkStart w:id="278" w:name="_Toc17293087"/>
      <w:bookmarkStart w:id="279" w:name="_Toc17206909"/>
      <w:bookmarkStart w:id="280" w:name="_Toc17207082"/>
      <w:bookmarkStart w:id="281" w:name="_Toc17283615"/>
      <w:bookmarkStart w:id="282" w:name="_Toc17285250"/>
      <w:bookmarkStart w:id="283" w:name="_Toc17290025"/>
      <w:bookmarkStart w:id="284" w:name="_Toc17290227"/>
      <w:bookmarkStart w:id="285" w:name="_Toc17293088"/>
      <w:bookmarkStart w:id="286" w:name="_Toc17191232"/>
      <w:bookmarkStart w:id="287" w:name="_Toc17191344"/>
      <w:bookmarkStart w:id="288" w:name="_Toc17192817"/>
      <w:bookmarkStart w:id="289" w:name="_Toc17206910"/>
      <w:bookmarkStart w:id="290" w:name="_Toc17207083"/>
      <w:bookmarkStart w:id="291" w:name="_Toc17283616"/>
      <w:bookmarkStart w:id="292" w:name="_Toc17285251"/>
      <w:bookmarkStart w:id="293" w:name="_Toc17290026"/>
      <w:bookmarkStart w:id="294" w:name="_Toc17290228"/>
      <w:bookmarkStart w:id="295" w:name="_Toc17293089"/>
      <w:bookmarkStart w:id="296" w:name="_Toc17191233"/>
      <w:bookmarkStart w:id="297" w:name="_Toc17191345"/>
      <w:bookmarkStart w:id="298" w:name="_Toc17192818"/>
      <w:bookmarkStart w:id="299" w:name="_Toc17206911"/>
      <w:bookmarkStart w:id="300" w:name="_Toc17207084"/>
      <w:bookmarkStart w:id="301" w:name="_Toc17283617"/>
      <w:bookmarkStart w:id="302" w:name="_Toc17285252"/>
      <w:bookmarkStart w:id="303" w:name="_Toc17290027"/>
      <w:bookmarkStart w:id="304" w:name="_Toc17290229"/>
      <w:bookmarkStart w:id="305" w:name="_Toc17293090"/>
      <w:bookmarkStart w:id="306" w:name="_Toc17191234"/>
      <w:bookmarkStart w:id="307" w:name="_Toc17191346"/>
      <w:bookmarkStart w:id="308" w:name="_Toc17192819"/>
      <w:bookmarkStart w:id="309" w:name="_Toc17206912"/>
      <w:bookmarkStart w:id="310" w:name="_Toc17207085"/>
      <w:bookmarkStart w:id="311" w:name="_Toc17283618"/>
      <w:bookmarkStart w:id="312" w:name="_Toc17285253"/>
      <w:bookmarkStart w:id="313" w:name="_Toc17290028"/>
      <w:bookmarkStart w:id="314" w:name="_Toc17290230"/>
      <w:bookmarkStart w:id="315" w:name="_Toc17293091"/>
      <w:bookmarkStart w:id="316" w:name="_Toc17191235"/>
      <w:bookmarkStart w:id="317" w:name="_Toc17191347"/>
      <w:bookmarkStart w:id="318" w:name="_Toc17192820"/>
      <w:bookmarkStart w:id="319" w:name="_Toc17206913"/>
      <w:bookmarkStart w:id="320" w:name="_Toc17207086"/>
      <w:bookmarkStart w:id="321" w:name="_Toc17283619"/>
      <w:bookmarkStart w:id="322" w:name="_Toc17285254"/>
      <w:bookmarkStart w:id="323" w:name="_Toc17290029"/>
      <w:bookmarkStart w:id="324" w:name="_Toc17290231"/>
      <w:bookmarkStart w:id="325" w:name="_Toc17293092"/>
      <w:bookmarkStart w:id="326" w:name="_Toc17191236"/>
      <w:bookmarkStart w:id="327" w:name="_Toc17191348"/>
      <w:bookmarkStart w:id="328" w:name="_Toc17192821"/>
      <w:bookmarkStart w:id="329" w:name="_Toc17206914"/>
      <w:bookmarkStart w:id="330" w:name="_Toc17207087"/>
      <w:bookmarkStart w:id="331" w:name="_Toc17283620"/>
      <w:bookmarkStart w:id="332" w:name="_Toc17285255"/>
      <w:bookmarkStart w:id="333" w:name="_Toc17290030"/>
      <w:bookmarkStart w:id="334" w:name="_Toc17290232"/>
      <w:bookmarkStart w:id="335" w:name="_Toc17293093"/>
      <w:bookmarkStart w:id="336" w:name="_Doctoral_College_Operations"/>
      <w:bookmarkStart w:id="337" w:name="_Toc115174981"/>
      <w:bookmarkEnd w:id="237"/>
      <w:bookmarkEnd w:id="238"/>
      <w:bookmarkEnd w:id="239"/>
      <w:bookmarkEnd w:id="240"/>
      <w:bookmarkEnd w:id="241"/>
      <w:bookmarkEnd w:id="242"/>
      <w:bookmarkEnd w:id="243"/>
      <w:bookmarkEnd w:id="244"/>
      <w:bookmarkEnd w:id="245"/>
      <w:bookmarkEnd w:id="246"/>
      <w:bookmarkEnd w:id="247"/>
      <w:bookmarkEnd w:id="248"/>
      <w:bookmarkEnd w:id="249"/>
      <w:bookmarkEnd w:id="250"/>
      <w:bookmarkEnd w:id="251"/>
      <w:bookmarkEnd w:id="252"/>
      <w:bookmarkEnd w:id="253"/>
      <w:bookmarkEnd w:id="254"/>
      <w:bookmarkEnd w:id="255"/>
      <w:bookmarkEnd w:id="256"/>
      <w:bookmarkEnd w:id="257"/>
      <w:bookmarkEnd w:id="258"/>
      <w:bookmarkEnd w:id="259"/>
      <w:bookmarkEnd w:id="260"/>
      <w:bookmarkEnd w:id="261"/>
      <w:bookmarkEnd w:id="262"/>
      <w:bookmarkEnd w:id="263"/>
      <w:bookmarkEnd w:id="264"/>
      <w:bookmarkEnd w:id="265"/>
      <w:bookmarkEnd w:id="266"/>
      <w:bookmarkEnd w:id="267"/>
      <w:bookmarkEnd w:id="268"/>
      <w:bookmarkEnd w:id="269"/>
      <w:bookmarkEnd w:id="270"/>
      <w:bookmarkEnd w:id="271"/>
      <w:bookmarkEnd w:id="272"/>
      <w:bookmarkEnd w:id="273"/>
      <w:bookmarkEnd w:id="274"/>
      <w:bookmarkEnd w:id="275"/>
      <w:bookmarkEnd w:id="276"/>
      <w:bookmarkEnd w:id="277"/>
      <w:bookmarkEnd w:id="278"/>
      <w:bookmarkEnd w:id="279"/>
      <w:bookmarkEnd w:id="280"/>
      <w:bookmarkEnd w:id="281"/>
      <w:bookmarkEnd w:id="282"/>
      <w:bookmarkEnd w:id="283"/>
      <w:bookmarkEnd w:id="284"/>
      <w:bookmarkEnd w:id="285"/>
      <w:bookmarkEnd w:id="286"/>
      <w:bookmarkEnd w:id="287"/>
      <w:bookmarkEnd w:id="288"/>
      <w:bookmarkEnd w:id="289"/>
      <w:bookmarkEnd w:id="290"/>
      <w:bookmarkEnd w:id="291"/>
      <w:bookmarkEnd w:id="292"/>
      <w:bookmarkEnd w:id="293"/>
      <w:bookmarkEnd w:id="294"/>
      <w:bookmarkEnd w:id="295"/>
      <w:bookmarkEnd w:id="296"/>
      <w:bookmarkEnd w:id="297"/>
      <w:bookmarkEnd w:id="298"/>
      <w:bookmarkEnd w:id="299"/>
      <w:bookmarkEnd w:id="300"/>
      <w:bookmarkEnd w:id="301"/>
      <w:bookmarkEnd w:id="302"/>
      <w:bookmarkEnd w:id="303"/>
      <w:bookmarkEnd w:id="304"/>
      <w:bookmarkEnd w:id="305"/>
      <w:bookmarkEnd w:id="306"/>
      <w:bookmarkEnd w:id="307"/>
      <w:bookmarkEnd w:id="308"/>
      <w:bookmarkEnd w:id="309"/>
      <w:bookmarkEnd w:id="310"/>
      <w:bookmarkEnd w:id="311"/>
      <w:bookmarkEnd w:id="312"/>
      <w:bookmarkEnd w:id="313"/>
      <w:bookmarkEnd w:id="314"/>
      <w:bookmarkEnd w:id="315"/>
      <w:bookmarkEnd w:id="316"/>
      <w:bookmarkEnd w:id="317"/>
      <w:bookmarkEnd w:id="318"/>
      <w:bookmarkEnd w:id="319"/>
      <w:bookmarkEnd w:id="320"/>
      <w:bookmarkEnd w:id="321"/>
      <w:bookmarkEnd w:id="322"/>
      <w:bookmarkEnd w:id="323"/>
      <w:bookmarkEnd w:id="324"/>
      <w:bookmarkEnd w:id="325"/>
      <w:bookmarkEnd w:id="326"/>
      <w:bookmarkEnd w:id="327"/>
      <w:bookmarkEnd w:id="328"/>
      <w:bookmarkEnd w:id="329"/>
      <w:bookmarkEnd w:id="330"/>
      <w:bookmarkEnd w:id="331"/>
      <w:bookmarkEnd w:id="332"/>
      <w:bookmarkEnd w:id="333"/>
      <w:bookmarkEnd w:id="334"/>
      <w:bookmarkEnd w:id="335"/>
      <w:bookmarkEnd w:id="336"/>
      <w:r w:rsidRPr="0014681E">
        <w:t>Doctoral College Operations</w:t>
      </w:r>
      <w:bookmarkEnd w:id="226"/>
      <w:bookmarkEnd w:id="337"/>
    </w:p>
    <w:p w14:paraId="4E2582E9" w14:textId="4EC21727" w:rsidR="116292A0" w:rsidRDefault="116292A0" w:rsidP="00044EC0">
      <w:r>
        <w:t>Doctoral College Operations is formed by all of the Faculty Graduate Schools, plus a number of specialised teams who work across all of the Faculties.</w:t>
      </w:r>
      <w:r w:rsidR="5C0C12A3">
        <w:t xml:space="preserve"> </w:t>
      </w:r>
      <w:r w:rsidR="5841FF0C">
        <w:t>Y</w:t>
      </w:r>
      <w:r w:rsidR="43B7AB89">
        <w:t>our Faculty Graduate School Office</w:t>
      </w:r>
      <w:r w:rsidR="45F7826D">
        <w:t xml:space="preserve"> will provide day-to-day administrative support</w:t>
      </w:r>
      <w:r w:rsidR="54D5FAE4">
        <w:t xml:space="preserve">. </w:t>
      </w:r>
      <w:r>
        <w:t>The specialised teams cover scholarships, examinations, progression and registration</w:t>
      </w:r>
      <w:r w:rsidR="67BA1383">
        <w:t>.</w:t>
      </w:r>
    </w:p>
    <w:p w14:paraId="1C12B2A2" w14:textId="112206EB" w:rsidR="4AAF8B75" w:rsidRDefault="4AAF8B75" w:rsidP="00044EC0">
      <w:pPr>
        <w:rPr>
          <w:rFonts w:ascii="Calibri" w:hAnsi="Calibri"/>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20"/>
        <w:gridCol w:w="4819"/>
      </w:tblGrid>
      <w:tr w:rsidR="009568D7" w:rsidRPr="007A562A" w14:paraId="336AE701" w14:textId="77777777" w:rsidTr="009568D7">
        <w:tc>
          <w:tcPr>
            <w:tcW w:w="4820" w:type="dxa"/>
          </w:tcPr>
          <w:p w14:paraId="0416F722" w14:textId="0E2E28A5" w:rsidR="009568D7" w:rsidRPr="007A562A" w:rsidRDefault="009568D7" w:rsidP="00044EC0">
            <w:r>
              <w:t>Registration</w:t>
            </w:r>
          </w:p>
        </w:tc>
        <w:tc>
          <w:tcPr>
            <w:tcW w:w="4819" w:type="dxa"/>
          </w:tcPr>
          <w:p w14:paraId="485B3D9C" w14:textId="77777777" w:rsidR="009568D7" w:rsidRPr="007A562A" w:rsidRDefault="009B4C11" w:rsidP="00044EC0">
            <w:hyperlink r:id="rId58" w:tooltip="Email the Registration team" w:history="1">
              <w:r w:rsidR="009568D7" w:rsidRPr="007A562A">
                <w:rPr>
                  <w:rStyle w:val="Hyperlink"/>
                </w:rPr>
                <w:t>rp_student@adm.leeds.ac.uk</w:t>
              </w:r>
            </w:hyperlink>
          </w:p>
        </w:tc>
      </w:tr>
      <w:tr w:rsidR="009568D7" w:rsidRPr="007A562A" w14:paraId="1BC2025A" w14:textId="77777777" w:rsidTr="009568D7">
        <w:tc>
          <w:tcPr>
            <w:tcW w:w="4820" w:type="dxa"/>
          </w:tcPr>
          <w:p w14:paraId="37EAA3A9" w14:textId="2614D7A3" w:rsidR="009568D7" w:rsidRPr="007A562A" w:rsidRDefault="009568D7" w:rsidP="00044EC0">
            <w:r>
              <w:t>Progress</w:t>
            </w:r>
          </w:p>
        </w:tc>
        <w:tc>
          <w:tcPr>
            <w:tcW w:w="4819" w:type="dxa"/>
          </w:tcPr>
          <w:p w14:paraId="67731C16" w14:textId="77777777" w:rsidR="009568D7" w:rsidRPr="007A562A" w:rsidRDefault="009B4C11" w:rsidP="00044EC0">
            <w:hyperlink r:id="rId59" w:tooltip="Email the Progress team" w:history="1">
              <w:r w:rsidR="009568D7" w:rsidRPr="007A562A">
                <w:rPr>
                  <w:rStyle w:val="Hyperlink"/>
                </w:rPr>
                <w:t>pgrprogress@leeds.ac.uk</w:t>
              </w:r>
            </w:hyperlink>
            <w:r w:rsidR="009568D7" w:rsidRPr="007A562A">
              <w:t xml:space="preserve"> </w:t>
            </w:r>
          </w:p>
        </w:tc>
      </w:tr>
      <w:tr w:rsidR="009568D7" w:rsidRPr="007A562A" w14:paraId="0C518914" w14:textId="77777777" w:rsidTr="009568D7">
        <w:tc>
          <w:tcPr>
            <w:tcW w:w="4820" w:type="dxa"/>
          </w:tcPr>
          <w:p w14:paraId="0ED3EBEC" w14:textId="4EAE2B6C" w:rsidR="009568D7" w:rsidRPr="007A562A" w:rsidRDefault="009568D7" w:rsidP="00044EC0">
            <w:r w:rsidRPr="007A562A">
              <w:t xml:space="preserve">Thesis submissions </w:t>
            </w:r>
            <w:r>
              <w:t>and examinations</w:t>
            </w:r>
          </w:p>
        </w:tc>
        <w:tc>
          <w:tcPr>
            <w:tcW w:w="4819" w:type="dxa"/>
          </w:tcPr>
          <w:p w14:paraId="03B1F5D7" w14:textId="329D2AE3" w:rsidR="009568D7" w:rsidRPr="007A562A" w:rsidRDefault="009B4C11" w:rsidP="00044EC0">
            <w:hyperlink r:id="rId60" w:tooltip="Email the Examinations team" w:history="1">
              <w:r w:rsidR="009568D7" w:rsidRPr="007A562A">
                <w:rPr>
                  <w:rStyle w:val="Hyperlink"/>
                </w:rPr>
                <w:t>rp_examinations@leeds.ac.uk</w:t>
              </w:r>
            </w:hyperlink>
            <w:r w:rsidR="009568D7" w:rsidRPr="007A562A">
              <w:t xml:space="preserve"> </w:t>
            </w:r>
          </w:p>
        </w:tc>
      </w:tr>
      <w:tr w:rsidR="009568D7" w:rsidRPr="007A562A" w14:paraId="645F494F" w14:textId="77777777" w:rsidTr="009568D7">
        <w:tc>
          <w:tcPr>
            <w:tcW w:w="4820" w:type="dxa"/>
          </w:tcPr>
          <w:p w14:paraId="78937D31" w14:textId="30E57426" w:rsidR="009568D7" w:rsidRPr="007A562A" w:rsidRDefault="009568D7" w:rsidP="00044EC0">
            <w:r>
              <w:t>Postgraduate scholarships</w:t>
            </w:r>
          </w:p>
        </w:tc>
        <w:tc>
          <w:tcPr>
            <w:tcW w:w="4819" w:type="dxa"/>
          </w:tcPr>
          <w:p w14:paraId="18421A25" w14:textId="64A723AC" w:rsidR="009568D7" w:rsidRPr="007A562A" w:rsidRDefault="009B4C11" w:rsidP="00044EC0">
            <w:hyperlink r:id="rId61" w:history="1">
              <w:r w:rsidR="009568D7" w:rsidRPr="007A562A">
                <w:rPr>
                  <w:rStyle w:val="Hyperlink"/>
                </w:rPr>
                <w:t>pg_scholarships@leeds.ac.uk</w:t>
              </w:r>
            </w:hyperlink>
          </w:p>
        </w:tc>
      </w:tr>
    </w:tbl>
    <w:p w14:paraId="7D6AC735" w14:textId="77777777" w:rsidR="000C173F" w:rsidRDefault="000C173F" w:rsidP="00044EC0"/>
    <w:p w14:paraId="649EA19F" w14:textId="5E564D6A" w:rsidR="4AAF8B75" w:rsidRDefault="4AAF8B75" w:rsidP="00044EC0">
      <w:pPr>
        <w:rPr>
          <w:rFonts w:ascii="Calibri" w:hAnsi="Calibri"/>
        </w:rPr>
      </w:pPr>
      <w:bookmarkStart w:id="338" w:name="_Toc534984102"/>
      <w:bookmarkStart w:id="339" w:name="_Toc8981513"/>
    </w:p>
    <w:p w14:paraId="1DF5C59B" w14:textId="4C2970B7" w:rsidR="00912D18" w:rsidRDefault="0037091F" w:rsidP="00044EC0">
      <w:bookmarkStart w:id="340" w:name="_Toc534984107"/>
      <w:bookmarkStart w:id="341" w:name="_Toc8981519"/>
      <w:r>
        <w:t>T</w:t>
      </w:r>
      <w:r w:rsidR="00912D18" w:rsidRPr="00624F6F">
        <w:t>he Doctoral</w:t>
      </w:r>
      <w:r>
        <w:t xml:space="preserve"> College social media accounts will also share relevant </w:t>
      </w:r>
      <w:r w:rsidR="00912D18" w:rsidRPr="00624F6F">
        <w:t>events and opportunities:</w:t>
      </w:r>
    </w:p>
    <w:p w14:paraId="466249F9" w14:textId="77777777" w:rsidR="00912D18" w:rsidRPr="00624F6F" w:rsidRDefault="00912D18" w:rsidP="00044EC0"/>
    <w:p w14:paraId="78AA87C6" w14:textId="76B1B6B8" w:rsidR="00912D18" w:rsidRPr="00624F6F" w:rsidRDefault="00912D18" w:rsidP="00044EC0">
      <w:r>
        <w:rPr>
          <w:noProof/>
          <w:color w:val="2B579A"/>
          <w:shd w:val="clear" w:color="auto" w:fill="E6E6E6"/>
          <w:lang w:eastAsia="en-GB"/>
        </w:rPr>
        <w:drawing>
          <wp:inline distT="0" distB="0" distL="0" distR="0" wp14:anchorId="7474EE43" wp14:editId="5F8D3356">
            <wp:extent cx="219075" cy="180975"/>
            <wp:effectExtent l="0" t="0" r="9525" b="9525"/>
            <wp:docPr id="67817203"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pic:nvPicPr>
                  <pic:blipFill>
                    <a:blip r:embed="rId62">
                      <a:extLst>
                        <a:ext uri="{28A0092B-C50C-407E-A947-70E740481C1C}">
                          <a14:useLocalDpi xmlns:a14="http://schemas.microsoft.com/office/drawing/2010/main" val="0"/>
                        </a:ext>
                      </a:extLst>
                    </a:blip>
                    <a:stretch>
                      <a:fillRect/>
                    </a:stretch>
                  </pic:blipFill>
                  <pic:spPr>
                    <a:xfrm>
                      <a:off x="0" y="0"/>
                      <a:ext cx="219075" cy="180975"/>
                    </a:xfrm>
                    <a:prstGeom prst="rect">
                      <a:avLst/>
                    </a:prstGeom>
                  </pic:spPr>
                </pic:pic>
              </a:graphicData>
            </a:graphic>
          </wp:inline>
        </w:drawing>
      </w:r>
      <w:hyperlink r:id="rId63">
        <w:r w:rsidRPr="1D069F38">
          <w:rPr>
            <w:rStyle w:val="Hyperlink"/>
          </w:rPr>
          <w:t>@LeedsDocCollege</w:t>
        </w:r>
      </w:hyperlink>
    </w:p>
    <w:p w14:paraId="4127A72C" w14:textId="3271E1B9" w:rsidR="00912D18" w:rsidRPr="00624F6F" w:rsidRDefault="00912D18" w:rsidP="00044EC0">
      <w:r>
        <w:rPr>
          <w:noProof/>
          <w:color w:val="2B579A"/>
          <w:shd w:val="clear" w:color="auto" w:fill="E6E6E6"/>
          <w:lang w:eastAsia="en-GB"/>
        </w:rPr>
        <w:drawing>
          <wp:inline distT="0" distB="0" distL="0" distR="0" wp14:anchorId="32B22F8E" wp14:editId="00DD4A89">
            <wp:extent cx="180000" cy="180000"/>
            <wp:effectExtent l="0" t="0" r="0" b="0"/>
            <wp:docPr id="281096946"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pic:nvPicPr>
                  <pic:blipFill>
                    <a:blip r:embed="rId64">
                      <a:extLst>
                        <a:ext uri="{28A0092B-C50C-407E-A947-70E740481C1C}">
                          <a14:useLocalDpi xmlns:a14="http://schemas.microsoft.com/office/drawing/2010/main" val="0"/>
                        </a:ext>
                      </a:extLst>
                    </a:blip>
                    <a:stretch>
                      <a:fillRect/>
                    </a:stretch>
                  </pic:blipFill>
                  <pic:spPr>
                    <a:xfrm>
                      <a:off x="0" y="0"/>
                      <a:ext cx="180000" cy="180000"/>
                    </a:xfrm>
                    <a:prstGeom prst="rect">
                      <a:avLst/>
                    </a:prstGeom>
                  </pic:spPr>
                </pic:pic>
              </a:graphicData>
            </a:graphic>
          </wp:inline>
        </w:drawing>
      </w:r>
      <w:hyperlink r:id="rId65">
        <w:r w:rsidR="00FE0D4E" w:rsidRPr="1D069F38">
          <w:rPr>
            <w:rStyle w:val="Hyperlink"/>
            <w:u w:val="none"/>
          </w:rPr>
          <w:t xml:space="preserve"> </w:t>
        </w:r>
        <w:r w:rsidRPr="1D069F38">
          <w:rPr>
            <w:rStyle w:val="Hyperlink"/>
          </w:rPr>
          <w:t>LeedsDoctoralCollege</w:t>
        </w:r>
      </w:hyperlink>
      <w:r>
        <w:t xml:space="preserve"> </w:t>
      </w:r>
    </w:p>
    <w:p w14:paraId="294520B9" w14:textId="09394FA9" w:rsidR="00912D18" w:rsidRDefault="00912D18" w:rsidP="00044EC0">
      <w:r>
        <w:rPr>
          <w:noProof/>
          <w:color w:val="2B579A"/>
          <w:shd w:val="clear" w:color="auto" w:fill="E6E6E6"/>
          <w:lang w:eastAsia="en-GB"/>
        </w:rPr>
        <w:drawing>
          <wp:inline distT="0" distB="0" distL="0" distR="0" wp14:anchorId="130D2301" wp14:editId="0E8F34DD">
            <wp:extent cx="180975" cy="180975"/>
            <wp:effectExtent l="0" t="0" r="9525" b="9525"/>
            <wp:docPr id="162321002"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pic:nvPicPr>
                  <pic:blipFill>
                    <a:blip r:embed="rId66">
                      <a:extLst>
                        <a:ext uri="{28A0092B-C50C-407E-A947-70E740481C1C}">
                          <a14:useLocalDpi xmlns:a14="http://schemas.microsoft.com/office/drawing/2010/main" val="0"/>
                        </a:ext>
                      </a:extLst>
                    </a:blip>
                    <a:stretch>
                      <a:fillRect/>
                    </a:stretch>
                  </pic:blipFill>
                  <pic:spPr>
                    <a:xfrm>
                      <a:off x="0" y="0"/>
                      <a:ext cx="180975" cy="180975"/>
                    </a:xfrm>
                    <a:prstGeom prst="rect">
                      <a:avLst/>
                    </a:prstGeom>
                  </pic:spPr>
                </pic:pic>
              </a:graphicData>
            </a:graphic>
          </wp:inline>
        </w:drawing>
      </w:r>
      <w:r w:rsidR="00213F2C">
        <w:t xml:space="preserve"> </w:t>
      </w:r>
      <w:hyperlink r:id="rId67">
        <w:r w:rsidRPr="1D069F38">
          <w:rPr>
            <w:rStyle w:val="Hyperlink"/>
          </w:rPr>
          <w:t>doctoralcollege@leeds.ac.uk</w:t>
        </w:r>
      </w:hyperlink>
    </w:p>
    <w:p w14:paraId="5C051599" w14:textId="1A6FA8FD" w:rsidR="00912D18" w:rsidRDefault="00912D18" w:rsidP="00044EC0"/>
    <w:p w14:paraId="36E255E8" w14:textId="77777777" w:rsidR="009B4C11" w:rsidRDefault="009B4C11" w:rsidP="009B4C11">
      <w:bookmarkStart w:id="342" w:name="_Toc17191238"/>
      <w:bookmarkStart w:id="343" w:name="_Toc17191350"/>
      <w:bookmarkStart w:id="344" w:name="_Toc17192823"/>
      <w:bookmarkStart w:id="345" w:name="_Toc17206916"/>
      <w:bookmarkStart w:id="346" w:name="_Toc17207089"/>
      <w:bookmarkStart w:id="347" w:name="_Toc17283622"/>
      <w:bookmarkStart w:id="348" w:name="_Toc17285257"/>
      <w:bookmarkStart w:id="349" w:name="_Toc17290032"/>
      <w:bookmarkStart w:id="350" w:name="_Toc17290234"/>
      <w:bookmarkStart w:id="351" w:name="_Toc17293095"/>
      <w:bookmarkStart w:id="352" w:name="_Toc17191239"/>
      <w:bookmarkStart w:id="353" w:name="_Toc17191351"/>
      <w:bookmarkStart w:id="354" w:name="_Toc17192824"/>
      <w:bookmarkStart w:id="355" w:name="_Toc17206917"/>
      <w:bookmarkStart w:id="356" w:name="_Toc17207090"/>
      <w:bookmarkStart w:id="357" w:name="_Toc17283623"/>
      <w:bookmarkStart w:id="358" w:name="_Toc17285258"/>
      <w:bookmarkStart w:id="359" w:name="_Toc17290033"/>
      <w:bookmarkStart w:id="360" w:name="_Toc17290235"/>
      <w:bookmarkStart w:id="361" w:name="_Toc17293096"/>
      <w:bookmarkEnd w:id="342"/>
      <w:bookmarkEnd w:id="343"/>
      <w:bookmarkEnd w:id="344"/>
      <w:bookmarkEnd w:id="345"/>
      <w:bookmarkEnd w:id="346"/>
      <w:bookmarkEnd w:id="347"/>
      <w:bookmarkEnd w:id="348"/>
      <w:bookmarkEnd w:id="349"/>
      <w:bookmarkEnd w:id="350"/>
      <w:bookmarkEnd w:id="351"/>
      <w:bookmarkEnd w:id="352"/>
      <w:bookmarkEnd w:id="353"/>
      <w:bookmarkEnd w:id="354"/>
      <w:bookmarkEnd w:id="355"/>
      <w:bookmarkEnd w:id="356"/>
      <w:bookmarkEnd w:id="357"/>
      <w:bookmarkEnd w:id="358"/>
      <w:bookmarkEnd w:id="359"/>
      <w:bookmarkEnd w:id="360"/>
      <w:bookmarkEnd w:id="361"/>
      <w:r w:rsidRPr="003C62CC">
        <w:t>Faculty and School social media accounts will also share information</w:t>
      </w:r>
      <w:r>
        <w:t xml:space="preserve"> </w:t>
      </w:r>
    </w:p>
    <w:p w14:paraId="24067DA0" w14:textId="77777777" w:rsidR="009B4C11" w:rsidRDefault="009B4C11" w:rsidP="009B4C11"/>
    <w:p w14:paraId="280E1C86" w14:textId="77777777" w:rsidR="009B4C11" w:rsidRDefault="009B4C11" w:rsidP="009B4C11">
      <w:pPr>
        <w:rPr>
          <w:rStyle w:val="Hyperlink"/>
        </w:rPr>
      </w:pPr>
      <w:r w:rsidRPr="00FC0603">
        <w:rPr>
          <w:noProof/>
        </w:rPr>
        <w:drawing>
          <wp:inline distT="0" distB="0" distL="0" distR="0" wp14:anchorId="7D96BCA0" wp14:editId="1ACF2E94">
            <wp:extent cx="219075" cy="171450"/>
            <wp:effectExtent l="0" t="0" r="9525" b="0"/>
            <wp:docPr id="29" name="Picture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62">
                      <a:extLst>
                        <a:ext uri="{28A0092B-C50C-407E-A947-70E740481C1C}">
                          <a14:useLocalDpi xmlns:a14="http://schemas.microsoft.com/office/drawing/2010/main" val="0"/>
                        </a:ext>
                      </a:extLst>
                    </a:blip>
                    <a:srcRect/>
                    <a:stretch>
                      <a:fillRect/>
                    </a:stretch>
                  </pic:blipFill>
                  <pic:spPr bwMode="auto">
                    <a:xfrm>
                      <a:off x="0" y="0"/>
                      <a:ext cx="219075" cy="171450"/>
                    </a:xfrm>
                    <a:prstGeom prst="rect">
                      <a:avLst/>
                    </a:prstGeom>
                    <a:noFill/>
                    <a:ln>
                      <a:noFill/>
                    </a:ln>
                  </pic:spPr>
                </pic:pic>
              </a:graphicData>
            </a:graphic>
          </wp:inline>
        </w:drawing>
      </w:r>
      <w:r w:rsidRPr="007301B1">
        <w:t xml:space="preserve">   </w:t>
      </w:r>
      <w:hyperlink r:id="rId68" w:tooltip="Twitter" w:history="1">
        <w:r w:rsidRPr="007301B1">
          <w:rPr>
            <w:rStyle w:val="Hyperlink"/>
          </w:rPr>
          <w:t>@</w:t>
        </w:r>
        <w:r>
          <w:rPr>
            <w:rStyle w:val="Hyperlink"/>
          </w:rPr>
          <w:t>SSP</w:t>
        </w:r>
        <w:r w:rsidRPr="007301B1">
          <w:rPr>
            <w:rStyle w:val="Hyperlink"/>
          </w:rPr>
          <w:t>Leeds</w:t>
        </w:r>
      </w:hyperlink>
    </w:p>
    <w:p w14:paraId="4068F967" w14:textId="77777777" w:rsidR="009B4C11" w:rsidRDefault="009B4C11" w:rsidP="009B4C11">
      <w:pPr>
        <w:rPr>
          <w:rStyle w:val="Hyperlink"/>
        </w:rPr>
      </w:pPr>
      <w:r w:rsidRPr="00FC0603">
        <w:rPr>
          <w:noProof/>
        </w:rPr>
        <w:drawing>
          <wp:inline distT="0" distB="0" distL="0" distR="0" wp14:anchorId="193A9F56" wp14:editId="78FF693A">
            <wp:extent cx="219710" cy="175895"/>
            <wp:effectExtent l="0" t="0" r="8890" b="0"/>
            <wp:docPr id="30" name="Pictur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62">
                      <a:extLst>
                        <a:ext uri="{28A0092B-C50C-407E-A947-70E740481C1C}">
                          <a14:useLocalDpi xmlns:a14="http://schemas.microsoft.com/office/drawing/2010/main" val="0"/>
                        </a:ext>
                      </a:extLst>
                    </a:blip>
                    <a:srcRect/>
                    <a:stretch>
                      <a:fillRect/>
                    </a:stretch>
                  </pic:blipFill>
                  <pic:spPr bwMode="auto">
                    <a:xfrm>
                      <a:off x="0" y="0"/>
                      <a:ext cx="219710" cy="175895"/>
                    </a:xfrm>
                    <a:prstGeom prst="rect">
                      <a:avLst/>
                    </a:prstGeom>
                    <a:noFill/>
                    <a:ln>
                      <a:noFill/>
                    </a:ln>
                  </pic:spPr>
                </pic:pic>
              </a:graphicData>
            </a:graphic>
          </wp:inline>
        </w:drawing>
      </w:r>
      <w:r w:rsidRPr="007301B1">
        <w:t xml:space="preserve">   </w:t>
      </w:r>
      <w:hyperlink r:id="rId69" w:tooltip="Twitter" w:history="1">
        <w:r w:rsidRPr="007301B1">
          <w:rPr>
            <w:rStyle w:val="Hyperlink"/>
          </w:rPr>
          <w:t>@</w:t>
        </w:r>
        <w:r>
          <w:rPr>
            <w:rStyle w:val="Hyperlink"/>
          </w:rPr>
          <w:t>ESSLGradSchool</w:t>
        </w:r>
      </w:hyperlink>
    </w:p>
    <w:p w14:paraId="1634AB27" w14:textId="77777777" w:rsidR="009B4C11" w:rsidRPr="00FE0D4E" w:rsidRDefault="009B4C11" w:rsidP="009B4C11"/>
    <w:p w14:paraId="419E0869" w14:textId="773AD755" w:rsidR="000C173F" w:rsidRPr="000C173F" w:rsidRDefault="000C173F" w:rsidP="00044EC0">
      <w:pPr>
        <w:pStyle w:val="Heading2"/>
      </w:pPr>
      <w:bookmarkStart w:id="362" w:name="_Toc115174982"/>
      <w:r w:rsidRPr="000C173F">
        <w:t>Minerva</w:t>
      </w:r>
      <w:bookmarkEnd w:id="340"/>
      <w:bookmarkEnd w:id="341"/>
      <w:bookmarkEnd w:id="362"/>
    </w:p>
    <w:p w14:paraId="4678ADDC" w14:textId="3C7FEB9A" w:rsidR="0037091F" w:rsidRDefault="009B4C11" w:rsidP="00044EC0">
      <w:hyperlink r:id="rId70" w:tooltip="Minerva login" w:history="1">
        <w:r w:rsidR="000C173F" w:rsidRPr="00624F6F">
          <w:rPr>
            <w:rStyle w:val="Hyperlink"/>
          </w:rPr>
          <w:t>Minerva</w:t>
        </w:r>
      </w:hyperlink>
      <w:r w:rsidR="000C173F" w:rsidRPr="00624F6F">
        <w:t xml:space="preserve"> is a virtual learning environment (VLE) through which PGRs can access emails, </w:t>
      </w:r>
      <w:r w:rsidR="00213F2C">
        <w:t xml:space="preserve">training resources, </w:t>
      </w:r>
      <w:r w:rsidR="000C173F" w:rsidRPr="00624F6F">
        <w:t>module i</w:t>
      </w:r>
      <w:r w:rsidR="00213F2C">
        <w:t>nformation (for PGRs who teach),</w:t>
      </w:r>
      <w:r w:rsidR="000C173F" w:rsidRPr="00624F6F">
        <w:t xml:space="preserve"> and links t</w:t>
      </w:r>
      <w:r w:rsidR="0037091F">
        <w:t xml:space="preserve">o support information. </w:t>
      </w:r>
    </w:p>
    <w:p w14:paraId="47F5F4E9" w14:textId="77777777" w:rsidR="0037091F" w:rsidRDefault="0037091F" w:rsidP="00044EC0"/>
    <w:p w14:paraId="5D4A0BB9" w14:textId="047FC50A" w:rsidR="000C173F" w:rsidRPr="00624F6F" w:rsidRDefault="0037091F" w:rsidP="00044EC0">
      <w:r>
        <w:t xml:space="preserve">To access the </w:t>
      </w:r>
      <w:hyperlink r:id="rId71" w:history="1">
        <w:r w:rsidR="000C173F" w:rsidRPr="007611F8">
          <w:rPr>
            <w:rStyle w:val="Hyperlink"/>
          </w:rPr>
          <w:t>Doctor</w:t>
        </w:r>
        <w:r w:rsidR="00213F2C" w:rsidRPr="007611F8">
          <w:rPr>
            <w:rStyle w:val="Hyperlink"/>
          </w:rPr>
          <w:t>al College Minerva Organisation</w:t>
        </w:r>
      </w:hyperlink>
      <w:r w:rsidR="000C173F">
        <w:t xml:space="preserve">: </w:t>
      </w:r>
    </w:p>
    <w:p w14:paraId="207A5E85" w14:textId="5425438D" w:rsidR="000C173F" w:rsidRPr="00624F6F" w:rsidRDefault="000C173F" w:rsidP="00044EC0">
      <w:r w:rsidRPr="00624F6F">
        <w:t>1. Log in and select the “Learn” tab on the top right menu</w:t>
      </w:r>
    </w:p>
    <w:p w14:paraId="1188DB47" w14:textId="45DF556B" w:rsidR="000C173F" w:rsidRPr="00624F6F" w:rsidRDefault="000C173F" w:rsidP="00044EC0">
      <w:r w:rsidRPr="00624F6F">
        <w:t>2. Select the “Organisations” tab</w:t>
      </w:r>
    </w:p>
    <w:p w14:paraId="1B9CD45F" w14:textId="1ACDF061" w:rsidR="000C173F" w:rsidRDefault="000C173F" w:rsidP="00044EC0">
      <w:r w:rsidRPr="00624F6F">
        <w:t>3. If you are not automatically enrolled in the Leeds Doctoral College organisation, click “Enrol”</w:t>
      </w:r>
    </w:p>
    <w:p w14:paraId="314CE4AA" w14:textId="6866B532" w:rsidR="00233777" w:rsidRDefault="00233777" w:rsidP="00044EC0"/>
    <w:p w14:paraId="47422F8E" w14:textId="22E75F13" w:rsidR="00233777" w:rsidRDefault="0082333E" w:rsidP="00044EC0">
      <w:r>
        <w:t>During the 2022-23 academic year, we are in a phase of reviewing and moving material from the Leeds Doctoral College Organisation. If you log in to the Leeds Doctoral College Organisation expecting to find something and it is not there, then please contact your Graduate School for help.</w:t>
      </w:r>
    </w:p>
    <w:p w14:paraId="5B489A04" w14:textId="7F966426" w:rsidR="00285DC6" w:rsidRDefault="00285DC6" w:rsidP="00044EC0"/>
    <w:p w14:paraId="478D1451" w14:textId="72CB1EF5" w:rsidR="00285DC6" w:rsidRDefault="00233777" w:rsidP="00044EC0">
      <w:r>
        <w:t>Your Graduate School may also have a Minerva Organisation and so it is worth contacting them directly to ask about being enrolled</w:t>
      </w:r>
      <w:r w:rsidR="00B54495">
        <w:t xml:space="preserve"> </w:t>
      </w:r>
      <w:r>
        <w:t>if you do not receive any information from them about Minerva during your first few weeks.</w:t>
      </w:r>
    </w:p>
    <w:p w14:paraId="0733D8E7" w14:textId="616BF6E1" w:rsidR="00233777" w:rsidRDefault="00233777" w:rsidP="00044EC0"/>
    <w:p w14:paraId="6B658C75" w14:textId="097AE5A2" w:rsidR="002A3DF8" w:rsidRDefault="00233777" w:rsidP="00044EC0">
      <w:r>
        <w:t>If you have teaching responsibilities during your research degree, you will use Minerva in a different way, e.g. for marking assignments from students and accessing lecture/seminar materials. Please speak to the programme or module leader relevant to any modules you are teaching on for help with this.</w:t>
      </w:r>
    </w:p>
    <w:p w14:paraId="498B3AF6" w14:textId="77777777" w:rsidR="0082333E" w:rsidRDefault="0082333E" w:rsidP="00044EC0"/>
    <w:p w14:paraId="190F028A" w14:textId="3051B288" w:rsidR="000C173F" w:rsidRPr="000C173F" w:rsidRDefault="000C173F" w:rsidP="00044EC0">
      <w:pPr>
        <w:pStyle w:val="Heading2"/>
      </w:pPr>
      <w:bookmarkStart w:id="363" w:name="_Toc17206919"/>
      <w:bookmarkStart w:id="364" w:name="_Toc17207092"/>
      <w:bookmarkStart w:id="365" w:name="_Toc17283625"/>
      <w:bookmarkStart w:id="366" w:name="_Toc17285260"/>
      <w:bookmarkStart w:id="367" w:name="_Toc17290035"/>
      <w:bookmarkStart w:id="368" w:name="_Toc17290237"/>
      <w:bookmarkStart w:id="369" w:name="_Toc17293098"/>
      <w:bookmarkStart w:id="370" w:name="_Toc17206920"/>
      <w:bookmarkStart w:id="371" w:name="_Toc17207093"/>
      <w:bookmarkStart w:id="372" w:name="_Toc17283626"/>
      <w:bookmarkStart w:id="373" w:name="_Toc17285261"/>
      <w:bookmarkStart w:id="374" w:name="_Toc17290036"/>
      <w:bookmarkStart w:id="375" w:name="_Toc17290238"/>
      <w:bookmarkStart w:id="376" w:name="_Toc17293099"/>
      <w:bookmarkStart w:id="377" w:name="_Toc17206921"/>
      <w:bookmarkStart w:id="378" w:name="_Toc17207094"/>
      <w:bookmarkStart w:id="379" w:name="_Toc17283627"/>
      <w:bookmarkStart w:id="380" w:name="_Toc17285262"/>
      <w:bookmarkStart w:id="381" w:name="_Toc17290037"/>
      <w:bookmarkStart w:id="382" w:name="_Toc17290239"/>
      <w:bookmarkStart w:id="383" w:name="_Toc17293100"/>
      <w:bookmarkStart w:id="384" w:name="_Toc17206922"/>
      <w:bookmarkStart w:id="385" w:name="_Toc17207095"/>
      <w:bookmarkStart w:id="386" w:name="_Toc17283628"/>
      <w:bookmarkStart w:id="387" w:name="_Toc17285263"/>
      <w:bookmarkStart w:id="388" w:name="_Toc17290038"/>
      <w:bookmarkStart w:id="389" w:name="_Toc17290240"/>
      <w:bookmarkStart w:id="390" w:name="_Toc17293101"/>
      <w:bookmarkStart w:id="391" w:name="_Toc17206923"/>
      <w:bookmarkStart w:id="392" w:name="_Toc17207096"/>
      <w:bookmarkStart w:id="393" w:name="_Toc17283629"/>
      <w:bookmarkStart w:id="394" w:name="_Toc17285264"/>
      <w:bookmarkStart w:id="395" w:name="_Toc17290039"/>
      <w:bookmarkStart w:id="396" w:name="_Toc17290241"/>
      <w:bookmarkStart w:id="397" w:name="_Toc17293102"/>
      <w:bookmarkStart w:id="398" w:name="_Toc17206924"/>
      <w:bookmarkStart w:id="399" w:name="_Toc17207097"/>
      <w:bookmarkStart w:id="400" w:name="_Toc17283630"/>
      <w:bookmarkStart w:id="401" w:name="_Toc17285265"/>
      <w:bookmarkStart w:id="402" w:name="_Toc17290040"/>
      <w:bookmarkStart w:id="403" w:name="_Toc17290242"/>
      <w:bookmarkStart w:id="404" w:name="_Toc17293103"/>
      <w:bookmarkStart w:id="405" w:name="_Toc17206925"/>
      <w:bookmarkStart w:id="406" w:name="_Toc17207098"/>
      <w:bookmarkStart w:id="407" w:name="_Toc17283631"/>
      <w:bookmarkStart w:id="408" w:name="_Toc17285266"/>
      <w:bookmarkStart w:id="409" w:name="_Toc17290041"/>
      <w:bookmarkStart w:id="410" w:name="_Toc17290243"/>
      <w:bookmarkStart w:id="411" w:name="_Toc17293104"/>
      <w:bookmarkStart w:id="412" w:name="_Toc17206926"/>
      <w:bookmarkStart w:id="413" w:name="_Toc17207099"/>
      <w:bookmarkStart w:id="414" w:name="_Toc17283632"/>
      <w:bookmarkStart w:id="415" w:name="_Toc17285267"/>
      <w:bookmarkStart w:id="416" w:name="_Toc17290042"/>
      <w:bookmarkStart w:id="417" w:name="_Toc17290244"/>
      <w:bookmarkStart w:id="418" w:name="_Toc17293105"/>
      <w:bookmarkStart w:id="419" w:name="_Toc17206927"/>
      <w:bookmarkStart w:id="420" w:name="_Toc17207100"/>
      <w:bookmarkStart w:id="421" w:name="_Toc17283633"/>
      <w:bookmarkStart w:id="422" w:name="_Toc17285268"/>
      <w:bookmarkStart w:id="423" w:name="_Toc17290043"/>
      <w:bookmarkStart w:id="424" w:name="_Toc17290245"/>
      <w:bookmarkStart w:id="425" w:name="_Toc17293106"/>
      <w:bookmarkStart w:id="426" w:name="_Toc17206928"/>
      <w:bookmarkStart w:id="427" w:name="_Toc17207101"/>
      <w:bookmarkStart w:id="428" w:name="_Toc17283634"/>
      <w:bookmarkStart w:id="429" w:name="_Toc17285269"/>
      <w:bookmarkStart w:id="430" w:name="_Toc17290044"/>
      <w:bookmarkStart w:id="431" w:name="_Toc17290246"/>
      <w:bookmarkStart w:id="432" w:name="_Toc17293107"/>
      <w:bookmarkStart w:id="433" w:name="_Toc17206929"/>
      <w:bookmarkStart w:id="434" w:name="_Toc17207102"/>
      <w:bookmarkStart w:id="435" w:name="_Toc17283635"/>
      <w:bookmarkStart w:id="436" w:name="_Toc17285270"/>
      <w:bookmarkStart w:id="437" w:name="_Toc17290045"/>
      <w:bookmarkStart w:id="438" w:name="_Toc17290247"/>
      <w:bookmarkStart w:id="439" w:name="_Toc17293108"/>
      <w:bookmarkStart w:id="440" w:name="_Toc17206930"/>
      <w:bookmarkStart w:id="441" w:name="_Toc17207103"/>
      <w:bookmarkStart w:id="442" w:name="_Toc17283636"/>
      <w:bookmarkStart w:id="443" w:name="_Toc17285271"/>
      <w:bookmarkStart w:id="444" w:name="_Toc17290046"/>
      <w:bookmarkStart w:id="445" w:name="_Toc17290248"/>
      <w:bookmarkStart w:id="446" w:name="_Toc17293109"/>
      <w:bookmarkStart w:id="447" w:name="_Toc17206931"/>
      <w:bookmarkStart w:id="448" w:name="_Toc17207104"/>
      <w:bookmarkStart w:id="449" w:name="_Toc17283637"/>
      <w:bookmarkStart w:id="450" w:name="_Toc17285272"/>
      <w:bookmarkStart w:id="451" w:name="_Toc17290047"/>
      <w:bookmarkStart w:id="452" w:name="_Toc17290249"/>
      <w:bookmarkStart w:id="453" w:name="_Toc17293110"/>
      <w:bookmarkStart w:id="454" w:name="_Toc17206932"/>
      <w:bookmarkStart w:id="455" w:name="_Toc17207105"/>
      <w:bookmarkStart w:id="456" w:name="_Toc17283638"/>
      <w:bookmarkStart w:id="457" w:name="_Toc17285273"/>
      <w:bookmarkStart w:id="458" w:name="_Toc17290048"/>
      <w:bookmarkStart w:id="459" w:name="_Toc17290250"/>
      <w:bookmarkStart w:id="460" w:name="_Toc17293111"/>
      <w:bookmarkStart w:id="461" w:name="_Toc17206933"/>
      <w:bookmarkStart w:id="462" w:name="_Toc17207106"/>
      <w:bookmarkStart w:id="463" w:name="_Toc17283639"/>
      <w:bookmarkStart w:id="464" w:name="_Toc17285274"/>
      <w:bookmarkStart w:id="465" w:name="_Toc17290049"/>
      <w:bookmarkStart w:id="466" w:name="_Toc17290251"/>
      <w:bookmarkStart w:id="467" w:name="_Toc17293112"/>
      <w:bookmarkStart w:id="468" w:name="_Toc17206934"/>
      <w:bookmarkStart w:id="469" w:name="_Toc17207107"/>
      <w:bookmarkStart w:id="470" w:name="_Toc17283640"/>
      <w:bookmarkStart w:id="471" w:name="_Toc17285275"/>
      <w:bookmarkStart w:id="472" w:name="_Toc17290050"/>
      <w:bookmarkStart w:id="473" w:name="_Toc17290252"/>
      <w:bookmarkStart w:id="474" w:name="_Toc17293113"/>
      <w:bookmarkStart w:id="475" w:name="_Toc17206935"/>
      <w:bookmarkStart w:id="476" w:name="_Toc17207108"/>
      <w:bookmarkStart w:id="477" w:name="_Toc17283641"/>
      <w:bookmarkStart w:id="478" w:name="_Toc17285276"/>
      <w:bookmarkStart w:id="479" w:name="_Toc17290051"/>
      <w:bookmarkStart w:id="480" w:name="_Toc17290253"/>
      <w:bookmarkStart w:id="481" w:name="_Toc17293114"/>
      <w:bookmarkStart w:id="482" w:name="_Toc17206936"/>
      <w:bookmarkStart w:id="483" w:name="_Toc17207109"/>
      <w:bookmarkStart w:id="484" w:name="_Toc17283642"/>
      <w:bookmarkStart w:id="485" w:name="_Toc17285277"/>
      <w:bookmarkStart w:id="486" w:name="_Toc17290052"/>
      <w:bookmarkStart w:id="487" w:name="_Toc17290254"/>
      <w:bookmarkStart w:id="488" w:name="_Toc17293115"/>
      <w:bookmarkStart w:id="489" w:name="_Toc17206937"/>
      <w:bookmarkStart w:id="490" w:name="_Toc17207110"/>
      <w:bookmarkStart w:id="491" w:name="_Toc17283643"/>
      <w:bookmarkStart w:id="492" w:name="_Toc17285278"/>
      <w:bookmarkStart w:id="493" w:name="_Toc17290053"/>
      <w:bookmarkStart w:id="494" w:name="_Toc17290255"/>
      <w:bookmarkStart w:id="495" w:name="_Toc17293116"/>
      <w:bookmarkStart w:id="496" w:name="_Toc17206938"/>
      <w:bookmarkStart w:id="497" w:name="_Toc17207111"/>
      <w:bookmarkStart w:id="498" w:name="_Toc17283644"/>
      <w:bookmarkStart w:id="499" w:name="_Toc17285279"/>
      <w:bookmarkStart w:id="500" w:name="_Toc17290054"/>
      <w:bookmarkStart w:id="501" w:name="_Toc17290256"/>
      <w:bookmarkStart w:id="502" w:name="_Toc17293117"/>
      <w:bookmarkStart w:id="503" w:name="_Toc17206939"/>
      <w:bookmarkStart w:id="504" w:name="_Toc17207112"/>
      <w:bookmarkStart w:id="505" w:name="_Toc17283645"/>
      <w:bookmarkStart w:id="506" w:name="_Toc17285280"/>
      <w:bookmarkStart w:id="507" w:name="_Toc17290055"/>
      <w:bookmarkStart w:id="508" w:name="_Toc17290257"/>
      <w:bookmarkStart w:id="509" w:name="_Toc17293118"/>
      <w:bookmarkStart w:id="510" w:name="_Toc17206940"/>
      <w:bookmarkStart w:id="511" w:name="_Toc17207113"/>
      <w:bookmarkStart w:id="512" w:name="_Toc17283646"/>
      <w:bookmarkStart w:id="513" w:name="_Toc17285281"/>
      <w:bookmarkStart w:id="514" w:name="_Toc17290056"/>
      <w:bookmarkStart w:id="515" w:name="_Toc17290258"/>
      <w:bookmarkStart w:id="516" w:name="_Toc17293119"/>
      <w:bookmarkStart w:id="517" w:name="_Toc17206941"/>
      <w:bookmarkStart w:id="518" w:name="_Toc17207114"/>
      <w:bookmarkStart w:id="519" w:name="_Toc17283647"/>
      <w:bookmarkStart w:id="520" w:name="_Toc17285282"/>
      <w:bookmarkStart w:id="521" w:name="_Toc17290057"/>
      <w:bookmarkStart w:id="522" w:name="_Toc17290259"/>
      <w:bookmarkStart w:id="523" w:name="_Toc17293120"/>
      <w:bookmarkStart w:id="524" w:name="_Toc17206942"/>
      <w:bookmarkStart w:id="525" w:name="_Toc17207115"/>
      <w:bookmarkStart w:id="526" w:name="_Toc17283648"/>
      <w:bookmarkStart w:id="527" w:name="_Toc17285283"/>
      <w:bookmarkStart w:id="528" w:name="_Toc17290058"/>
      <w:bookmarkStart w:id="529" w:name="_Toc17290260"/>
      <w:bookmarkStart w:id="530" w:name="_Toc17293121"/>
      <w:bookmarkStart w:id="531" w:name="_Toc17206943"/>
      <w:bookmarkStart w:id="532" w:name="_Toc17207116"/>
      <w:bookmarkStart w:id="533" w:name="_Toc17283649"/>
      <w:bookmarkStart w:id="534" w:name="_Toc17285284"/>
      <w:bookmarkStart w:id="535" w:name="_Toc17290059"/>
      <w:bookmarkStart w:id="536" w:name="_Toc17290261"/>
      <w:bookmarkStart w:id="537" w:name="_Toc17293122"/>
      <w:bookmarkStart w:id="538" w:name="_Graduate_Record_of"/>
      <w:bookmarkStart w:id="539" w:name="_Toc8981521"/>
      <w:bookmarkStart w:id="540" w:name="_Toc115174983"/>
      <w:bookmarkEnd w:id="363"/>
      <w:bookmarkEnd w:id="364"/>
      <w:bookmarkEnd w:id="365"/>
      <w:bookmarkEnd w:id="366"/>
      <w:bookmarkEnd w:id="367"/>
      <w:bookmarkEnd w:id="368"/>
      <w:bookmarkEnd w:id="369"/>
      <w:bookmarkEnd w:id="370"/>
      <w:bookmarkEnd w:id="371"/>
      <w:bookmarkEnd w:id="372"/>
      <w:bookmarkEnd w:id="373"/>
      <w:bookmarkEnd w:id="374"/>
      <w:bookmarkEnd w:id="375"/>
      <w:bookmarkEnd w:id="376"/>
      <w:bookmarkEnd w:id="377"/>
      <w:bookmarkEnd w:id="378"/>
      <w:bookmarkEnd w:id="379"/>
      <w:bookmarkEnd w:id="380"/>
      <w:bookmarkEnd w:id="381"/>
      <w:bookmarkEnd w:id="382"/>
      <w:bookmarkEnd w:id="383"/>
      <w:bookmarkEnd w:id="384"/>
      <w:bookmarkEnd w:id="385"/>
      <w:bookmarkEnd w:id="386"/>
      <w:bookmarkEnd w:id="387"/>
      <w:bookmarkEnd w:id="388"/>
      <w:bookmarkEnd w:id="389"/>
      <w:bookmarkEnd w:id="390"/>
      <w:bookmarkEnd w:id="391"/>
      <w:bookmarkEnd w:id="392"/>
      <w:bookmarkEnd w:id="393"/>
      <w:bookmarkEnd w:id="394"/>
      <w:bookmarkEnd w:id="395"/>
      <w:bookmarkEnd w:id="396"/>
      <w:bookmarkEnd w:id="397"/>
      <w:bookmarkEnd w:id="398"/>
      <w:bookmarkEnd w:id="399"/>
      <w:bookmarkEnd w:id="400"/>
      <w:bookmarkEnd w:id="401"/>
      <w:bookmarkEnd w:id="402"/>
      <w:bookmarkEnd w:id="403"/>
      <w:bookmarkEnd w:id="404"/>
      <w:bookmarkEnd w:id="405"/>
      <w:bookmarkEnd w:id="406"/>
      <w:bookmarkEnd w:id="407"/>
      <w:bookmarkEnd w:id="408"/>
      <w:bookmarkEnd w:id="409"/>
      <w:bookmarkEnd w:id="410"/>
      <w:bookmarkEnd w:id="411"/>
      <w:bookmarkEnd w:id="412"/>
      <w:bookmarkEnd w:id="413"/>
      <w:bookmarkEnd w:id="414"/>
      <w:bookmarkEnd w:id="415"/>
      <w:bookmarkEnd w:id="416"/>
      <w:bookmarkEnd w:id="417"/>
      <w:bookmarkEnd w:id="418"/>
      <w:bookmarkEnd w:id="419"/>
      <w:bookmarkEnd w:id="420"/>
      <w:bookmarkEnd w:id="421"/>
      <w:bookmarkEnd w:id="422"/>
      <w:bookmarkEnd w:id="423"/>
      <w:bookmarkEnd w:id="424"/>
      <w:bookmarkEnd w:id="425"/>
      <w:bookmarkEnd w:id="426"/>
      <w:bookmarkEnd w:id="427"/>
      <w:bookmarkEnd w:id="428"/>
      <w:bookmarkEnd w:id="429"/>
      <w:bookmarkEnd w:id="430"/>
      <w:bookmarkEnd w:id="431"/>
      <w:bookmarkEnd w:id="432"/>
      <w:bookmarkEnd w:id="433"/>
      <w:bookmarkEnd w:id="434"/>
      <w:bookmarkEnd w:id="435"/>
      <w:bookmarkEnd w:id="436"/>
      <w:bookmarkEnd w:id="437"/>
      <w:bookmarkEnd w:id="438"/>
      <w:bookmarkEnd w:id="439"/>
      <w:bookmarkEnd w:id="440"/>
      <w:bookmarkEnd w:id="441"/>
      <w:bookmarkEnd w:id="442"/>
      <w:bookmarkEnd w:id="443"/>
      <w:bookmarkEnd w:id="444"/>
      <w:bookmarkEnd w:id="445"/>
      <w:bookmarkEnd w:id="446"/>
      <w:bookmarkEnd w:id="447"/>
      <w:bookmarkEnd w:id="448"/>
      <w:bookmarkEnd w:id="449"/>
      <w:bookmarkEnd w:id="450"/>
      <w:bookmarkEnd w:id="451"/>
      <w:bookmarkEnd w:id="452"/>
      <w:bookmarkEnd w:id="453"/>
      <w:bookmarkEnd w:id="454"/>
      <w:bookmarkEnd w:id="455"/>
      <w:bookmarkEnd w:id="456"/>
      <w:bookmarkEnd w:id="457"/>
      <w:bookmarkEnd w:id="458"/>
      <w:bookmarkEnd w:id="459"/>
      <w:bookmarkEnd w:id="460"/>
      <w:bookmarkEnd w:id="461"/>
      <w:bookmarkEnd w:id="462"/>
      <w:bookmarkEnd w:id="463"/>
      <w:bookmarkEnd w:id="464"/>
      <w:bookmarkEnd w:id="465"/>
      <w:bookmarkEnd w:id="466"/>
      <w:bookmarkEnd w:id="467"/>
      <w:bookmarkEnd w:id="468"/>
      <w:bookmarkEnd w:id="469"/>
      <w:bookmarkEnd w:id="470"/>
      <w:bookmarkEnd w:id="471"/>
      <w:bookmarkEnd w:id="472"/>
      <w:bookmarkEnd w:id="473"/>
      <w:bookmarkEnd w:id="474"/>
      <w:bookmarkEnd w:id="475"/>
      <w:bookmarkEnd w:id="476"/>
      <w:bookmarkEnd w:id="477"/>
      <w:bookmarkEnd w:id="478"/>
      <w:bookmarkEnd w:id="479"/>
      <w:bookmarkEnd w:id="480"/>
      <w:bookmarkEnd w:id="481"/>
      <w:bookmarkEnd w:id="482"/>
      <w:bookmarkEnd w:id="483"/>
      <w:bookmarkEnd w:id="484"/>
      <w:bookmarkEnd w:id="485"/>
      <w:bookmarkEnd w:id="486"/>
      <w:bookmarkEnd w:id="487"/>
      <w:bookmarkEnd w:id="488"/>
      <w:bookmarkEnd w:id="489"/>
      <w:bookmarkEnd w:id="490"/>
      <w:bookmarkEnd w:id="491"/>
      <w:bookmarkEnd w:id="492"/>
      <w:bookmarkEnd w:id="493"/>
      <w:bookmarkEnd w:id="494"/>
      <w:bookmarkEnd w:id="495"/>
      <w:bookmarkEnd w:id="496"/>
      <w:bookmarkEnd w:id="497"/>
      <w:bookmarkEnd w:id="498"/>
      <w:bookmarkEnd w:id="499"/>
      <w:bookmarkEnd w:id="500"/>
      <w:bookmarkEnd w:id="501"/>
      <w:bookmarkEnd w:id="502"/>
      <w:bookmarkEnd w:id="503"/>
      <w:bookmarkEnd w:id="504"/>
      <w:bookmarkEnd w:id="505"/>
      <w:bookmarkEnd w:id="506"/>
      <w:bookmarkEnd w:id="507"/>
      <w:bookmarkEnd w:id="508"/>
      <w:bookmarkEnd w:id="509"/>
      <w:bookmarkEnd w:id="510"/>
      <w:bookmarkEnd w:id="511"/>
      <w:bookmarkEnd w:id="512"/>
      <w:bookmarkEnd w:id="513"/>
      <w:bookmarkEnd w:id="514"/>
      <w:bookmarkEnd w:id="515"/>
      <w:bookmarkEnd w:id="516"/>
      <w:bookmarkEnd w:id="517"/>
      <w:bookmarkEnd w:id="518"/>
      <w:bookmarkEnd w:id="519"/>
      <w:bookmarkEnd w:id="520"/>
      <w:bookmarkEnd w:id="521"/>
      <w:bookmarkEnd w:id="522"/>
      <w:bookmarkEnd w:id="523"/>
      <w:bookmarkEnd w:id="524"/>
      <w:bookmarkEnd w:id="525"/>
      <w:bookmarkEnd w:id="526"/>
      <w:bookmarkEnd w:id="527"/>
      <w:bookmarkEnd w:id="528"/>
      <w:bookmarkEnd w:id="529"/>
      <w:bookmarkEnd w:id="530"/>
      <w:bookmarkEnd w:id="531"/>
      <w:bookmarkEnd w:id="532"/>
      <w:bookmarkEnd w:id="533"/>
      <w:bookmarkEnd w:id="534"/>
      <w:bookmarkEnd w:id="535"/>
      <w:bookmarkEnd w:id="536"/>
      <w:bookmarkEnd w:id="537"/>
      <w:bookmarkEnd w:id="538"/>
      <w:r w:rsidRPr="000C173F">
        <w:t>Graduate Record of Achievement and Development (GRAD)</w:t>
      </w:r>
      <w:bookmarkEnd w:id="539"/>
      <w:bookmarkEnd w:id="540"/>
    </w:p>
    <w:p w14:paraId="2B966E34" w14:textId="34610A66" w:rsidR="000C173F" w:rsidRPr="00624F6F" w:rsidRDefault="000C173F" w:rsidP="00044EC0">
      <w:r w:rsidRPr="00624F6F">
        <w:t>GRAD is the online system used by all PGRs and supervisors at the University to support the PGR process. It is used for a wide range of tasks</w:t>
      </w:r>
      <w:r w:rsidR="0014681E">
        <w:t>:</w:t>
      </w:r>
    </w:p>
    <w:p w14:paraId="450E9E54" w14:textId="77777777" w:rsidR="000C173F" w:rsidRPr="00624F6F" w:rsidRDefault="000C173F" w:rsidP="00044EC0"/>
    <w:p w14:paraId="5CDCC365" w14:textId="37078941" w:rsidR="000C173F" w:rsidRPr="001D1784" w:rsidRDefault="000221DF" w:rsidP="00044EC0">
      <w:pPr>
        <w:pStyle w:val="ListParagraph"/>
        <w:numPr>
          <w:ilvl w:val="0"/>
          <w:numId w:val="23"/>
        </w:numPr>
        <w:rPr>
          <w:rFonts w:asciiTheme="minorHAnsi" w:hAnsiTheme="minorHAnsi"/>
          <w:sz w:val="24"/>
          <w:szCs w:val="24"/>
        </w:rPr>
      </w:pPr>
      <w:r w:rsidRPr="005F0331">
        <w:rPr>
          <w:rFonts w:asciiTheme="minorHAnsi" w:hAnsiTheme="minorHAnsi"/>
          <w:sz w:val="24"/>
          <w:szCs w:val="24"/>
        </w:rPr>
        <w:t>organising and recording supervision meetings</w:t>
      </w:r>
    </w:p>
    <w:p w14:paraId="1C40F374" w14:textId="09B763B9" w:rsidR="000C173F" w:rsidRPr="001D1784" w:rsidRDefault="000221DF" w:rsidP="5811AE29">
      <w:pPr>
        <w:pStyle w:val="ListParagraph"/>
        <w:numPr>
          <w:ilvl w:val="0"/>
          <w:numId w:val="23"/>
        </w:numPr>
        <w:rPr>
          <w:rFonts w:asciiTheme="minorHAnsi" w:hAnsiTheme="minorHAnsi"/>
          <w:sz w:val="24"/>
          <w:szCs w:val="24"/>
        </w:rPr>
      </w:pPr>
      <w:r w:rsidRPr="2EF687D8">
        <w:rPr>
          <w:rFonts w:asciiTheme="minorHAnsi" w:hAnsiTheme="minorHAnsi"/>
          <w:sz w:val="24"/>
          <w:szCs w:val="24"/>
        </w:rPr>
        <w:t xml:space="preserve">creating </w:t>
      </w:r>
      <w:r w:rsidR="0058683A">
        <w:rPr>
          <w:rFonts w:asciiTheme="minorHAnsi" w:hAnsiTheme="minorHAnsi"/>
          <w:sz w:val="24"/>
          <w:szCs w:val="24"/>
        </w:rPr>
        <w:t xml:space="preserve">and maintaining </w:t>
      </w:r>
      <w:r w:rsidRPr="2EF687D8">
        <w:rPr>
          <w:rFonts w:asciiTheme="minorHAnsi" w:hAnsiTheme="minorHAnsi"/>
          <w:sz w:val="24"/>
          <w:szCs w:val="24"/>
        </w:rPr>
        <w:t>a training plan</w:t>
      </w:r>
    </w:p>
    <w:p w14:paraId="02C862FD" w14:textId="48E6D96E" w:rsidR="000C173F" w:rsidRPr="001D1784" w:rsidRDefault="000221DF" w:rsidP="2EF687D8">
      <w:pPr>
        <w:pStyle w:val="ListParagraph"/>
        <w:numPr>
          <w:ilvl w:val="0"/>
          <w:numId w:val="23"/>
        </w:numPr>
        <w:rPr>
          <w:rFonts w:asciiTheme="minorHAnsi" w:hAnsiTheme="minorHAnsi"/>
          <w:sz w:val="24"/>
          <w:szCs w:val="24"/>
        </w:rPr>
      </w:pPr>
      <w:r w:rsidRPr="2EF687D8">
        <w:rPr>
          <w:rFonts w:asciiTheme="minorHAnsi" w:hAnsiTheme="minorHAnsi"/>
          <w:sz w:val="24"/>
          <w:szCs w:val="24"/>
        </w:rPr>
        <w:t xml:space="preserve">organising and recording all regular progress reviews </w:t>
      </w:r>
    </w:p>
    <w:p w14:paraId="70A1CFAA" w14:textId="69522F43" w:rsidR="2EF687D8" w:rsidRDefault="00536602" w:rsidP="2EF687D8">
      <w:pPr>
        <w:pStyle w:val="ListParagraph"/>
        <w:numPr>
          <w:ilvl w:val="0"/>
          <w:numId w:val="23"/>
        </w:numPr>
        <w:rPr>
          <w:rFonts w:asciiTheme="minorHAnsi" w:hAnsiTheme="minorHAnsi"/>
          <w:sz w:val="24"/>
          <w:szCs w:val="24"/>
        </w:rPr>
      </w:pPr>
      <w:r>
        <w:rPr>
          <w:rFonts w:asciiTheme="minorHAnsi" w:hAnsiTheme="minorHAnsi"/>
          <w:sz w:val="24"/>
          <w:szCs w:val="24"/>
        </w:rPr>
        <w:t>o</w:t>
      </w:r>
      <w:r w:rsidR="2EF687D8" w:rsidRPr="2EF687D8">
        <w:rPr>
          <w:rFonts w:asciiTheme="minorHAnsi" w:hAnsiTheme="minorHAnsi"/>
          <w:sz w:val="24"/>
          <w:szCs w:val="24"/>
        </w:rPr>
        <w:t>rganising the transfer process (for doctoral degrees)</w:t>
      </w:r>
    </w:p>
    <w:p w14:paraId="5C8A4013" w14:textId="53139CA2" w:rsidR="000C173F" w:rsidRPr="001D1784" w:rsidRDefault="000221DF" w:rsidP="00044EC0">
      <w:pPr>
        <w:pStyle w:val="ListParagraph"/>
        <w:numPr>
          <w:ilvl w:val="0"/>
          <w:numId w:val="23"/>
        </w:numPr>
      </w:pPr>
      <w:r w:rsidRPr="005F0331">
        <w:rPr>
          <w:rFonts w:asciiTheme="minorHAnsi" w:hAnsiTheme="minorHAnsi"/>
          <w:sz w:val="24"/>
          <w:szCs w:val="24"/>
        </w:rPr>
        <w:t>managing change requests including annual leave, authorised absence, change of location and suspension/extensio</w:t>
      </w:r>
      <w:r>
        <w:rPr>
          <w:rFonts w:asciiTheme="minorHAnsi" w:hAnsiTheme="minorHAnsi"/>
          <w:sz w:val="24"/>
          <w:szCs w:val="24"/>
        </w:rPr>
        <w:t>n</w:t>
      </w:r>
    </w:p>
    <w:p w14:paraId="3EC913A3" w14:textId="12A4F799" w:rsidR="000C173F" w:rsidRPr="001D1784" w:rsidRDefault="000221DF" w:rsidP="00044EC0">
      <w:pPr>
        <w:pStyle w:val="ListParagraph"/>
        <w:numPr>
          <w:ilvl w:val="0"/>
          <w:numId w:val="23"/>
        </w:numPr>
        <w:rPr>
          <w:rFonts w:asciiTheme="minorHAnsi" w:hAnsiTheme="minorHAnsi"/>
          <w:sz w:val="24"/>
          <w:szCs w:val="24"/>
        </w:rPr>
      </w:pPr>
      <w:r w:rsidRPr="005F0331">
        <w:rPr>
          <w:rFonts w:asciiTheme="minorHAnsi" w:hAnsiTheme="minorHAnsi"/>
          <w:sz w:val="24"/>
          <w:szCs w:val="24"/>
        </w:rPr>
        <w:lastRenderedPageBreak/>
        <w:t>organising thesis examination</w:t>
      </w:r>
    </w:p>
    <w:p w14:paraId="430332ED" w14:textId="77777777" w:rsidR="000C173F" w:rsidRPr="00624F6F" w:rsidRDefault="000C173F" w:rsidP="00044EC0"/>
    <w:p w14:paraId="6CC57859" w14:textId="0C1FD16D" w:rsidR="000C173F" w:rsidRDefault="7285834C" w:rsidP="00044EC0">
      <w:r>
        <w:t>It is mandatory that you use it throughout your studies, especially for recording supervision</w:t>
      </w:r>
      <w:r w:rsidR="1C7D7BCA">
        <w:t xml:space="preserve"> meetings</w:t>
      </w:r>
      <w:r>
        <w:t xml:space="preserve">. </w:t>
      </w:r>
      <w:r w:rsidR="2C5449C3">
        <w:t xml:space="preserve">Just </w:t>
      </w:r>
      <w:hyperlink r:id="rId72">
        <w:r w:rsidR="2C5449C3" w:rsidRPr="4AAF8B75">
          <w:rPr>
            <w:rStyle w:val="Hyperlink"/>
          </w:rPr>
          <w:t>logging into GRAD</w:t>
        </w:r>
      </w:hyperlink>
      <w:r w:rsidR="2C5449C3">
        <w:t xml:space="preserve"> and browsing will help you understand the process </w:t>
      </w:r>
      <w:r w:rsidR="0082333E">
        <w:t xml:space="preserve">and </w:t>
      </w:r>
      <w:r w:rsidR="2C5449C3">
        <w:t>steps of your research degree</w:t>
      </w:r>
      <w:r w:rsidR="0082333E">
        <w:t>.</w:t>
      </w:r>
      <w:r w:rsidR="0B650AAD">
        <w:t xml:space="preserve"> </w:t>
      </w:r>
      <w:r w:rsidR="4C59DE14">
        <w:t xml:space="preserve">GRAD </w:t>
      </w:r>
      <w:r w:rsidR="0B650AAD">
        <w:t>user guides</w:t>
      </w:r>
      <w:r>
        <w:t xml:space="preserve"> can be found on your GRAD homepage</w:t>
      </w:r>
      <w:r w:rsidR="0049501E">
        <w:t xml:space="preserve"> and on the </w:t>
      </w:r>
      <w:hyperlink r:id="rId73" w:history="1">
        <w:r w:rsidR="0049501E" w:rsidRPr="00827BDD">
          <w:rPr>
            <w:rStyle w:val="Hyperlink"/>
          </w:rPr>
          <w:t>Postgraduate research and training webpage</w:t>
        </w:r>
      </w:hyperlink>
      <w:commentRangeStart w:id="541"/>
      <w:r w:rsidRPr="00827BDD">
        <w:t>.</w:t>
      </w:r>
      <w:commentRangeEnd w:id="541"/>
      <w:r w:rsidR="00834202" w:rsidRPr="00827BDD">
        <w:rPr>
          <w:rStyle w:val="CommentReference"/>
          <w:lang w:val="x-none"/>
        </w:rPr>
        <w:commentReference w:id="541"/>
      </w:r>
    </w:p>
    <w:p w14:paraId="59B3EB4C" w14:textId="4BBC44CD" w:rsidR="008E6657" w:rsidRDefault="008E6657" w:rsidP="00044EC0"/>
    <w:p w14:paraId="7EB86308" w14:textId="6B8495E0" w:rsidR="008E6657" w:rsidRDefault="00476F4F" w:rsidP="00476F4F">
      <w:r w:rsidRPr="001411CA">
        <w:rPr>
          <w:b/>
          <w:noProof/>
          <w:sz w:val="28"/>
          <w:szCs w:val="28"/>
          <w:highlight w:val="lightGray"/>
          <w:lang w:eastAsia="en-GB"/>
        </w:rPr>
        <mc:AlternateContent>
          <mc:Choice Requires="wps">
            <w:drawing>
              <wp:anchor distT="45720" distB="45720" distL="114300" distR="114300" simplePos="0" relativeHeight="251658247" behindDoc="0" locked="0" layoutInCell="1" allowOverlap="1" wp14:anchorId="20809C85" wp14:editId="3600EF19">
                <wp:simplePos x="0" y="0"/>
                <wp:positionH relativeFrom="margin">
                  <wp:posOffset>-1905</wp:posOffset>
                </wp:positionH>
                <wp:positionV relativeFrom="paragraph">
                  <wp:posOffset>283845</wp:posOffset>
                </wp:positionV>
                <wp:extent cx="6020435" cy="2053590"/>
                <wp:effectExtent l="57150" t="57150" r="113665" b="118110"/>
                <wp:wrapSquare wrapText="bothSides"/>
                <wp:docPr id="8"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20435" cy="2053590"/>
                        </a:xfrm>
                        <a:prstGeom prst="roundRect">
                          <a:avLst/>
                        </a:prstGeom>
                        <a:ln w="38100">
                          <a:headEnd/>
                          <a:tailEnd/>
                        </a:ln>
                        <a:effectLst>
                          <a:outerShdw blurRad="50800" dist="38100" dir="2700000" algn="tl" rotWithShape="0">
                            <a:prstClr val="black">
                              <a:alpha val="40000"/>
                            </a:prstClr>
                          </a:outerShdw>
                        </a:effectLst>
                      </wps:spPr>
                      <wps:style>
                        <a:lnRef idx="2">
                          <a:schemeClr val="accent5"/>
                        </a:lnRef>
                        <a:fillRef idx="1">
                          <a:schemeClr val="lt1"/>
                        </a:fillRef>
                        <a:effectRef idx="0">
                          <a:schemeClr val="accent5"/>
                        </a:effectRef>
                        <a:fontRef idx="minor">
                          <a:schemeClr val="dk1"/>
                        </a:fontRef>
                      </wps:style>
                      <wps:txbx>
                        <w:txbxContent>
                          <w:p w14:paraId="3845D337" w14:textId="0578EEB6" w:rsidR="009B4C11" w:rsidRDefault="009B4C11" w:rsidP="00476F4F">
                            <w:r w:rsidRPr="00476F4F">
                              <w:rPr>
                                <w:rFonts w:ascii="Calibri" w:eastAsia="Calibri" w:hAnsi="Calibri" w:cs="Calibri"/>
                                <w:color w:val="000000" w:themeColor="text1"/>
                              </w:rPr>
                              <w:t>S</w:t>
                            </w:r>
                            <w:r>
                              <w:t>tudent support tips</w:t>
                            </w:r>
                          </w:p>
                          <w:p w14:paraId="69C4C76F" w14:textId="77777777" w:rsidR="009B4C11" w:rsidRPr="00476F4F" w:rsidRDefault="009B4C11" w:rsidP="00476F4F"/>
                          <w:p w14:paraId="50BD9B84" w14:textId="77777777" w:rsidR="009B4C11" w:rsidRPr="00476F4F" w:rsidRDefault="009B4C11" w:rsidP="00476F4F">
                            <w:r w:rsidRPr="00476F4F">
                              <w:t xml:space="preserve">If you need help with GRAD, arrange a chat with your supervisor so that you can go through any questions together. You can contact your Graduate School for help too. </w:t>
                            </w:r>
                          </w:p>
                          <w:p w14:paraId="1503F524" w14:textId="77777777" w:rsidR="009B4C11" w:rsidRPr="00476F4F" w:rsidRDefault="009B4C11" w:rsidP="00476F4F"/>
                          <w:p w14:paraId="53E025EB" w14:textId="43532997" w:rsidR="009B4C11" w:rsidRDefault="009B4C11" w:rsidP="00476F4F">
                            <w:r w:rsidRPr="00476F4F">
                              <w:t xml:space="preserve">If you are facing any challenges that are negatively affecting your studies you are encouraged to make your supervisor aware and record a summary of the conversation in the GRAD meeting record. Please read more about making changes to your research degree, such as suspensions and extensions, in </w:t>
                            </w:r>
                            <w:hyperlink w:anchor="_Making_Changes" w:history="1">
                              <w:r w:rsidRPr="00827BDD">
                                <w:rPr>
                                  <w:rStyle w:val="Hyperlink"/>
                                </w:rPr>
                                <w:t>Secti</w:t>
                              </w:r>
                              <w:r w:rsidRPr="00827BDD">
                                <w:rPr>
                                  <w:rStyle w:val="Hyperlink"/>
                                </w:rPr>
                                <w:t>o</w:t>
                              </w:r>
                              <w:r w:rsidRPr="00827BDD">
                                <w:rPr>
                                  <w:rStyle w:val="Hyperlink"/>
                                </w:rPr>
                                <w:t>n 5</w:t>
                              </w:r>
                            </w:hyperlink>
                            <w:r w:rsidRPr="00476F4F">
                              <w:t>.</w:t>
                            </w:r>
                            <w:r>
                              <w:t xml:space="preserve"> </w:t>
                            </w:r>
                          </w:p>
                          <w:p w14:paraId="247EFB2F" w14:textId="77777777" w:rsidR="009B4C11" w:rsidRPr="001411CA" w:rsidRDefault="009B4C11" w:rsidP="00476F4F"/>
                          <w:p w14:paraId="36770D05" w14:textId="77777777" w:rsidR="009B4C11" w:rsidRDefault="009B4C11" w:rsidP="00476F4F"/>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roundrect w14:anchorId="20809C85" id="Text Box 8" o:spid="_x0000_s1032" style="position:absolute;margin-left:-.15pt;margin-top:22.35pt;width:474.05pt;height:161.7pt;z-index:251658247;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" fillcolor="white [3201]" strokecolor="#4472c4 [3208]" strokeweight="3pt">
                <v:stroke joinstyle="miter"/>
                <v:shadow on="t" color="black" opacity="26214f" origin="-.5,-.5" offset=".74836mm,.74836mm"/>
                <v:textbox>
                  <w:txbxContent>
                    <w:p w14:paraId="3845D337" w14:textId="0578EEB6" w:rsidR="009B4C11" w:rsidRDefault="009B4C11" w:rsidP="00476F4F">
                      <w:r w:rsidRPr="00476F4F">
                        <w:rPr>
                          <w:rFonts w:ascii="Calibri" w:eastAsia="Calibri" w:hAnsi="Calibri" w:cs="Calibri"/>
                          <w:color w:val="000000" w:themeColor="text1"/>
                        </w:rPr>
                        <w:t>S</w:t>
                      </w:r>
                      <w:r>
                        <w:t>tudent support tips</w:t>
                      </w:r>
                    </w:p>
                    <w:p w14:paraId="69C4C76F" w14:textId="77777777" w:rsidR="009B4C11" w:rsidRPr="00476F4F" w:rsidRDefault="009B4C11" w:rsidP="00476F4F"/>
                    <w:p w14:paraId="50BD9B84" w14:textId="77777777" w:rsidR="009B4C11" w:rsidRPr="00476F4F" w:rsidRDefault="009B4C11" w:rsidP="00476F4F">
                      <w:r w:rsidRPr="00476F4F">
                        <w:t xml:space="preserve">If you need help with GRAD, arrange a chat with your supervisor so that you can go through any questions together. You can contact your Graduate School for help too. </w:t>
                      </w:r>
                    </w:p>
                    <w:p w14:paraId="1503F524" w14:textId="77777777" w:rsidR="009B4C11" w:rsidRPr="00476F4F" w:rsidRDefault="009B4C11" w:rsidP="00476F4F"/>
                    <w:p w14:paraId="53E025EB" w14:textId="43532997" w:rsidR="009B4C11" w:rsidRDefault="009B4C11" w:rsidP="00476F4F">
                      <w:r w:rsidRPr="00476F4F">
                        <w:t xml:space="preserve">If you are facing any challenges that are negatively affecting your studies you are encouraged to make your supervisor aware and record a summary of the conversation in the GRAD meeting record. Please read more about making changes to your research degree, such as suspensions and extensions, in </w:t>
                      </w:r>
                      <w:hyperlink w:anchor="_Making_Changes" w:history="1">
                        <w:r w:rsidRPr="00827BDD">
                          <w:rPr>
                            <w:rStyle w:val="Hyperlink"/>
                          </w:rPr>
                          <w:t>Secti</w:t>
                        </w:r>
                        <w:r w:rsidRPr="00827BDD">
                          <w:rPr>
                            <w:rStyle w:val="Hyperlink"/>
                          </w:rPr>
                          <w:t>o</w:t>
                        </w:r>
                        <w:r w:rsidRPr="00827BDD">
                          <w:rPr>
                            <w:rStyle w:val="Hyperlink"/>
                          </w:rPr>
                          <w:t>n 5</w:t>
                        </w:r>
                      </w:hyperlink>
                      <w:r w:rsidRPr="00476F4F">
                        <w:t>.</w:t>
                      </w:r>
                      <w:r>
                        <w:t xml:space="preserve"> </w:t>
                      </w:r>
                    </w:p>
                    <w:p w14:paraId="247EFB2F" w14:textId="77777777" w:rsidR="009B4C11" w:rsidRPr="001411CA" w:rsidRDefault="009B4C11" w:rsidP="00476F4F"/>
                    <w:p w14:paraId="36770D05" w14:textId="77777777" w:rsidR="009B4C11" w:rsidRDefault="009B4C11" w:rsidP="00476F4F"/>
                  </w:txbxContent>
                </v:textbox>
                <w10:wrap type="square" anchorx="margin"/>
              </v:roundrect>
            </w:pict>
          </mc:Fallback>
        </mc:AlternateContent>
      </w:r>
    </w:p>
    <w:p w14:paraId="7523CD57" w14:textId="2772DBF6" w:rsidR="00396549" w:rsidRPr="00396549" w:rsidRDefault="000C173F" w:rsidP="00396549">
      <w:pPr>
        <w:pStyle w:val="Heading2"/>
      </w:pPr>
      <w:bookmarkStart w:id="542" w:name="_Training_Opportunities"/>
      <w:bookmarkStart w:id="543" w:name="_Toc534984110"/>
      <w:bookmarkStart w:id="544" w:name="_Toc8981522"/>
      <w:bookmarkStart w:id="545" w:name="_Toc115174984"/>
      <w:bookmarkEnd w:id="542"/>
      <w:r>
        <w:t>Training Opportunities</w:t>
      </w:r>
      <w:bookmarkEnd w:id="543"/>
      <w:bookmarkEnd w:id="544"/>
      <w:bookmarkEnd w:id="545"/>
    </w:p>
    <w:p w14:paraId="185B19DD" w14:textId="0B1667C3" w:rsidR="001373BC" w:rsidRDefault="7A13A00A" w:rsidP="00044EC0">
      <w:r>
        <w:t xml:space="preserve">The University offers wide-ranging personal and professional development opportunities for postgraduate </w:t>
      </w:r>
      <w:r w:rsidR="00396549">
        <w:t xml:space="preserve">researchers that can be incorporated in to your training plan (see </w:t>
      </w:r>
      <w:hyperlink w:anchor="_Supervision_Meetings" w:history="1">
        <w:r w:rsidR="006111F5" w:rsidRPr="00827BDD">
          <w:rPr>
            <w:rStyle w:val="Hyperlink"/>
          </w:rPr>
          <w:t>Sect</w:t>
        </w:r>
        <w:r w:rsidR="006111F5" w:rsidRPr="00827BDD">
          <w:rPr>
            <w:rStyle w:val="Hyperlink"/>
          </w:rPr>
          <w:t>i</w:t>
        </w:r>
        <w:r w:rsidR="006111F5" w:rsidRPr="00827BDD">
          <w:rPr>
            <w:rStyle w:val="Hyperlink"/>
          </w:rPr>
          <w:t>on 6.2</w:t>
        </w:r>
      </w:hyperlink>
      <w:commentRangeStart w:id="546"/>
      <w:r w:rsidR="00396549">
        <w:t xml:space="preserve"> </w:t>
      </w:r>
      <w:commentRangeEnd w:id="546"/>
      <w:r w:rsidR="006111F5">
        <w:rPr>
          <w:rStyle w:val="CommentReference"/>
          <w:lang w:val="x-none"/>
        </w:rPr>
        <w:commentReference w:id="546"/>
      </w:r>
      <w:r w:rsidR="00396549">
        <w:t>for more information on the training plan)</w:t>
      </w:r>
      <w:r>
        <w:t>. We have self-directed resources and workshop style tutor led courses</w:t>
      </w:r>
      <w:r w:rsidR="00396549">
        <w:t>.</w:t>
      </w:r>
      <w:r>
        <w:t xml:space="preserve"> Details on what is available</w:t>
      </w:r>
      <w:r w:rsidR="0051565D">
        <w:t xml:space="preserve"> </w:t>
      </w:r>
      <w:r>
        <w:t xml:space="preserve">can be found at on the </w:t>
      </w:r>
      <w:hyperlink r:id="rId74">
        <w:r w:rsidRPr="4AAF8B75">
          <w:rPr>
            <w:rStyle w:val="Hyperlink"/>
          </w:rPr>
          <w:t>OD&amp;PL Researcher Support website</w:t>
        </w:r>
      </w:hyperlink>
      <w:r w:rsidR="00C50178">
        <w:t xml:space="preserve"> and the </w:t>
      </w:r>
      <w:hyperlink r:id="rId75" w:history="1">
        <w:r w:rsidR="008A7C31" w:rsidRPr="00827BDD">
          <w:rPr>
            <w:rStyle w:val="Hyperlink"/>
          </w:rPr>
          <w:t>Postgraduate research and training webpage</w:t>
        </w:r>
      </w:hyperlink>
      <w:commentRangeStart w:id="547"/>
      <w:r w:rsidR="0051565D" w:rsidRPr="00827BDD">
        <w:t>.</w:t>
      </w:r>
      <w:commentRangeEnd w:id="547"/>
      <w:r w:rsidR="006111F5" w:rsidRPr="00827BDD">
        <w:rPr>
          <w:rStyle w:val="CommentReference"/>
          <w:lang w:val="x-none"/>
        </w:rPr>
        <w:commentReference w:id="547"/>
      </w:r>
    </w:p>
    <w:p w14:paraId="52011F4B" w14:textId="77777777" w:rsidR="001373BC" w:rsidRDefault="001373BC" w:rsidP="00044EC0"/>
    <w:p w14:paraId="4AC6F2AD" w14:textId="1601F439" w:rsidR="00396549" w:rsidRDefault="001373BC" w:rsidP="00044EC0">
      <w:r>
        <w:t xml:space="preserve">Learn more about </w:t>
      </w:r>
      <w:hyperlink r:id="rId76" w:history="1">
        <w:r w:rsidRPr="001373BC">
          <w:rPr>
            <w:rStyle w:val="Hyperlink"/>
          </w:rPr>
          <w:t>our approach to personal and professional development</w:t>
        </w:r>
      </w:hyperlink>
      <w:r w:rsidR="00396549">
        <w:t>.</w:t>
      </w:r>
    </w:p>
    <w:p w14:paraId="01039DC5" w14:textId="77777777" w:rsidR="001373BC" w:rsidRDefault="001373BC" w:rsidP="00044EC0"/>
    <w:p w14:paraId="02C8518E" w14:textId="0CBC8120" w:rsidR="001373BC" w:rsidRDefault="001373BC" w:rsidP="00044EC0">
      <w:r>
        <w:t xml:space="preserve">You may also find it useful to look at the </w:t>
      </w:r>
      <w:hyperlink r:id="rId77" w:tooltip="Vitae website - RDF" w:history="1">
        <w:r>
          <w:rPr>
            <w:rStyle w:val="Hyperlink"/>
          </w:rPr>
          <w:t>Researcher Development Framework (RDF)</w:t>
        </w:r>
      </w:hyperlink>
      <w:r>
        <w:t xml:space="preserve">, a reference point for researcher development widely used in the UK and internationally. The RDF was developed by </w:t>
      </w:r>
      <w:hyperlink r:id="rId78" w:tooltip="Vitae website" w:history="1">
        <w:r>
          <w:rPr>
            <w:rStyle w:val="Hyperlink"/>
          </w:rPr>
          <w:t>Vitae</w:t>
        </w:r>
      </w:hyperlink>
      <w:r>
        <w:t xml:space="preserve">, the UK’s national organisation for the development of researchers. The University of Leeds is a member of Vitae: you can set up a login account to their website using your University email </w:t>
      </w:r>
      <w:r w:rsidR="00396549">
        <w:t>address, which</w:t>
      </w:r>
      <w:r>
        <w:t xml:space="preserve"> will provide you with access to the full resources of their website. </w:t>
      </w:r>
    </w:p>
    <w:p w14:paraId="59ED76E6" w14:textId="77777777" w:rsidR="001373BC" w:rsidRDefault="001373BC" w:rsidP="00044EC0"/>
    <w:p w14:paraId="772E1CF8" w14:textId="53A1CB2A" w:rsidR="001373BC" w:rsidRDefault="7A13A00A" w:rsidP="00044EC0">
      <w:r>
        <w:t xml:space="preserve">A variety of professional services contribute to your personal and professional development, </w:t>
      </w:r>
      <w:r w:rsidR="00396549">
        <w:t>including</w:t>
      </w:r>
      <w:r>
        <w:t xml:space="preserve"> Organisational Development and Professional Learning, </w:t>
      </w:r>
      <w:r w:rsidR="1E0A677C">
        <w:t>t</w:t>
      </w:r>
      <w:r>
        <w:t>he Library</w:t>
      </w:r>
      <w:r w:rsidR="7CF19FA3">
        <w:t>, t</w:t>
      </w:r>
      <w:r>
        <w:t>he Careers Centre, IT, the Counselling Services and also Leeds University Union</w:t>
      </w:r>
      <w:r w:rsidR="4ACE22E3">
        <w:t xml:space="preserve">. </w:t>
      </w:r>
    </w:p>
    <w:p w14:paraId="3F1A41EA" w14:textId="77777777" w:rsidR="001373BC" w:rsidRDefault="001373BC" w:rsidP="00044EC0">
      <w:pPr>
        <w:rPr>
          <w:u w:val="single"/>
        </w:rPr>
      </w:pPr>
    </w:p>
    <w:p w14:paraId="6D5F9688" w14:textId="77777777" w:rsidR="001373BC" w:rsidRDefault="001373BC" w:rsidP="00044EC0">
      <w:pPr>
        <w:rPr>
          <w:u w:val="single"/>
        </w:rPr>
      </w:pPr>
      <w:r>
        <w:rPr>
          <w:u w:val="single"/>
        </w:rPr>
        <w:t>Organisational Development and Professional Learning (OD&amp;PL)</w:t>
      </w:r>
    </w:p>
    <w:p w14:paraId="071EC829" w14:textId="77777777" w:rsidR="001373BC" w:rsidRDefault="001373BC" w:rsidP="00044EC0">
      <w:r>
        <w:t>OD&amp;PL provides support with academic writing, research, networking, presenting, publishing, project management, time management in your research and much more.</w:t>
      </w:r>
    </w:p>
    <w:p w14:paraId="42F17DF9" w14:textId="77777777" w:rsidR="001373BC" w:rsidRDefault="001373BC" w:rsidP="00044EC0"/>
    <w:p w14:paraId="457A9252" w14:textId="77777777" w:rsidR="001373BC" w:rsidRDefault="001373BC" w:rsidP="00044EC0">
      <w:pPr>
        <w:rPr>
          <w:u w:val="single"/>
        </w:rPr>
      </w:pPr>
      <w:r>
        <w:rPr>
          <w:u w:val="single"/>
        </w:rPr>
        <w:t>Researcher@Library</w:t>
      </w:r>
    </w:p>
    <w:p w14:paraId="0A4C3DF7" w14:textId="77777777" w:rsidR="001373BC" w:rsidRDefault="001373BC" w:rsidP="00044EC0">
      <w:r>
        <w:lastRenderedPageBreak/>
        <w:t xml:space="preserve">You can also sign up to one of the </w:t>
      </w:r>
      <w:hyperlink r:id="rId79">
        <w:r w:rsidRPr="2EF687D8">
          <w:rPr>
            <w:rStyle w:val="Hyperlink"/>
          </w:rPr>
          <w:t>Library’s workshops or webinars</w:t>
        </w:r>
      </w:hyperlink>
      <w:r>
        <w:t xml:space="preserve"> if you need help with literature searching, open access, research data management, using EndNote, or increasing the visibility of your research.</w:t>
      </w:r>
    </w:p>
    <w:p w14:paraId="29F1EEF8" w14:textId="77777777" w:rsidR="001373BC" w:rsidRDefault="001373BC" w:rsidP="00044EC0"/>
    <w:p w14:paraId="41696973" w14:textId="77777777" w:rsidR="001373BC" w:rsidRDefault="001373BC" w:rsidP="00044EC0">
      <w:pPr>
        <w:rPr>
          <w:u w:val="single"/>
        </w:rPr>
      </w:pPr>
      <w:r>
        <w:rPr>
          <w:u w:val="single"/>
        </w:rPr>
        <w:t>LinkedIn Learning</w:t>
      </w:r>
    </w:p>
    <w:p w14:paraId="03FF33F4" w14:textId="7419B14B" w:rsidR="001373BC" w:rsidRDefault="7A13A00A" w:rsidP="00044EC0">
      <w:r>
        <w:t>All students and staff have access to LinkedIn Learning through our institutional subscription. You can access LinkedIn Learning via Minerva.  LinkedIn Learning offers over 5000 short courses across business, creative, technical specialties and research software and coding. You do not need to have a LinkedIn account to access the content, but you can </w:t>
      </w:r>
      <w:hyperlink r:id="rId80">
        <w:r w:rsidRPr="4AAF8B75">
          <w:rPr>
            <w:rStyle w:val="Hyperlink"/>
          </w:rPr>
          <w:t>connect your own LinkedIn Account</w:t>
        </w:r>
      </w:hyperlink>
      <w:r>
        <w:t xml:space="preserve"> with the Leeds LinkedIn Learning subscription, which will allow you to publish your LinkedIn Learning course completions to your LinkedIn profile.  There is a Doctoral College collection, bringing together our resources and external courses that we recommend; search for </w:t>
      </w:r>
      <w:r w:rsidR="00BC342A">
        <w:t>‘</w:t>
      </w:r>
      <w:r>
        <w:t>Doctoral College</w:t>
      </w:r>
      <w:r w:rsidR="00BC342A">
        <w:t>’</w:t>
      </w:r>
      <w:r>
        <w:t xml:space="preserve"> to access the collection.</w:t>
      </w:r>
    </w:p>
    <w:p w14:paraId="2AE167C4" w14:textId="6B82CBE9" w:rsidR="002C5A7B" w:rsidRDefault="002C5A7B" w:rsidP="00044EC0"/>
    <w:p w14:paraId="1A0F839B" w14:textId="77777777" w:rsidR="000C173F" w:rsidRPr="000C173F" w:rsidRDefault="000C173F" w:rsidP="00044EC0">
      <w:pPr>
        <w:pStyle w:val="Heading2"/>
      </w:pPr>
      <w:bookmarkStart w:id="548" w:name="_Toc8981523"/>
      <w:bookmarkStart w:id="549" w:name="_Toc115174985"/>
      <w:r w:rsidRPr="000C173F">
        <w:t>Language Support</w:t>
      </w:r>
      <w:bookmarkEnd w:id="548"/>
      <w:bookmarkEnd w:id="549"/>
    </w:p>
    <w:p w14:paraId="729B8C94" w14:textId="6E64D358" w:rsidR="000C173F" w:rsidRDefault="009B4C11" w:rsidP="00044EC0">
      <w:hyperlink r:id="rId81" w:history="1">
        <w:r w:rsidR="000C173F" w:rsidRPr="00BC342A">
          <w:rPr>
            <w:rStyle w:val="Hyperlink"/>
          </w:rPr>
          <w:t>The Language Centre</w:t>
        </w:r>
      </w:hyperlink>
      <w:r w:rsidR="000C173F" w:rsidRPr="00624F6F">
        <w:t xml:space="preserve"> provides resources for independent study</w:t>
      </w:r>
      <w:r w:rsidR="00B867EA">
        <w:t xml:space="preserve"> </w:t>
      </w:r>
      <w:r w:rsidR="000C173F" w:rsidRPr="00624F6F">
        <w:t xml:space="preserve">and language support for international </w:t>
      </w:r>
      <w:r w:rsidR="001354CC">
        <w:t>PGR</w:t>
      </w:r>
      <w:r w:rsidR="000C173F" w:rsidRPr="00624F6F">
        <w:t>s through in-sessional classes.</w:t>
      </w:r>
    </w:p>
    <w:p w14:paraId="2D0CC7E3" w14:textId="3A8AFC2C" w:rsidR="007E5D93" w:rsidRDefault="00A81353" w:rsidP="00044EC0">
      <w:r w:rsidRPr="001411CA">
        <w:rPr>
          <w:b/>
          <w:noProof/>
          <w:sz w:val="28"/>
          <w:szCs w:val="28"/>
          <w:highlight w:val="lightGray"/>
          <w:lang w:eastAsia="en-GB"/>
        </w:rPr>
        <mc:AlternateContent>
          <mc:Choice Requires="wps">
            <w:drawing>
              <wp:anchor distT="45720" distB="45720" distL="114300" distR="114300" simplePos="0" relativeHeight="251658248" behindDoc="0" locked="0" layoutInCell="1" allowOverlap="1" wp14:anchorId="20E10737" wp14:editId="30E6D8B4">
                <wp:simplePos x="0" y="0"/>
                <wp:positionH relativeFrom="margin">
                  <wp:align>right</wp:align>
                </wp:positionH>
                <wp:positionV relativeFrom="paragraph">
                  <wp:posOffset>360045</wp:posOffset>
                </wp:positionV>
                <wp:extent cx="6020435" cy="1441450"/>
                <wp:effectExtent l="57150" t="57150" r="113665" b="120650"/>
                <wp:wrapSquare wrapText="bothSides"/>
                <wp:docPr id="9"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20435" cy="1441450"/>
                        </a:xfrm>
                        <a:prstGeom prst="roundRect">
                          <a:avLst/>
                        </a:prstGeom>
                        <a:ln w="38100">
                          <a:headEnd/>
                          <a:tailEnd/>
                        </a:ln>
                        <a:effectLst>
                          <a:outerShdw blurRad="50800" dist="38100" dir="2700000" algn="tl" rotWithShape="0">
                            <a:prstClr val="black">
                              <a:alpha val="40000"/>
                            </a:prstClr>
                          </a:outerShdw>
                        </a:effectLst>
                      </wps:spPr>
                      <wps:style>
                        <a:lnRef idx="2">
                          <a:schemeClr val="accent5"/>
                        </a:lnRef>
                        <a:fillRef idx="1">
                          <a:schemeClr val="lt1"/>
                        </a:fillRef>
                        <a:effectRef idx="0">
                          <a:schemeClr val="accent5"/>
                        </a:effectRef>
                        <a:fontRef idx="minor">
                          <a:schemeClr val="dk1"/>
                        </a:fontRef>
                      </wps:style>
                      <wps:txbx>
                        <w:txbxContent>
                          <w:p w14:paraId="730A1B1A" w14:textId="77777777" w:rsidR="009B4C11" w:rsidRDefault="009B4C11" w:rsidP="007E5D93">
                            <w:r w:rsidRPr="00476F4F">
                              <w:rPr>
                                <w:rFonts w:ascii="Calibri" w:eastAsia="Calibri" w:hAnsi="Calibri" w:cs="Calibri"/>
                                <w:color w:val="000000" w:themeColor="text1"/>
                              </w:rPr>
                              <w:t>S</w:t>
                            </w:r>
                            <w:r>
                              <w:t>tudent support tip</w:t>
                            </w:r>
                          </w:p>
                          <w:p w14:paraId="65BE9C5E" w14:textId="77777777" w:rsidR="009B4C11" w:rsidRPr="00476F4F" w:rsidRDefault="009B4C11" w:rsidP="007E5D93"/>
                          <w:p w14:paraId="477D25F6" w14:textId="77777777" w:rsidR="009B4C11" w:rsidRPr="00624F6F" w:rsidRDefault="009B4C11" w:rsidP="007E5D93">
                            <w:r w:rsidRPr="007E5D93">
                              <w:t>For those whose first language is not English, adapting to living and studying in the UK may be challenging.  We want you to enjoy your time at Leeds and being able to communicate effectively is a vital part of that.  If you feel you would benefit from additional support please discuss this with your supervisor and/or colleagues in the Language Centre.</w:t>
                            </w:r>
                          </w:p>
                          <w:p w14:paraId="78ADCC81" w14:textId="77777777" w:rsidR="009B4C11" w:rsidRPr="001411CA" w:rsidRDefault="009B4C11" w:rsidP="007E5D93"/>
                          <w:p w14:paraId="3E8B5B09" w14:textId="77777777" w:rsidR="009B4C11" w:rsidRDefault="009B4C11" w:rsidP="007E5D93"/>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roundrect w14:anchorId="20E10737" id="Text Box 9" o:spid="_x0000_s1033" style="position:absolute;margin-left:422.85pt;margin-top:28.35pt;width:474.05pt;height:113.5pt;z-index:251658248;visibility:visible;mso-wrap-style:square;mso-width-percent:0;mso-height-percent:0;mso-wrap-distance-left:9pt;mso-wrap-distance-top:3.6pt;mso-wrap-distance-right:9pt;mso-wrap-distance-bottom:3.6pt;mso-position-horizontal:right;mso-position-horizontal-relative:margin;mso-position-vertical:absolute;mso-position-vertical-relative:text;mso-width-percent:0;mso-height-percent:0;mso-width-relative:margin;mso-height-relative:margin;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" fillcolor="white [3201]" strokecolor="#4472c4 [3208]" strokeweight="3pt">
                <v:stroke joinstyle="miter"/>
                <v:shadow on="t" color="black" opacity="26214f" origin="-.5,-.5" offset=".74836mm,.74836mm"/>
                <v:textbox>
                  <w:txbxContent>
                    <w:p w14:paraId="730A1B1A" w14:textId="77777777" w:rsidR="009B4C11" w:rsidRDefault="009B4C11" w:rsidP="007E5D93">
                      <w:r w:rsidRPr="00476F4F">
                        <w:rPr>
                          <w:rFonts w:ascii="Calibri" w:eastAsia="Calibri" w:hAnsi="Calibri" w:cs="Calibri"/>
                          <w:color w:val="000000" w:themeColor="text1"/>
                        </w:rPr>
                        <w:t>S</w:t>
                      </w:r>
                      <w:r>
                        <w:t>tudent support tip</w:t>
                      </w:r>
                    </w:p>
                    <w:p w14:paraId="65BE9C5E" w14:textId="77777777" w:rsidR="009B4C11" w:rsidRPr="00476F4F" w:rsidRDefault="009B4C11" w:rsidP="007E5D93"/>
                    <w:p w14:paraId="477D25F6" w14:textId="77777777" w:rsidR="009B4C11" w:rsidRPr="00624F6F" w:rsidRDefault="009B4C11" w:rsidP="007E5D93">
                      <w:r w:rsidRPr="007E5D93">
                        <w:t>For those whose first language is not English, adapting to living and studying in the UK may be challenging.  We want you to enjoy your time at Leeds and being able to communicate effectively is a vital part of that.  If you feel you would benefit from additional support please discuss this with your supervisor and/or colleagues in the Language Centre.</w:t>
                      </w:r>
                    </w:p>
                    <w:p w14:paraId="78ADCC81" w14:textId="77777777" w:rsidR="009B4C11" w:rsidRPr="001411CA" w:rsidRDefault="009B4C11" w:rsidP="007E5D93"/>
                    <w:p w14:paraId="3E8B5B09" w14:textId="77777777" w:rsidR="009B4C11" w:rsidRDefault="009B4C11" w:rsidP="007E5D93"/>
                  </w:txbxContent>
                </v:textbox>
                <w10:wrap type="square" anchorx="margin"/>
              </v:roundrect>
            </w:pict>
          </mc:Fallback>
        </mc:AlternateContent>
      </w:r>
    </w:p>
    <w:p w14:paraId="0F52E00D" w14:textId="757F952E" w:rsidR="007E5D93" w:rsidRDefault="007E5D93" w:rsidP="00044EC0"/>
    <w:p w14:paraId="546CF85C" w14:textId="36EDC44D" w:rsidR="000C173F" w:rsidRPr="00FC0960" w:rsidRDefault="000C173F" w:rsidP="00044EC0">
      <w:pPr>
        <w:rPr>
          <w:u w:val="single"/>
        </w:rPr>
      </w:pPr>
      <w:r w:rsidRPr="5811AE29">
        <w:rPr>
          <w:u w:val="single"/>
        </w:rPr>
        <w:t>English language and academic study skills support</w:t>
      </w:r>
    </w:p>
    <w:p w14:paraId="7380BF28" w14:textId="0C9C0AA1" w:rsidR="000C173F" w:rsidRPr="00624F6F" w:rsidRDefault="009B4C11" w:rsidP="00044EC0">
      <w:hyperlink r:id="rId82" w:tooltip="The Language Centre website" w:history="1">
        <w:r w:rsidR="000C173F" w:rsidRPr="00624F6F">
          <w:rPr>
            <w:rStyle w:val="Hyperlink"/>
          </w:rPr>
          <w:t>The Language Centre</w:t>
        </w:r>
      </w:hyperlink>
      <w:r w:rsidR="004C2CAE">
        <w:t xml:space="preserve"> provides free</w:t>
      </w:r>
      <w:r w:rsidR="000C173F" w:rsidRPr="00624F6F">
        <w:t xml:space="preserve"> in-sessional </w:t>
      </w:r>
      <w:hyperlink r:id="rId83" w:history="1">
        <w:r w:rsidR="000C173F" w:rsidRPr="004C2CAE">
          <w:rPr>
            <w:rStyle w:val="Hyperlink"/>
          </w:rPr>
          <w:t>courses for PGRs</w:t>
        </w:r>
      </w:hyperlink>
      <w:r w:rsidR="000C173F" w:rsidRPr="00624F6F">
        <w:t xml:space="preserve"> who may benefit from academic English language support. </w:t>
      </w:r>
    </w:p>
    <w:p w14:paraId="30C8F530" w14:textId="77777777" w:rsidR="00E77990" w:rsidRDefault="00E77990" w:rsidP="00044EC0"/>
    <w:p w14:paraId="2D32444A" w14:textId="2B2E7847" w:rsidR="000C173F" w:rsidRPr="00FC0960" w:rsidRDefault="000C173F" w:rsidP="00044EC0">
      <w:pPr>
        <w:rPr>
          <w:u w:val="single"/>
        </w:rPr>
      </w:pPr>
      <w:r w:rsidRPr="00FC0960">
        <w:rPr>
          <w:u w:val="single"/>
        </w:rPr>
        <w:t>Language facilities</w:t>
      </w:r>
    </w:p>
    <w:p w14:paraId="7C728DF1" w14:textId="5FCCF9C4" w:rsidR="000C173F" w:rsidRPr="00624F6F" w:rsidRDefault="000C173F" w:rsidP="00044EC0">
      <w:r w:rsidRPr="00624F6F">
        <w:t xml:space="preserve">The Language Centre is well equipped, providing a large </w:t>
      </w:r>
      <w:hyperlink r:id="rId84" w:tooltip="Language Zone" w:history="1">
        <w:r w:rsidRPr="00624F6F">
          <w:rPr>
            <w:rStyle w:val="Hyperlink"/>
          </w:rPr>
          <w:t>Language Zone</w:t>
        </w:r>
      </w:hyperlink>
      <w:r w:rsidRPr="00624F6F">
        <w:t>, where PGRs can study independently. Resources include learning materials in over 40 languages, an extensive collection of video material, over 60 satellite television channels in more than 20 languages and computer assisted learning.</w:t>
      </w:r>
    </w:p>
    <w:p w14:paraId="5015EBC9" w14:textId="77777777" w:rsidR="002C5A7B" w:rsidRPr="00624F6F" w:rsidRDefault="002C5A7B" w:rsidP="00044EC0"/>
    <w:p w14:paraId="51C9BB8D" w14:textId="514AE3ED" w:rsidR="00095264" w:rsidRDefault="0017057F" w:rsidP="00044EC0">
      <w:pPr>
        <w:pStyle w:val="Heading2"/>
      </w:pPr>
      <w:bookmarkStart w:id="550" w:name="_Toc297300624"/>
      <w:bookmarkStart w:id="551" w:name="_Toc299630041"/>
      <w:bookmarkStart w:id="552" w:name="_Toc299711393"/>
      <w:bookmarkStart w:id="553" w:name="_Toc297300625"/>
      <w:bookmarkStart w:id="554" w:name="_Toc299630042"/>
      <w:bookmarkStart w:id="555" w:name="_Toc299711394"/>
      <w:bookmarkStart w:id="556" w:name="_Toc297300626"/>
      <w:bookmarkStart w:id="557" w:name="_Toc299630043"/>
      <w:bookmarkStart w:id="558" w:name="_Toc299711395"/>
      <w:bookmarkStart w:id="559" w:name="_Toc297300627"/>
      <w:bookmarkStart w:id="560" w:name="_Toc299630044"/>
      <w:bookmarkStart w:id="561" w:name="_Toc299711396"/>
      <w:bookmarkStart w:id="562" w:name="_Toc297300628"/>
      <w:bookmarkStart w:id="563" w:name="_Toc299630045"/>
      <w:bookmarkStart w:id="564" w:name="_Toc299711397"/>
      <w:bookmarkStart w:id="565" w:name="_Toc297300629"/>
      <w:bookmarkStart w:id="566" w:name="_Toc299630046"/>
      <w:bookmarkStart w:id="567" w:name="_Toc299711398"/>
      <w:bookmarkStart w:id="568" w:name="_Toc297300630"/>
      <w:bookmarkStart w:id="569" w:name="_Toc299630047"/>
      <w:bookmarkStart w:id="570" w:name="_Toc299711399"/>
      <w:bookmarkStart w:id="571" w:name="_Toc297300631"/>
      <w:bookmarkStart w:id="572" w:name="_Toc299630048"/>
      <w:bookmarkStart w:id="573" w:name="_Toc299711400"/>
      <w:bookmarkStart w:id="574" w:name="_Toc297300632"/>
      <w:bookmarkStart w:id="575" w:name="_Toc299630049"/>
      <w:bookmarkStart w:id="576" w:name="_Toc299711401"/>
      <w:bookmarkStart w:id="577" w:name="_Toc297300633"/>
      <w:bookmarkStart w:id="578" w:name="_Toc299630050"/>
      <w:bookmarkStart w:id="579" w:name="_Toc299711402"/>
      <w:bookmarkStart w:id="580" w:name="_Toc297300634"/>
      <w:bookmarkStart w:id="581" w:name="_Toc299630051"/>
      <w:bookmarkStart w:id="582" w:name="_Toc299711403"/>
      <w:bookmarkStart w:id="583" w:name="_Toc297300635"/>
      <w:bookmarkStart w:id="584" w:name="_Toc299630052"/>
      <w:bookmarkStart w:id="585" w:name="_Toc299711404"/>
      <w:bookmarkStart w:id="586" w:name="_Toc8981524"/>
      <w:bookmarkStart w:id="587" w:name="_Toc294183223"/>
      <w:bookmarkStart w:id="588" w:name="_Toc294188264"/>
      <w:bookmarkStart w:id="589" w:name="_Toc294183224"/>
      <w:bookmarkStart w:id="590" w:name="_Toc294188265"/>
      <w:bookmarkStart w:id="591" w:name="_Toc115174986"/>
      <w:bookmarkEnd w:id="338"/>
      <w:bookmarkEnd w:id="339"/>
      <w:bookmarkEnd w:id="550"/>
      <w:bookmarkEnd w:id="551"/>
      <w:bookmarkEnd w:id="552"/>
      <w:bookmarkEnd w:id="553"/>
      <w:bookmarkEnd w:id="554"/>
      <w:bookmarkEnd w:id="555"/>
      <w:bookmarkEnd w:id="556"/>
      <w:bookmarkEnd w:id="557"/>
      <w:bookmarkEnd w:id="558"/>
      <w:bookmarkEnd w:id="559"/>
      <w:bookmarkEnd w:id="560"/>
      <w:bookmarkEnd w:id="561"/>
      <w:bookmarkEnd w:id="562"/>
      <w:bookmarkEnd w:id="563"/>
      <w:bookmarkEnd w:id="564"/>
      <w:bookmarkEnd w:id="565"/>
      <w:bookmarkEnd w:id="566"/>
      <w:bookmarkEnd w:id="567"/>
      <w:bookmarkEnd w:id="568"/>
      <w:bookmarkEnd w:id="569"/>
      <w:bookmarkEnd w:id="570"/>
      <w:bookmarkEnd w:id="571"/>
      <w:bookmarkEnd w:id="572"/>
      <w:bookmarkEnd w:id="573"/>
      <w:bookmarkEnd w:id="574"/>
      <w:bookmarkEnd w:id="575"/>
      <w:bookmarkEnd w:id="576"/>
      <w:bookmarkEnd w:id="577"/>
      <w:bookmarkEnd w:id="578"/>
      <w:bookmarkEnd w:id="579"/>
      <w:bookmarkEnd w:id="580"/>
      <w:bookmarkEnd w:id="581"/>
      <w:bookmarkEnd w:id="582"/>
      <w:bookmarkEnd w:id="583"/>
      <w:bookmarkEnd w:id="584"/>
      <w:bookmarkEnd w:id="585"/>
      <w:r w:rsidRPr="000C173F">
        <w:t>IT</w:t>
      </w:r>
      <w:bookmarkEnd w:id="586"/>
      <w:bookmarkEnd w:id="591"/>
    </w:p>
    <w:p w14:paraId="5A553153" w14:textId="5260F8E5" w:rsidR="000C173F" w:rsidRPr="000C173F" w:rsidRDefault="008827EA" w:rsidP="00044EC0">
      <w:r>
        <w:t xml:space="preserve">Please familiarise yourself with the </w:t>
      </w:r>
      <w:hyperlink r:id="rId85" w:tooltip="Student Privacy Notice" w:history="1">
        <w:r w:rsidR="000C173F" w:rsidRPr="008827EA">
          <w:rPr>
            <w:rStyle w:val="Hyperlink"/>
          </w:rPr>
          <w:t>Student Privacy Notice</w:t>
        </w:r>
      </w:hyperlink>
      <w:r>
        <w:t xml:space="preserve">. This notice explains how the University will collect and use your personal data. You should complete your </w:t>
      </w:r>
      <w:r w:rsidR="00BC342A">
        <w:t>Student</w:t>
      </w:r>
      <w:r>
        <w:t xml:space="preserve"> </w:t>
      </w:r>
      <w:hyperlink r:id="rId86" w:tooltip="IT induction" w:history="1">
        <w:r w:rsidRPr="008827EA">
          <w:rPr>
            <w:rStyle w:val="Hyperlink"/>
          </w:rPr>
          <w:t>IT induction</w:t>
        </w:r>
      </w:hyperlink>
      <w:r>
        <w:t xml:space="preserve"> as soon as you are able</w:t>
      </w:r>
      <w:r w:rsidR="00AD58EC">
        <w:t>,</w:t>
      </w:r>
      <w:r>
        <w:t xml:space="preserve"> once you have registered. </w:t>
      </w:r>
      <w:r w:rsidR="00527FC0">
        <w:t xml:space="preserve">Some simple </w:t>
      </w:r>
      <w:hyperlink r:id="rId87" w:tooltip="IT welcome" w:history="1">
        <w:r w:rsidR="00527FC0" w:rsidRPr="00527FC0">
          <w:rPr>
            <w:rStyle w:val="Hyperlink"/>
          </w:rPr>
          <w:t>getting started</w:t>
        </w:r>
      </w:hyperlink>
      <w:r w:rsidR="00527FC0">
        <w:t xml:space="preserve"> instructions are available on the IT website.</w:t>
      </w:r>
    </w:p>
    <w:p w14:paraId="6521ACDC" w14:textId="43DE2E19" w:rsidR="008E598B" w:rsidRPr="007E5D93" w:rsidRDefault="007E5D93" w:rsidP="00044EC0">
      <w:r w:rsidRPr="001411CA">
        <w:rPr>
          <w:b/>
          <w:noProof/>
          <w:sz w:val="28"/>
          <w:szCs w:val="28"/>
          <w:highlight w:val="lightGray"/>
          <w:lang w:eastAsia="en-GB"/>
        </w:rPr>
        <w:lastRenderedPageBreak/>
        <mc:AlternateContent>
          <mc:Choice Requires="wps">
            <w:drawing>
              <wp:anchor distT="45720" distB="45720" distL="114300" distR="114300" simplePos="0" relativeHeight="251658249" behindDoc="0" locked="0" layoutInCell="1" allowOverlap="1" wp14:anchorId="661E89CE" wp14:editId="180092B4">
                <wp:simplePos x="0" y="0"/>
                <wp:positionH relativeFrom="margin">
                  <wp:posOffset>-1905</wp:posOffset>
                </wp:positionH>
                <wp:positionV relativeFrom="paragraph">
                  <wp:posOffset>283845</wp:posOffset>
                </wp:positionV>
                <wp:extent cx="6020435" cy="1244600"/>
                <wp:effectExtent l="57150" t="57150" r="113665" b="107950"/>
                <wp:wrapSquare wrapText="bothSides"/>
                <wp:docPr id="10" name="Text Box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20435" cy="1244600"/>
                        </a:xfrm>
                        <a:prstGeom prst="roundRect">
                          <a:avLst/>
                        </a:prstGeom>
                        <a:ln w="38100">
                          <a:headEnd/>
                          <a:tailEnd/>
                        </a:ln>
                        <a:effectLst>
                          <a:outerShdw blurRad="50800" dist="38100" dir="2700000" algn="tl" rotWithShape="0">
                            <a:prstClr val="black">
                              <a:alpha val="40000"/>
                            </a:prstClr>
                          </a:outerShdw>
                        </a:effectLst>
                      </wps:spPr>
                      <wps:style>
                        <a:lnRef idx="2">
                          <a:schemeClr val="accent5"/>
                        </a:lnRef>
                        <a:fillRef idx="1">
                          <a:schemeClr val="lt1"/>
                        </a:fillRef>
                        <a:effectRef idx="0">
                          <a:schemeClr val="accent5"/>
                        </a:effectRef>
                        <a:fontRef idx="minor">
                          <a:schemeClr val="dk1"/>
                        </a:fontRef>
                      </wps:style>
                      <wps:txbx>
                        <w:txbxContent>
                          <w:p w14:paraId="13B1FB4E" w14:textId="77777777" w:rsidR="009B4C11" w:rsidRDefault="009B4C11" w:rsidP="007E5D93">
                            <w:r w:rsidRPr="00476F4F">
                              <w:rPr>
                                <w:rFonts w:ascii="Calibri" w:eastAsia="Calibri" w:hAnsi="Calibri" w:cs="Calibri"/>
                                <w:color w:val="000000" w:themeColor="text1"/>
                              </w:rPr>
                              <w:t>S</w:t>
                            </w:r>
                            <w:r>
                              <w:t>tudent support tip</w:t>
                            </w:r>
                          </w:p>
                          <w:p w14:paraId="2E02A7CB" w14:textId="77777777" w:rsidR="009B4C11" w:rsidRPr="00476F4F" w:rsidRDefault="009B4C11" w:rsidP="007E5D93"/>
                          <w:p w14:paraId="6E08F001" w14:textId="77777777" w:rsidR="009B4C11" w:rsidRDefault="009B4C11" w:rsidP="007E5D93">
                            <w:r w:rsidRPr="007E5D93">
                              <w:t xml:space="preserve">The IT Service Desk is your first point of contact for advice, information and support for IT queries. The IT Service Desk can contacted via their </w:t>
                            </w:r>
                            <w:hyperlink r:id="rId88">
                              <w:r w:rsidRPr="007E5D93">
                                <w:rPr>
                                  <w:rStyle w:val="Hyperlink"/>
                                </w:rPr>
                                <w:t>website</w:t>
                              </w:r>
                            </w:hyperlink>
                            <w:r w:rsidRPr="007E5D93">
                              <w:t xml:space="preserve">, </w:t>
                            </w:r>
                            <w:hyperlink r:id="rId89">
                              <w:r w:rsidRPr="007E5D93">
                                <w:rPr>
                                  <w:rStyle w:val="Hyperlink"/>
                                </w:rPr>
                                <w:t>Twitter</w:t>
                              </w:r>
                            </w:hyperlink>
                            <w:r w:rsidRPr="007E5D93">
                              <w:t xml:space="preserve">, </w:t>
                            </w:r>
                            <w:hyperlink r:id="rId90">
                              <w:r w:rsidRPr="007E5D93">
                                <w:rPr>
                                  <w:rStyle w:val="Hyperlink"/>
                                </w:rPr>
                                <w:t>email</w:t>
                              </w:r>
                            </w:hyperlink>
                            <w:r w:rsidRPr="007E5D93">
                              <w:t xml:space="preserve"> or phone (0113 343 3333). To get help in person, you can </w:t>
                            </w:r>
                            <w:hyperlink r:id="rId91" w:history="1">
                              <w:r w:rsidRPr="007E5D93">
                                <w:rPr>
                                  <w:rStyle w:val="Hyperlink"/>
                                </w:rPr>
                                <w:t>book an appointment</w:t>
                              </w:r>
                            </w:hyperlink>
                            <w:r w:rsidRPr="007E5D93">
                              <w:t xml:space="preserve"> to visit the IT Service Desk.</w:t>
                            </w:r>
                          </w:p>
                          <w:p w14:paraId="12713393" w14:textId="77777777" w:rsidR="009B4C11" w:rsidRPr="001411CA" w:rsidRDefault="009B4C11" w:rsidP="007E5D93"/>
                          <w:p w14:paraId="1BD45271" w14:textId="77777777" w:rsidR="009B4C11" w:rsidRDefault="009B4C11" w:rsidP="007E5D93"/>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roundrect w14:anchorId="661E89CE" id="Text Box 10" o:spid="_x0000_s1034" style="position:absolute;margin-left:-.15pt;margin-top:22.35pt;width:474.05pt;height:98pt;z-index:251658249;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" fillcolor="white [3201]" strokecolor="#4472c4 [3208]" strokeweight="3pt">
                <v:stroke joinstyle="miter"/>
                <v:shadow on="t" color="black" opacity="26214f" origin="-.5,-.5" offset=".74836mm,.74836mm"/>
                <v:textbox>
                  <w:txbxContent>
                    <w:p w14:paraId="13B1FB4E" w14:textId="77777777" w:rsidR="009B4C11" w:rsidRDefault="009B4C11" w:rsidP="007E5D93">
                      <w:r w:rsidRPr="00476F4F">
                        <w:rPr>
                          <w:rFonts w:ascii="Calibri" w:eastAsia="Calibri" w:hAnsi="Calibri" w:cs="Calibri"/>
                          <w:color w:val="000000" w:themeColor="text1"/>
                        </w:rPr>
                        <w:t>S</w:t>
                      </w:r>
                      <w:r>
                        <w:t>tudent support tip</w:t>
                      </w:r>
                    </w:p>
                    <w:p w14:paraId="2E02A7CB" w14:textId="77777777" w:rsidR="009B4C11" w:rsidRPr="00476F4F" w:rsidRDefault="009B4C11" w:rsidP="007E5D93"/>
                    <w:p w14:paraId="6E08F001" w14:textId="77777777" w:rsidR="009B4C11" w:rsidRDefault="009B4C11" w:rsidP="007E5D93">
                      <w:r w:rsidRPr="007E5D93">
                        <w:t xml:space="preserve">The IT Service Desk is your first point of contact for advice, information and support for IT queries. The IT Service Desk can contacted via their </w:t>
                      </w:r>
                      <w:hyperlink r:id="rId92">
                        <w:r w:rsidRPr="007E5D93">
                          <w:rPr>
                            <w:rStyle w:val="Hyperlink"/>
                          </w:rPr>
                          <w:t>website</w:t>
                        </w:r>
                      </w:hyperlink>
                      <w:r w:rsidRPr="007E5D93">
                        <w:t xml:space="preserve">, </w:t>
                      </w:r>
                      <w:hyperlink r:id="rId93">
                        <w:r w:rsidRPr="007E5D93">
                          <w:rPr>
                            <w:rStyle w:val="Hyperlink"/>
                          </w:rPr>
                          <w:t>Twitter</w:t>
                        </w:r>
                      </w:hyperlink>
                      <w:r w:rsidRPr="007E5D93">
                        <w:t xml:space="preserve">, </w:t>
                      </w:r>
                      <w:hyperlink r:id="rId94">
                        <w:r w:rsidRPr="007E5D93">
                          <w:rPr>
                            <w:rStyle w:val="Hyperlink"/>
                          </w:rPr>
                          <w:t>email</w:t>
                        </w:r>
                      </w:hyperlink>
                      <w:r w:rsidRPr="007E5D93">
                        <w:t xml:space="preserve"> or phone (0113 343 3333). To get help in person, you can </w:t>
                      </w:r>
                      <w:hyperlink r:id="rId95" w:history="1">
                        <w:r w:rsidRPr="007E5D93">
                          <w:rPr>
                            <w:rStyle w:val="Hyperlink"/>
                          </w:rPr>
                          <w:t>book an appointment</w:t>
                        </w:r>
                      </w:hyperlink>
                      <w:r w:rsidRPr="007E5D93">
                        <w:t xml:space="preserve"> to visit the IT Service Desk.</w:t>
                      </w:r>
                    </w:p>
                    <w:p w14:paraId="12713393" w14:textId="77777777" w:rsidR="009B4C11" w:rsidRPr="001411CA" w:rsidRDefault="009B4C11" w:rsidP="007E5D93"/>
                    <w:p w14:paraId="1BD45271" w14:textId="77777777" w:rsidR="009B4C11" w:rsidRDefault="009B4C11" w:rsidP="007E5D93"/>
                  </w:txbxContent>
                </v:textbox>
                <w10:wrap type="square" anchorx="margin"/>
              </v:roundrect>
            </w:pict>
          </mc:Fallback>
        </mc:AlternateContent>
      </w:r>
    </w:p>
    <w:p w14:paraId="13A37742" w14:textId="55AEDE9B" w:rsidR="00785200" w:rsidRDefault="00785200" w:rsidP="00044EC0"/>
    <w:p w14:paraId="309EC7A3" w14:textId="267AC18B" w:rsidR="00785200" w:rsidRPr="00FC0960" w:rsidRDefault="00785200" w:rsidP="00044EC0">
      <w:pPr>
        <w:rPr>
          <w:u w:val="single"/>
        </w:rPr>
      </w:pPr>
      <w:r w:rsidRPr="00FC0960">
        <w:rPr>
          <w:u w:val="single"/>
        </w:rPr>
        <w:t>Printing</w:t>
      </w:r>
    </w:p>
    <w:p w14:paraId="4E5FC1AB" w14:textId="12990923" w:rsidR="00785200" w:rsidRDefault="00785200" w:rsidP="00044EC0">
      <w:r w:rsidRPr="00785200">
        <w:t>Al</w:t>
      </w:r>
      <w:r w:rsidR="00FA5F2C">
        <w:t>l PGRs at the university are</w:t>
      </w:r>
      <w:r w:rsidRPr="00785200">
        <w:t xml:space="preserve"> issued with a top up </w:t>
      </w:r>
      <w:r w:rsidR="00FA5F2C">
        <w:t xml:space="preserve">of printer credits </w:t>
      </w:r>
      <w:r w:rsidRPr="00785200">
        <w:t xml:space="preserve">to £200 once a year. Should </w:t>
      </w:r>
      <w:r>
        <w:t>you</w:t>
      </w:r>
      <w:r w:rsidRPr="00785200">
        <w:t xml:space="preserve"> use all the credit before the next annual top up, </w:t>
      </w:r>
      <w:r>
        <w:t>IT will</w:t>
      </w:r>
      <w:r w:rsidRPr="00785200">
        <w:t xml:space="preserve"> handle that on a case by case basis (generally a review of </w:t>
      </w:r>
      <w:r>
        <w:t xml:space="preserve">your </w:t>
      </w:r>
      <w:r w:rsidRPr="00785200">
        <w:t xml:space="preserve">printing will be undertaken to ensure </w:t>
      </w:r>
      <w:r>
        <w:t xml:space="preserve">your </w:t>
      </w:r>
      <w:r w:rsidRPr="00785200">
        <w:t xml:space="preserve">printing is related to </w:t>
      </w:r>
      <w:r>
        <w:t xml:space="preserve">your </w:t>
      </w:r>
      <w:r w:rsidRPr="00785200">
        <w:t>research, and further credit will be issued).</w:t>
      </w:r>
      <w:r w:rsidR="00DB4895">
        <w:t xml:space="preserve"> </w:t>
      </w:r>
      <w:hyperlink r:id="rId96" w:history="1">
        <w:r w:rsidR="00DB4895" w:rsidRPr="00DB4895">
          <w:rPr>
            <w:rStyle w:val="Hyperlink"/>
          </w:rPr>
          <w:t>Find out more on the University IT website</w:t>
        </w:r>
      </w:hyperlink>
      <w:r w:rsidR="00DB4895">
        <w:t>.</w:t>
      </w:r>
    </w:p>
    <w:p w14:paraId="6F78259B" w14:textId="77777777" w:rsidR="00FA5F2C" w:rsidRDefault="00FA5F2C" w:rsidP="00044EC0"/>
    <w:p w14:paraId="109AD0BF" w14:textId="5B92C561" w:rsidR="00FA5F2C" w:rsidRDefault="4555EF9B" w:rsidP="00044EC0">
      <w:r>
        <w:t xml:space="preserve">In accordance with the University’s sustainability ethos we encourage people to consider the environmental impact of their printing &amp; photocopying, and question whether a paper copy is required. The Environmental Impact link on the </w:t>
      </w:r>
      <w:hyperlink r:id="rId97">
        <w:r w:rsidR="00DB4895">
          <w:rPr>
            <w:rStyle w:val="Hyperlink"/>
          </w:rPr>
          <w:t>MyPrint website</w:t>
        </w:r>
      </w:hyperlink>
      <w:r w:rsidR="3DB653FE">
        <w:t xml:space="preserve"> </w:t>
      </w:r>
      <w:r>
        <w:t>displays both personal and organisational usage of MyPrint in terms of trees used, CO</w:t>
      </w:r>
      <w:r w:rsidRPr="4AAF8B75">
        <w:rPr>
          <w:vertAlign w:val="subscript"/>
        </w:rPr>
        <w:t>2</w:t>
      </w:r>
      <w:r>
        <w:t xml:space="preserve"> production, and electricity usage.</w:t>
      </w:r>
    </w:p>
    <w:p w14:paraId="23A6076C" w14:textId="77777777" w:rsidR="00FA5F2C" w:rsidRDefault="00FA5F2C" w:rsidP="00044EC0"/>
    <w:p w14:paraId="4D51CF77" w14:textId="5690F9E5" w:rsidR="007D68AE" w:rsidRDefault="00FA5F2C" w:rsidP="00044EC0">
      <w:r>
        <w:t xml:space="preserve">We accept that occasionally PGRs may need to print the odd page for personal use (i.e. CV, travel tickets), but excessive personal use of MyPrint will be flagged with the </w:t>
      </w:r>
      <w:r w:rsidR="00DF72D1">
        <w:t>school</w:t>
      </w:r>
      <w:r>
        <w:t>/</w:t>
      </w:r>
      <w:r w:rsidR="00DF72D1">
        <w:t>faculty</w:t>
      </w:r>
      <w:r>
        <w:t>.</w:t>
      </w:r>
      <w:r w:rsidR="007D68AE" w:rsidRPr="007D68AE">
        <w:t xml:space="preserve"> </w:t>
      </w:r>
      <w:r w:rsidR="007D68AE">
        <w:t xml:space="preserve">If PGRs have a teaching/marking role they should use their staff account for any printing related to that role. </w:t>
      </w:r>
    </w:p>
    <w:p w14:paraId="15754C54" w14:textId="77777777" w:rsidR="008827EA" w:rsidRDefault="008827EA" w:rsidP="00044EC0"/>
    <w:p w14:paraId="58D4D9D9" w14:textId="1AE9C69E" w:rsidR="00B05AF7" w:rsidRPr="00FC0960" w:rsidRDefault="00B05AF7" w:rsidP="00044EC0">
      <w:pPr>
        <w:rPr>
          <w:u w:val="single"/>
        </w:rPr>
      </w:pPr>
      <w:r w:rsidRPr="00FC0960">
        <w:rPr>
          <w:u w:val="single"/>
        </w:rPr>
        <w:t>Eduroam</w:t>
      </w:r>
    </w:p>
    <w:p w14:paraId="5C647CD3" w14:textId="72AD61F4" w:rsidR="00E84377" w:rsidRPr="00624F6F" w:rsidRDefault="00B438A9" w:rsidP="00044EC0">
      <w:r w:rsidRPr="00624F6F">
        <w:t xml:space="preserve">You can </w:t>
      </w:r>
      <w:hyperlink r:id="rId98" w:tooltip="connect to Eduroam" w:history="1">
        <w:r w:rsidRPr="00B121F8">
          <w:rPr>
            <w:rStyle w:val="Hyperlink"/>
          </w:rPr>
          <w:t>connect your devices</w:t>
        </w:r>
      </w:hyperlink>
      <w:r w:rsidRPr="00624F6F">
        <w:t xml:space="preserve"> to the University wireless network Eduroam with your credentials (your username and password). This network </w:t>
      </w:r>
      <w:r w:rsidR="00E84377" w:rsidRPr="00624F6F">
        <w:t>is not only available</w:t>
      </w:r>
      <w:r w:rsidRPr="00624F6F">
        <w:t xml:space="preserve"> at our University, but also at other</w:t>
      </w:r>
      <w:r w:rsidR="00E84377" w:rsidRPr="00624F6F">
        <w:t xml:space="preserve"> institutions around the world by using the same University of Leeds credentials.</w:t>
      </w:r>
    </w:p>
    <w:p w14:paraId="40BE06F2" w14:textId="77777777" w:rsidR="008827EA" w:rsidRDefault="008827EA" w:rsidP="00044EC0"/>
    <w:p w14:paraId="4D6E0508" w14:textId="4EAC3D71" w:rsidR="00B05AF7" w:rsidRPr="00FC0960" w:rsidRDefault="00B05AF7" w:rsidP="00044EC0">
      <w:pPr>
        <w:rPr>
          <w:u w:val="single"/>
        </w:rPr>
      </w:pPr>
      <w:r w:rsidRPr="00FC0960">
        <w:rPr>
          <w:u w:val="single"/>
        </w:rPr>
        <w:t xml:space="preserve">Office 365 </w:t>
      </w:r>
    </w:p>
    <w:p w14:paraId="18F2E203" w14:textId="78A055D6" w:rsidR="00E84377" w:rsidRPr="00624F6F" w:rsidRDefault="00E87086" w:rsidP="00044EC0">
      <w:r w:rsidRPr="00624F6F">
        <w:t>The University</w:t>
      </w:r>
      <w:r w:rsidR="00E84377" w:rsidRPr="00624F6F">
        <w:t xml:space="preserve"> </w:t>
      </w:r>
      <w:r w:rsidR="00E84377" w:rsidRPr="00827BDD">
        <w:t>use</w:t>
      </w:r>
      <w:r w:rsidR="00661EE1" w:rsidRPr="00827BDD">
        <w:t>s</w:t>
      </w:r>
      <w:commentRangeStart w:id="592"/>
      <w:r w:rsidR="00E84377" w:rsidRPr="00624F6F">
        <w:t xml:space="preserve"> </w:t>
      </w:r>
      <w:commentRangeEnd w:id="592"/>
      <w:r w:rsidR="00370B43">
        <w:rPr>
          <w:rStyle w:val="CommentReference"/>
          <w:lang w:val="x-none"/>
        </w:rPr>
        <w:commentReference w:id="592"/>
      </w:r>
      <w:hyperlink r:id="rId99" w:tooltip="Office 365" w:history="1">
        <w:r w:rsidR="00E84377" w:rsidRPr="00624F6F">
          <w:rPr>
            <w:rStyle w:val="Hyperlink"/>
          </w:rPr>
          <w:t>Office 365</w:t>
        </w:r>
      </w:hyperlink>
      <w:r w:rsidRPr="00624F6F">
        <w:t>, which means that</w:t>
      </w:r>
      <w:r w:rsidR="00E84377" w:rsidRPr="00624F6F">
        <w:t xml:space="preserve"> you </w:t>
      </w:r>
      <w:r w:rsidRPr="00624F6F">
        <w:t xml:space="preserve">can </w:t>
      </w:r>
      <w:r w:rsidR="00E84377" w:rsidRPr="00624F6F">
        <w:t>have access to your email and all the Office apps wherever you are</w:t>
      </w:r>
      <w:r w:rsidRPr="00624F6F">
        <w:t xml:space="preserve">. You can also access OneDrive and store your files online. If you decide to </w:t>
      </w:r>
      <w:r w:rsidR="00E84377" w:rsidRPr="00624F6F">
        <w:t xml:space="preserve">store files in your University computer </w:t>
      </w:r>
      <w:r w:rsidRPr="00624F6F">
        <w:t>please make sure you</w:t>
      </w:r>
      <w:r w:rsidR="00E84377" w:rsidRPr="00624F6F">
        <w:t xml:space="preserve"> follow the guidelines in the </w:t>
      </w:r>
      <w:hyperlink r:id="rId100" w:tooltip="Information Protection policy guidelines" w:history="1">
        <w:r w:rsidRPr="00624F6F">
          <w:rPr>
            <w:rStyle w:val="Hyperlink"/>
          </w:rPr>
          <w:t>Information Protection policy</w:t>
        </w:r>
      </w:hyperlink>
      <w:r w:rsidR="00E84377" w:rsidRPr="00624F6F">
        <w:t>.</w:t>
      </w:r>
    </w:p>
    <w:p w14:paraId="1B5A139E" w14:textId="77777777" w:rsidR="008827EA" w:rsidRDefault="008827EA" w:rsidP="00044EC0"/>
    <w:p w14:paraId="09242707" w14:textId="0358D060" w:rsidR="00B05AF7" w:rsidRPr="00FC0960" w:rsidRDefault="00B05AF7" w:rsidP="00044EC0">
      <w:pPr>
        <w:rPr>
          <w:u w:val="single"/>
        </w:rPr>
      </w:pPr>
      <w:r w:rsidRPr="5811AE29">
        <w:rPr>
          <w:u w:val="single"/>
        </w:rPr>
        <w:t xml:space="preserve">Computer Training </w:t>
      </w:r>
    </w:p>
    <w:p w14:paraId="6648936F" w14:textId="4B31962D" w:rsidR="002C6631" w:rsidRDefault="00B438A9" w:rsidP="00044EC0">
      <w:r w:rsidRPr="00624F6F">
        <w:t xml:space="preserve">If you require computing training for your research, you can check what workshops are available and book them on the </w:t>
      </w:r>
      <w:hyperlink r:id="rId101" w:tooltip="Research Computing Training" w:history="1">
        <w:r w:rsidRPr="00624F6F">
          <w:rPr>
            <w:rStyle w:val="Hyperlink"/>
          </w:rPr>
          <w:t>University Research Computing Training webpage</w:t>
        </w:r>
      </w:hyperlink>
      <w:r w:rsidR="00927C97" w:rsidRPr="00624F6F">
        <w:t xml:space="preserve">. </w:t>
      </w:r>
    </w:p>
    <w:p w14:paraId="485B29BE" w14:textId="3A4CCE99" w:rsidR="00A1391C" w:rsidRDefault="00A1391C" w:rsidP="00044EC0"/>
    <w:p w14:paraId="2F9E9A20" w14:textId="77777777" w:rsidR="00A1391C" w:rsidRDefault="00A1391C" w:rsidP="00044EC0"/>
    <w:p w14:paraId="3A61057B" w14:textId="1DC71365" w:rsidR="002C5A7B" w:rsidRDefault="00A1391C" w:rsidP="00147C3A">
      <w:pPr>
        <w:pStyle w:val="Heading2"/>
        <w:rPr>
          <w:lang w:val="en-GB"/>
        </w:rPr>
      </w:pPr>
      <w:bookmarkStart w:id="593" w:name="_Toc115174987"/>
      <w:r>
        <w:rPr>
          <w:lang w:val="en-GB"/>
        </w:rPr>
        <w:t>Study Space</w:t>
      </w:r>
      <w:bookmarkEnd w:id="593"/>
    </w:p>
    <w:p w14:paraId="52106E4B" w14:textId="77777777" w:rsidR="00147C3A" w:rsidRPr="00FC0960" w:rsidRDefault="00147C3A" w:rsidP="00147C3A">
      <w:pPr>
        <w:rPr>
          <w:u w:val="single"/>
        </w:rPr>
      </w:pPr>
      <w:r w:rsidRPr="00FC0960">
        <w:rPr>
          <w:u w:val="single"/>
        </w:rPr>
        <w:t>Clusters</w:t>
      </w:r>
    </w:p>
    <w:p w14:paraId="03A07806" w14:textId="396AF49E" w:rsidR="00147C3A" w:rsidRDefault="00147C3A" w:rsidP="00147C3A">
      <w:r>
        <w:t xml:space="preserve">There are about </w:t>
      </w:r>
      <w:hyperlink r:id="rId102">
        <w:r w:rsidRPr="5811AE29">
          <w:rPr>
            <w:rStyle w:val="Hyperlink"/>
          </w:rPr>
          <w:t>40 computer clusters</w:t>
        </w:r>
      </w:hyperlink>
      <w:r>
        <w:t xml:space="preserve"> across campus open to anyone, some of them 24 hours a day. Please check the </w:t>
      </w:r>
      <w:hyperlink r:id="rId103">
        <w:r w:rsidR="00CE1089">
          <w:rPr>
            <w:rStyle w:val="Hyperlink"/>
          </w:rPr>
          <w:t>For Students website for information on where to study on campus</w:t>
        </w:r>
      </w:hyperlink>
      <w:r>
        <w:t>.</w:t>
      </w:r>
    </w:p>
    <w:p w14:paraId="3BDA95B8" w14:textId="77777777" w:rsidR="00147C3A" w:rsidRDefault="00147C3A" w:rsidP="00147C3A"/>
    <w:p w14:paraId="5848F698" w14:textId="0069C559" w:rsidR="00147C3A" w:rsidRPr="00147C3A" w:rsidRDefault="00147C3A" w:rsidP="00147C3A">
      <w:pPr>
        <w:rPr>
          <w:u w:val="single"/>
        </w:rPr>
      </w:pPr>
      <w:r w:rsidRPr="00147C3A">
        <w:rPr>
          <w:u w:val="single"/>
        </w:rPr>
        <w:lastRenderedPageBreak/>
        <w:t>Spacefinder</w:t>
      </w:r>
    </w:p>
    <w:p w14:paraId="2C9D2D73" w14:textId="29B45CB5" w:rsidR="00147C3A" w:rsidRPr="00147C3A" w:rsidRDefault="00147C3A" w:rsidP="00147C3A">
      <w:pPr>
        <w:rPr>
          <w:rFonts w:cstheme="minorHAnsi"/>
        </w:rPr>
      </w:pPr>
      <w:r w:rsidRPr="00147C3A">
        <w:rPr>
          <w:rFonts w:cstheme="minorHAnsi"/>
        </w:rPr>
        <w:t xml:space="preserve">Whether you prefer studying in a café, library space or even outdoors, the </w:t>
      </w:r>
      <w:hyperlink r:id="rId104" w:history="1">
        <w:r w:rsidRPr="00147C3A">
          <w:rPr>
            <w:rStyle w:val="Hyperlink"/>
            <w:rFonts w:cstheme="minorHAnsi"/>
          </w:rPr>
          <w:t>Spacefinder website</w:t>
        </w:r>
      </w:hyperlink>
      <w:r w:rsidRPr="00147C3A">
        <w:rPr>
          <w:rFonts w:cstheme="minorHAnsi"/>
        </w:rPr>
        <w:t xml:space="preserve"> will help to find your perfect space on campus. With Spacefinder you can:</w:t>
      </w:r>
    </w:p>
    <w:p w14:paraId="0EE8CB0F" w14:textId="49C0D848" w:rsidR="00147C3A" w:rsidRPr="00147C3A" w:rsidRDefault="00147C3A" w:rsidP="00147C3A">
      <w:pPr>
        <w:pStyle w:val="ListParagraph"/>
        <w:numPr>
          <w:ilvl w:val="0"/>
          <w:numId w:val="27"/>
        </w:numPr>
        <w:rPr>
          <w:rFonts w:asciiTheme="minorHAnsi" w:hAnsiTheme="minorHAnsi" w:cstheme="minorHAnsi"/>
          <w:sz w:val="24"/>
          <w:szCs w:val="24"/>
        </w:rPr>
      </w:pPr>
      <w:r w:rsidRPr="00147C3A">
        <w:rPr>
          <w:rFonts w:asciiTheme="minorHAnsi" w:hAnsiTheme="minorHAnsi" w:cstheme="minorHAnsi"/>
          <w:sz w:val="24"/>
          <w:szCs w:val="24"/>
        </w:rPr>
        <w:t>See all the different study spaces on campus that are closest to your current location, marked on a map</w:t>
      </w:r>
    </w:p>
    <w:p w14:paraId="13C2BB85" w14:textId="77777777" w:rsidR="00147C3A" w:rsidRPr="00147C3A" w:rsidRDefault="00147C3A" w:rsidP="00147C3A">
      <w:pPr>
        <w:pStyle w:val="ListParagraph"/>
        <w:numPr>
          <w:ilvl w:val="0"/>
          <w:numId w:val="27"/>
        </w:numPr>
        <w:rPr>
          <w:rFonts w:asciiTheme="minorHAnsi" w:hAnsiTheme="minorHAnsi" w:cstheme="minorHAnsi"/>
          <w:sz w:val="24"/>
          <w:szCs w:val="24"/>
        </w:rPr>
      </w:pPr>
      <w:r w:rsidRPr="00147C3A">
        <w:rPr>
          <w:rFonts w:asciiTheme="minorHAnsi" w:hAnsiTheme="minorHAnsi" w:cstheme="minorHAnsi"/>
          <w:sz w:val="24"/>
          <w:szCs w:val="24"/>
        </w:rPr>
        <w:t>Use the search icon to filter to spaces that are currently open</w:t>
      </w:r>
    </w:p>
    <w:p w14:paraId="30A09238" w14:textId="77777777" w:rsidR="00147C3A" w:rsidRPr="00147C3A" w:rsidRDefault="00147C3A" w:rsidP="00147C3A">
      <w:pPr>
        <w:pStyle w:val="ListParagraph"/>
        <w:numPr>
          <w:ilvl w:val="0"/>
          <w:numId w:val="27"/>
        </w:numPr>
        <w:rPr>
          <w:rFonts w:asciiTheme="minorHAnsi" w:hAnsiTheme="minorHAnsi" w:cstheme="minorHAnsi"/>
          <w:sz w:val="24"/>
          <w:szCs w:val="24"/>
        </w:rPr>
      </w:pPr>
      <w:r w:rsidRPr="00147C3A">
        <w:rPr>
          <w:rFonts w:asciiTheme="minorHAnsi" w:hAnsiTheme="minorHAnsi" w:cstheme="minorHAnsi"/>
          <w:sz w:val="24"/>
          <w:szCs w:val="24"/>
        </w:rPr>
        <w:t>Use the search to see only the spaces that match your personal preferences for noise, facilities, atmosphere, or location</w:t>
      </w:r>
    </w:p>
    <w:p w14:paraId="5B640837" w14:textId="1B162AF7" w:rsidR="00147C3A" w:rsidRPr="00147C3A" w:rsidRDefault="00147C3A" w:rsidP="00147C3A">
      <w:pPr>
        <w:pStyle w:val="ListParagraph"/>
        <w:numPr>
          <w:ilvl w:val="0"/>
          <w:numId w:val="27"/>
        </w:numPr>
        <w:rPr>
          <w:rFonts w:asciiTheme="minorHAnsi" w:hAnsiTheme="minorHAnsi" w:cstheme="minorHAnsi"/>
          <w:sz w:val="24"/>
          <w:szCs w:val="24"/>
        </w:rPr>
      </w:pPr>
      <w:r w:rsidRPr="00147C3A">
        <w:rPr>
          <w:rFonts w:asciiTheme="minorHAnsi" w:hAnsiTheme="minorHAnsi" w:cstheme="minorHAnsi"/>
          <w:sz w:val="24"/>
          <w:szCs w:val="24"/>
        </w:rPr>
        <w:t>Browse a list of places with photos and descriptions of what’s available, including opening times.</w:t>
      </w:r>
      <w:r w:rsidRPr="00147C3A">
        <w:rPr>
          <w:rFonts w:asciiTheme="minorHAnsi" w:hAnsiTheme="minorHAnsi" w:cstheme="minorHAnsi"/>
          <w:sz w:val="24"/>
          <w:szCs w:val="24"/>
        </w:rPr>
        <w:br/>
      </w:r>
    </w:p>
    <w:p w14:paraId="793FCA0D" w14:textId="77777777" w:rsidR="00147C3A" w:rsidRPr="00147C3A" w:rsidRDefault="00147C3A" w:rsidP="00147C3A"/>
    <w:p w14:paraId="41AFCCBF" w14:textId="77777777" w:rsidR="00A1391C" w:rsidRPr="00A1391C" w:rsidRDefault="00A1391C"/>
    <w:p w14:paraId="1A4FA98A" w14:textId="57E52FF6" w:rsidR="0017057F" w:rsidRPr="00791AAB" w:rsidRDefault="0017057F" w:rsidP="00044EC0">
      <w:pPr>
        <w:pStyle w:val="Heading2"/>
      </w:pPr>
      <w:bookmarkStart w:id="594" w:name="_Toc17206948"/>
      <w:bookmarkStart w:id="595" w:name="_Toc17207121"/>
      <w:bookmarkStart w:id="596" w:name="_Toc17283654"/>
      <w:bookmarkStart w:id="597" w:name="_Toc17285289"/>
      <w:bookmarkStart w:id="598" w:name="_Toc17290064"/>
      <w:bookmarkStart w:id="599" w:name="_Toc17290266"/>
      <w:bookmarkStart w:id="600" w:name="_Toc17293127"/>
      <w:bookmarkStart w:id="601" w:name="_Toc17206949"/>
      <w:bookmarkStart w:id="602" w:name="_Toc17207122"/>
      <w:bookmarkStart w:id="603" w:name="_Toc17283655"/>
      <w:bookmarkStart w:id="604" w:name="_Toc17285290"/>
      <w:bookmarkStart w:id="605" w:name="_Toc17290065"/>
      <w:bookmarkStart w:id="606" w:name="_Toc17290267"/>
      <w:bookmarkStart w:id="607" w:name="_Toc17293128"/>
      <w:bookmarkStart w:id="608" w:name="_Toc17206950"/>
      <w:bookmarkStart w:id="609" w:name="_Toc17207123"/>
      <w:bookmarkStart w:id="610" w:name="_Toc17283656"/>
      <w:bookmarkStart w:id="611" w:name="_Toc17285291"/>
      <w:bookmarkStart w:id="612" w:name="_Toc17290066"/>
      <w:bookmarkStart w:id="613" w:name="_Toc17290268"/>
      <w:bookmarkStart w:id="614" w:name="_Toc17293129"/>
      <w:bookmarkStart w:id="615" w:name="_Toc17206951"/>
      <w:bookmarkStart w:id="616" w:name="_Toc17207124"/>
      <w:bookmarkStart w:id="617" w:name="_Toc17283657"/>
      <w:bookmarkStart w:id="618" w:name="_Toc17285292"/>
      <w:bookmarkStart w:id="619" w:name="_Toc17290067"/>
      <w:bookmarkStart w:id="620" w:name="_Toc17290269"/>
      <w:bookmarkStart w:id="621" w:name="_Toc17293130"/>
      <w:bookmarkStart w:id="622" w:name="_Toc17206952"/>
      <w:bookmarkStart w:id="623" w:name="_Toc17207125"/>
      <w:bookmarkStart w:id="624" w:name="_Toc17283658"/>
      <w:bookmarkStart w:id="625" w:name="_Toc17285293"/>
      <w:bookmarkStart w:id="626" w:name="_Toc17290068"/>
      <w:bookmarkStart w:id="627" w:name="_Toc17290270"/>
      <w:bookmarkStart w:id="628" w:name="_Toc17293131"/>
      <w:bookmarkStart w:id="629" w:name="_Toc8981525"/>
      <w:bookmarkStart w:id="630" w:name="_Toc115174988"/>
      <w:bookmarkEnd w:id="594"/>
      <w:bookmarkEnd w:id="595"/>
      <w:bookmarkEnd w:id="596"/>
      <w:bookmarkEnd w:id="597"/>
      <w:bookmarkEnd w:id="598"/>
      <w:bookmarkEnd w:id="599"/>
      <w:bookmarkEnd w:id="600"/>
      <w:bookmarkEnd w:id="601"/>
      <w:bookmarkEnd w:id="602"/>
      <w:bookmarkEnd w:id="603"/>
      <w:bookmarkEnd w:id="604"/>
      <w:bookmarkEnd w:id="605"/>
      <w:bookmarkEnd w:id="606"/>
      <w:bookmarkEnd w:id="607"/>
      <w:bookmarkEnd w:id="608"/>
      <w:bookmarkEnd w:id="609"/>
      <w:bookmarkEnd w:id="610"/>
      <w:bookmarkEnd w:id="611"/>
      <w:bookmarkEnd w:id="612"/>
      <w:bookmarkEnd w:id="613"/>
      <w:bookmarkEnd w:id="614"/>
      <w:bookmarkEnd w:id="615"/>
      <w:bookmarkEnd w:id="616"/>
      <w:bookmarkEnd w:id="617"/>
      <w:bookmarkEnd w:id="618"/>
      <w:bookmarkEnd w:id="619"/>
      <w:bookmarkEnd w:id="620"/>
      <w:bookmarkEnd w:id="621"/>
      <w:bookmarkEnd w:id="622"/>
      <w:bookmarkEnd w:id="623"/>
      <w:bookmarkEnd w:id="624"/>
      <w:bookmarkEnd w:id="625"/>
      <w:bookmarkEnd w:id="626"/>
      <w:bookmarkEnd w:id="627"/>
      <w:bookmarkEnd w:id="628"/>
      <w:r w:rsidRPr="00791AAB">
        <w:t>Library</w:t>
      </w:r>
      <w:bookmarkEnd w:id="629"/>
      <w:bookmarkEnd w:id="630"/>
    </w:p>
    <w:p w14:paraId="57A98D35" w14:textId="00F160E5" w:rsidR="00527FC0" w:rsidRPr="00624F6F" w:rsidRDefault="599F9804" w:rsidP="00044EC0">
      <w:r>
        <w:t xml:space="preserve">The </w:t>
      </w:r>
      <w:hyperlink r:id="rId105">
        <w:r w:rsidRPr="4AAF8B75">
          <w:rPr>
            <w:rStyle w:val="Hyperlink"/>
          </w:rPr>
          <w:t>Library Research Support Team</w:t>
        </w:r>
      </w:hyperlink>
      <w:r>
        <w:t xml:space="preserve"> is based at the Research Hub, on </w:t>
      </w:r>
      <w:r w:rsidR="26A66254">
        <w:t>level</w:t>
      </w:r>
      <w:r>
        <w:t xml:space="preserve"> 13 of the Edward Boyle Library. </w:t>
      </w:r>
      <w:r w:rsidR="26A66254">
        <w:t>Research Hub is a dedicated space for PGRs and staff</w:t>
      </w:r>
      <w:r>
        <w:t xml:space="preserve">, where </w:t>
      </w:r>
      <w:r w:rsidR="45F7826D">
        <w:t xml:space="preserve">there is </w:t>
      </w:r>
      <w:r>
        <w:t>a variety</w:t>
      </w:r>
      <w:r w:rsidR="26A66254">
        <w:t xml:space="preserve"> of study spaces for you to use, </w:t>
      </w:r>
      <w:r>
        <w:t xml:space="preserve">as well as </w:t>
      </w:r>
      <w:r w:rsidR="26A66254">
        <w:t>bookable ind</w:t>
      </w:r>
      <w:r>
        <w:t>ividual and group study spaces, and two</w:t>
      </w:r>
      <w:r w:rsidR="26A66254">
        <w:t xml:space="preserve"> large rooms that can book</w:t>
      </w:r>
      <w:r>
        <w:t>ed</w:t>
      </w:r>
      <w:r w:rsidR="26A66254">
        <w:t xml:space="preserve"> for research-related events</w:t>
      </w:r>
      <w:r>
        <w:t xml:space="preserve">. </w:t>
      </w:r>
      <w:r w:rsidR="188A4EE1">
        <w:t xml:space="preserve">Please </w:t>
      </w:r>
      <w:hyperlink r:id="rId106">
        <w:r w:rsidR="188A4EE1" w:rsidRPr="4AAF8B75">
          <w:rPr>
            <w:rStyle w:val="Hyperlink"/>
          </w:rPr>
          <w:t>c</w:t>
        </w:r>
        <w:r w:rsidR="4191D4DA" w:rsidRPr="4AAF8B75">
          <w:rPr>
            <w:rStyle w:val="Hyperlink"/>
          </w:rPr>
          <w:t>heck their website</w:t>
        </w:r>
      </w:hyperlink>
      <w:r w:rsidR="4191D4DA">
        <w:t xml:space="preserve"> regarding opening of study and event space</w:t>
      </w:r>
      <w:r w:rsidR="0EB8E88B">
        <w:t xml:space="preserve"> during the 202</w:t>
      </w:r>
      <w:r w:rsidR="00B752AC">
        <w:t>2-23</w:t>
      </w:r>
      <w:r w:rsidR="0EB8E88B">
        <w:t xml:space="preserve"> session</w:t>
      </w:r>
      <w:r w:rsidR="4191D4DA">
        <w:t>.</w:t>
      </w:r>
    </w:p>
    <w:p w14:paraId="7CA19762" w14:textId="5C581563" w:rsidR="4AAF8B75" w:rsidRDefault="4AAF8B75" w:rsidP="00044EC0">
      <w:pPr>
        <w:rPr>
          <w:rFonts w:ascii="Calibri" w:hAnsi="Calibri"/>
        </w:rPr>
      </w:pPr>
    </w:p>
    <w:p w14:paraId="45CBD970" w14:textId="379164CF" w:rsidR="00BA28F9" w:rsidRDefault="00354A32" w:rsidP="00044EC0">
      <w:r>
        <w:t xml:space="preserve">The </w:t>
      </w:r>
      <w:hyperlink r:id="rId107">
        <w:r w:rsidR="001B711B" w:rsidRPr="19641ADA">
          <w:rPr>
            <w:rStyle w:val="Hyperlink"/>
          </w:rPr>
          <w:t>Research Support</w:t>
        </w:r>
      </w:hyperlink>
      <w:r w:rsidR="001B711B">
        <w:t xml:space="preserve"> team offers help</w:t>
      </w:r>
      <w:r w:rsidR="007D68AE">
        <w:t xml:space="preserve"> on</w:t>
      </w:r>
      <w:r w:rsidR="001B711B">
        <w:t xml:space="preserve"> literature searching, </w:t>
      </w:r>
      <w:r w:rsidR="00121146">
        <w:t>EndNote, Open a</w:t>
      </w:r>
      <w:r w:rsidR="001B711B">
        <w:t xml:space="preserve">ccess </w:t>
      </w:r>
      <w:r w:rsidR="00121146">
        <w:t xml:space="preserve">publishing </w:t>
      </w:r>
      <w:r w:rsidR="001B711B">
        <w:t>and research data manag</w:t>
      </w:r>
      <w:r w:rsidR="00BA28F9">
        <w:t>e</w:t>
      </w:r>
      <w:r w:rsidR="001B711B">
        <w:t>ment</w:t>
      </w:r>
      <w:r w:rsidR="00DF2CAF">
        <w:t>.</w:t>
      </w:r>
      <w:r w:rsidR="007D68AE">
        <w:t xml:space="preserve"> </w:t>
      </w:r>
      <w:r w:rsidR="00E04CD3">
        <w:t>The University has a number of </w:t>
      </w:r>
      <w:hyperlink r:id="rId108">
        <w:r w:rsidR="00E04CD3" w:rsidRPr="19641ADA">
          <w:rPr>
            <w:rStyle w:val="Hyperlink"/>
          </w:rPr>
          <w:t>IT policies and guidance</w:t>
        </w:r>
      </w:hyperlink>
      <w:r w:rsidR="00E04CD3">
        <w:t xml:space="preserve"> that relate to the safeguarding, handling and storage of </w:t>
      </w:r>
      <w:r w:rsidR="00063CF9">
        <w:t>data, which</w:t>
      </w:r>
      <w:r w:rsidR="00E04CD3">
        <w:t xml:space="preserve"> you will need to be aware of. </w:t>
      </w:r>
      <w:r w:rsidR="00E04CD3" w:rsidRPr="19641ADA">
        <w:rPr>
          <w:lang w:val="en"/>
        </w:rPr>
        <w:t>You should have a data management plan in place by no later than the transfer stage</w:t>
      </w:r>
      <w:r w:rsidR="00F32834">
        <w:rPr>
          <w:lang w:val="en"/>
        </w:rPr>
        <w:t xml:space="preserve"> (</w:t>
      </w:r>
      <w:r w:rsidR="00F32834" w:rsidRPr="00827BDD">
        <w:rPr>
          <w:lang w:val="en"/>
        </w:rPr>
        <w:t xml:space="preserve">see </w:t>
      </w:r>
      <w:hyperlink w:anchor="_First_Formal_Progress" w:history="1">
        <w:r w:rsidR="00BA56B8" w:rsidRPr="00827BDD">
          <w:rPr>
            <w:rStyle w:val="Hyperlink"/>
            <w:lang w:val="en"/>
          </w:rPr>
          <w:t xml:space="preserve">Section </w:t>
        </w:r>
        <w:r w:rsidR="00BA56B8" w:rsidRPr="00827BDD">
          <w:rPr>
            <w:rStyle w:val="Hyperlink"/>
            <w:lang w:val="en"/>
          </w:rPr>
          <w:t>6</w:t>
        </w:r>
        <w:r w:rsidR="00BA56B8" w:rsidRPr="00827BDD">
          <w:rPr>
            <w:rStyle w:val="Hyperlink"/>
            <w:lang w:val="en"/>
          </w:rPr>
          <w:t>.3 ‘First Formal Progress Review’ (FFPR)</w:t>
        </w:r>
      </w:hyperlink>
      <w:commentRangeStart w:id="631"/>
      <w:r w:rsidR="00F32834" w:rsidRPr="00827BDD">
        <w:rPr>
          <w:lang w:val="en"/>
        </w:rPr>
        <w:t>)</w:t>
      </w:r>
      <w:commentRangeEnd w:id="631"/>
      <w:r w:rsidR="00BA56B8" w:rsidRPr="00827BDD">
        <w:rPr>
          <w:rStyle w:val="CommentReference"/>
          <w:lang w:val="x-none"/>
        </w:rPr>
        <w:commentReference w:id="631"/>
      </w:r>
      <w:r w:rsidR="00F32834" w:rsidRPr="00827BDD">
        <w:rPr>
          <w:lang w:val="en"/>
        </w:rPr>
        <w:t>.</w:t>
      </w:r>
      <w:r w:rsidR="00E04CD3" w:rsidRPr="19641ADA">
        <w:rPr>
          <w:lang w:val="en"/>
        </w:rPr>
        <w:t xml:space="preserve"> You can find help and guidance on the</w:t>
      </w:r>
      <w:r w:rsidR="00F32834">
        <w:rPr>
          <w:lang w:val="en"/>
        </w:rPr>
        <w:t xml:space="preserve"> </w:t>
      </w:r>
      <w:hyperlink r:id="rId109" w:history="1">
        <w:r w:rsidR="00F32834" w:rsidRPr="00F32834">
          <w:rPr>
            <w:rStyle w:val="Hyperlink"/>
            <w:lang w:val="en"/>
          </w:rPr>
          <w:t>Library Researcher Support pages</w:t>
        </w:r>
      </w:hyperlink>
      <w:r w:rsidR="00F32834">
        <w:rPr>
          <w:lang w:val="en"/>
        </w:rPr>
        <w:t xml:space="preserve"> </w:t>
      </w:r>
      <w:r w:rsidR="00E04CD3" w:rsidRPr="19641ADA">
        <w:rPr>
          <w:lang w:val="en"/>
        </w:rPr>
        <w:t>including a number of </w:t>
      </w:r>
      <w:hyperlink r:id="rId110">
        <w:r w:rsidR="00876A1D">
          <w:rPr>
            <w:rStyle w:val="Hyperlink"/>
            <w:lang w:val="en"/>
          </w:rPr>
          <w:t>courses</w:t>
        </w:r>
      </w:hyperlink>
      <w:r w:rsidR="00E04CD3" w:rsidRPr="19641ADA">
        <w:rPr>
          <w:lang w:val="en"/>
        </w:rPr>
        <w:t xml:space="preserve"> to help you with research data management. </w:t>
      </w:r>
      <w:r w:rsidR="00DF2CAF">
        <w:t>The</w:t>
      </w:r>
      <w:r w:rsidR="001B711B">
        <w:t xml:space="preserve"> onli</w:t>
      </w:r>
      <w:r w:rsidR="00DF2CAF">
        <w:t xml:space="preserve">ne </w:t>
      </w:r>
      <w:hyperlink r:id="rId111" w:anchor="/">
        <w:r w:rsidR="00DF2CAF" w:rsidRPr="19641ADA">
          <w:rPr>
            <w:rStyle w:val="Hyperlink"/>
          </w:rPr>
          <w:t>Researcher Q</w:t>
        </w:r>
        <w:r w:rsidR="001B711B" w:rsidRPr="19641ADA">
          <w:rPr>
            <w:rStyle w:val="Hyperlink"/>
          </w:rPr>
          <w:t>u</w:t>
        </w:r>
        <w:r w:rsidR="00DF2CAF" w:rsidRPr="19641ADA">
          <w:rPr>
            <w:rStyle w:val="Hyperlink"/>
          </w:rPr>
          <w:t>ick S</w:t>
        </w:r>
        <w:r w:rsidR="001B711B" w:rsidRPr="19641ADA">
          <w:rPr>
            <w:rStyle w:val="Hyperlink"/>
          </w:rPr>
          <w:t>tart guide</w:t>
        </w:r>
      </w:hyperlink>
      <w:r w:rsidR="001B711B">
        <w:t xml:space="preserve"> is designed to give you the essential information you need when you are sta</w:t>
      </w:r>
      <w:r w:rsidR="00DF2CAF">
        <w:t>rting out your research journey.</w:t>
      </w:r>
    </w:p>
    <w:p w14:paraId="55248273" w14:textId="447CA36C" w:rsidR="002C5A7B" w:rsidRDefault="002C5A7B" w:rsidP="00044EC0"/>
    <w:p w14:paraId="3299D0CE" w14:textId="67CFEB40" w:rsidR="000A7FE8" w:rsidRDefault="00753393" w:rsidP="00044EC0">
      <w:pPr>
        <w:pStyle w:val="Heading2"/>
      </w:pPr>
      <w:bookmarkStart w:id="632" w:name="_Toc17206954"/>
      <w:bookmarkStart w:id="633" w:name="_Toc17207127"/>
      <w:bookmarkStart w:id="634" w:name="_Toc17283660"/>
      <w:bookmarkStart w:id="635" w:name="_Toc17285295"/>
      <w:bookmarkStart w:id="636" w:name="_Toc17290070"/>
      <w:bookmarkStart w:id="637" w:name="_Toc17290272"/>
      <w:bookmarkStart w:id="638" w:name="_Toc17293133"/>
      <w:bookmarkStart w:id="639" w:name="_Toc17206955"/>
      <w:bookmarkStart w:id="640" w:name="_Toc17207128"/>
      <w:bookmarkStart w:id="641" w:name="_Toc17283661"/>
      <w:bookmarkStart w:id="642" w:name="_Toc17285296"/>
      <w:bookmarkStart w:id="643" w:name="_Toc17290071"/>
      <w:bookmarkStart w:id="644" w:name="_Toc17290273"/>
      <w:bookmarkStart w:id="645" w:name="_Toc17293134"/>
      <w:bookmarkStart w:id="646" w:name="_Support_and_wellbeing"/>
      <w:bookmarkStart w:id="647" w:name="_Toc8981526"/>
      <w:bookmarkStart w:id="648" w:name="_Toc115174989"/>
      <w:bookmarkEnd w:id="587"/>
      <w:bookmarkEnd w:id="588"/>
      <w:bookmarkEnd w:id="589"/>
      <w:bookmarkEnd w:id="590"/>
      <w:bookmarkEnd w:id="632"/>
      <w:bookmarkEnd w:id="633"/>
      <w:bookmarkEnd w:id="634"/>
      <w:bookmarkEnd w:id="635"/>
      <w:bookmarkEnd w:id="636"/>
      <w:bookmarkEnd w:id="637"/>
      <w:bookmarkEnd w:id="638"/>
      <w:bookmarkEnd w:id="639"/>
      <w:bookmarkEnd w:id="640"/>
      <w:bookmarkEnd w:id="641"/>
      <w:bookmarkEnd w:id="642"/>
      <w:bookmarkEnd w:id="643"/>
      <w:bookmarkEnd w:id="644"/>
      <w:bookmarkEnd w:id="645"/>
      <w:bookmarkEnd w:id="646"/>
      <w:r w:rsidRPr="00791AAB">
        <w:t xml:space="preserve">Support and </w:t>
      </w:r>
      <w:bookmarkEnd w:id="647"/>
      <w:r w:rsidR="00B121F8" w:rsidRPr="00791AAB">
        <w:t>wellbeing</w:t>
      </w:r>
      <w:bookmarkEnd w:id="648"/>
    </w:p>
    <w:p w14:paraId="557D86CE" w14:textId="77777777" w:rsidR="00E710A1" w:rsidRDefault="00CC109B" w:rsidP="00044EC0">
      <w:r w:rsidRPr="00624F6F">
        <w:t xml:space="preserve">There is a wide range of support available to PGRs during their time at the University, including counselling, disability services, help with cultural differences and much more. All information is available on the </w:t>
      </w:r>
      <w:hyperlink r:id="rId112" w:anchor="Support-and-wellbeing" w:tooltip="Support and Wellbeing" w:history="1">
        <w:r w:rsidRPr="00624F6F">
          <w:rPr>
            <w:rStyle w:val="Hyperlink"/>
          </w:rPr>
          <w:t>University support and wellbeing website</w:t>
        </w:r>
      </w:hyperlink>
      <w:r w:rsidRPr="00624F6F">
        <w:t xml:space="preserve">. </w:t>
      </w:r>
    </w:p>
    <w:p w14:paraId="6C5A79E4" w14:textId="77777777" w:rsidR="00E710A1" w:rsidRDefault="00E710A1" w:rsidP="00044EC0"/>
    <w:p w14:paraId="07D54216" w14:textId="1909B9F5" w:rsidR="00CC109B" w:rsidRPr="00624F6F" w:rsidRDefault="1EE0B5C0" w:rsidP="00044EC0">
      <w:pPr>
        <w:rPr>
          <w:highlight w:val="yellow"/>
        </w:rPr>
      </w:pPr>
      <w:r>
        <w:t xml:space="preserve">As a </w:t>
      </w:r>
      <w:r w:rsidR="45F7826D">
        <w:t>PGR</w:t>
      </w:r>
      <w:r>
        <w:t xml:space="preserve"> of the University you can access</w:t>
      </w:r>
      <w:r w:rsidR="690A93C7">
        <w:t xml:space="preserve"> </w:t>
      </w:r>
      <w:hyperlink r:id="rId113">
        <w:r w:rsidR="00582A0A">
          <w:rPr>
            <w:rStyle w:val="Hyperlink"/>
          </w:rPr>
          <w:t>Togetherall (formerly Big White Wall)</w:t>
        </w:r>
      </w:hyperlink>
      <w:r>
        <w:t xml:space="preserve"> which provides 24/7 online peer and professional support, with trained counsellors. </w:t>
      </w:r>
      <w:r w:rsidR="00582A0A">
        <w:t>Togetherall</w:t>
      </w:r>
      <w:r>
        <w:t xml:space="preserve"> provides a safe space online to get things off your chest, explore your feelings and learn how to improve and self-manage you</w:t>
      </w:r>
      <w:r w:rsidR="49554DDC">
        <w:t xml:space="preserve">r mental health and wellbeing. </w:t>
      </w:r>
      <w:hyperlink r:id="rId114">
        <w:r w:rsidR="49554DDC" w:rsidRPr="4AAF8B75">
          <w:rPr>
            <w:rStyle w:val="Hyperlink"/>
          </w:rPr>
          <w:t>Nightline</w:t>
        </w:r>
      </w:hyperlink>
      <w:r w:rsidR="49554DDC">
        <w:t xml:space="preserve"> is also available 8pm – </w:t>
      </w:r>
      <w:r w:rsidR="00582A0A">
        <w:t>8</w:t>
      </w:r>
      <w:r w:rsidR="4C1CFC4A">
        <w:t xml:space="preserve">am </w:t>
      </w:r>
      <w:r w:rsidR="00582A0A">
        <w:t>any night of the week via instant messaging or phone line service.</w:t>
      </w:r>
    </w:p>
    <w:p w14:paraId="1B550A67" w14:textId="77777777" w:rsidR="00CC109B" w:rsidRPr="00624F6F" w:rsidRDefault="00CC109B" w:rsidP="00044EC0"/>
    <w:p w14:paraId="0FC5F85C" w14:textId="1CB27160" w:rsidR="00FF7247" w:rsidRDefault="00CC109B" w:rsidP="00044EC0">
      <w:r w:rsidRPr="00624F6F">
        <w:t xml:space="preserve">You can also meet with the </w:t>
      </w:r>
      <w:r w:rsidR="00195A3E">
        <w:t>DPGRS</w:t>
      </w:r>
      <w:r w:rsidRPr="00624F6F">
        <w:t xml:space="preserve"> </w:t>
      </w:r>
      <w:r w:rsidR="006002B9">
        <w:t xml:space="preserve">in your school </w:t>
      </w:r>
      <w:r w:rsidRPr="00624F6F">
        <w:t xml:space="preserve">at any time during the year to discuss any academic or personal issues. You should be offered a meeting with them (without your supervisors) at least once a year by your Graduate School. </w:t>
      </w:r>
    </w:p>
    <w:p w14:paraId="066107F7" w14:textId="57AECDEF" w:rsidR="008E6657" w:rsidRDefault="008E6657" w:rsidP="00044EC0"/>
    <w:p w14:paraId="681F26E2" w14:textId="374BB318" w:rsidR="007E5D93" w:rsidRDefault="007E5D93" w:rsidP="00044EC0">
      <w:r w:rsidRPr="001411CA">
        <w:rPr>
          <w:b/>
          <w:noProof/>
          <w:sz w:val="28"/>
          <w:szCs w:val="28"/>
          <w:highlight w:val="lightGray"/>
          <w:lang w:eastAsia="en-GB"/>
        </w:rPr>
        <w:lastRenderedPageBreak/>
        <mc:AlternateContent>
          <mc:Choice Requires="wps">
            <w:drawing>
              <wp:anchor distT="45720" distB="45720" distL="114300" distR="114300" simplePos="0" relativeHeight="251658250" behindDoc="0" locked="0" layoutInCell="1" allowOverlap="1" wp14:anchorId="6E226A58" wp14:editId="3956AEE0">
                <wp:simplePos x="0" y="0"/>
                <wp:positionH relativeFrom="margin">
                  <wp:posOffset>0</wp:posOffset>
                </wp:positionH>
                <wp:positionV relativeFrom="paragraph">
                  <wp:posOffset>292100</wp:posOffset>
                </wp:positionV>
                <wp:extent cx="6020435" cy="1244600"/>
                <wp:effectExtent l="57150" t="57150" r="113665" b="107950"/>
                <wp:wrapSquare wrapText="bothSides"/>
                <wp:docPr id="11"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20435" cy="1244600"/>
                        </a:xfrm>
                        <a:prstGeom prst="roundRect">
                          <a:avLst/>
                        </a:prstGeom>
                        <a:ln w="38100">
                          <a:headEnd/>
                          <a:tailEnd/>
                        </a:ln>
                        <a:effectLst>
                          <a:outerShdw blurRad="50800" dist="38100" dir="2700000" algn="tl" rotWithShape="0">
                            <a:prstClr val="black">
                              <a:alpha val="40000"/>
                            </a:prstClr>
                          </a:outerShdw>
                        </a:effectLst>
                      </wps:spPr>
                      <wps:style>
                        <a:lnRef idx="2">
                          <a:schemeClr val="accent5"/>
                        </a:lnRef>
                        <a:fillRef idx="1">
                          <a:schemeClr val="lt1"/>
                        </a:fillRef>
                        <a:effectRef idx="0">
                          <a:schemeClr val="accent5"/>
                        </a:effectRef>
                        <a:fontRef idx="minor">
                          <a:schemeClr val="dk1"/>
                        </a:fontRef>
                      </wps:style>
                      <wps:txbx>
                        <w:txbxContent>
                          <w:p w14:paraId="57EE1C9E" w14:textId="77777777" w:rsidR="009B4C11" w:rsidRDefault="009B4C11" w:rsidP="007E5D93">
                            <w:r w:rsidRPr="00476F4F">
                              <w:rPr>
                                <w:rFonts w:ascii="Calibri" w:eastAsia="Calibri" w:hAnsi="Calibri" w:cs="Calibri"/>
                                <w:color w:val="000000" w:themeColor="text1"/>
                              </w:rPr>
                              <w:t>S</w:t>
                            </w:r>
                            <w:r>
                              <w:t>tudent support tip</w:t>
                            </w:r>
                          </w:p>
                          <w:p w14:paraId="64CCBB8D" w14:textId="77777777" w:rsidR="009B4C11" w:rsidRPr="00476F4F" w:rsidRDefault="009B4C11" w:rsidP="007E5D93"/>
                          <w:p w14:paraId="12AC90E0" w14:textId="77777777" w:rsidR="009B4C11" w:rsidRDefault="009B4C11" w:rsidP="007E5D93">
                            <w:r w:rsidRPr="007E5D93">
                              <w:t>If you are not sure who can support you with the challenges you are facing, start with speaking to your Graduate School or supervisor(s). They will be able to point you in the right direction of what resources or further advice you might need.</w:t>
                            </w:r>
                          </w:p>
                          <w:p w14:paraId="56EC3AA2" w14:textId="77777777" w:rsidR="009B4C11" w:rsidRPr="001411CA" w:rsidRDefault="009B4C11" w:rsidP="007E5D93"/>
                          <w:p w14:paraId="3F922A4D" w14:textId="77777777" w:rsidR="009B4C11" w:rsidRDefault="009B4C11" w:rsidP="007E5D93"/>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roundrect w14:anchorId="6E226A58" id="Text Box 11" o:spid="_x0000_s1035" style="position:absolute;margin-left:0;margin-top:23pt;width:474.05pt;height:98pt;z-index:251658250;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" fillcolor="white [3201]" strokecolor="#4472c4 [3208]" strokeweight="3pt">
                <v:stroke joinstyle="miter"/>
                <v:shadow on="t" color="black" opacity="26214f" origin="-.5,-.5" offset=".74836mm,.74836mm"/>
                <v:textbox>
                  <w:txbxContent>
                    <w:p w14:paraId="57EE1C9E" w14:textId="77777777" w:rsidR="009B4C11" w:rsidRDefault="009B4C11" w:rsidP="007E5D93">
                      <w:r w:rsidRPr="00476F4F">
                        <w:rPr>
                          <w:rFonts w:ascii="Calibri" w:eastAsia="Calibri" w:hAnsi="Calibri" w:cs="Calibri"/>
                          <w:color w:val="000000" w:themeColor="text1"/>
                        </w:rPr>
                        <w:t>S</w:t>
                      </w:r>
                      <w:r>
                        <w:t>tudent support tip</w:t>
                      </w:r>
                    </w:p>
                    <w:p w14:paraId="64CCBB8D" w14:textId="77777777" w:rsidR="009B4C11" w:rsidRPr="00476F4F" w:rsidRDefault="009B4C11" w:rsidP="007E5D93"/>
                    <w:p w14:paraId="12AC90E0" w14:textId="77777777" w:rsidR="009B4C11" w:rsidRDefault="009B4C11" w:rsidP="007E5D93">
                      <w:r w:rsidRPr="007E5D93">
                        <w:t>If you are not sure who can support you with the challenges you are facing, start with speaking to your Graduate School or supervisor(s). They will be able to point you in the right direction of what resources or further advice you might need.</w:t>
                      </w:r>
                    </w:p>
                    <w:p w14:paraId="56EC3AA2" w14:textId="77777777" w:rsidR="009B4C11" w:rsidRPr="001411CA" w:rsidRDefault="009B4C11" w:rsidP="007E5D93"/>
                    <w:p w14:paraId="3F922A4D" w14:textId="77777777" w:rsidR="009B4C11" w:rsidRDefault="009B4C11" w:rsidP="007E5D93"/>
                  </w:txbxContent>
                </v:textbox>
                <w10:wrap type="square" anchorx="margin"/>
              </v:roundrect>
            </w:pict>
          </mc:Fallback>
        </mc:AlternateContent>
      </w:r>
    </w:p>
    <w:p w14:paraId="769F7268" w14:textId="77777777" w:rsidR="008E6657" w:rsidRDefault="008E6657" w:rsidP="00044EC0"/>
    <w:p w14:paraId="10D9D91C" w14:textId="77777777" w:rsidR="00FF7247" w:rsidRDefault="00FF7247" w:rsidP="00044EC0"/>
    <w:p w14:paraId="462F469C" w14:textId="14E30ADE" w:rsidR="00FF7247" w:rsidRPr="00FC0960" w:rsidRDefault="00FF7247" w:rsidP="00044EC0">
      <w:pPr>
        <w:rPr>
          <w:u w:val="single"/>
        </w:rPr>
      </w:pPr>
      <w:r w:rsidRPr="00FC0960">
        <w:rPr>
          <w:u w:val="single"/>
        </w:rPr>
        <w:t xml:space="preserve">Equality and Inclusion </w:t>
      </w:r>
    </w:p>
    <w:p w14:paraId="1EB4AEA8" w14:textId="7AAA0761" w:rsidR="00FF7247" w:rsidRDefault="00FF7247" w:rsidP="00044EC0">
      <w:r>
        <w:t xml:space="preserve">The University of Leeds is committed to the principle of equality and is determined to treat all PGRs fairly, and avoid all unlawful forms of discrimination on grounds of gender (including pregnancy, trans status or marital status), race (including colour, nationality, ethnic origin or national origin), sexual orientation, disability, religion or belief, and age. We recognise that, in order to enable all PGRs to have equal access to our facilities and educational opportunities, some PGRs may require specialist support or adjustments (for example, to learning materials). We therefore aim to take a flexible approach, wherever possible, when responding to the individual needs of PGRs. We work hard to meet the needs of a diverse student population and provide a safe, supportive and welcoming environment for all. We also expect all PGRs to work with the University in making this a non-discriminatory and inclusive environment. If you have any concerns relating to an equality or diversity issue within your </w:t>
      </w:r>
      <w:r w:rsidR="0032773E">
        <w:t>School or Faculty</w:t>
      </w:r>
      <w:r>
        <w:t xml:space="preserve">, or if you would like to suggest a way in which we might make our practices more inclusive, please </w:t>
      </w:r>
      <w:r w:rsidRPr="0032773E">
        <w:t xml:space="preserve">contact </w:t>
      </w:r>
      <w:r w:rsidR="0032773E" w:rsidRPr="0032773E">
        <w:t>your Graduate School.</w:t>
      </w:r>
    </w:p>
    <w:p w14:paraId="2B79EBB7" w14:textId="10822A3F" w:rsidR="008E6657" w:rsidRDefault="008E6657" w:rsidP="00044EC0"/>
    <w:p w14:paraId="198A94D4" w14:textId="11B71B1C" w:rsidR="008E6657" w:rsidRDefault="008E6657" w:rsidP="008E6657">
      <w:r w:rsidRPr="00872E6F">
        <w:t xml:space="preserve">The </w:t>
      </w:r>
      <w:r w:rsidR="0032773E" w:rsidRPr="00872E6F">
        <w:t xml:space="preserve">Equality and Inclusion </w:t>
      </w:r>
      <w:r w:rsidR="00C10769" w:rsidRPr="00872E6F">
        <w:t>Unit</w:t>
      </w:r>
      <w:r w:rsidR="0032773E" w:rsidRPr="00872E6F">
        <w:t xml:space="preserve"> have</w:t>
      </w:r>
      <w:r w:rsidRPr="00872E6F">
        <w:t xml:space="preserve"> information/resources around a number of areas </w:t>
      </w:r>
      <w:r w:rsidR="0032773E" w:rsidRPr="00872E6F">
        <w:t xml:space="preserve">including </w:t>
      </w:r>
      <w:r w:rsidRPr="00872E6F">
        <w:t xml:space="preserve">guidance to support </w:t>
      </w:r>
      <w:hyperlink r:id="rId115" w:history="1">
        <w:r w:rsidR="00872E6F" w:rsidRPr="00872E6F">
          <w:rPr>
            <w:rStyle w:val="Hyperlink"/>
          </w:rPr>
          <w:t>T</w:t>
        </w:r>
        <w:r w:rsidRPr="00872E6F">
          <w:rPr>
            <w:rStyle w:val="Hyperlink"/>
          </w:rPr>
          <w:t>rans staff and students</w:t>
        </w:r>
      </w:hyperlink>
      <w:r w:rsidRPr="00872E6F">
        <w:t>,</w:t>
      </w:r>
      <w:r w:rsidR="0032773E" w:rsidRPr="00872E6F">
        <w:t xml:space="preserve"> students who are pregnant, students who have very young children,</w:t>
      </w:r>
      <w:r w:rsidR="00C10769" w:rsidRPr="00872E6F">
        <w:t xml:space="preserve"> plus many more. </w:t>
      </w:r>
      <w:hyperlink r:id="rId116" w:history="1">
        <w:r w:rsidR="00C10769" w:rsidRPr="00872E6F">
          <w:rPr>
            <w:rStyle w:val="Hyperlink"/>
          </w:rPr>
          <w:t>Their policies and guidance can be accessed on their website</w:t>
        </w:r>
      </w:hyperlink>
      <w:r w:rsidR="00C10769" w:rsidRPr="00872E6F">
        <w:t>.</w:t>
      </w:r>
    </w:p>
    <w:p w14:paraId="6C9B7C64" w14:textId="77777777" w:rsidR="008E6657" w:rsidRDefault="008E6657" w:rsidP="00044EC0"/>
    <w:p w14:paraId="0FCA189F" w14:textId="2885B5AA" w:rsidR="00872E6F" w:rsidRPr="00872E6F" w:rsidRDefault="00872E6F" w:rsidP="00872E6F">
      <w:pPr>
        <w:rPr>
          <w:u w:val="single"/>
        </w:rPr>
      </w:pPr>
      <w:r w:rsidRPr="00872E6F">
        <w:rPr>
          <w:u w:val="single"/>
        </w:rPr>
        <w:t>Pregnancy</w:t>
      </w:r>
    </w:p>
    <w:p w14:paraId="226E65F8" w14:textId="212DD3D8" w:rsidR="00872E6F" w:rsidRDefault="00872E6F" w:rsidP="5D0CD60B">
      <w:pPr>
        <w:rPr>
          <w:rStyle w:val="Hyperlink"/>
        </w:rPr>
      </w:pPr>
      <w:r>
        <w:t>A PGR who becomes pregnant is encour</w:t>
      </w:r>
      <w:r w:rsidR="00473C7A">
        <w:t xml:space="preserve">aged to discuss the support needs of this in relation to their </w:t>
      </w:r>
      <w:r>
        <w:t xml:space="preserve">programme of study at an early stage of the pregnancy. They may approach any member of staff with whom they feel comfortable, and seek information and advice in the </w:t>
      </w:r>
      <w:hyperlink r:id="rId117">
        <w:r w:rsidRPr="5D0CD60B">
          <w:rPr>
            <w:rStyle w:val="Hyperlink"/>
          </w:rPr>
          <w:t>University’s policy on support for pregnant students and students with very young children</w:t>
        </w:r>
      </w:hyperlink>
      <w:r w:rsidRPr="5D0CD60B">
        <w:rPr>
          <w:rStyle w:val="Hyperlink"/>
        </w:rPr>
        <w:t>.</w:t>
      </w:r>
    </w:p>
    <w:p w14:paraId="49B4B6A0" w14:textId="3E1AEE3B" w:rsidR="00872E6F" w:rsidRDefault="00872E6F" w:rsidP="00872E6F">
      <w:pPr>
        <w:rPr>
          <w:rStyle w:val="Hyperlink"/>
          <w:iCs/>
        </w:rPr>
      </w:pPr>
    </w:p>
    <w:p w14:paraId="2A322866" w14:textId="1230234A" w:rsidR="00872E6F" w:rsidRPr="00872E6F" w:rsidRDefault="00872E6F" w:rsidP="00872E6F">
      <w:pPr>
        <w:rPr>
          <w:rStyle w:val="Hyperlink"/>
          <w:iCs/>
          <w:color w:val="auto"/>
        </w:rPr>
      </w:pPr>
      <w:r w:rsidRPr="00872E6F">
        <w:rPr>
          <w:rStyle w:val="Hyperlink"/>
          <w:iCs/>
          <w:color w:val="auto"/>
        </w:rPr>
        <w:t>Parental leave</w:t>
      </w:r>
    </w:p>
    <w:p w14:paraId="142EF7C3" w14:textId="42A3EBCF" w:rsidR="00872E6F" w:rsidRPr="00827BDD" w:rsidRDefault="00661EE1" w:rsidP="00872E6F">
      <w:pPr>
        <w:rPr>
          <w:iCs/>
          <w:color w:val="000080"/>
          <w:u w:val="single"/>
        </w:rPr>
      </w:pPr>
      <w:r>
        <w:t xml:space="preserve">For PGRs, periods </w:t>
      </w:r>
      <w:r w:rsidRPr="00827BDD">
        <w:t>of parental</w:t>
      </w:r>
      <w:commentRangeStart w:id="649"/>
      <w:r w:rsidR="00872E6F" w:rsidRPr="00827BDD">
        <w:t xml:space="preserve"> </w:t>
      </w:r>
      <w:commentRangeEnd w:id="649"/>
      <w:r w:rsidR="00370B43" w:rsidRPr="00827BDD">
        <w:rPr>
          <w:rStyle w:val="CommentReference"/>
          <w:lang w:val="x-none"/>
        </w:rPr>
        <w:commentReference w:id="649"/>
      </w:r>
      <w:r w:rsidR="00872E6F" w:rsidRPr="00827BDD">
        <w:t xml:space="preserve">or adoption leave are normally managed under the suspension of studies process (and/or authorised absence). Periods of suspension for </w:t>
      </w:r>
      <w:r w:rsidRPr="00827BDD">
        <w:t>parental</w:t>
      </w:r>
      <w:commentRangeStart w:id="650"/>
      <w:r w:rsidR="00872E6F" w:rsidRPr="00827BDD">
        <w:t xml:space="preserve"> </w:t>
      </w:r>
      <w:commentRangeEnd w:id="650"/>
      <w:r w:rsidR="00370B43" w:rsidRPr="00827BDD">
        <w:rPr>
          <w:rStyle w:val="CommentReference"/>
          <w:lang w:val="x-none"/>
        </w:rPr>
        <w:commentReference w:id="650"/>
      </w:r>
      <w:r w:rsidR="00872E6F" w:rsidRPr="00827BDD">
        <w:t>or adoption leave are not included towards the normal overall limit on suspensions/extensions over a candidature. Suspensions of studies have to be recorded in whole months, however PGRs can commence or return from a period of leave at any point in the month, by recording some of the period of leave under the authorised absence category, in addition to any period of suspension. PGRs may also choose to take any period of annual leave immediately before or after a period of leave.</w:t>
      </w:r>
    </w:p>
    <w:p w14:paraId="2C96FDAC" w14:textId="77777777" w:rsidR="00872E6F" w:rsidRPr="00827BDD" w:rsidRDefault="00872E6F" w:rsidP="00872E6F"/>
    <w:p w14:paraId="77491080" w14:textId="12C4BF74" w:rsidR="00872E6F" w:rsidRPr="00872E6F" w:rsidRDefault="00872E6F" w:rsidP="00872E6F">
      <w:r w:rsidRPr="00827BDD">
        <w:t xml:space="preserve">If you are in receipt of funding, please contact your Graduate School Office who can discuss possible </w:t>
      </w:r>
      <w:r w:rsidR="00661EE1" w:rsidRPr="00827BDD">
        <w:t>parental</w:t>
      </w:r>
      <w:commentRangeStart w:id="651"/>
      <w:r w:rsidR="00661EE1" w:rsidRPr="00827BDD">
        <w:t xml:space="preserve"> </w:t>
      </w:r>
      <w:commentRangeEnd w:id="651"/>
      <w:r w:rsidR="00370B43" w:rsidRPr="00827BDD">
        <w:rPr>
          <w:rStyle w:val="CommentReference"/>
          <w:lang w:val="x-none"/>
        </w:rPr>
        <w:commentReference w:id="651"/>
      </w:r>
      <w:r w:rsidR="00661EE1" w:rsidRPr="00827BDD">
        <w:t>leave</w:t>
      </w:r>
      <w:r w:rsidRPr="00872E6F">
        <w:t xml:space="preserve"> pay arrangements with you.</w:t>
      </w:r>
    </w:p>
    <w:p w14:paraId="17E932BE" w14:textId="0A1DC41E" w:rsidR="00872E6F" w:rsidRDefault="00872E6F" w:rsidP="00872E6F"/>
    <w:p w14:paraId="5344A7D9" w14:textId="0DA52152" w:rsidR="00872E6F" w:rsidRPr="00B81CD7" w:rsidRDefault="00872E6F" w:rsidP="00872E6F">
      <w:pPr>
        <w:rPr>
          <w:u w:val="single"/>
        </w:rPr>
      </w:pPr>
      <w:r w:rsidRPr="00B81CD7">
        <w:rPr>
          <w:u w:val="single"/>
        </w:rPr>
        <w:t>PGRs who are parents or carers</w:t>
      </w:r>
    </w:p>
    <w:p w14:paraId="37EF41CD" w14:textId="5D93A3F9" w:rsidR="00872E6F" w:rsidRDefault="00872E6F" w:rsidP="00872E6F">
      <w:r>
        <w:lastRenderedPageBreak/>
        <w:t xml:space="preserve">We believe that being or becoming responsible for a child or dependant adult should not, in itself, be a barrier to your research. The University is committed to being as flexible as possible, whilst, at the same time, making sure that any accommodations made for you will not compromise academic standards. Further information can be found in the </w:t>
      </w:r>
      <w:hyperlink r:id="rId118" w:history="1">
        <w:r w:rsidRPr="00872E6F">
          <w:rPr>
            <w:rStyle w:val="Hyperlink"/>
          </w:rPr>
          <w:t>policy on support for pregnant students and students with very young children</w:t>
        </w:r>
      </w:hyperlink>
      <w:r>
        <w:t xml:space="preserve">, and the </w:t>
      </w:r>
      <w:hyperlink r:id="rId119" w:history="1">
        <w:r w:rsidRPr="00872E6F">
          <w:rPr>
            <w:rStyle w:val="Hyperlink"/>
          </w:rPr>
          <w:t>policy on support for students who are parents or carers</w:t>
        </w:r>
      </w:hyperlink>
      <w:r>
        <w:t>.</w:t>
      </w:r>
    </w:p>
    <w:p w14:paraId="040677B4" w14:textId="1836C63E" w:rsidR="00872E6F" w:rsidRDefault="00872E6F" w:rsidP="00872E6F"/>
    <w:p w14:paraId="32F959A3" w14:textId="13F2957E" w:rsidR="00872E6F" w:rsidRDefault="00C137B5" w:rsidP="00872E6F">
      <w:r w:rsidRPr="001411CA">
        <w:rPr>
          <w:b/>
          <w:noProof/>
          <w:sz w:val="28"/>
          <w:szCs w:val="28"/>
          <w:highlight w:val="lightGray"/>
          <w:lang w:eastAsia="en-GB"/>
        </w:rPr>
        <mc:AlternateContent>
          <mc:Choice Requires="wps">
            <w:drawing>
              <wp:anchor distT="45720" distB="45720" distL="114300" distR="114300" simplePos="0" relativeHeight="251658251" behindDoc="0" locked="0" layoutInCell="1" allowOverlap="1" wp14:anchorId="0F1860C7" wp14:editId="5AE29F8A">
                <wp:simplePos x="0" y="0"/>
                <wp:positionH relativeFrom="margin">
                  <wp:align>right</wp:align>
                </wp:positionH>
                <wp:positionV relativeFrom="paragraph">
                  <wp:posOffset>57150</wp:posOffset>
                </wp:positionV>
                <wp:extent cx="6020435" cy="1244600"/>
                <wp:effectExtent l="57150" t="57150" r="113665" b="107950"/>
                <wp:wrapSquare wrapText="bothSides"/>
                <wp:docPr id="12" name="Text Box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20435" cy="1244600"/>
                        </a:xfrm>
                        <a:prstGeom prst="roundRect">
                          <a:avLst/>
                        </a:prstGeom>
                        <a:ln w="38100">
                          <a:headEnd/>
                          <a:tailEnd/>
                        </a:ln>
                        <a:effectLst>
                          <a:outerShdw blurRad="50800" dist="38100" dir="2700000" algn="tl" rotWithShape="0">
                            <a:prstClr val="black">
                              <a:alpha val="40000"/>
                            </a:prstClr>
                          </a:outerShdw>
                        </a:effectLst>
                      </wps:spPr>
                      <wps:style>
                        <a:lnRef idx="2">
                          <a:schemeClr val="accent5"/>
                        </a:lnRef>
                        <a:fillRef idx="1">
                          <a:schemeClr val="lt1"/>
                        </a:fillRef>
                        <a:effectRef idx="0">
                          <a:schemeClr val="accent5"/>
                        </a:effectRef>
                        <a:fontRef idx="minor">
                          <a:schemeClr val="dk1"/>
                        </a:fontRef>
                      </wps:style>
                      <wps:txbx>
                        <w:txbxContent>
                          <w:p w14:paraId="34A438EB" w14:textId="77777777" w:rsidR="009B4C11" w:rsidRDefault="009B4C11" w:rsidP="00C137B5">
                            <w:r w:rsidRPr="00476F4F">
                              <w:rPr>
                                <w:rFonts w:ascii="Calibri" w:eastAsia="Calibri" w:hAnsi="Calibri" w:cs="Calibri"/>
                                <w:color w:val="000000" w:themeColor="text1"/>
                              </w:rPr>
                              <w:t>S</w:t>
                            </w:r>
                            <w:r>
                              <w:t>tudent support tip</w:t>
                            </w:r>
                          </w:p>
                          <w:p w14:paraId="1B28628B" w14:textId="77777777" w:rsidR="009B4C11" w:rsidRPr="00476F4F" w:rsidRDefault="009B4C11" w:rsidP="00C137B5"/>
                          <w:p w14:paraId="6E7D0377" w14:textId="77777777" w:rsidR="009B4C11" w:rsidRDefault="009B4C11" w:rsidP="00C137B5">
                            <w:r w:rsidRPr="00C137B5">
                              <w:t xml:space="preserve">Studying whilst also acting as a carer can be challenging, if you find yourself in a situation where you are struggling to manage your commitments please contact the Graduate School Office who can advise you of the options available. </w:t>
                            </w:r>
                          </w:p>
                          <w:p w14:paraId="350B3601" w14:textId="77777777" w:rsidR="009B4C11" w:rsidRPr="001411CA" w:rsidRDefault="009B4C11" w:rsidP="00C137B5"/>
                          <w:p w14:paraId="0A23979D" w14:textId="77777777" w:rsidR="009B4C11" w:rsidRDefault="009B4C11" w:rsidP="00C137B5"/>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roundrect w14:anchorId="0F1860C7" id="Text Box 12" o:spid="_x0000_s1036" style="position:absolute;margin-left:422.85pt;margin-top:4.5pt;width:474.05pt;height:98pt;z-index:251658251;visibility:visible;mso-wrap-style:square;mso-width-percent:0;mso-height-percent:0;mso-wrap-distance-left:9pt;mso-wrap-distance-top:3.6pt;mso-wrap-distance-right:9pt;mso-wrap-distance-bottom:3.6pt;mso-position-horizontal:right;mso-position-horizontal-relative:margin;mso-position-vertical:absolute;mso-position-vertical-relative:text;mso-width-percent:0;mso-height-percent:0;mso-width-relative:margin;mso-height-relative:margin;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" fillcolor="white [3201]" strokecolor="#4472c4 [3208]" strokeweight="3pt">
                <v:stroke joinstyle="miter"/>
                <v:shadow on="t" color="black" opacity="26214f" origin="-.5,-.5" offset=".74836mm,.74836mm"/>
                <v:textbox>
                  <w:txbxContent>
                    <w:p w14:paraId="34A438EB" w14:textId="77777777" w:rsidR="009B4C11" w:rsidRDefault="009B4C11" w:rsidP="00C137B5">
                      <w:r w:rsidRPr="00476F4F">
                        <w:rPr>
                          <w:rFonts w:ascii="Calibri" w:eastAsia="Calibri" w:hAnsi="Calibri" w:cs="Calibri"/>
                          <w:color w:val="000000" w:themeColor="text1"/>
                        </w:rPr>
                        <w:t>S</w:t>
                      </w:r>
                      <w:r>
                        <w:t>tudent support tip</w:t>
                      </w:r>
                    </w:p>
                    <w:p w14:paraId="1B28628B" w14:textId="77777777" w:rsidR="009B4C11" w:rsidRPr="00476F4F" w:rsidRDefault="009B4C11" w:rsidP="00C137B5"/>
                    <w:p w14:paraId="6E7D0377" w14:textId="77777777" w:rsidR="009B4C11" w:rsidRDefault="009B4C11" w:rsidP="00C137B5">
                      <w:r w:rsidRPr="00C137B5">
                        <w:t xml:space="preserve">Studying whilst also acting as a carer can be challenging, if you find yourself in a situation where you are struggling to manage your commitments please contact the Graduate School Office who can advise you of the options available. </w:t>
                      </w:r>
                    </w:p>
                    <w:p w14:paraId="350B3601" w14:textId="77777777" w:rsidR="009B4C11" w:rsidRPr="001411CA" w:rsidRDefault="009B4C11" w:rsidP="00C137B5"/>
                    <w:p w14:paraId="0A23979D" w14:textId="77777777" w:rsidR="009B4C11" w:rsidRDefault="009B4C11" w:rsidP="00C137B5"/>
                  </w:txbxContent>
                </v:textbox>
                <w10:wrap type="square" anchorx="margin"/>
              </v:roundrect>
            </w:pict>
          </mc:Fallback>
        </mc:AlternateContent>
      </w:r>
    </w:p>
    <w:p w14:paraId="33DB758F" w14:textId="77777777" w:rsidR="00582A0A" w:rsidRPr="00B81CD7" w:rsidRDefault="00582A0A" w:rsidP="00582A0A">
      <w:pPr>
        <w:rPr>
          <w:u w:val="single"/>
        </w:rPr>
      </w:pPr>
      <w:r w:rsidRPr="00B81CD7">
        <w:rPr>
          <w:u w:val="single"/>
        </w:rPr>
        <w:t>Support for disabled PGRs</w:t>
      </w:r>
    </w:p>
    <w:p w14:paraId="0539CB6A" w14:textId="0CF2313C" w:rsidR="00582A0A" w:rsidRDefault="00582A0A" w:rsidP="00582A0A">
      <w:r w:rsidRPr="00B121F8">
        <w:t xml:space="preserve">The University of Leeds is committed to providing high-quality advice and support for </w:t>
      </w:r>
      <w:r w:rsidRPr="00F431B6">
        <w:t>PGRs who:</w:t>
      </w:r>
    </w:p>
    <w:p w14:paraId="12E1C1F8" w14:textId="77777777" w:rsidR="00872E6F" w:rsidRPr="00872E6F" w:rsidRDefault="00872E6F" w:rsidP="00872E6F">
      <w:pPr>
        <w:pStyle w:val="ListParagraph"/>
        <w:numPr>
          <w:ilvl w:val="0"/>
          <w:numId w:val="28"/>
        </w:numPr>
        <w:rPr>
          <w:rFonts w:asciiTheme="minorHAnsi" w:hAnsiTheme="minorHAnsi" w:cstheme="minorHAnsi"/>
          <w:sz w:val="24"/>
        </w:rPr>
      </w:pPr>
      <w:r w:rsidRPr="00872E6F">
        <w:rPr>
          <w:rFonts w:asciiTheme="minorHAnsi" w:hAnsiTheme="minorHAnsi" w:cstheme="minorHAnsi"/>
          <w:sz w:val="24"/>
        </w:rPr>
        <w:t>are D/deaf or hearing impaired</w:t>
      </w:r>
    </w:p>
    <w:p w14:paraId="79DB122B" w14:textId="77777777" w:rsidR="00872E6F" w:rsidRPr="00872E6F" w:rsidRDefault="00872E6F" w:rsidP="00872E6F">
      <w:pPr>
        <w:pStyle w:val="ListParagraph"/>
        <w:numPr>
          <w:ilvl w:val="0"/>
          <w:numId w:val="28"/>
        </w:numPr>
        <w:rPr>
          <w:rFonts w:asciiTheme="minorHAnsi" w:hAnsiTheme="minorHAnsi" w:cstheme="minorHAnsi"/>
          <w:sz w:val="24"/>
        </w:rPr>
      </w:pPr>
      <w:r w:rsidRPr="00872E6F">
        <w:rPr>
          <w:rFonts w:asciiTheme="minorHAnsi" w:hAnsiTheme="minorHAnsi" w:cstheme="minorHAnsi"/>
          <w:sz w:val="24"/>
        </w:rPr>
        <w:t>are blind or visually impaired</w:t>
      </w:r>
    </w:p>
    <w:p w14:paraId="6454FBF9" w14:textId="77777777" w:rsidR="00872E6F" w:rsidRPr="00872E6F" w:rsidRDefault="00872E6F" w:rsidP="00872E6F">
      <w:pPr>
        <w:pStyle w:val="ListParagraph"/>
        <w:numPr>
          <w:ilvl w:val="0"/>
          <w:numId w:val="28"/>
        </w:numPr>
        <w:rPr>
          <w:rFonts w:asciiTheme="minorHAnsi" w:hAnsiTheme="minorHAnsi" w:cstheme="minorHAnsi"/>
          <w:sz w:val="24"/>
        </w:rPr>
      </w:pPr>
      <w:r w:rsidRPr="00872E6F">
        <w:rPr>
          <w:rFonts w:asciiTheme="minorHAnsi" w:hAnsiTheme="minorHAnsi" w:cstheme="minorHAnsi"/>
          <w:sz w:val="24"/>
        </w:rPr>
        <w:t>have a physical disability, and/or mobility difficulties</w:t>
      </w:r>
    </w:p>
    <w:p w14:paraId="2B535F24" w14:textId="77777777" w:rsidR="00872E6F" w:rsidRPr="00872E6F" w:rsidRDefault="00872E6F" w:rsidP="00872E6F">
      <w:pPr>
        <w:pStyle w:val="ListParagraph"/>
        <w:numPr>
          <w:ilvl w:val="0"/>
          <w:numId w:val="28"/>
        </w:numPr>
        <w:rPr>
          <w:rFonts w:asciiTheme="minorHAnsi" w:hAnsiTheme="minorHAnsi" w:cstheme="minorHAnsi"/>
          <w:sz w:val="24"/>
        </w:rPr>
      </w:pPr>
      <w:r w:rsidRPr="00872E6F">
        <w:rPr>
          <w:rFonts w:asciiTheme="minorHAnsi" w:hAnsiTheme="minorHAnsi" w:cstheme="minorHAnsi"/>
          <w:sz w:val="24"/>
        </w:rPr>
        <w:t>have a specific learning difficulty (for example, dyslexia or dyspraxia)</w:t>
      </w:r>
    </w:p>
    <w:p w14:paraId="3875C032" w14:textId="77777777" w:rsidR="00872E6F" w:rsidRPr="00872E6F" w:rsidRDefault="00872E6F" w:rsidP="00872E6F">
      <w:pPr>
        <w:pStyle w:val="ListParagraph"/>
        <w:numPr>
          <w:ilvl w:val="0"/>
          <w:numId w:val="28"/>
        </w:numPr>
        <w:rPr>
          <w:rFonts w:asciiTheme="minorHAnsi" w:hAnsiTheme="minorHAnsi" w:cstheme="minorHAnsi"/>
          <w:sz w:val="24"/>
        </w:rPr>
      </w:pPr>
      <w:r w:rsidRPr="00872E6F">
        <w:rPr>
          <w:rFonts w:asciiTheme="minorHAnsi" w:hAnsiTheme="minorHAnsi" w:cstheme="minorHAnsi"/>
          <w:sz w:val="24"/>
        </w:rPr>
        <w:t>have a neurodevelopmental condition (for example, AD(H)D)</w:t>
      </w:r>
    </w:p>
    <w:p w14:paraId="185B0905" w14:textId="77777777" w:rsidR="00872E6F" w:rsidRPr="00872E6F" w:rsidRDefault="00872E6F" w:rsidP="00872E6F">
      <w:pPr>
        <w:pStyle w:val="ListParagraph"/>
        <w:numPr>
          <w:ilvl w:val="0"/>
          <w:numId w:val="28"/>
        </w:numPr>
        <w:rPr>
          <w:rFonts w:asciiTheme="minorHAnsi" w:hAnsiTheme="minorHAnsi" w:cstheme="minorHAnsi"/>
          <w:sz w:val="24"/>
        </w:rPr>
      </w:pPr>
      <w:r w:rsidRPr="00872E6F">
        <w:rPr>
          <w:rFonts w:asciiTheme="minorHAnsi" w:hAnsiTheme="minorHAnsi" w:cstheme="minorHAnsi"/>
          <w:sz w:val="24"/>
        </w:rPr>
        <w:t>have a neurological condition (for example, MS, epilepsy, Tourette Syndrome, stammer)</w:t>
      </w:r>
    </w:p>
    <w:p w14:paraId="7775C9E6" w14:textId="77777777" w:rsidR="00872E6F" w:rsidRPr="00872E6F" w:rsidRDefault="00872E6F" w:rsidP="00872E6F">
      <w:pPr>
        <w:pStyle w:val="ListParagraph"/>
        <w:numPr>
          <w:ilvl w:val="0"/>
          <w:numId w:val="28"/>
        </w:numPr>
        <w:rPr>
          <w:rFonts w:asciiTheme="minorHAnsi" w:hAnsiTheme="minorHAnsi" w:cstheme="minorHAnsi"/>
          <w:sz w:val="24"/>
        </w:rPr>
      </w:pPr>
      <w:r w:rsidRPr="00872E6F">
        <w:rPr>
          <w:rFonts w:asciiTheme="minorHAnsi" w:hAnsiTheme="minorHAnsi" w:cstheme="minorHAnsi"/>
          <w:sz w:val="24"/>
        </w:rPr>
        <w:t>are autistic</w:t>
      </w:r>
    </w:p>
    <w:p w14:paraId="7CCF6886" w14:textId="77777777" w:rsidR="00872E6F" w:rsidRPr="00872E6F" w:rsidRDefault="00872E6F" w:rsidP="00872E6F">
      <w:pPr>
        <w:pStyle w:val="ListParagraph"/>
        <w:numPr>
          <w:ilvl w:val="0"/>
          <w:numId w:val="28"/>
        </w:numPr>
        <w:rPr>
          <w:rFonts w:asciiTheme="minorHAnsi" w:hAnsiTheme="minorHAnsi" w:cstheme="minorHAnsi"/>
          <w:sz w:val="24"/>
        </w:rPr>
      </w:pPr>
      <w:r w:rsidRPr="00872E6F">
        <w:rPr>
          <w:rFonts w:asciiTheme="minorHAnsi" w:hAnsiTheme="minorHAnsi" w:cstheme="minorHAnsi"/>
          <w:sz w:val="24"/>
        </w:rPr>
        <w:t>have a mental health condition</w:t>
      </w:r>
    </w:p>
    <w:p w14:paraId="3BE9D324" w14:textId="77777777" w:rsidR="00872E6F" w:rsidRPr="00872E6F" w:rsidRDefault="00872E6F" w:rsidP="00872E6F">
      <w:pPr>
        <w:pStyle w:val="ListParagraph"/>
        <w:numPr>
          <w:ilvl w:val="0"/>
          <w:numId w:val="28"/>
        </w:numPr>
        <w:rPr>
          <w:rFonts w:asciiTheme="minorHAnsi" w:hAnsiTheme="minorHAnsi" w:cstheme="minorHAnsi"/>
          <w:sz w:val="24"/>
        </w:rPr>
      </w:pPr>
      <w:r w:rsidRPr="00872E6F">
        <w:rPr>
          <w:rFonts w:asciiTheme="minorHAnsi" w:hAnsiTheme="minorHAnsi" w:cstheme="minorHAnsi"/>
          <w:sz w:val="24"/>
        </w:rPr>
        <w:t>have a long-term medical condition (e.g. chronic fatigue syndrome, asthma, diabetes, cancer, HIV)</w:t>
      </w:r>
    </w:p>
    <w:p w14:paraId="42578817" w14:textId="1455ECAA" w:rsidR="00872E6F" w:rsidRPr="00872E6F" w:rsidRDefault="00872E6F" w:rsidP="00872E6F">
      <w:pPr>
        <w:pStyle w:val="ListParagraph"/>
        <w:numPr>
          <w:ilvl w:val="0"/>
          <w:numId w:val="28"/>
        </w:numPr>
        <w:rPr>
          <w:rFonts w:asciiTheme="minorHAnsi" w:hAnsiTheme="minorHAnsi" w:cstheme="minorHAnsi"/>
          <w:sz w:val="24"/>
        </w:rPr>
      </w:pPr>
      <w:r w:rsidRPr="00872E6F">
        <w:rPr>
          <w:rFonts w:asciiTheme="minorHAnsi" w:hAnsiTheme="minorHAnsi" w:cstheme="minorHAnsi"/>
          <w:sz w:val="24"/>
        </w:rPr>
        <w:t>have a combination of these</w:t>
      </w:r>
    </w:p>
    <w:p w14:paraId="09ED77DA" w14:textId="77777777" w:rsidR="00582A0A" w:rsidRPr="00B121F8" w:rsidRDefault="00582A0A" w:rsidP="00582A0A"/>
    <w:p w14:paraId="07B7C7D3" w14:textId="4C71A179" w:rsidR="00872E6F" w:rsidRDefault="00582A0A" w:rsidP="00872E6F">
      <w:r>
        <w:t xml:space="preserve">If any of the above applies to you, the University’s Disability Services team will be pleased to talk to you about the support that you need in order to access your studies here at Leeds. For more information about disclosing your disability, funding and support, please visit </w:t>
      </w:r>
      <w:r w:rsidRPr="00827BDD">
        <w:t xml:space="preserve">the </w:t>
      </w:r>
      <w:hyperlink r:id="rId120" w:history="1">
        <w:r w:rsidRPr="00827BDD">
          <w:rPr>
            <w:rStyle w:val="Hyperlink"/>
          </w:rPr>
          <w:t>Disabl</w:t>
        </w:r>
        <w:r w:rsidRPr="00827BDD">
          <w:rPr>
            <w:rStyle w:val="Hyperlink"/>
          </w:rPr>
          <w:t>e</w:t>
        </w:r>
        <w:r w:rsidRPr="00827BDD">
          <w:rPr>
            <w:rStyle w:val="Hyperlink"/>
          </w:rPr>
          <w:t>d PGRs website</w:t>
        </w:r>
      </w:hyperlink>
      <w:commentRangeStart w:id="652"/>
      <w:r w:rsidRPr="00827BDD">
        <w:t>.</w:t>
      </w:r>
      <w:commentRangeEnd w:id="652"/>
      <w:r w:rsidR="006111F5" w:rsidRPr="00827BDD">
        <w:rPr>
          <w:rStyle w:val="CommentReference"/>
          <w:lang w:val="x-none"/>
        </w:rPr>
        <w:commentReference w:id="652"/>
      </w:r>
      <w:r w:rsidR="00872E6F" w:rsidRPr="00872E6F">
        <w:t xml:space="preserve"> Any disclosure you make will be treated with discretion and information will only be shared with your permission.</w:t>
      </w:r>
      <w:r w:rsidR="00872E6F">
        <w:t xml:space="preserve"> </w:t>
      </w:r>
    </w:p>
    <w:p w14:paraId="30799A22" w14:textId="4787E739" w:rsidR="00872E6F" w:rsidRDefault="00473C7A" w:rsidP="00872E6F">
      <w:r w:rsidRPr="001411CA">
        <w:rPr>
          <w:b/>
          <w:noProof/>
          <w:sz w:val="28"/>
          <w:szCs w:val="28"/>
          <w:highlight w:val="lightGray"/>
          <w:lang w:eastAsia="en-GB"/>
        </w:rPr>
        <w:lastRenderedPageBreak/>
        <mc:AlternateContent>
          <mc:Choice Requires="wps">
            <w:drawing>
              <wp:anchor distT="45720" distB="45720" distL="114300" distR="114300" simplePos="0" relativeHeight="251658252" behindDoc="0" locked="0" layoutInCell="1" allowOverlap="1" wp14:anchorId="35C244A0" wp14:editId="184FE6B7">
                <wp:simplePos x="0" y="0"/>
                <wp:positionH relativeFrom="margin">
                  <wp:align>right</wp:align>
                </wp:positionH>
                <wp:positionV relativeFrom="paragraph">
                  <wp:posOffset>304800</wp:posOffset>
                </wp:positionV>
                <wp:extent cx="6020435" cy="2208530"/>
                <wp:effectExtent l="57150" t="57150" r="113665" b="115570"/>
                <wp:wrapSquare wrapText="bothSides"/>
                <wp:docPr id="13" name="Text Box 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20435" cy="2208530"/>
                        </a:xfrm>
                        <a:prstGeom prst="roundRect">
                          <a:avLst/>
                        </a:prstGeom>
                        <a:ln w="38100">
                          <a:headEnd/>
                          <a:tailEnd/>
                        </a:ln>
                        <a:effectLst>
                          <a:outerShdw blurRad="50800" dist="38100" dir="2700000" algn="tl" rotWithShape="0">
                            <a:prstClr val="black">
                              <a:alpha val="40000"/>
                            </a:prstClr>
                          </a:outerShdw>
                        </a:effectLst>
                      </wps:spPr>
                      <wps:style>
                        <a:lnRef idx="2">
                          <a:schemeClr val="accent5"/>
                        </a:lnRef>
                        <a:fillRef idx="1">
                          <a:schemeClr val="lt1"/>
                        </a:fillRef>
                        <a:effectRef idx="0">
                          <a:schemeClr val="accent5"/>
                        </a:effectRef>
                        <a:fontRef idx="minor">
                          <a:schemeClr val="dk1"/>
                        </a:fontRef>
                      </wps:style>
                      <wps:txbx>
                        <w:txbxContent>
                          <w:p w14:paraId="070AAF9F" w14:textId="5B422305" w:rsidR="009B4C11" w:rsidRPr="00C137B5" w:rsidRDefault="009B4C11" w:rsidP="00C137B5">
                            <w:r w:rsidRPr="00C137B5">
                              <w:rPr>
                                <w:rFonts w:ascii="Calibri" w:eastAsia="Calibri" w:hAnsi="Calibri" w:cs="Calibri"/>
                                <w:color w:val="000000" w:themeColor="text1"/>
                              </w:rPr>
                              <w:t>S</w:t>
                            </w:r>
                            <w:r w:rsidRPr="00C137B5">
                              <w:t>tudent support tips</w:t>
                            </w:r>
                          </w:p>
                          <w:p w14:paraId="40002806" w14:textId="77777777" w:rsidR="009B4C11" w:rsidRPr="00C137B5" w:rsidRDefault="009B4C11" w:rsidP="00C137B5"/>
                          <w:p w14:paraId="410F21A5" w14:textId="77777777" w:rsidR="009B4C11" w:rsidRPr="00C137B5" w:rsidRDefault="009B4C11" w:rsidP="00C137B5">
                            <w:r w:rsidRPr="00C137B5">
                              <w:t xml:space="preserve">You can self-refer to Disability Services at any point during your candidature. Remember, if your health/learning challenges change during your studies please keep colleagues in Disability Services up to date with your situation. </w:t>
                            </w:r>
                          </w:p>
                          <w:p w14:paraId="7C8A992B" w14:textId="77777777" w:rsidR="009B4C11" w:rsidRPr="00C137B5" w:rsidRDefault="009B4C11" w:rsidP="00C137B5"/>
                          <w:p w14:paraId="5C9C5A18" w14:textId="77777777" w:rsidR="009B4C11" w:rsidRPr="00C137B5" w:rsidRDefault="009B4C11" w:rsidP="00C137B5"/>
                          <w:p w14:paraId="05CE0C1B" w14:textId="7FB4F808" w:rsidR="009B4C11" w:rsidRDefault="009B4C11" w:rsidP="00C137B5">
                            <w:r w:rsidRPr="00C137B5">
                              <w:t>You are also very welcome to talk to your Graduate School directly about any adjustments or support that you might require. Contact your Graduate School to arrange a time to speak to someone.</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roundrect w14:anchorId="35C244A0" id="Text Box 13" o:spid="_x0000_s1037" style="position:absolute;margin-left:422.85pt;margin-top:24pt;width:474.05pt;height:173.9pt;z-index:251658252;visibility:visible;mso-wrap-style:square;mso-width-percent:0;mso-height-percent:0;mso-wrap-distance-left:9pt;mso-wrap-distance-top:3.6pt;mso-wrap-distance-right:9pt;mso-wrap-distance-bottom:3.6pt;mso-position-horizontal:right;mso-position-horizontal-relative:margin;mso-position-vertical:absolute;mso-position-vertical-relative:text;mso-width-percent:0;mso-height-percent:0;mso-width-relative:margin;mso-height-relative:margin;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" fillcolor="white [3201]" strokecolor="#4472c4 [3208]" strokeweight="3pt">
                <v:stroke joinstyle="miter"/>
                <v:shadow on="t" color="black" opacity="26214f" origin="-.5,-.5" offset=".74836mm,.74836mm"/>
                <v:textbox>
                  <w:txbxContent>
                    <w:p w14:paraId="070AAF9F" w14:textId="5B422305" w:rsidR="009B4C11" w:rsidRPr="00C137B5" w:rsidRDefault="009B4C11" w:rsidP="00C137B5">
                      <w:r w:rsidRPr="00C137B5">
                        <w:rPr>
                          <w:rFonts w:ascii="Calibri" w:eastAsia="Calibri" w:hAnsi="Calibri" w:cs="Calibri"/>
                          <w:color w:val="000000" w:themeColor="text1"/>
                        </w:rPr>
                        <w:t>S</w:t>
                      </w:r>
                      <w:r w:rsidRPr="00C137B5">
                        <w:t>tudent support tips</w:t>
                      </w:r>
                    </w:p>
                    <w:p w14:paraId="40002806" w14:textId="77777777" w:rsidR="009B4C11" w:rsidRPr="00C137B5" w:rsidRDefault="009B4C11" w:rsidP="00C137B5"/>
                    <w:p w14:paraId="410F21A5" w14:textId="77777777" w:rsidR="009B4C11" w:rsidRPr="00C137B5" w:rsidRDefault="009B4C11" w:rsidP="00C137B5">
                      <w:r w:rsidRPr="00C137B5">
                        <w:t xml:space="preserve">You can self-refer to Disability Services at any point during your candidature. Remember, if your health/learning challenges change during your studies please keep colleagues in Disability Services up to date with your situation. </w:t>
                      </w:r>
                    </w:p>
                    <w:p w14:paraId="7C8A992B" w14:textId="77777777" w:rsidR="009B4C11" w:rsidRPr="00C137B5" w:rsidRDefault="009B4C11" w:rsidP="00C137B5"/>
                    <w:p w14:paraId="5C9C5A18" w14:textId="77777777" w:rsidR="009B4C11" w:rsidRPr="00C137B5" w:rsidRDefault="009B4C11" w:rsidP="00C137B5"/>
                    <w:p w14:paraId="05CE0C1B" w14:textId="7FB4F808" w:rsidR="009B4C11" w:rsidRDefault="009B4C11" w:rsidP="00C137B5">
                      <w:r w:rsidRPr="00C137B5">
                        <w:t>You are also very welcome to talk to your Graduate School directly about any adjustments or support that you might require. Contact your Graduate School to arrange a time to speak to someone.</w:t>
                      </w:r>
                    </w:p>
                  </w:txbxContent>
                </v:textbox>
                <w10:wrap type="square" anchorx="margin"/>
              </v:roundrect>
            </w:pict>
          </mc:Fallback>
        </mc:AlternateContent>
      </w:r>
    </w:p>
    <w:p w14:paraId="550E60A7" w14:textId="3EAB2A70" w:rsidR="00C137B5" w:rsidRDefault="00C137B5" w:rsidP="00872E6F"/>
    <w:p w14:paraId="6D806B38" w14:textId="77777777" w:rsidR="00582A0A" w:rsidRPr="00B81CD7" w:rsidRDefault="00582A0A" w:rsidP="00582A0A">
      <w:pPr>
        <w:rPr>
          <w:u w:val="single"/>
        </w:rPr>
      </w:pPr>
      <w:r w:rsidRPr="00B81CD7">
        <w:rPr>
          <w:u w:val="single"/>
        </w:rPr>
        <w:t>Reasonable Adjustments</w:t>
      </w:r>
    </w:p>
    <w:p w14:paraId="287CE50A" w14:textId="5E454A3A" w:rsidR="00CC109B" w:rsidRDefault="00582A0A" w:rsidP="00582A0A">
      <w:r w:rsidRPr="00624F6F">
        <w:t xml:space="preserve">The process for identifying and agreeing support and reasonable adjustments for the transfer viva and final oral examination is set out in the </w:t>
      </w:r>
      <w:hyperlink r:id="rId121" w:tooltip="PGR Reasonable Adjustments document download" w:history="1">
        <w:r w:rsidR="006C6953">
          <w:rPr>
            <w:rStyle w:val="Hyperlink"/>
          </w:rPr>
          <w:t>PGR Reasonable Adjustments document available from the Student Education Service (SES) website</w:t>
        </w:r>
      </w:hyperlink>
      <w:r w:rsidRPr="00624F6F">
        <w:t>.</w:t>
      </w:r>
      <w:r>
        <w:t xml:space="preserve"> </w:t>
      </w:r>
      <w:r w:rsidRPr="00624F6F">
        <w:t xml:space="preserve">There are time limits for the assessment/examination and it is therefore important that the need for reasonable adjustments is identified well in advance of the transfer and viva process to allow due consideration to be given prior to assessment/examination. </w:t>
      </w:r>
      <w:r>
        <w:t xml:space="preserve">You are asked to </w:t>
      </w:r>
      <w:r w:rsidRPr="00872E6F">
        <w:t>work in partnership with your School, Graduate School and Disability Services to</w:t>
      </w:r>
      <w:r w:rsidRPr="00624F6F">
        <w:t xml:space="preserve"> identify when reasonable adjustments may be required for the transfer and viva processes, and what those reasonable adjustments might be. </w:t>
      </w:r>
      <w:r>
        <w:t xml:space="preserve">There is also more information on the process on the </w:t>
      </w:r>
      <w:hyperlink r:id="rId122" w:history="1">
        <w:r w:rsidRPr="00484EEB">
          <w:rPr>
            <w:rStyle w:val="Hyperlink"/>
          </w:rPr>
          <w:t>Disabled PGRs</w:t>
        </w:r>
      </w:hyperlink>
      <w:r>
        <w:t xml:space="preserve"> page.</w:t>
      </w:r>
    </w:p>
    <w:p w14:paraId="3AEF44E5" w14:textId="77777777" w:rsidR="00872E6F" w:rsidRDefault="00872E6F" w:rsidP="00582A0A"/>
    <w:p w14:paraId="28B0BBE7" w14:textId="77777777" w:rsidR="00EF3ED9" w:rsidRPr="00FC0960" w:rsidRDefault="00EF3ED9" w:rsidP="00044EC0">
      <w:pPr>
        <w:rPr>
          <w:u w:val="single"/>
        </w:rPr>
      </w:pPr>
      <w:r w:rsidRPr="00FC0960">
        <w:rPr>
          <w:u w:val="single"/>
        </w:rPr>
        <w:t>Prayer, contemplation and faith based support</w:t>
      </w:r>
    </w:p>
    <w:p w14:paraId="1F255AFF" w14:textId="6F65D489" w:rsidR="00EF3ED9" w:rsidRDefault="00EF3ED9" w:rsidP="00044EC0">
      <w:r w:rsidRPr="003B083F">
        <w:t xml:space="preserve">The University has a </w:t>
      </w:r>
      <w:hyperlink r:id="rId123" w:history="1">
        <w:r w:rsidRPr="006002B9">
          <w:rPr>
            <w:rStyle w:val="Hyperlink"/>
          </w:rPr>
          <w:t>number of spaces</w:t>
        </w:r>
      </w:hyperlink>
      <w:r w:rsidRPr="003B083F">
        <w:t xml:space="preserve"> on campus available for prayer and quiet contemplation, whether you practise a particular faith or not.</w:t>
      </w:r>
      <w:r>
        <w:t xml:space="preserve"> </w:t>
      </w:r>
      <w:r w:rsidRPr="003B083F">
        <w:t>If you practise a faith, you can be confident that you will be able to follow your beliefs in Leeds and find support and in</w:t>
      </w:r>
      <w:r>
        <w:t xml:space="preserve">formation related to your faith. The Equality Policy Unit also publishes a </w:t>
      </w:r>
      <w:hyperlink r:id="rId124" w:tooltip="Calendar" w:history="1">
        <w:r w:rsidRPr="003B083F">
          <w:rPr>
            <w:rStyle w:val="Hyperlink"/>
          </w:rPr>
          <w:t>religious festivals and events calendar</w:t>
        </w:r>
      </w:hyperlink>
      <w:r>
        <w:t xml:space="preserve"> each year.</w:t>
      </w:r>
      <w:r w:rsidR="002E393D">
        <w:t xml:space="preserve"> You can also access support through the </w:t>
      </w:r>
      <w:hyperlink r:id="rId125" w:history="1">
        <w:r w:rsidR="002E393D" w:rsidRPr="002E393D">
          <w:rPr>
            <w:rStyle w:val="Hyperlink"/>
          </w:rPr>
          <w:t>University Chaplaincy</w:t>
        </w:r>
      </w:hyperlink>
      <w:r w:rsidR="002E393D">
        <w:t>, whether you are a person of faith or not.</w:t>
      </w:r>
    </w:p>
    <w:p w14:paraId="7720A673" w14:textId="77777777" w:rsidR="00EF3ED9" w:rsidRDefault="00EF3ED9" w:rsidP="00044EC0"/>
    <w:p w14:paraId="3A9E845C" w14:textId="77777777" w:rsidR="00EF3ED9" w:rsidRPr="00FC0960" w:rsidRDefault="00EF3ED9" w:rsidP="00044EC0">
      <w:pPr>
        <w:rPr>
          <w:u w:val="single"/>
        </w:rPr>
      </w:pPr>
      <w:r w:rsidRPr="00FC0960">
        <w:rPr>
          <w:u w:val="single"/>
        </w:rPr>
        <w:t>Harassment, abuse or sexual assault</w:t>
      </w:r>
    </w:p>
    <w:p w14:paraId="23485DDB" w14:textId="501BB211" w:rsidR="00AD58EC" w:rsidRDefault="00EF3ED9" w:rsidP="00044EC0">
      <w:r>
        <w:t>The University is committed to providing a safe environment for all students, PGRs and staff. You can anonymously report assault, hate crime or sexual assault through the</w:t>
      </w:r>
      <w:r w:rsidR="006111F5">
        <w:t xml:space="preserve"> </w:t>
      </w:r>
      <w:r w:rsidR="006111F5" w:rsidRPr="00827BDD">
        <w:t>online reporting system</w:t>
      </w:r>
      <w:r w:rsidRPr="00827BDD">
        <w:t xml:space="preserve"> </w:t>
      </w:r>
      <w:hyperlink r:id="rId126">
        <w:r w:rsidR="006111F5" w:rsidRPr="00827BDD">
          <w:rPr>
            <w:rStyle w:val="Hyperlink"/>
          </w:rPr>
          <w:t>Report and Support</w:t>
        </w:r>
      </w:hyperlink>
      <w:commentRangeStart w:id="653"/>
      <w:r w:rsidRPr="00827BDD">
        <w:t>.</w:t>
      </w:r>
      <w:commentRangeEnd w:id="653"/>
      <w:r w:rsidR="006111F5" w:rsidRPr="00827BDD">
        <w:rPr>
          <w:rStyle w:val="CommentReference"/>
          <w:lang w:val="x-none"/>
        </w:rPr>
        <w:commentReference w:id="653"/>
      </w:r>
      <w:r>
        <w:t xml:space="preserve"> There are </w:t>
      </w:r>
      <w:hyperlink r:id="rId127">
        <w:r w:rsidRPr="2EF687D8">
          <w:rPr>
            <w:rStyle w:val="Hyperlink"/>
          </w:rPr>
          <w:t>many ways</w:t>
        </w:r>
      </w:hyperlink>
      <w:r>
        <w:t xml:space="preserve"> you can seek support through the University or the local community. If the situation is an emergency, call 999 or contact Security on 0113 343 2222 if you are on campus.</w:t>
      </w:r>
    </w:p>
    <w:p w14:paraId="6E489D8D" w14:textId="35CD627E" w:rsidR="00EF3ED9" w:rsidRDefault="00EF3ED9" w:rsidP="00044EC0">
      <w:r>
        <w:t xml:space="preserve"> </w:t>
      </w:r>
    </w:p>
    <w:p w14:paraId="5D978672" w14:textId="77777777" w:rsidR="00EF3ED9" w:rsidRPr="00FC0960" w:rsidRDefault="00EF3ED9" w:rsidP="00044EC0">
      <w:pPr>
        <w:rPr>
          <w:u w:val="single"/>
        </w:rPr>
      </w:pPr>
      <w:r w:rsidRPr="00FC0960">
        <w:rPr>
          <w:u w:val="single"/>
        </w:rPr>
        <w:t>Smoking policy</w:t>
      </w:r>
    </w:p>
    <w:p w14:paraId="2B632501" w14:textId="6CBB78A7" w:rsidR="008E6657" w:rsidRDefault="00872E6F" w:rsidP="008E6657">
      <w:r w:rsidRPr="00872E6F">
        <w:t>The University is a</w:t>
      </w:r>
      <w:r w:rsidR="48BFE6EC" w:rsidRPr="00872E6F">
        <w:t xml:space="preserve"> </w:t>
      </w:r>
      <w:hyperlink r:id="rId128">
        <w:r w:rsidR="48BFE6EC" w:rsidRPr="00872E6F">
          <w:rPr>
            <w:rStyle w:val="Hyperlink"/>
          </w:rPr>
          <w:t>smoke free campus</w:t>
        </w:r>
      </w:hyperlink>
      <w:r w:rsidR="48BFE6EC" w:rsidRPr="00872E6F">
        <w:t>. This means that if you smoke, between the hours of 8am – 6pm you will be asked not to smoke on campus.</w:t>
      </w:r>
      <w:r w:rsidR="286E2037" w:rsidRPr="00872E6F">
        <w:t xml:space="preserve"> </w:t>
      </w:r>
      <w:r w:rsidR="215DA98B" w:rsidRPr="00872E6F">
        <w:t>This includes vaping.</w:t>
      </w:r>
      <w:r w:rsidR="008E6657" w:rsidRPr="00872E6F">
        <w:t xml:space="preserve"> Free support is currently available to help students</w:t>
      </w:r>
      <w:r w:rsidRPr="00872E6F">
        <w:t>/</w:t>
      </w:r>
      <w:r w:rsidR="008E6657" w:rsidRPr="00872E6F">
        <w:t xml:space="preserve">PGRs who would like to cut down or quit smoking. For more </w:t>
      </w:r>
      <w:r w:rsidRPr="00872E6F">
        <w:t>information,</w:t>
      </w:r>
      <w:r w:rsidR="008E6657" w:rsidRPr="00872E6F">
        <w:t xml:space="preserve"> see the </w:t>
      </w:r>
      <w:hyperlink r:id="rId129" w:history="1">
        <w:r w:rsidR="008E6657" w:rsidRPr="00872E6F">
          <w:rPr>
            <w:rStyle w:val="Hyperlink"/>
          </w:rPr>
          <w:t>Quit Smoking webpages</w:t>
        </w:r>
      </w:hyperlink>
      <w:r w:rsidR="008E6657" w:rsidRPr="00872E6F">
        <w:t>.</w:t>
      </w:r>
    </w:p>
    <w:p w14:paraId="6404CF30" w14:textId="77777777" w:rsidR="008E6657" w:rsidRDefault="008E6657" w:rsidP="00044EC0"/>
    <w:p w14:paraId="4E9C3078" w14:textId="77777777" w:rsidR="00EF3ED9" w:rsidRPr="00FC0960" w:rsidRDefault="00EF3ED9" w:rsidP="00044EC0">
      <w:pPr>
        <w:rPr>
          <w:u w:val="single"/>
        </w:rPr>
      </w:pPr>
      <w:r w:rsidRPr="00FC0960">
        <w:rPr>
          <w:u w:val="single"/>
        </w:rPr>
        <w:t>Campus security</w:t>
      </w:r>
    </w:p>
    <w:p w14:paraId="58FC49B4" w14:textId="14984015" w:rsidR="00EF3ED9" w:rsidRDefault="00EF3ED9" w:rsidP="00044EC0">
      <w:r w:rsidRPr="00EF3ED9">
        <w:lastRenderedPageBreak/>
        <w:t xml:space="preserve">The University's </w:t>
      </w:r>
      <w:hyperlink r:id="rId130" w:tooltip="Security" w:history="1">
        <w:r w:rsidRPr="00EF3ED9">
          <w:rPr>
            <w:rStyle w:val="Hyperlink"/>
          </w:rPr>
          <w:t>Security Service</w:t>
        </w:r>
      </w:hyperlink>
      <w:r w:rsidRPr="00EF3ED9">
        <w:t xml:space="preserve"> operates 24 hours a day, every day of the year. </w:t>
      </w:r>
      <w:r>
        <w:t>They</w:t>
      </w:r>
      <w:r w:rsidRPr="00EF3ED9">
        <w:t xml:space="preserve"> offer crime prevention advice, patrol the campus, investigate crimes and respond to alarms and emergencies. </w:t>
      </w:r>
    </w:p>
    <w:p w14:paraId="2FDF1EBA" w14:textId="6FC754D8" w:rsidR="008E6657" w:rsidRDefault="008E6657" w:rsidP="00044EC0"/>
    <w:p w14:paraId="48C7E74E" w14:textId="24B07350" w:rsidR="008E6657" w:rsidRPr="00872E6F" w:rsidRDefault="008E6657" w:rsidP="00872E6F">
      <w:r w:rsidRPr="00872E6F">
        <w:t>In addition, if you feel you are witnessing someone in a mental health crisis</w:t>
      </w:r>
      <w:r w:rsidR="00872E6F" w:rsidRPr="00872E6F">
        <w:t xml:space="preserve">, </w:t>
      </w:r>
      <w:r w:rsidRPr="00872E6F">
        <w:t>the Security team can provide you with advice and support</w:t>
      </w:r>
      <w:r w:rsidR="00872E6F" w:rsidRPr="00872E6F">
        <w:t xml:space="preserve"> </w:t>
      </w:r>
      <w:r w:rsidRPr="00872E6F">
        <w:t xml:space="preserve">particularly if this occurs outside of standard office hours. </w:t>
      </w:r>
      <w:r w:rsidR="00872E6F" w:rsidRPr="00872E6F">
        <w:t>You can contact Security on 0113 343 2222 if you are on campus</w:t>
      </w:r>
      <w:r w:rsidR="00872E6F" w:rsidRPr="00872E6F" w:rsidDel="00872E6F">
        <w:rPr>
          <w:rStyle w:val="CommentReference"/>
        </w:rPr>
        <w:t xml:space="preserve"> </w:t>
      </w:r>
    </w:p>
    <w:p w14:paraId="4D0EC9CB" w14:textId="77777777" w:rsidR="008E6657" w:rsidRDefault="008E6657" w:rsidP="00872E6F"/>
    <w:p w14:paraId="6C844F43" w14:textId="1086C425" w:rsidR="00BA272E" w:rsidRPr="00FC0960" w:rsidRDefault="00BA272E" w:rsidP="00872E6F">
      <w:pPr>
        <w:rPr>
          <w:u w:val="single"/>
        </w:rPr>
      </w:pPr>
      <w:r w:rsidRPr="00FC0960">
        <w:rPr>
          <w:u w:val="single"/>
        </w:rPr>
        <w:t>Accommodation</w:t>
      </w:r>
    </w:p>
    <w:p w14:paraId="3B794E31" w14:textId="2D068EC9" w:rsidR="00F8784A" w:rsidRDefault="00872E6F" w:rsidP="00872E6F">
      <w:r>
        <w:t>P</w:t>
      </w:r>
      <w:r w:rsidR="00F8784A">
        <w:t xml:space="preserve">lease go to the </w:t>
      </w:r>
      <w:hyperlink r:id="rId131" w:tooltip="Accommodation" w:history="1">
        <w:r w:rsidR="00F8784A" w:rsidRPr="00F8784A">
          <w:rPr>
            <w:rStyle w:val="Hyperlink"/>
          </w:rPr>
          <w:t>accommodation pages</w:t>
        </w:r>
      </w:hyperlink>
      <w:r w:rsidR="00F8784A">
        <w:t xml:space="preserve"> for more information </w:t>
      </w:r>
      <w:r>
        <w:t>on</w:t>
      </w:r>
      <w:r w:rsidR="00F8784A">
        <w:t xml:space="preserve"> </w:t>
      </w:r>
      <w:r>
        <w:t>University residences, residence life at Leeds, and how to get in touch with</w:t>
      </w:r>
      <w:r w:rsidR="00F8784A">
        <w:t xml:space="preserve"> the </w:t>
      </w:r>
      <w:r>
        <w:t xml:space="preserve">Accommodation team who </w:t>
      </w:r>
      <w:r w:rsidR="00F8784A">
        <w:t>can help you</w:t>
      </w:r>
      <w:r>
        <w:t xml:space="preserve"> with any queries.</w:t>
      </w:r>
    </w:p>
    <w:p w14:paraId="6FA08B1C" w14:textId="4B2D6AF1" w:rsidR="00C137B5" w:rsidRDefault="00C137B5" w:rsidP="00872E6F">
      <w:r w:rsidRPr="001411CA">
        <w:rPr>
          <w:b/>
          <w:noProof/>
          <w:sz w:val="28"/>
          <w:szCs w:val="28"/>
          <w:highlight w:val="lightGray"/>
          <w:lang w:eastAsia="en-GB"/>
        </w:rPr>
        <mc:AlternateContent>
          <mc:Choice Requires="wps">
            <w:drawing>
              <wp:anchor distT="45720" distB="45720" distL="114300" distR="114300" simplePos="0" relativeHeight="251658253" behindDoc="0" locked="0" layoutInCell="1" allowOverlap="1" wp14:anchorId="2DA1BE3E" wp14:editId="7960B467">
                <wp:simplePos x="0" y="0"/>
                <wp:positionH relativeFrom="margin">
                  <wp:posOffset>-1905</wp:posOffset>
                </wp:positionH>
                <wp:positionV relativeFrom="paragraph">
                  <wp:posOffset>473710</wp:posOffset>
                </wp:positionV>
                <wp:extent cx="6020435" cy="1251585"/>
                <wp:effectExtent l="57150" t="57150" r="113665" b="120015"/>
                <wp:wrapSquare wrapText="bothSides"/>
                <wp:docPr id="14" name="Text Box 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20435" cy="1251585"/>
                        </a:xfrm>
                        <a:prstGeom prst="roundRect">
                          <a:avLst/>
                        </a:prstGeom>
                        <a:ln w="38100">
                          <a:headEnd/>
                          <a:tailEnd/>
                        </a:ln>
                        <a:effectLst>
                          <a:outerShdw blurRad="50800" dist="38100" dir="2700000" algn="tl" rotWithShape="0">
                            <a:prstClr val="black">
                              <a:alpha val="40000"/>
                            </a:prstClr>
                          </a:outerShdw>
                        </a:effectLst>
                      </wps:spPr>
                      <wps:style>
                        <a:lnRef idx="2">
                          <a:schemeClr val="accent5"/>
                        </a:lnRef>
                        <a:fillRef idx="1">
                          <a:schemeClr val="lt1"/>
                        </a:fillRef>
                        <a:effectRef idx="0">
                          <a:schemeClr val="accent5"/>
                        </a:effectRef>
                        <a:fontRef idx="minor">
                          <a:schemeClr val="dk1"/>
                        </a:fontRef>
                      </wps:style>
                      <wps:txbx>
                        <w:txbxContent>
                          <w:p w14:paraId="45357C14" w14:textId="4060FB7E" w:rsidR="009B4C11" w:rsidRDefault="009B4C11" w:rsidP="00C137B5">
                            <w:r w:rsidRPr="00C137B5">
                              <w:rPr>
                                <w:rFonts w:ascii="Calibri" w:eastAsia="Calibri" w:hAnsi="Calibri" w:cs="Calibri"/>
                                <w:color w:val="000000" w:themeColor="text1"/>
                              </w:rPr>
                              <w:t>S</w:t>
                            </w:r>
                            <w:r w:rsidRPr="00C137B5">
                              <w:t>tudent support tip</w:t>
                            </w:r>
                          </w:p>
                          <w:p w14:paraId="639CF600" w14:textId="77777777" w:rsidR="009B4C11" w:rsidRPr="00C137B5" w:rsidRDefault="009B4C11" w:rsidP="00C137B5"/>
                          <w:p w14:paraId="5CF9FC5C" w14:textId="77777777" w:rsidR="009B4C11" w:rsidRDefault="009B4C11" w:rsidP="00C137B5">
                            <w:r w:rsidRPr="00C137B5">
                              <w:t xml:space="preserve">If you are experiencing any issues with your accommodation, whether that is University residences or privately rented houses/flats, you can contact the Leeds University Union </w:t>
                            </w:r>
                            <w:hyperlink r:id="rId132" w:history="1">
                              <w:r w:rsidRPr="00C137B5">
                                <w:rPr>
                                  <w:rStyle w:val="Hyperlink"/>
                                </w:rPr>
                                <w:t>help and advice team</w:t>
                              </w:r>
                            </w:hyperlink>
                            <w:r w:rsidRPr="00C137B5">
                              <w:rPr>
                                <w:rStyle w:val="Hyperlink"/>
                              </w:rPr>
                              <w:t xml:space="preserve"> </w:t>
                            </w:r>
                            <w:r w:rsidRPr="00C137B5">
                              <w:rPr>
                                <w:rStyle w:val="Hyperlink"/>
                                <w:color w:val="auto"/>
                                <w:u w:val="none"/>
                              </w:rPr>
                              <w:t>for advice.</w:t>
                            </w:r>
                          </w:p>
                          <w:p w14:paraId="233B47EF" w14:textId="42BCB85F" w:rsidR="009B4C11" w:rsidRDefault="009B4C11" w:rsidP="00C137B5"/>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roundrect w14:anchorId="2DA1BE3E" id="Text Box 14" o:spid="_x0000_s1038" style="position:absolute;margin-left:-.15pt;margin-top:37.3pt;width:474.05pt;height:98.55pt;z-index:251658253;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" fillcolor="white [3201]" strokecolor="#4472c4 [3208]" strokeweight="3pt">
                <v:stroke joinstyle="miter"/>
                <v:shadow on="t" color="black" opacity="26214f" origin="-.5,-.5" offset=".74836mm,.74836mm"/>
                <v:textbox>
                  <w:txbxContent>
                    <w:p w14:paraId="45357C14" w14:textId="4060FB7E" w:rsidR="009B4C11" w:rsidRDefault="009B4C11" w:rsidP="00C137B5">
                      <w:r w:rsidRPr="00C137B5">
                        <w:rPr>
                          <w:rFonts w:ascii="Calibri" w:eastAsia="Calibri" w:hAnsi="Calibri" w:cs="Calibri"/>
                          <w:color w:val="000000" w:themeColor="text1"/>
                        </w:rPr>
                        <w:t>S</w:t>
                      </w:r>
                      <w:r w:rsidRPr="00C137B5">
                        <w:t>tudent support tip</w:t>
                      </w:r>
                    </w:p>
                    <w:p w14:paraId="639CF600" w14:textId="77777777" w:rsidR="009B4C11" w:rsidRPr="00C137B5" w:rsidRDefault="009B4C11" w:rsidP="00C137B5"/>
                    <w:p w14:paraId="5CF9FC5C" w14:textId="77777777" w:rsidR="009B4C11" w:rsidRDefault="009B4C11" w:rsidP="00C137B5">
                      <w:r w:rsidRPr="00C137B5">
                        <w:t xml:space="preserve">If you are experiencing any issues with your accommodation, whether that is University residences or privately rented houses/flats, you can contact the Leeds University Union </w:t>
                      </w:r>
                      <w:hyperlink r:id="rId133" w:history="1">
                        <w:r w:rsidRPr="00C137B5">
                          <w:rPr>
                            <w:rStyle w:val="Hyperlink"/>
                          </w:rPr>
                          <w:t>help and advice team</w:t>
                        </w:r>
                      </w:hyperlink>
                      <w:r w:rsidRPr="00C137B5">
                        <w:rPr>
                          <w:rStyle w:val="Hyperlink"/>
                        </w:rPr>
                        <w:t xml:space="preserve"> </w:t>
                      </w:r>
                      <w:r w:rsidRPr="00C137B5">
                        <w:rPr>
                          <w:rStyle w:val="Hyperlink"/>
                          <w:color w:val="auto"/>
                          <w:u w:val="none"/>
                        </w:rPr>
                        <w:t>for advice.</w:t>
                      </w:r>
                    </w:p>
                    <w:p w14:paraId="233B47EF" w14:textId="42BCB85F" w:rsidR="009B4C11" w:rsidRDefault="009B4C11" w:rsidP="00C137B5"/>
                  </w:txbxContent>
                </v:textbox>
                <w10:wrap type="square" anchorx="margin"/>
              </v:roundrect>
            </w:pict>
          </mc:Fallback>
        </mc:AlternateContent>
      </w:r>
    </w:p>
    <w:p w14:paraId="77A05CE4" w14:textId="5059EBD9" w:rsidR="008E6657" w:rsidRDefault="008E6657" w:rsidP="00044EC0"/>
    <w:p w14:paraId="07B8C65C" w14:textId="36DDD258" w:rsidR="00F8784A" w:rsidRDefault="00F8784A" w:rsidP="00044EC0"/>
    <w:p w14:paraId="76DB51EE" w14:textId="780218E9" w:rsidR="00BA272E" w:rsidRPr="00FC0960" w:rsidRDefault="00BA272E" w:rsidP="00044EC0">
      <w:pPr>
        <w:rPr>
          <w:u w:val="single"/>
        </w:rPr>
      </w:pPr>
      <w:r w:rsidRPr="16B6BAAB">
        <w:rPr>
          <w:u w:val="single"/>
        </w:rPr>
        <w:t xml:space="preserve">International Student </w:t>
      </w:r>
      <w:r w:rsidR="13C574FD" w:rsidRPr="16B6BAAB">
        <w:rPr>
          <w:u w:val="single"/>
        </w:rPr>
        <w:t>Advice and Support</w:t>
      </w:r>
    </w:p>
    <w:p w14:paraId="0BF3F743" w14:textId="1DB8E8D4" w:rsidR="0061260A" w:rsidRDefault="345B542B" w:rsidP="00044EC0">
      <w:r>
        <w:t xml:space="preserve">If you need immigration advice or information on services available to the international student community </w:t>
      </w:r>
      <w:r w:rsidR="00103070">
        <w:t xml:space="preserve">(including events and </w:t>
      </w:r>
      <w:r w:rsidR="006B69D9">
        <w:t>activities),</w:t>
      </w:r>
      <w:r w:rsidR="00103070">
        <w:t xml:space="preserve"> </w:t>
      </w:r>
      <w:r>
        <w:t xml:space="preserve">go to the </w:t>
      </w:r>
      <w:hyperlink r:id="rId134">
        <w:r w:rsidRPr="16B6BAAB">
          <w:rPr>
            <w:rStyle w:val="Hyperlink"/>
          </w:rPr>
          <w:t xml:space="preserve">International Student </w:t>
        </w:r>
        <w:r w:rsidR="1085017E" w:rsidRPr="16B6BAAB">
          <w:rPr>
            <w:rStyle w:val="Hyperlink"/>
          </w:rPr>
          <w:t>Advice and Support</w:t>
        </w:r>
      </w:hyperlink>
      <w:r w:rsidR="408698DF">
        <w:t xml:space="preserve"> website</w:t>
      </w:r>
      <w:r>
        <w:t xml:space="preserve"> or</w:t>
      </w:r>
      <w:r w:rsidR="004E618C">
        <w:t xml:space="preserve"> contact the</w:t>
      </w:r>
      <w:r w:rsidR="00872E6F">
        <w:t xml:space="preserve"> </w:t>
      </w:r>
      <w:hyperlink r:id="rId135" w:history="1">
        <w:r w:rsidR="00872E6F" w:rsidRPr="004E618C">
          <w:rPr>
            <w:rStyle w:val="Hyperlink"/>
          </w:rPr>
          <w:t>Student Visa Advice Team</w:t>
        </w:r>
      </w:hyperlink>
      <w:r w:rsidR="004E618C">
        <w:t>.</w:t>
      </w:r>
    </w:p>
    <w:p w14:paraId="1FB5DAC2" w14:textId="77777777" w:rsidR="00152E2A" w:rsidRPr="00152E2A" w:rsidRDefault="00152E2A" w:rsidP="00044EC0"/>
    <w:p w14:paraId="49BC214F" w14:textId="0CA5E366" w:rsidR="00103BDD" w:rsidRDefault="00103BDD" w:rsidP="00044EC0"/>
    <w:p w14:paraId="6902A8C4" w14:textId="10E039D6" w:rsidR="00CC109B" w:rsidRPr="00103BDD" w:rsidRDefault="00CC109B" w:rsidP="00044EC0">
      <w:pPr>
        <w:pStyle w:val="Heading2"/>
      </w:pPr>
      <w:bookmarkStart w:id="654" w:name="_Toc8981527"/>
      <w:bookmarkStart w:id="655" w:name="_Toc115174990"/>
      <w:r w:rsidRPr="00103BDD">
        <w:t>Leeds University Union (LUU)</w:t>
      </w:r>
      <w:bookmarkEnd w:id="654"/>
      <w:bookmarkEnd w:id="655"/>
    </w:p>
    <w:p w14:paraId="1403B063" w14:textId="77777777" w:rsidR="000B73BE" w:rsidRDefault="00CC109B" w:rsidP="00044EC0">
      <w:r>
        <w:t>All PGRs are automatically a member of Leeds Universit</w:t>
      </w:r>
      <w:r w:rsidR="00103BDD">
        <w:t xml:space="preserve">y Union (LUU) on registration. </w:t>
      </w:r>
    </w:p>
    <w:p w14:paraId="4DD04D1D" w14:textId="77777777" w:rsidR="000B73BE" w:rsidRDefault="000B73BE" w:rsidP="00044EC0"/>
    <w:p w14:paraId="6BB0255D" w14:textId="1526E327" w:rsidR="000B73BE" w:rsidRDefault="00037ACD" w:rsidP="00044EC0">
      <w:pPr>
        <w:rPr>
          <w:u w:val="single"/>
        </w:rPr>
      </w:pPr>
      <w:r>
        <w:rPr>
          <w:u w:val="single"/>
        </w:rPr>
        <w:t>H</w:t>
      </w:r>
      <w:r w:rsidR="00097620">
        <w:rPr>
          <w:u w:val="single"/>
        </w:rPr>
        <w:t>elp and S</w:t>
      </w:r>
      <w:r>
        <w:rPr>
          <w:u w:val="single"/>
        </w:rPr>
        <w:t>upport team</w:t>
      </w:r>
    </w:p>
    <w:p w14:paraId="0FE5172D" w14:textId="77777777" w:rsidR="006C6953" w:rsidRPr="00FC0960" w:rsidRDefault="006C6953" w:rsidP="00044EC0">
      <w:pPr>
        <w:rPr>
          <w:u w:val="single"/>
        </w:rPr>
      </w:pPr>
    </w:p>
    <w:p w14:paraId="26250651" w14:textId="1C09B34B" w:rsidR="000B73BE" w:rsidRDefault="006C6953" w:rsidP="00044EC0">
      <w:r w:rsidRPr="001411CA">
        <w:rPr>
          <w:b/>
          <w:noProof/>
          <w:sz w:val="28"/>
          <w:szCs w:val="28"/>
          <w:highlight w:val="lightGray"/>
          <w:lang w:eastAsia="en-GB"/>
        </w:rPr>
        <mc:AlternateContent>
          <mc:Choice Requires="wps">
            <w:drawing>
              <wp:anchor distT="45720" distB="45720" distL="114300" distR="114300" simplePos="0" relativeHeight="251658254" behindDoc="0" locked="0" layoutInCell="1" allowOverlap="1" wp14:anchorId="13C020FC" wp14:editId="0BE58977">
                <wp:simplePos x="0" y="0"/>
                <wp:positionH relativeFrom="margin">
                  <wp:align>right</wp:align>
                </wp:positionH>
                <wp:positionV relativeFrom="paragraph">
                  <wp:posOffset>993775</wp:posOffset>
                </wp:positionV>
                <wp:extent cx="6020435" cy="1251585"/>
                <wp:effectExtent l="57150" t="57150" r="113665" b="120015"/>
                <wp:wrapSquare wrapText="bothSides"/>
                <wp:docPr id="15" name="Text Box 1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20435" cy="1251585"/>
                        </a:xfrm>
                        <a:prstGeom prst="roundRect">
                          <a:avLst/>
                        </a:prstGeom>
                        <a:ln w="38100">
                          <a:headEnd/>
                          <a:tailEnd/>
                        </a:ln>
                        <a:effectLst>
                          <a:outerShdw blurRad="50800" dist="38100" dir="2700000" algn="tl" rotWithShape="0">
                            <a:prstClr val="black">
                              <a:alpha val="40000"/>
                            </a:prstClr>
                          </a:outerShdw>
                        </a:effectLst>
                      </wps:spPr>
                      <wps:style>
                        <a:lnRef idx="2">
                          <a:schemeClr val="accent5"/>
                        </a:lnRef>
                        <a:fillRef idx="1">
                          <a:schemeClr val="lt1"/>
                        </a:fillRef>
                        <a:effectRef idx="0">
                          <a:schemeClr val="accent5"/>
                        </a:effectRef>
                        <a:fontRef idx="minor">
                          <a:schemeClr val="dk1"/>
                        </a:fontRef>
                      </wps:style>
                      <wps:txbx>
                        <w:txbxContent>
                          <w:p w14:paraId="357BEAEC" w14:textId="77777777" w:rsidR="009B4C11" w:rsidRDefault="009B4C11" w:rsidP="00C137B5">
                            <w:r w:rsidRPr="00C137B5">
                              <w:rPr>
                                <w:rFonts w:ascii="Calibri" w:eastAsia="Calibri" w:hAnsi="Calibri" w:cs="Calibri"/>
                                <w:color w:val="000000" w:themeColor="text1"/>
                              </w:rPr>
                              <w:t>S</w:t>
                            </w:r>
                            <w:r w:rsidRPr="00C137B5">
                              <w:t>tudent support tip</w:t>
                            </w:r>
                          </w:p>
                          <w:p w14:paraId="6DF02B69" w14:textId="77777777" w:rsidR="009B4C11" w:rsidRPr="00C137B5" w:rsidRDefault="009B4C11" w:rsidP="00C137B5"/>
                          <w:p w14:paraId="60112A70" w14:textId="77777777" w:rsidR="009B4C11" w:rsidRDefault="009B4C11" w:rsidP="00C137B5">
                            <w:r w:rsidRPr="00C137B5">
                              <w:t xml:space="preserve">If you are involved in any formal University meetings or processes (e.g. appeals, complaints, academic integrity, disciplinary hearings, etc.) you can ask LUU to attend these meetings with you to act as your supporter. </w:t>
                            </w:r>
                          </w:p>
                          <w:p w14:paraId="6BA41B07" w14:textId="77777777" w:rsidR="009B4C11" w:rsidRDefault="009B4C11" w:rsidP="00C137B5"/>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roundrect w14:anchorId="13C020FC" id="Text Box 15" o:spid="_x0000_s1039" style="position:absolute;margin-left:422.85pt;margin-top:78.25pt;width:474.05pt;height:98.55pt;z-index:251658254;visibility:visible;mso-wrap-style:square;mso-width-percent:0;mso-height-percent:0;mso-wrap-distance-left:9pt;mso-wrap-distance-top:3.6pt;mso-wrap-distance-right:9pt;mso-wrap-distance-bottom:3.6pt;mso-position-horizontal:right;mso-position-horizontal-relative:margin;mso-position-vertical:absolute;mso-position-vertical-relative:text;mso-width-percent:0;mso-height-percent:0;mso-width-relative:margin;mso-height-relative:margin;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" fillcolor="white [3201]" strokecolor="#4472c4 [3208]" strokeweight="3pt">
                <v:stroke joinstyle="miter"/>
                <v:shadow on="t" color="black" opacity="26214f" origin="-.5,-.5" offset=".74836mm,.74836mm"/>
                <v:textbox>
                  <w:txbxContent>
                    <w:p w14:paraId="357BEAEC" w14:textId="77777777" w:rsidR="009B4C11" w:rsidRDefault="009B4C11" w:rsidP="00C137B5">
                      <w:r w:rsidRPr="00C137B5">
                        <w:rPr>
                          <w:rFonts w:ascii="Calibri" w:eastAsia="Calibri" w:hAnsi="Calibri" w:cs="Calibri"/>
                          <w:color w:val="000000" w:themeColor="text1"/>
                        </w:rPr>
                        <w:t>S</w:t>
                      </w:r>
                      <w:r w:rsidRPr="00C137B5">
                        <w:t>tudent support tip</w:t>
                      </w:r>
                    </w:p>
                    <w:p w14:paraId="6DF02B69" w14:textId="77777777" w:rsidR="009B4C11" w:rsidRPr="00C137B5" w:rsidRDefault="009B4C11" w:rsidP="00C137B5"/>
                    <w:p w14:paraId="60112A70" w14:textId="77777777" w:rsidR="009B4C11" w:rsidRDefault="009B4C11" w:rsidP="00C137B5">
                      <w:r w:rsidRPr="00C137B5">
                        <w:t xml:space="preserve">If you are involved in any formal University meetings or processes (e.g. appeals, complaints, academic integrity, disciplinary hearings, etc.) you can ask LUU to attend these meetings with you to act as your supporter. </w:t>
                      </w:r>
                    </w:p>
                    <w:p w14:paraId="6BA41B07" w14:textId="77777777" w:rsidR="009B4C11" w:rsidRDefault="009B4C11" w:rsidP="00C137B5"/>
                  </w:txbxContent>
                </v:textbox>
                <w10:wrap type="square" anchorx="margin"/>
              </v:roundrect>
            </w:pict>
          </mc:Fallback>
        </mc:AlternateContent>
      </w:r>
      <w:r w:rsidR="000B73BE" w:rsidRPr="00624F6F">
        <w:t xml:space="preserve">The </w:t>
      </w:r>
      <w:hyperlink r:id="rId136" w:tooltip="Student Advice Centre LUU website" w:history="1">
        <w:r w:rsidR="00097620">
          <w:rPr>
            <w:rStyle w:val="Hyperlink"/>
          </w:rPr>
          <w:t>Help and Support Team</w:t>
        </w:r>
      </w:hyperlink>
      <w:r w:rsidR="00097620">
        <w:t xml:space="preserve"> at LUU provide</w:t>
      </w:r>
      <w:r w:rsidR="000B73BE" w:rsidRPr="00624F6F">
        <w:t xml:space="preserve"> confidential and independent information, support and advice to PGRs contemplating appeals, complaints or other difficulties associated with your </w:t>
      </w:r>
      <w:r w:rsidR="000B73BE">
        <w:t>r</w:t>
      </w:r>
      <w:r w:rsidR="000B73BE" w:rsidRPr="00624F6F">
        <w:t>esearch degree. They also offer independent advice on a range of issues including academic, housing, money and other issues</w:t>
      </w:r>
      <w:r w:rsidR="0056172F">
        <w:t>.</w:t>
      </w:r>
    </w:p>
    <w:p w14:paraId="3FD1C271" w14:textId="7A57DBDD" w:rsidR="0056172F" w:rsidRDefault="0056172F" w:rsidP="00044EC0"/>
    <w:p w14:paraId="3085DC00" w14:textId="77777777" w:rsidR="000B73BE" w:rsidRPr="00FC0960" w:rsidRDefault="000B73BE" w:rsidP="00044EC0">
      <w:pPr>
        <w:rPr>
          <w:u w:val="single"/>
        </w:rPr>
      </w:pPr>
      <w:r w:rsidRPr="00FC0960">
        <w:rPr>
          <w:u w:val="single"/>
        </w:rPr>
        <w:t>Societies and Events</w:t>
      </w:r>
    </w:p>
    <w:p w14:paraId="1A55A8C5" w14:textId="77777777" w:rsidR="000B73BE" w:rsidRDefault="000B73BE" w:rsidP="00044EC0">
      <w:r w:rsidRPr="00624F6F">
        <w:t xml:space="preserve">LUU also runs a range of social and wellbeing events throughout the academic year. Clubs, societies and other activities are open to all members, but there is also a </w:t>
      </w:r>
      <w:hyperlink r:id="rId137" w:tooltip="LUU postgraduates" w:history="1">
        <w:r w:rsidRPr="00624F6F">
          <w:rPr>
            <w:rStyle w:val="Hyperlink"/>
          </w:rPr>
          <w:t>programme of events reserved for postgraduates</w:t>
        </w:r>
      </w:hyperlink>
      <w:r w:rsidRPr="00624F6F">
        <w:t xml:space="preserve">. </w:t>
      </w:r>
    </w:p>
    <w:p w14:paraId="63384CF4" w14:textId="77777777" w:rsidR="000B73BE" w:rsidRPr="00624F6F" w:rsidRDefault="000B73BE" w:rsidP="00044EC0"/>
    <w:p w14:paraId="0E2C6F08" w14:textId="75702797" w:rsidR="00103BDD" w:rsidRPr="00FC0960" w:rsidRDefault="00CC109B" w:rsidP="00044EC0">
      <w:pPr>
        <w:rPr>
          <w:u w:val="single"/>
        </w:rPr>
      </w:pPr>
      <w:r w:rsidRPr="00FC0960">
        <w:rPr>
          <w:u w:val="single"/>
        </w:rPr>
        <w:t>Student Executive at LUU (option to s</w:t>
      </w:r>
      <w:r w:rsidR="00103BDD" w:rsidRPr="00FC0960">
        <w:rPr>
          <w:u w:val="single"/>
        </w:rPr>
        <w:t>tand for election to positions)</w:t>
      </w:r>
    </w:p>
    <w:p w14:paraId="21AF3EE3" w14:textId="37D69DC5" w:rsidR="00CC109B" w:rsidRPr="00624F6F" w:rsidRDefault="00CC109B" w:rsidP="00044EC0">
      <w:r w:rsidRPr="00624F6F">
        <w:t>LUU are led by six people elected from among their membership, and this includes PGRs</w:t>
      </w:r>
      <w:r w:rsidR="00EE5B10">
        <w:t xml:space="preserve">. </w:t>
      </w:r>
      <w:r w:rsidRPr="00624F6F">
        <w:t xml:space="preserve">More information about all the executive roles can be found on the </w:t>
      </w:r>
      <w:hyperlink r:id="rId138" w:tooltip="Lead LUU website" w:history="1">
        <w:r w:rsidR="00892FC9">
          <w:rPr>
            <w:rStyle w:val="Hyperlink"/>
          </w:rPr>
          <w:t>LUU Student Voice website</w:t>
        </w:r>
      </w:hyperlink>
      <w:r w:rsidRPr="00624F6F">
        <w:t xml:space="preserve">. </w:t>
      </w:r>
    </w:p>
    <w:p w14:paraId="03437AE6" w14:textId="7A9EB9DC" w:rsidR="00965061" w:rsidRDefault="00965061" w:rsidP="00044EC0"/>
    <w:p w14:paraId="58281C9B" w14:textId="32534ED9" w:rsidR="000B73BE" w:rsidRDefault="000B73BE" w:rsidP="00044EC0">
      <w:pPr>
        <w:pStyle w:val="Heading2"/>
      </w:pPr>
      <w:bookmarkStart w:id="656" w:name="_Toc115174991"/>
      <w:r>
        <w:t>Postgraduate Representatives</w:t>
      </w:r>
      <w:r w:rsidR="004E1FBD">
        <w:rPr>
          <w:lang w:val="en-GB"/>
        </w:rPr>
        <w:t xml:space="preserve"> (PGR Reps)</w:t>
      </w:r>
      <w:bookmarkEnd w:id="656"/>
    </w:p>
    <w:p w14:paraId="685CD950" w14:textId="35F6C635" w:rsidR="000B73BE" w:rsidRPr="00624F6F" w:rsidRDefault="000B73BE" w:rsidP="00044EC0">
      <w:r>
        <w:t>PGRs are represented on Faculty Graduate School Committees by repr</w:t>
      </w:r>
      <w:r w:rsidR="004E1FBD">
        <w:t>esentatives recruited by their Faculty/S</w:t>
      </w:r>
      <w:r>
        <w:t>chool. The</w:t>
      </w:r>
      <w:r w:rsidR="004E1FBD">
        <w:t xml:space="preserve"> PGR reps </w:t>
      </w:r>
      <w:r>
        <w:t xml:space="preserve">participate in discussions and meetings to enhance the PGR experience and are encouraged to consult fellow PGRs, in order to make sure that a wide variety of opinions are represented. </w:t>
      </w:r>
      <w:r w:rsidR="00872E6F">
        <w:t>PGR reps are a key route for you to provide feedback and so you are encouraged to engage with them during your time at the University.</w:t>
      </w:r>
    </w:p>
    <w:p w14:paraId="4C59187F" w14:textId="586BF192" w:rsidR="03E43CBE" w:rsidRDefault="03E43CBE" w:rsidP="00044EC0">
      <w:pPr>
        <w:rPr>
          <w:rFonts w:ascii="Calibri" w:hAnsi="Calibri"/>
        </w:rPr>
      </w:pPr>
      <w:r w:rsidRPr="2FFFA059">
        <w:rPr>
          <w:rFonts w:ascii="Calibri" w:hAnsi="Calibri"/>
        </w:rPr>
        <w:t xml:space="preserve">Contact details for </w:t>
      </w:r>
      <w:r w:rsidR="00872E6F">
        <w:rPr>
          <w:rFonts w:ascii="Calibri" w:hAnsi="Calibri"/>
        </w:rPr>
        <w:t>your PGR reps can</w:t>
      </w:r>
      <w:r w:rsidRPr="2FFFA059">
        <w:rPr>
          <w:rFonts w:ascii="Calibri" w:hAnsi="Calibri"/>
        </w:rPr>
        <w:t xml:space="preserve"> be obtained from your Graduate School or by contacting the Academic Engagement Team in LUU by emailing </w:t>
      </w:r>
      <w:hyperlink r:id="rId139">
        <w:r w:rsidRPr="2FFFA059">
          <w:rPr>
            <w:rStyle w:val="Hyperlink"/>
            <w:rFonts w:ascii="Calibri" w:hAnsi="Calibri"/>
          </w:rPr>
          <w:t>academicsupport@luu.leeds.ac.uk</w:t>
        </w:r>
      </w:hyperlink>
      <w:r w:rsidRPr="2FFFA059">
        <w:rPr>
          <w:rFonts w:ascii="Calibri" w:hAnsi="Calibri"/>
        </w:rPr>
        <w:t xml:space="preserve">. </w:t>
      </w:r>
    </w:p>
    <w:p w14:paraId="47F42530" w14:textId="0B6D5A60" w:rsidR="03E43CBE" w:rsidRDefault="03E43CBE" w:rsidP="00044EC0">
      <w:pPr>
        <w:rPr>
          <w:rFonts w:ascii="Calibri" w:hAnsi="Calibri"/>
        </w:rPr>
      </w:pPr>
      <w:r w:rsidRPr="2FFFA059">
        <w:rPr>
          <w:rFonts w:ascii="Calibri" w:hAnsi="Calibri"/>
        </w:rPr>
        <w:t xml:space="preserve">  </w:t>
      </w:r>
    </w:p>
    <w:p w14:paraId="3882DF8F" w14:textId="32ABC1E0" w:rsidR="03E43CBE" w:rsidRDefault="03E43CBE" w:rsidP="00044EC0">
      <w:pPr>
        <w:rPr>
          <w:rFonts w:ascii="Calibri" w:hAnsi="Calibri"/>
        </w:rPr>
      </w:pPr>
      <w:r w:rsidRPr="2FFFA059">
        <w:rPr>
          <w:rFonts w:ascii="Calibri" w:hAnsi="Calibri"/>
        </w:rPr>
        <w:t xml:space="preserve">PGRs and representatives are encouraged to attend the LUU-facilitated PGR Rep Forum, which takes place 3 times a year. Chaired by the Dean of the Leeds Doctoral College, alongside LUU’s elected Education Officer and International &amp; Postgraduate Officer, the forum welcomes questions both in advance, anonymously, and on the day, addressing issues that PGRs want to raise.  </w:t>
      </w:r>
    </w:p>
    <w:p w14:paraId="003818EA" w14:textId="5436178A" w:rsidR="03E43CBE" w:rsidRDefault="03E43CBE" w:rsidP="00044EC0">
      <w:pPr>
        <w:rPr>
          <w:rFonts w:ascii="Calibri" w:hAnsi="Calibri"/>
        </w:rPr>
      </w:pPr>
      <w:r w:rsidRPr="2FFFA059">
        <w:rPr>
          <w:rFonts w:ascii="Calibri" w:hAnsi="Calibri"/>
        </w:rPr>
        <w:t xml:space="preserve">  </w:t>
      </w:r>
    </w:p>
    <w:p w14:paraId="076ACF84" w14:textId="3A28B361" w:rsidR="03E43CBE" w:rsidRDefault="03E43CBE" w:rsidP="00044EC0">
      <w:pPr>
        <w:rPr>
          <w:rFonts w:ascii="Calibri" w:hAnsi="Calibri"/>
        </w:rPr>
      </w:pPr>
      <w:r w:rsidRPr="5811AE29">
        <w:rPr>
          <w:rFonts w:ascii="Calibri" w:hAnsi="Calibri"/>
        </w:rPr>
        <w:t xml:space="preserve">If you want to become a </w:t>
      </w:r>
      <w:r w:rsidR="00872E6F">
        <w:rPr>
          <w:rFonts w:ascii="Calibri" w:hAnsi="Calibri"/>
        </w:rPr>
        <w:t xml:space="preserve">PGR rep, </w:t>
      </w:r>
      <w:r w:rsidRPr="5811AE29">
        <w:rPr>
          <w:rFonts w:ascii="Calibri" w:hAnsi="Calibri"/>
        </w:rPr>
        <w:t>or require further information</w:t>
      </w:r>
      <w:r w:rsidR="00872E6F">
        <w:rPr>
          <w:rFonts w:ascii="Calibri" w:hAnsi="Calibri"/>
        </w:rPr>
        <w:t>,</w:t>
      </w:r>
      <w:r w:rsidRPr="5811AE29">
        <w:rPr>
          <w:rFonts w:ascii="Calibri" w:hAnsi="Calibri"/>
        </w:rPr>
        <w:t xml:space="preserve"> </w:t>
      </w:r>
      <w:r w:rsidR="00872E6F">
        <w:rPr>
          <w:rFonts w:ascii="Calibri" w:hAnsi="Calibri"/>
        </w:rPr>
        <w:t xml:space="preserve">please contact </w:t>
      </w:r>
      <w:hyperlink r:id="rId140">
        <w:r w:rsidR="00872E6F" w:rsidRPr="2FFFA059">
          <w:rPr>
            <w:rStyle w:val="Hyperlink"/>
            <w:rFonts w:ascii="Calibri" w:hAnsi="Calibri"/>
          </w:rPr>
          <w:t>academicsupport@luu.leeds.ac.uk</w:t>
        </w:r>
      </w:hyperlink>
      <w:r w:rsidR="00872E6F" w:rsidRPr="00872E6F">
        <w:rPr>
          <w:rStyle w:val="Hyperlink"/>
          <w:rFonts w:ascii="Calibri" w:hAnsi="Calibri"/>
          <w:color w:val="auto"/>
          <w:u w:val="none"/>
        </w:rPr>
        <w:t>.</w:t>
      </w:r>
    </w:p>
    <w:p w14:paraId="15DE38E2" w14:textId="7461FC19" w:rsidR="000B73BE" w:rsidRDefault="0BFFD4D9" w:rsidP="00044EC0">
      <w:pPr>
        <w:rPr>
          <w:rFonts w:ascii="Calibri" w:hAnsi="Calibri"/>
        </w:rPr>
      </w:pPr>
      <w:r w:rsidRPr="2FFFA059">
        <w:rPr>
          <w:rFonts w:ascii="Calibri" w:eastAsia="Calibri" w:hAnsi="Calibri" w:cs="Calibri"/>
          <w:color w:val="201F1E"/>
          <w:sz w:val="22"/>
          <w:szCs w:val="22"/>
        </w:rPr>
        <w:t xml:space="preserve"> </w:t>
      </w:r>
    </w:p>
    <w:p w14:paraId="6A1D99ED" w14:textId="494884BB" w:rsidR="00791AAB" w:rsidRPr="00DB13BC" w:rsidRDefault="00EF3ED9" w:rsidP="00044EC0">
      <w:pPr>
        <w:pStyle w:val="Heading2"/>
      </w:pPr>
      <w:bookmarkStart w:id="657" w:name="_Toc115174992"/>
      <w:r>
        <w:t>S</w:t>
      </w:r>
      <w:r w:rsidR="00DB13BC" w:rsidRPr="00DB13BC">
        <w:t>port</w:t>
      </w:r>
      <w:r w:rsidR="0059126B">
        <w:t xml:space="preserve"> </w:t>
      </w:r>
      <w:r w:rsidR="00DB13BC" w:rsidRPr="00DB13BC">
        <w:t>and Physical Activity</w:t>
      </w:r>
      <w:bookmarkEnd w:id="657"/>
    </w:p>
    <w:p w14:paraId="5ADFE733" w14:textId="2D47DE41" w:rsidR="00DB13BC" w:rsidRDefault="00DB13BC" w:rsidP="00044EC0">
      <w:r>
        <w:t>The Sport &amp; Physical Activity Service at the University is responsible for the University’s sports facilities and development programmes. Getting involved does not require you to be a ‘sporty’ person. Many thousands of students each year</w:t>
      </w:r>
      <w:r w:rsidR="001354CC">
        <w:t>, including PGRs,</w:t>
      </w:r>
      <w:r>
        <w:t xml:space="preserve"> try something new, learn a new sport or take up an activity. Have a look at the </w:t>
      </w:r>
      <w:hyperlink r:id="rId141" w:tooltip="SPA" w:history="1">
        <w:r w:rsidRPr="00DB13BC">
          <w:rPr>
            <w:rStyle w:val="Hyperlink"/>
          </w:rPr>
          <w:t>Sport and Physical Activity</w:t>
        </w:r>
      </w:hyperlink>
      <w:r>
        <w:t xml:space="preserve"> website to find out more and see what you can get involved </w:t>
      </w:r>
      <w:r w:rsidR="00872E6F">
        <w:t>in.</w:t>
      </w:r>
    </w:p>
    <w:p w14:paraId="173E775E" w14:textId="479A6F61" w:rsidR="0056172F" w:rsidRDefault="006C6953" w:rsidP="00044EC0">
      <w:r w:rsidRPr="001411CA">
        <w:rPr>
          <w:b/>
          <w:noProof/>
          <w:sz w:val="28"/>
          <w:szCs w:val="28"/>
          <w:highlight w:val="lightGray"/>
          <w:lang w:eastAsia="en-GB"/>
        </w:rPr>
        <mc:AlternateContent>
          <mc:Choice Requires="wps">
            <w:drawing>
              <wp:anchor distT="45720" distB="45720" distL="114300" distR="114300" simplePos="0" relativeHeight="251658255" behindDoc="0" locked="0" layoutInCell="1" allowOverlap="1" wp14:anchorId="2AE583BC" wp14:editId="4C94F99E">
                <wp:simplePos x="0" y="0"/>
                <wp:positionH relativeFrom="margin">
                  <wp:align>right</wp:align>
                </wp:positionH>
                <wp:positionV relativeFrom="paragraph">
                  <wp:posOffset>363855</wp:posOffset>
                </wp:positionV>
                <wp:extent cx="6020435" cy="1061720"/>
                <wp:effectExtent l="57150" t="57150" r="113665" b="119380"/>
                <wp:wrapSquare wrapText="bothSides"/>
                <wp:docPr id="18" name="Text Box 1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20435" cy="1061720"/>
                        </a:xfrm>
                        <a:prstGeom prst="roundRect">
                          <a:avLst/>
                        </a:prstGeom>
                        <a:ln w="38100">
                          <a:headEnd/>
                          <a:tailEnd/>
                        </a:ln>
                        <a:effectLst>
                          <a:outerShdw blurRad="50800" dist="38100" dir="2700000" algn="tl" rotWithShape="0">
                            <a:prstClr val="black">
                              <a:alpha val="40000"/>
                            </a:prstClr>
                          </a:outerShdw>
                        </a:effectLst>
                      </wps:spPr>
                      <wps:style>
                        <a:lnRef idx="2">
                          <a:schemeClr val="accent5"/>
                        </a:lnRef>
                        <a:fillRef idx="1">
                          <a:schemeClr val="lt1"/>
                        </a:fillRef>
                        <a:effectRef idx="0">
                          <a:schemeClr val="accent5"/>
                        </a:effectRef>
                        <a:fontRef idx="minor">
                          <a:schemeClr val="dk1"/>
                        </a:fontRef>
                      </wps:style>
                      <wps:txbx>
                        <w:txbxContent>
                          <w:p w14:paraId="0B04B226" w14:textId="77777777" w:rsidR="009B4C11" w:rsidRDefault="009B4C11" w:rsidP="00C137B5">
                            <w:r w:rsidRPr="00C137B5">
                              <w:rPr>
                                <w:rFonts w:ascii="Calibri" w:eastAsia="Calibri" w:hAnsi="Calibri" w:cs="Calibri"/>
                                <w:color w:val="000000" w:themeColor="text1"/>
                              </w:rPr>
                              <w:t>S</w:t>
                            </w:r>
                            <w:r w:rsidRPr="00C137B5">
                              <w:t>tudent support tip</w:t>
                            </w:r>
                          </w:p>
                          <w:p w14:paraId="4E3311C1" w14:textId="77777777" w:rsidR="009B4C11" w:rsidRPr="00C137B5" w:rsidRDefault="009B4C11" w:rsidP="00C137B5"/>
                          <w:p w14:paraId="2C335348" w14:textId="77777777" w:rsidR="009B4C11" w:rsidRDefault="009B4C11" w:rsidP="00C137B5">
                            <w:r w:rsidRPr="00C137B5">
                              <w:t>Physical and social activity is for many a key part of their wellbeing, connecting with others and being physically active has been proven to raise self-esteem and positivity.</w:t>
                            </w:r>
                          </w:p>
                          <w:p w14:paraId="73FF5ACB" w14:textId="77777777" w:rsidR="009B4C11" w:rsidRDefault="009B4C11" w:rsidP="00C137B5"/>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roundrect w14:anchorId="2AE583BC" id="Text Box 18" o:spid="_x0000_s1040" style="position:absolute;margin-left:422.85pt;margin-top:28.65pt;width:474.05pt;height:83.6pt;z-index:251658255;visibility:visible;mso-wrap-style:square;mso-width-percent:0;mso-height-percent:0;mso-wrap-distance-left:9pt;mso-wrap-distance-top:3.6pt;mso-wrap-distance-right:9pt;mso-wrap-distance-bottom:3.6pt;mso-position-horizontal:right;mso-position-horizontal-relative:margin;mso-position-vertical:absolute;mso-position-vertical-relative:text;mso-width-percent:0;mso-height-percent:0;mso-width-relative:margin;mso-height-relative:margin;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" fillcolor="white [3201]" strokecolor="#4472c4 [3208]" strokeweight="3pt">
                <v:stroke joinstyle="miter"/>
                <v:shadow on="t" color="black" opacity="26214f" origin="-.5,-.5" offset=".74836mm,.74836mm"/>
                <v:textbox>
                  <w:txbxContent>
                    <w:p w14:paraId="0B04B226" w14:textId="77777777" w:rsidR="009B4C11" w:rsidRDefault="009B4C11" w:rsidP="00C137B5">
                      <w:r w:rsidRPr="00C137B5">
                        <w:rPr>
                          <w:rFonts w:ascii="Calibri" w:eastAsia="Calibri" w:hAnsi="Calibri" w:cs="Calibri"/>
                          <w:color w:val="000000" w:themeColor="text1"/>
                        </w:rPr>
                        <w:t>S</w:t>
                      </w:r>
                      <w:r w:rsidRPr="00C137B5">
                        <w:t>tudent support tip</w:t>
                      </w:r>
                    </w:p>
                    <w:p w14:paraId="4E3311C1" w14:textId="77777777" w:rsidR="009B4C11" w:rsidRPr="00C137B5" w:rsidRDefault="009B4C11" w:rsidP="00C137B5"/>
                    <w:p w14:paraId="2C335348" w14:textId="77777777" w:rsidR="009B4C11" w:rsidRDefault="009B4C11" w:rsidP="00C137B5">
                      <w:r w:rsidRPr="00C137B5">
                        <w:t>Physical and social activity is for many a key part of their wellbeing, connecting with others and being physically active has been proven to raise self-esteem and positivity.</w:t>
                      </w:r>
                    </w:p>
                    <w:p w14:paraId="73FF5ACB" w14:textId="77777777" w:rsidR="009B4C11" w:rsidRDefault="009B4C11" w:rsidP="00C137B5"/>
                  </w:txbxContent>
                </v:textbox>
                <w10:wrap type="square" anchorx="margin"/>
              </v:roundrect>
            </w:pict>
          </mc:Fallback>
        </mc:AlternateContent>
      </w:r>
    </w:p>
    <w:p w14:paraId="246CFEDD" w14:textId="2D34F1A8" w:rsidR="00C137B5" w:rsidRDefault="00C137B5" w:rsidP="00044EC0"/>
    <w:p w14:paraId="48F741D7" w14:textId="652C2A22" w:rsidR="00791AAB" w:rsidRPr="00791AAB" w:rsidRDefault="00791AAB" w:rsidP="00044EC0">
      <w:pPr>
        <w:pStyle w:val="Heading2"/>
      </w:pPr>
      <w:bookmarkStart w:id="658" w:name="_Toc5700942"/>
      <w:bookmarkStart w:id="659" w:name="_Toc8981528"/>
      <w:bookmarkStart w:id="660" w:name="_Toc115174993"/>
      <w:r>
        <w:t>Careers Centre</w:t>
      </w:r>
      <w:bookmarkEnd w:id="658"/>
      <w:bookmarkEnd w:id="659"/>
      <w:bookmarkEnd w:id="660"/>
    </w:p>
    <w:p w14:paraId="7ED94FB9" w14:textId="77777777" w:rsidR="00791AAB" w:rsidRPr="00624F6F" w:rsidRDefault="00791AAB" w:rsidP="00044EC0">
      <w:r w:rsidRPr="00624F6F">
        <w:t xml:space="preserve">The </w:t>
      </w:r>
      <w:hyperlink r:id="rId142" w:tooltip="Careers Centre webpage" w:history="1">
        <w:r w:rsidRPr="00624F6F">
          <w:rPr>
            <w:rStyle w:val="Hyperlink"/>
          </w:rPr>
          <w:t>Careers Centre</w:t>
        </w:r>
      </w:hyperlink>
      <w:r w:rsidRPr="00624F6F">
        <w:t xml:space="preserve"> offers guidance and support for issues which are specific to PGRs, including:</w:t>
      </w:r>
    </w:p>
    <w:p w14:paraId="45D6155C" w14:textId="77777777" w:rsidR="00F572FC" w:rsidRPr="00F572FC" w:rsidRDefault="00F572FC" w:rsidP="00044EC0">
      <w:pPr>
        <w:pStyle w:val="ListParagraph"/>
        <w:numPr>
          <w:ilvl w:val="0"/>
          <w:numId w:val="26"/>
        </w:numPr>
        <w:rPr>
          <w:rFonts w:asciiTheme="minorHAnsi" w:hAnsiTheme="minorHAnsi" w:cstheme="minorHAnsi"/>
          <w:sz w:val="24"/>
          <w:szCs w:val="24"/>
        </w:rPr>
      </w:pPr>
      <w:r w:rsidRPr="00F572FC">
        <w:rPr>
          <w:rFonts w:asciiTheme="minorHAnsi" w:hAnsiTheme="minorHAnsi" w:cstheme="minorHAnsi"/>
          <w:sz w:val="24"/>
          <w:szCs w:val="24"/>
        </w:rPr>
        <w:lastRenderedPageBreak/>
        <w:t>Deciding what to do after the degree or research</w:t>
      </w:r>
    </w:p>
    <w:p w14:paraId="40FE4828" w14:textId="77777777" w:rsidR="00F572FC" w:rsidRPr="00F572FC" w:rsidRDefault="00F572FC" w:rsidP="00044EC0">
      <w:pPr>
        <w:pStyle w:val="ListParagraph"/>
        <w:numPr>
          <w:ilvl w:val="0"/>
          <w:numId w:val="26"/>
        </w:numPr>
        <w:rPr>
          <w:rFonts w:asciiTheme="minorHAnsi" w:hAnsiTheme="minorHAnsi" w:cstheme="minorHAnsi"/>
          <w:sz w:val="24"/>
          <w:szCs w:val="24"/>
        </w:rPr>
      </w:pPr>
      <w:r w:rsidRPr="00F572FC">
        <w:rPr>
          <w:rFonts w:asciiTheme="minorHAnsi" w:hAnsiTheme="minorHAnsi" w:cstheme="minorHAnsi"/>
          <w:sz w:val="24"/>
          <w:szCs w:val="24"/>
        </w:rPr>
        <w:t xml:space="preserve">Destinations of PGRs </w:t>
      </w:r>
    </w:p>
    <w:p w14:paraId="76230949" w14:textId="77777777" w:rsidR="00F572FC" w:rsidRPr="00F572FC" w:rsidRDefault="00F572FC" w:rsidP="00044EC0">
      <w:pPr>
        <w:pStyle w:val="ListParagraph"/>
        <w:numPr>
          <w:ilvl w:val="0"/>
          <w:numId w:val="26"/>
        </w:numPr>
        <w:rPr>
          <w:rFonts w:asciiTheme="minorHAnsi" w:hAnsiTheme="minorHAnsi" w:cstheme="minorHAnsi"/>
          <w:sz w:val="24"/>
          <w:szCs w:val="24"/>
        </w:rPr>
      </w:pPr>
      <w:r w:rsidRPr="00F572FC">
        <w:rPr>
          <w:rFonts w:asciiTheme="minorHAnsi" w:hAnsiTheme="minorHAnsi" w:cstheme="minorHAnsi"/>
          <w:sz w:val="24"/>
          <w:szCs w:val="24"/>
        </w:rPr>
        <w:t>What the job market looks like for researchers</w:t>
      </w:r>
    </w:p>
    <w:p w14:paraId="39281ECB" w14:textId="77777777" w:rsidR="00F572FC" w:rsidRPr="00F572FC" w:rsidRDefault="00F572FC" w:rsidP="00044EC0">
      <w:pPr>
        <w:pStyle w:val="ListParagraph"/>
        <w:numPr>
          <w:ilvl w:val="0"/>
          <w:numId w:val="26"/>
        </w:numPr>
        <w:rPr>
          <w:rFonts w:asciiTheme="minorHAnsi" w:hAnsiTheme="minorHAnsi" w:cstheme="minorHAnsi"/>
          <w:sz w:val="24"/>
          <w:szCs w:val="24"/>
        </w:rPr>
      </w:pPr>
      <w:r w:rsidRPr="00F572FC">
        <w:rPr>
          <w:rFonts w:asciiTheme="minorHAnsi" w:hAnsiTheme="minorHAnsi" w:cstheme="minorHAnsi"/>
          <w:sz w:val="24"/>
          <w:szCs w:val="24"/>
        </w:rPr>
        <w:t>Planning a career in academia</w:t>
      </w:r>
    </w:p>
    <w:p w14:paraId="30A32506" w14:textId="77777777" w:rsidR="00872E6F" w:rsidRDefault="00F572FC" w:rsidP="00872E6F">
      <w:pPr>
        <w:pStyle w:val="ListParagraph"/>
        <w:numPr>
          <w:ilvl w:val="0"/>
          <w:numId w:val="26"/>
        </w:numPr>
        <w:rPr>
          <w:rFonts w:asciiTheme="minorHAnsi" w:hAnsiTheme="minorHAnsi" w:cstheme="minorBidi"/>
          <w:sz w:val="24"/>
          <w:szCs w:val="24"/>
        </w:rPr>
      </w:pPr>
      <w:r w:rsidRPr="2EF687D8">
        <w:rPr>
          <w:rFonts w:asciiTheme="minorHAnsi" w:hAnsiTheme="minorHAnsi" w:cstheme="minorBidi"/>
          <w:sz w:val="24"/>
          <w:szCs w:val="24"/>
        </w:rPr>
        <w:t>Links to specialist websites and downloads to help plan your future.</w:t>
      </w:r>
    </w:p>
    <w:p w14:paraId="14ABBFFC" w14:textId="77777777" w:rsidR="00872E6F" w:rsidRDefault="00872E6F" w:rsidP="00872E6F">
      <w:pPr>
        <w:rPr>
          <w:rFonts w:cstheme="minorBidi"/>
        </w:rPr>
      </w:pPr>
    </w:p>
    <w:p w14:paraId="53323387" w14:textId="774DB96F" w:rsidR="00F572FC" w:rsidRPr="00872E6F" w:rsidRDefault="00872E6F" w:rsidP="00872E6F">
      <w:pPr>
        <w:rPr>
          <w:rFonts w:cstheme="minorBidi"/>
        </w:rPr>
      </w:pPr>
      <w:r>
        <w:rPr>
          <w:rFonts w:cstheme="minorBidi"/>
        </w:rPr>
        <w:t xml:space="preserve">You can book a one to one appointment with a Career Consultant at the Careers Centre to talk through any questions you might have. Use their appointment booking link on their dedicated </w:t>
      </w:r>
      <w:hyperlink r:id="rId143" w:history="1">
        <w:r>
          <w:rPr>
            <w:rStyle w:val="Hyperlink"/>
            <w:rFonts w:cstheme="minorBidi"/>
          </w:rPr>
          <w:t>'Researchers' page</w:t>
        </w:r>
      </w:hyperlink>
      <w:r>
        <w:rPr>
          <w:rFonts w:cstheme="minorBidi"/>
        </w:rPr>
        <w:t>.</w:t>
      </w:r>
    </w:p>
    <w:p w14:paraId="4FC4DE1F" w14:textId="0F589274" w:rsidR="00AE1941" w:rsidRDefault="00AE1941" w:rsidP="00044EC0"/>
    <w:p w14:paraId="2D66E75B" w14:textId="1741D041" w:rsidR="00D04797" w:rsidRDefault="00AE1941" w:rsidP="00044EC0">
      <w:pPr>
        <w:pStyle w:val="Heading2"/>
      </w:pPr>
      <w:bookmarkStart w:id="661" w:name="_Toc17206961"/>
      <w:bookmarkStart w:id="662" w:name="_Toc17207134"/>
      <w:bookmarkStart w:id="663" w:name="_Toc17283667"/>
      <w:bookmarkStart w:id="664" w:name="_Toc17285302"/>
      <w:bookmarkStart w:id="665" w:name="_Toc17290076"/>
      <w:bookmarkStart w:id="666" w:name="_Toc17290278"/>
      <w:bookmarkStart w:id="667" w:name="_Toc17293139"/>
      <w:bookmarkStart w:id="668" w:name="_Toc294183230"/>
      <w:bookmarkStart w:id="669" w:name="_Toc294188271"/>
      <w:bookmarkStart w:id="670" w:name="_Toc115174994"/>
      <w:bookmarkEnd w:id="661"/>
      <w:bookmarkEnd w:id="662"/>
      <w:bookmarkEnd w:id="663"/>
      <w:bookmarkEnd w:id="664"/>
      <w:bookmarkEnd w:id="665"/>
      <w:bookmarkEnd w:id="666"/>
      <w:bookmarkEnd w:id="667"/>
      <w:r>
        <w:rPr>
          <w:lang w:val="en-GB"/>
        </w:rPr>
        <w:t>Leeds</w:t>
      </w:r>
      <w:r w:rsidR="00D04797" w:rsidRPr="00D04797">
        <w:t xml:space="preserve"> Student Medical Practice</w:t>
      </w:r>
      <w:bookmarkEnd w:id="670"/>
    </w:p>
    <w:p w14:paraId="0EA570A3" w14:textId="1FB9FE21" w:rsidR="00872E6F" w:rsidRDefault="00C137B5" w:rsidP="00044EC0">
      <w:r w:rsidRPr="001411CA">
        <w:rPr>
          <w:b/>
          <w:noProof/>
          <w:sz w:val="28"/>
          <w:szCs w:val="28"/>
          <w:highlight w:val="lightGray"/>
          <w:lang w:eastAsia="en-GB"/>
        </w:rPr>
        <mc:AlternateContent>
          <mc:Choice Requires="wps">
            <w:drawing>
              <wp:anchor distT="45720" distB="45720" distL="114300" distR="114300" simplePos="0" relativeHeight="251658256" behindDoc="0" locked="0" layoutInCell="1" allowOverlap="1" wp14:anchorId="6BDDBCE8" wp14:editId="6C013C1D">
                <wp:simplePos x="0" y="0"/>
                <wp:positionH relativeFrom="margin">
                  <wp:posOffset>-1905</wp:posOffset>
                </wp:positionH>
                <wp:positionV relativeFrom="paragraph">
                  <wp:posOffset>1032510</wp:posOffset>
                </wp:positionV>
                <wp:extent cx="6020435" cy="836930"/>
                <wp:effectExtent l="57150" t="57150" r="113665" b="115570"/>
                <wp:wrapSquare wrapText="bothSides"/>
                <wp:docPr id="19" name="Text Box 1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20435" cy="836930"/>
                        </a:xfrm>
                        <a:prstGeom prst="roundRect">
                          <a:avLst/>
                        </a:prstGeom>
                        <a:ln w="38100">
                          <a:headEnd/>
                          <a:tailEnd/>
                        </a:ln>
                        <a:effectLst>
                          <a:outerShdw blurRad="50800" dist="38100" dir="2700000" algn="tl" rotWithShape="0">
                            <a:prstClr val="black">
                              <a:alpha val="40000"/>
                            </a:prstClr>
                          </a:outerShdw>
                        </a:effectLst>
                      </wps:spPr>
                      <wps:style>
                        <a:lnRef idx="2">
                          <a:schemeClr val="accent5"/>
                        </a:lnRef>
                        <a:fillRef idx="1">
                          <a:schemeClr val="lt1"/>
                        </a:fillRef>
                        <a:effectRef idx="0">
                          <a:schemeClr val="accent5"/>
                        </a:effectRef>
                        <a:fontRef idx="minor">
                          <a:schemeClr val="dk1"/>
                        </a:fontRef>
                      </wps:style>
                      <wps:txbx>
                        <w:txbxContent>
                          <w:p w14:paraId="3D0EDA04" w14:textId="77777777" w:rsidR="009B4C11" w:rsidRDefault="009B4C11" w:rsidP="00C137B5">
                            <w:r w:rsidRPr="00C137B5">
                              <w:rPr>
                                <w:rFonts w:ascii="Calibri" w:eastAsia="Calibri" w:hAnsi="Calibri" w:cs="Calibri"/>
                                <w:color w:val="000000" w:themeColor="text1"/>
                              </w:rPr>
                              <w:t>S</w:t>
                            </w:r>
                            <w:r w:rsidRPr="00C137B5">
                              <w:t>tudent support tip</w:t>
                            </w:r>
                          </w:p>
                          <w:p w14:paraId="7DCE90C2" w14:textId="77777777" w:rsidR="009B4C11" w:rsidRPr="00C137B5" w:rsidRDefault="009B4C11" w:rsidP="00C137B5"/>
                          <w:p w14:paraId="312D6930" w14:textId="77777777" w:rsidR="009B4C11" w:rsidRDefault="009B4C11" w:rsidP="00C137B5">
                            <w:r w:rsidRPr="00C137B5">
                              <w:t xml:space="preserve">You can search for other local NHS services on the </w:t>
                            </w:r>
                            <w:hyperlink r:id="rId144" w:history="1">
                              <w:r w:rsidRPr="00C137B5">
                                <w:rPr>
                                  <w:rStyle w:val="Hyperlink"/>
                                </w:rPr>
                                <w:t>NHS website</w:t>
                              </w:r>
                            </w:hyperlink>
                            <w:r w:rsidRPr="00C137B5">
                              <w:t>.</w:t>
                            </w:r>
                          </w:p>
                          <w:p w14:paraId="6FB45DB7" w14:textId="77777777" w:rsidR="009B4C11" w:rsidRDefault="009B4C11" w:rsidP="00C137B5"/>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roundrect w14:anchorId="6BDDBCE8" id="Text Box 19" o:spid="_x0000_s1041" style="position:absolute;margin-left:-.15pt;margin-top:81.3pt;width:474.05pt;height:65.9pt;z-index:251658256;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" fillcolor="white [3201]" strokecolor="#4472c4 [3208]" strokeweight="3pt">
                <v:stroke joinstyle="miter"/>
                <v:shadow on="t" color="black" opacity="26214f" origin="-.5,-.5" offset=".74836mm,.74836mm"/>
                <v:textbox>
                  <w:txbxContent>
                    <w:p w14:paraId="3D0EDA04" w14:textId="77777777" w:rsidR="009B4C11" w:rsidRDefault="009B4C11" w:rsidP="00C137B5">
                      <w:r w:rsidRPr="00C137B5">
                        <w:rPr>
                          <w:rFonts w:ascii="Calibri" w:eastAsia="Calibri" w:hAnsi="Calibri" w:cs="Calibri"/>
                          <w:color w:val="000000" w:themeColor="text1"/>
                        </w:rPr>
                        <w:t>S</w:t>
                      </w:r>
                      <w:r w:rsidRPr="00C137B5">
                        <w:t>tudent support tip</w:t>
                      </w:r>
                    </w:p>
                    <w:p w14:paraId="7DCE90C2" w14:textId="77777777" w:rsidR="009B4C11" w:rsidRPr="00C137B5" w:rsidRDefault="009B4C11" w:rsidP="00C137B5"/>
                    <w:p w14:paraId="312D6930" w14:textId="77777777" w:rsidR="009B4C11" w:rsidRDefault="009B4C11" w:rsidP="00C137B5">
                      <w:r w:rsidRPr="00C137B5">
                        <w:t xml:space="preserve">You can search for other local NHS services on the </w:t>
                      </w:r>
                      <w:hyperlink r:id="rId145" w:history="1">
                        <w:r w:rsidRPr="00C137B5">
                          <w:rPr>
                            <w:rStyle w:val="Hyperlink"/>
                          </w:rPr>
                          <w:t>NHS website</w:t>
                        </w:r>
                      </w:hyperlink>
                      <w:r w:rsidRPr="00C137B5">
                        <w:t>.</w:t>
                      </w:r>
                    </w:p>
                    <w:p w14:paraId="6FB45DB7" w14:textId="77777777" w:rsidR="009B4C11" w:rsidRDefault="009B4C11" w:rsidP="00C137B5"/>
                  </w:txbxContent>
                </v:textbox>
                <w10:wrap type="square" anchorx="margin"/>
              </v:roundrect>
            </w:pict>
          </mc:Fallback>
        </mc:AlternateContent>
      </w:r>
      <w:r w:rsidR="00C723DB" w:rsidRPr="003017F3">
        <w:t xml:space="preserve">If you need to visit the doctor </w:t>
      </w:r>
      <w:r w:rsidR="00872E6F">
        <w:t xml:space="preserve">(GP) </w:t>
      </w:r>
      <w:r w:rsidR="00C723DB" w:rsidRPr="003017F3">
        <w:t xml:space="preserve">during your time at Leeds, </w:t>
      </w:r>
      <w:r w:rsidR="003017F3" w:rsidRPr="003017F3">
        <w:t xml:space="preserve">it is advised that you register and visit </w:t>
      </w:r>
      <w:hyperlink r:id="rId146" w:tooltip="Leeds Student Medical Practice" w:history="1">
        <w:r w:rsidR="003017F3" w:rsidRPr="003017F3">
          <w:rPr>
            <w:rStyle w:val="Hyperlink"/>
          </w:rPr>
          <w:t>Leeds Student Medical Practice</w:t>
        </w:r>
      </w:hyperlink>
      <w:r w:rsidR="003017F3" w:rsidRPr="003017F3">
        <w:t>. It is located about a 3-5 minute walk from Parkinson Building on Blenheim Terrace.</w:t>
      </w:r>
      <w:r w:rsidR="003017F3">
        <w:t xml:space="preserve"> If you are already registered at another practice and are still able to visit it regularly if required then you do not necessarily need to register at Leeds Student Medical Practice.</w:t>
      </w:r>
      <w:r w:rsidR="00872E6F">
        <w:t xml:space="preserve"> </w:t>
      </w:r>
    </w:p>
    <w:p w14:paraId="1791A0EC" w14:textId="79DC9E83" w:rsidR="00872E6F" w:rsidRPr="00872E6F" w:rsidRDefault="00872E6F" w:rsidP="00044EC0">
      <w:pPr>
        <w:rPr>
          <w:highlight w:val="lightGray"/>
        </w:rPr>
      </w:pPr>
    </w:p>
    <w:p w14:paraId="139C7887" w14:textId="35A68D4A" w:rsidR="0056172F" w:rsidRDefault="0056172F" w:rsidP="00044EC0"/>
    <w:p w14:paraId="51870DEC" w14:textId="77777777" w:rsidR="0056172F" w:rsidRDefault="0056172F" w:rsidP="00044EC0"/>
    <w:p w14:paraId="3599F296" w14:textId="72B21FE2" w:rsidR="00F20BCB" w:rsidRDefault="00F20BCB" w:rsidP="00044EC0"/>
    <w:p w14:paraId="20D38577" w14:textId="1F85E089" w:rsidR="0079150F" w:rsidRDefault="00A42473" w:rsidP="00044EC0">
      <w:pPr>
        <w:pStyle w:val="Heading1"/>
      </w:pPr>
      <w:r>
        <w:br w:type="page"/>
      </w:r>
      <w:bookmarkStart w:id="671" w:name="_Toc17191252"/>
      <w:bookmarkStart w:id="672" w:name="_Toc17191364"/>
      <w:bookmarkStart w:id="673" w:name="_Toc17192837"/>
      <w:bookmarkStart w:id="674" w:name="_Toc17206964"/>
      <w:bookmarkStart w:id="675" w:name="_Toc17207137"/>
      <w:bookmarkStart w:id="676" w:name="_Toc17283670"/>
      <w:bookmarkStart w:id="677" w:name="_Toc17285305"/>
      <w:bookmarkStart w:id="678" w:name="_Toc17290079"/>
      <w:bookmarkStart w:id="679" w:name="_Toc17290281"/>
      <w:bookmarkStart w:id="680" w:name="_Toc17293142"/>
      <w:bookmarkStart w:id="681" w:name="_Toc8981530"/>
      <w:bookmarkStart w:id="682" w:name="_Toc115174995"/>
      <w:bookmarkEnd w:id="671"/>
      <w:bookmarkEnd w:id="672"/>
      <w:bookmarkEnd w:id="673"/>
      <w:bookmarkEnd w:id="674"/>
      <w:bookmarkEnd w:id="675"/>
      <w:bookmarkEnd w:id="676"/>
      <w:bookmarkEnd w:id="677"/>
      <w:bookmarkEnd w:id="678"/>
      <w:bookmarkEnd w:id="679"/>
      <w:bookmarkEnd w:id="680"/>
      <w:r w:rsidR="0079150F" w:rsidRPr="00791AAB">
        <w:lastRenderedPageBreak/>
        <w:t>Registration, Fees and Student Records</w:t>
      </w:r>
      <w:bookmarkEnd w:id="668"/>
      <w:bookmarkEnd w:id="669"/>
      <w:bookmarkEnd w:id="681"/>
      <w:bookmarkEnd w:id="682"/>
    </w:p>
    <w:p w14:paraId="3234936C" w14:textId="3E428DE6" w:rsidR="00AE1941" w:rsidRDefault="00AE1941" w:rsidP="00044EC0">
      <w:pPr>
        <w:rPr>
          <w:lang w:val="x-none"/>
        </w:rPr>
      </w:pPr>
    </w:p>
    <w:p w14:paraId="24AEA4A9" w14:textId="18A7BDB5" w:rsidR="009F22A2" w:rsidRPr="00791AAB" w:rsidRDefault="0079150F" w:rsidP="00044EC0">
      <w:pPr>
        <w:pStyle w:val="Heading2"/>
      </w:pPr>
      <w:bookmarkStart w:id="683" w:name="_Toc8981531"/>
      <w:bookmarkStart w:id="684" w:name="_Ref293928101"/>
      <w:bookmarkStart w:id="685" w:name="_Toc294183231"/>
      <w:bookmarkStart w:id="686" w:name="_Toc294188272"/>
      <w:bookmarkStart w:id="687" w:name="_Toc115174996"/>
      <w:r w:rsidRPr="00791AAB">
        <w:t>Registration</w:t>
      </w:r>
      <w:bookmarkEnd w:id="683"/>
      <w:bookmarkEnd w:id="687"/>
      <w:r w:rsidRPr="00791AAB">
        <w:t xml:space="preserve"> </w:t>
      </w:r>
      <w:bookmarkEnd w:id="684"/>
      <w:bookmarkEnd w:id="685"/>
      <w:bookmarkEnd w:id="686"/>
    </w:p>
    <w:p w14:paraId="3CE457AE" w14:textId="07E39905" w:rsidR="003F57D2" w:rsidRDefault="003F57D2" w:rsidP="003F57D2">
      <w:r>
        <w:t xml:space="preserve">Registration and re-registration is accessed </w:t>
      </w:r>
      <w:hyperlink r:id="rId147">
        <w:r w:rsidRPr="2EF687D8">
          <w:rPr>
            <w:rStyle w:val="Hyperlink"/>
          </w:rPr>
          <w:t>via Minerva</w:t>
        </w:r>
      </w:hyperlink>
      <w:r>
        <w:t xml:space="preserve">. </w:t>
      </w:r>
    </w:p>
    <w:p w14:paraId="417204D8" w14:textId="77777777" w:rsidR="003F57D2" w:rsidRDefault="003F57D2" w:rsidP="003F57D2"/>
    <w:p w14:paraId="22040ED4" w14:textId="15501939" w:rsidR="009E6678" w:rsidRPr="009E6678" w:rsidRDefault="00BA28F9" w:rsidP="003F57D2">
      <w:pPr>
        <w:rPr>
          <w:rFonts w:eastAsiaTheme="minorEastAsia"/>
          <w:sz w:val="22"/>
          <w:szCs w:val="22"/>
          <w:lang w:eastAsia="zh-CN"/>
        </w:rPr>
      </w:pPr>
      <w:r>
        <w:t xml:space="preserve">All information about the registration process can be found </w:t>
      </w:r>
      <w:r w:rsidR="009E6678" w:rsidRPr="009E6678">
        <w:t xml:space="preserve">on the </w:t>
      </w:r>
      <w:hyperlink r:id="rId148" w:history="1">
        <w:r w:rsidR="009E6678" w:rsidRPr="009E6678">
          <w:rPr>
            <w:rStyle w:val="Hyperlink"/>
          </w:rPr>
          <w:t>For Students website</w:t>
        </w:r>
      </w:hyperlink>
      <w:r>
        <w:t>.</w:t>
      </w:r>
      <w:r w:rsidR="00F44FA2">
        <w:t xml:space="preserve"> Registration as a new starter or returning PGR each year is vital, partly because failure to register may delay any sponsorship payments you receive</w:t>
      </w:r>
      <w:r w:rsidR="7ACCF6D1">
        <w:t xml:space="preserve"> and may </w:t>
      </w:r>
      <w:r w:rsidR="00EA3A56">
        <w:t xml:space="preserve">ultimately </w:t>
      </w:r>
      <w:r w:rsidR="7ACCF6D1">
        <w:t>lead to your withdrawal from your programme</w:t>
      </w:r>
      <w:r w:rsidR="00F44FA2">
        <w:t>.</w:t>
      </w:r>
      <w:r w:rsidR="00153718">
        <w:t xml:space="preserve"> </w:t>
      </w:r>
      <w:r w:rsidR="0017184A">
        <w:t>You w</w:t>
      </w:r>
      <w:r w:rsidR="00153718">
        <w:t>ill need to register online w</w:t>
      </w:r>
      <w:r w:rsidR="0017184A">
        <w:t>ithin four weeks of starting your studies.</w:t>
      </w:r>
      <w:r w:rsidR="009E6678">
        <w:t xml:space="preserve"> </w:t>
      </w:r>
      <w:r w:rsidR="009E6678" w:rsidRPr="009E6678">
        <w:rPr>
          <w:rFonts w:eastAsiaTheme="minorEastAsia"/>
          <w:lang w:eastAsia="zh-CN"/>
        </w:rPr>
        <w:t>New PGRs must also complete an identity check. New PGRs are defined as those who are “beginning” a course, usually coming through admissions. This ensures we know the people studying with us are who they say they are and they have the right to study. This is also important for immigration permissions for international PGRs. It is important that PGRs complete registration as quickly as possible.</w:t>
      </w:r>
      <w:r w:rsidR="009E6678">
        <w:rPr>
          <w:rFonts w:eastAsiaTheme="minorEastAsia"/>
          <w:lang w:eastAsia="zh-CN"/>
        </w:rPr>
        <w:t xml:space="preserve"> More information on the identity check can be found on the </w:t>
      </w:r>
      <w:hyperlink r:id="rId149" w:history="1">
        <w:r w:rsidR="009E6678" w:rsidRPr="009E6678">
          <w:rPr>
            <w:rStyle w:val="Hyperlink"/>
            <w:rFonts w:eastAsiaTheme="minorEastAsia"/>
            <w:lang w:eastAsia="zh-CN"/>
          </w:rPr>
          <w:t>For Students website</w:t>
        </w:r>
      </w:hyperlink>
      <w:r w:rsidR="009E6678">
        <w:rPr>
          <w:rFonts w:eastAsiaTheme="minorEastAsia"/>
          <w:lang w:eastAsia="zh-CN"/>
        </w:rPr>
        <w:t>.</w:t>
      </w:r>
    </w:p>
    <w:p w14:paraId="2899F5C6" w14:textId="13847E08" w:rsidR="00153718" w:rsidRDefault="0017184A" w:rsidP="00044EC0">
      <w:r>
        <w:t xml:space="preserve"> </w:t>
      </w:r>
    </w:p>
    <w:p w14:paraId="5B03BB0F" w14:textId="28AE6886" w:rsidR="007D7CDA" w:rsidRPr="00624F6F" w:rsidRDefault="007D7CDA" w:rsidP="00044EC0">
      <w:r w:rsidRPr="00624F6F">
        <w:t>Full guidance on obtaining a student card</w:t>
      </w:r>
      <w:r w:rsidR="00153718">
        <w:t>,</w:t>
      </w:r>
      <w:r w:rsidR="00EE5B10">
        <w:t xml:space="preserve"> and </w:t>
      </w:r>
      <w:r w:rsidRPr="00624F6F">
        <w:t>replacement student cards, can</w:t>
      </w:r>
      <w:r w:rsidR="009E6678">
        <w:t xml:space="preserve"> also</w:t>
      </w:r>
      <w:r w:rsidRPr="00624F6F">
        <w:t xml:space="preserve"> be found on the</w:t>
      </w:r>
      <w:r w:rsidR="009E6678">
        <w:t xml:space="preserve"> </w:t>
      </w:r>
      <w:hyperlink r:id="rId150" w:history="1">
        <w:r w:rsidR="009E6678" w:rsidRPr="009E6678">
          <w:rPr>
            <w:rStyle w:val="Hyperlink"/>
          </w:rPr>
          <w:t>For Students website</w:t>
        </w:r>
      </w:hyperlink>
      <w:r w:rsidR="009E6678">
        <w:t>.</w:t>
      </w:r>
      <w:r w:rsidRPr="00624F6F">
        <w:t xml:space="preserve"> </w:t>
      </w:r>
    </w:p>
    <w:p w14:paraId="0941ED27" w14:textId="77777777" w:rsidR="00BA28F9" w:rsidRPr="00624F6F" w:rsidRDefault="00BA28F9" w:rsidP="00044EC0"/>
    <w:p w14:paraId="3E93ABD1" w14:textId="39AB46B4" w:rsidR="003F57D2" w:rsidRDefault="0017184A" w:rsidP="2EF687D8">
      <w:r>
        <w:t xml:space="preserve">Continuing PGRs need to </w:t>
      </w:r>
      <w:r w:rsidR="00942BB7">
        <w:t>re-</w:t>
      </w:r>
      <w:r>
        <w:t>register each year within four weeks of the anniversary of their starting date. Your Graduate School will contact you with information at the relevant time. F</w:t>
      </w:r>
      <w:r w:rsidR="00F44FA2">
        <w:t>ailure to re-register may delay any sponsorship payments you receive</w:t>
      </w:r>
      <w:r w:rsidR="7ACCF6D1">
        <w:t xml:space="preserve"> and may</w:t>
      </w:r>
      <w:r w:rsidR="00EA3A56">
        <w:t xml:space="preserve"> ultimately</w:t>
      </w:r>
      <w:r w:rsidR="7ACCF6D1">
        <w:t xml:space="preserve"> lead to your withdrawal from your programme.</w:t>
      </w:r>
      <w:r w:rsidR="2EF687D8">
        <w:t xml:space="preserve"> </w:t>
      </w:r>
    </w:p>
    <w:p w14:paraId="7A3C1C08" w14:textId="02DB7F32" w:rsidR="003F57D2" w:rsidRDefault="003F57D2" w:rsidP="2EF687D8"/>
    <w:p w14:paraId="7A53D7B8" w14:textId="3F555018" w:rsidR="00E5429E" w:rsidRDefault="006D47A4" w:rsidP="00044EC0">
      <w:pPr>
        <w:rPr>
          <w:rStyle w:val="Hyperlink"/>
        </w:rPr>
      </w:pPr>
      <w:r w:rsidRPr="00624F6F">
        <w:t>PGRs</w:t>
      </w:r>
      <w:r w:rsidR="001F6B5A" w:rsidRPr="00624F6F">
        <w:t xml:space="preserve"> will not normally be permitted to register concurrently on another programme of study at this or another Higher Education Institution</w:t>
      </w:r>
      <w:r w:rsidR="009A0F8F" w:rsidRPr="00624F6F">
        <w:t>.</w:t>
      </w:r>
      <w:r w:rsidR="00F36FC1" w:rsidRPr="00624F6F">
        <w:t xml:space="preserve"> There are some exceptions to this, and they are explained in the </w:t>
      </w:r>
      <w:hyperlink r:id="rId151" w:tooltip="concurrent registrations " w:history="1">
        <w:r w:rsidR="00F36FC1" w:rsidRPr="00624F6F">
          <w:rPr>
            <w:rStyle w:val="Hyperlink"/>
          </w:rPr>
          <w:t>Policy on concurrent registrations for research degree candidates</w:t>
        </w:r>
        <w:r w:rsidRPr="00624F6F">
          <w:rPr>
            <w:rStyle w:val="Hyperlink"/>
          </w:rPr>
          <w:t>.</w:t>
        </w:r>
      </w:hyperlink>
    </w:p>
    <w:p w14:paraId="57F0095D" w14:textId="0EDF96A6" w:rsidR="0056172F" w:rsidRDefault="00C137B5" w:rsidP="00044EC0">
      <w:pPr>
        <w:rPr>
          <w:rStyle w:val="Hyperlink"/>
        </w:rPr>
      </w:pPr>
      <w:r w:rsidRPr="001411CA">
        <w:rPr>
          <w:b/>
          <w:noProof/>
          <w:sz w:val="28"/>
          <w:szCs w:val="28"/>
          <w:highlight w:val="lightGray"/>
          <w:lang w:eastAsia="en-GB"/>
        </w:rPr>
        <mc:AlternateContent>
          <mc:Choice Requires="wps">
            <w:drawing>
              <wp:anchor distT="45720" distB="45720" distL="114300" distR="114300" simplePos="0" relativeHeight="251658257" behindDoc="0" locked="0" layoutInCell="1" allowOverlap="1" wp14:anchorId="6796C58A" wp14:editId="1D567D1D">
                <wp:simplePos x="0" y="0"/>
                <wp:positionH relativeFrom="margin">
                  <wp:posOffset>-1905</wp:posOffset>
                </wp:positionH>
                <wp:positionV relativeFrom="paragraph">
                  <wp:posOffset>467995</wp:posOffset>
                </wp:positionV>
                <wp:extent cx="6020435" cy="1012825"/>
                <wp:effectExtent l="57150" t="57150" r="113665" b="111125"/>
                <wp:wrapSquare wrapText="bothSides"/>
                <wp:docPr id="20" name="Text Box 2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20435" cy="1012825"/>
                        </a:xfrm>
                        <a:prstGeom prst="roundRect">
                          <a:avLst/>
                        </a:prstGeom>
                        <a:ln w="38100">
                          <a:headEnd/>
                          <a:tailEnd/>
                        </a:ln>
                        <a:effectLst>
                          <a:outerShdw blurRad="50800" dist="38100" dir="2700000" algn="tl" rotWithShape="0">
                            <a:prstClr val="black">
                              <a:alpha val="40000"/>
                            </a:prstClr>
                          </a:outerShdw>
                        </a:effectLst>
                      </wps:spPr>
                      <wps:style>
                        <a:lnRef idx="2">
                          <a:schemeClr val="accent5"/>
                        </a:lnRef>
                        <a:fillRef idx="1">
                          <a:schemeClr val="lt1"/>
                        </a:fillRef>
                        <a:effectRef idx="0">
                          <a:schemeClr val="accent5"/>
                        </a:effectRef>
                        <a:fontRef idx="minor">
                          <a:schemeClr val="dk1"/>
                        </a:fontRef>
                      </wps:style>
                      <wps:txbx>
                        <w:txbxContent>
                          <w:p w14:paraId="72BD0B5A" w14:textId="77777777" w:rsidR="009B4C11" w:rsidRDefault="009B4C11" w:rsidP="00C137B5">
                            <w:r w:rsidRPr="00C137B5">
                              <w:rPr>
                                <w:rFonts w:ascii="Calibri" w:eastAsia="Calibri" w:hAnsi="Calibri" w:cs="Calibri"/>
                                <w:color w:val="000000" w:themeColor="text1"/>
                              </w:rPr>
                              <w:t>S</w:t>
                            </w:r>
                            <w:r w:rsidRPr="00C137B5">
                              <w:t>tudent support tip</w:t>
                            </w:r>
                          </w:p>
                          <w:p w14:paraId="596977B3" w14:textId="77777777" w:rsidR="009B4C11" w:rsidRPr="00C137B5" w:rsidRDefault="009B4C11" w:rsidP="00C137B5"/>
                          <w:p w14:paraId="3560E596" w14:textId="77777777" w:rsidR="009B4C11" w:rsidRPr="00EA3A56" w:rsidRDefault="009B4C11" w:rsidP="00C137B5">
                            <w:pPr>
                              <w:rPr>
                                <w:rStyle w:val="Hyperlink"/>
                                <w:color w:val="auto"/>
                                <w:u w:val="none"/>
                              </w:rPr>
                            </w:pPr>
                            <w:r w:rsidRPr="00C137B5">
                              <w:rPr>
                                <w:rStyle w:val="Hyperlink"/>
                                <w:color w:val="auto"/>
                                <w:u w:val="none"/>
                              </w:rPr>
                              <w:t>If you experience any issues around registration please let your Graduate School team know immediately.</w:t>
                            </w:r>
                          </w:p>
                          <w:p w14:paraId="39555874" w14:textId="77777777" w:rsidR="009B4C11" w:rsidRDefault="009B4C11" w:rsidP="00C137B5"/>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roundrect w14:anchorId="6796C58A" id="Text Box 20" o:spid="_x0000_s1042" style="position:absolute;margin-left:-.15pt;margin-top:36.85pt;width:474.05pt;height:79.75pt;z-index:251658257;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" fillcolor="white [3201]" strokecolor="#4472c4 [3208]" strokeweight="3pt">
                <v:stroke joinstyle="miter"/>
                <v:shadow on="t" color="black" opacity="26214f" origin="-.5,-.5" offset=".74836mm,.74836mm"/>
                <v:textbox>
                  <w:txbxContent>
                    <w:p w14:paraId="72BD0B5A" w14:textId="77777777" w:rsidR="009B4C11" w:rsidRDefault="009B4C11" w:rsidP="00C137B5">
                      <w:r w:rsidRPr="00C137B5">
                        <w:rPr>
                          <w:rFonts w:ascii="Calibri" w:eastAsia="Calibri" w:hAnsi="Calibri" w:cs="Calibri"/>
                          <w:color w:val="000000" w:themeColor="text1"/>
                        </w:rPr>
                        <w:t>S</w:t>
                      </w:r>
                      <w:r w:rsidRPr="00C137B5">
                        <w:t>tudent support tip</w:t>
                      </w:r>
                    </w:p>
                    <w:p w14:paraId="596977B3" w14:textId="77777777" w:rsidR="009B4C11" w:rsidRPr="00C137B5" w:rsidRDefault="009B4C11" w:rsidP="00C137B5"/>
                    <w:p w14:paraId="3560E596" w14:textId="77777777" w:rsidR="009B4C11" w:rsidRPr="00EA3A56" w:rsidRDefault="009B4C11" w:rsidP="00C137B5">
                      <w:pPr>
                        <w:rPr>
                          <w:rStyle w:val="Hyperlink"/>
                          <w:color w:val="auto"/>
                          <w:u w:val="none"/>
                        </w:rPr>
                      </w:pPr>
                      <w:r w:rsidRPr="00C137B5">
                        <w:rPr>
                          <w:rStyle w:val="Hyperlink"/>
                          <w:color w:val="auto"/>
                          <w:u w:val="none"/>
                        </w:rPr>
                        <w:t>If you experience any issues around registration please let your Graduate School team know immediately.</w:t>
                      </w:r>
                    </w:p>
                    <w:p w14:paraId="39555874" w14:textId="77777777" w:rsidR="009B4C11" w:rsidRDefault="009B4C11" w:rsidP="00C137B5"/>
                  </w:txbxContent>
                </v:textbox>
                <w10:wrap type="square" anchorx="margin"/>
              </v:roundrect>
            </w:pict>
          </mc:Fallback>
        </mc:AlternateContent>
      </w:r>
    </w:p>
    <w:p w14:paraId="607BE67A" w14:textId="74CD37AC" w:rsidR="00AE1941" w:rsidRDefault="00AE1941" w:rsidP="00044EC0">
      <w:pPr>
        <w:rPr>
          <w:rStyle w:val="Hyperlink"/>
        </w:rPr>
      </w:pPr>
    </w:p>
    <w:p w14:paraId="51EEADC2" w14:textId="2ECE8A41" w:rsidR="00E5429E" w:rsidRPr="00791AAB" w:rsidRDefault="00E5429E" w:rsidP="00044EC0">
      <w:pPr>
        <w:pStyle w:val="Heading2"/>
      </w:pPr>
      <w:bookmarkStart w:id="688" w:name="_Toc8981532"/>
      <w:bookmarkStart w:id="689" w:name="_Toc115174997"/>
      <w:r w:rsidRPr="00791AAB">
        <w:t>Visa</w:t>
      </w:r>
      <w:bookmarkEnd w:id="688"/>
      <w:r w:rsidR="0059126B">
        <w:rPr>
          <w:lang w:val="en-GB"/>
        </w:rPr>
        <w:t>s</w:t>
      </w:r>
      <w:bookmarkEnd w:id="689"/>
    </w:p>
    <w:p w14:paraId="379A6BAC" w14:textId="5E7EBE16" w:rsidR="00E5429E" w:rsidRPr="00624F6F" w:rsidRDefault="00E5429E" w:rsidP="00044EC0">
      <w:r>
        <w:t xml:space="preserve">If you are an international PGR and you are here on a visa, it is important that you understand how your visa works, and what to do when your circumstances change. All information, including </w:t>
      </w:r>
      <w:r w:rsidR="10B373E6">
        <w:t xml:space="preserve">Student Visa (formerly </w:t>
      </w:r>
      <w:r w:rsidR="00EA3A56">
        <w:t>‘</w:t>
      </w:r>
      <w:r w:rsidR="00C21B0A">
        <w:t>Tier 4</w:t>
      </w:r>
      <w:r w:rsidR="00EA3A56">
        <w:t>’</w:t>
      </w:r>
      <w:r w:rsidR="14ECBCC0">
        <w:t>)</w:t>
      </w:r>
      <w:r w:rsidR="00C21B0A">
        <w:t xml:space="preserve"> responsibilities, </w:t>
      </w:r>
      <w:r w:rsidR="000221DF">
        <w:t xml:space="preserve">can be found on the </w:t>
      </w:r>
      <w:hyperlink r:id="rId152">
        <w:r w:rsidR="00EA3A56">
          <w:rPr>
            <w:rStyle w:val="Hyperlink"/>
          </w:rPr>
          <w:t>For Students website</w:t>
        </w:r>
      </w:hyperlink>
      <w:r w:rsidR="00C21B0A">
        <w:t xml:space="preserve">. </w:t>
      </w:r>
    </w:p>
    <w:p w14:paraId="0C602FCF" w14:textId="77777777" w:rsidR="00C21B0A" w:rsidRPr="00624F6F" w:rsidRDefault="00C21B0A" w:rsidP="00044EC0"/>
    <w:p w14:paraId="685E0550" w14:textId="41B499A5" w:rsidR="00E5429E" w:rsidRPr="00EA3A56" w:rsidRDefault="00E5429E" w:rsidP="00044EC0">
      <w:r>
        <w:t>If you need specific advice on your visa</w:t>
      </w:r>
      <w:r w:rsidR="0056172F">
        <w:t>, including how to extend your visa,</w:t>
      </w:r>
      <w:r>
        <w:t xml:space="preserve"> please </w:t>
      </w:r>
      <w:r w:rsidR="00C21B0A">
        <w:t>c</w:t>
      </w:r>
      <w:r w:rsidR="004E618C">
        <w:t xml:space="preserve">ontact the </w:t>
      </w:r>
      <w:hyperlink r:id="rId153" w:history="1">
        <w:r w:rsidR="004E618C" w:rsidRPr="004E618C">
          <w:rPr>
            <w:rStyle w:val="Hyperlink"/>
          </w:rPr>
          <w:t>Student Visa Advice Team</w:t>
        </w:r>
      </w:hyperlink>
      <w:r w:rsidR="19533E23" w:rsidRPr="2EF687D8">
        <w:rPr>
          <w:rFonts w:ascii="Calibri" w:eastAsia="Calibri" w:hAnsi="Calibri" w:cs="Calibri"/>
        </w:rPr>
        <w:t xml:space="preserve">. </w:t>
      </w:r>
    </w:p>
    <w:p w14:paraId="0E98A24D" w14:textId="2D114A5A" w:rsidR="00AE1941" w:rsidRDefault="00AE1941" w:rsidP="00044EC0"/>
    <w:p w14:paraId="692D6090" w14:textId="78C7F4FA" w:rsidR="0079150F" w:rsidRPr="00791AAB" w:rsidRDefault="0079150F" w:rsidP="00044EC0">
      <w:pPr>
        <w:pStyle w:val="Heading2"/>
      </w:pPr>
      <w:bookmarkStart w:id="690" w:name="_Toc294183238"/>
      <w:bookmarkStart w:id="691" w:name="_Toc294188279"/>
      <w:bookmarkStart w:id="692" w:name="_Toc8981533"/>
      <w:bookmarkStart w:id="693" w:name="_Toc115174998"/>
      <w:r w:rsidRPr="00791AAB">
        <w:lastRenderedPageBreak/>
        <w:t>Payment of academic fees</w:t>
      </w:r>
      <w:bookmarkEnd w:id="690"/>
      <w:bookmarkEnd w:id="691"/>
      <w:bookmarkEnd w:id="692"/>
      <w:bookmarkEnd w:id="693"/>
    </w:p>
    <w:p w14:paraId="0CDE55F3" w14:textId="1738CEAE" w:rsidR="0079150F" w:rsidRDefault="006738AF" w:rsidP="00044EC0">
      <w:r>
        <w:t xml:space="preserve">Please also see the </w:t>
      </w:r>
      <w:hyperlink r:id="rId154" w:anchor="Finance" w:tooltip="Finance" w:history="1">
        <w:r w:rsidRPr="006738AF">
          <w:rPr>
            <w:rStyle w:val="Hyperlink"/>
          </w:rPr>
          <w:t>Finance website</w:t>
        </w:r>
      </w:hyperlink>
      <w:r>
        <w:t xml:space="preserve"> for information and advice</w:t>
      </w:r>
      <w:r w:rsidRPr="00624F6F">
        <w:t xml:space="preserve"> </w:t>
      </w:r>
      <w:r>
        <w:t xml:space="preserve">about financial matters during your studies. </w:t>
      </w:r>
      <w:r w:rsidR="0079150F" w:rsidRPr="00624F6F">
        <w:t xml:space="preserve">Academic fees for </w:t>
      </w:r>
      <w:r w:rsidR="006D47A4" w:rsidRPr="00624F6F">
        <w:t>PGRs</w:t>
      </w:r>
      <w:r w:rsidR="0079150F" w:rsidRPr="00624F6F">
        <w:t xml:space="preserve"> </w:t>
      </w:r>
      <w:r w:rsidR="00842058" w:rsidRPr="00624F6F">
        <w:t xml:space="preserve">for </w:t>
      </w:r>
      <w:r w:rsidR="00B72A82">
        <w:t>the current session</w:t>
      </w:r>
      <w:r w:rsidR="00A2389A" w:rsidRPr="00624F6F">
        <w:t xml:space="preserve"> </w:t>
      </w:r>
      <w:r w:rsidR="0079150F" w:rsidRPr="00624F6F">
        <w:t xml:space="preserve">are </w:t>
      </w:r>
      <w:r w:rsidR="005508D3" w:rsidRPr="00624F6F">
        <w:t xml:space="preserve">available via the </w:t>
      </w:r>
      <w:hyperlink r:id="rId155" w:tooltip="Research Degrees Fees" w:history="1">
        <w:r w:rsidR="005508D3" w:rsidRPr="00624F6F">
          <w:rPr>
            <w:rStyle w:val="Hyperlink"/>
          </w:rPr>
          <w:t>University of Leeds website</w:t>
        </w:r>
      </w:hyperlink>
      <w:r w:rsidR="005508D3" w:rsidRPr="00624F6F">
        <w:t xml:space="preserve"> and must be paid at the point of registration</w:t>
      </w:r>
      <w:r w:rsidR="00153718">
        <w:t xml:space="preserve"> (for sponsored or funded students your fees may be paid on your behalf)</w:t>
      </w:r>
      <w:r w:rsidR="005508D3" w:rsidRPr="00624F6F">
        <w:t>.</w:t>
      </w:r>
      <w:r w:rsidR="006A2A17" w:rsidRPr="00624F6F">
        <w:t xml:space="preserve"> </w:t>
      </w:r>
      <w:r w:rsidR="0079150F" w:rsidRPr="00624F6F">
        <w:t xml:space="preserve">Self-supporting </w:t>
      </w:r>
      <w:r w:rsidR="005508D3" w:rsidRPr="00624F6F">
        <w:t xml:space="preserve">PGRs </w:t>
      </w:r>
      <w:r w:rsidR="001D2FFE" w:rsidRPr="00624F6F">
        <w:t>need</w:t>
      </w:r>
      <w:r w:rsidR="0079150F" w:rsidRPr="00624F6F">
        <w:t xml:space="preserve"> to pay academic fees at registration, although </w:t>
      </w:r>
      <w:r w:rsidR="006D47A4" w:rsidRPr="00624F6F">
        <w:t xml:space="preserve">it is possible to </w:t>
      </w:r>
      <w:r w:rsidR="0079150F" w:rsidRPr="00624F6F">
        <w:t>apply</w:t>
      </w:r>
      <w:r w:rsidR="005508D3" w:rsidRPr="00624F6F">
        <w:t xml:space="preserve"> </w:t>
      </w:r>
      <w:r w:rsidR="0079150F" w:rsidRPr="00624F6F">
        <w:t xml:space="preserve">to pay </w:t>
      </w:r>
      <w:r w:rsidR="00831FD1" w:rsidRPr="00624F6F">
        <w:t>in</w:t>
      </w:r>
      <w:r w:rsidR="0079150F" w:rsidRPr="00624F6F">
        <w:t xml:space="preserve"> instalments.</w:t>
      </w:r>
      <w:r w:rsidR="005508D3" w:rsidRPr="00624F6F">
        <w:t xml:space="preserve"> For this, and further information about the payment of academic fees, please make contact with </w:t>
      </w:r>
      <w:hyperlink r:id="rId156" w:anchor="10200-contact" w:history="1">
        <w:r w:rsidR="00B72A82" w:rsidRPr="00B72A82">
          <w:rPr>
            <w:rStyle w:val="Hyperlink"/>
          </w:rPr>
          <w:t>Postgraduate Student Finance</w:t>
        </w:r>
      </w:hyperlink>
      <w:r w:rsidR="006D47A4" w:rsidRPr="00624F6F">
        <w:t>.</w:t>
      </w:r>
    </w:p>
    <w:p w14:paraId="13246B48" w14:textId="118CAFF8" w:rsidR="00AC22E6" w:rsidRPr="00AC22E6" w:rsidRDefault="00C137B5" w:rsidP="0056172F">
      <w:pPr>
        <w:rPr>
          <w:rStyle w:val="Hyperlink"/>
          <w:color w:val="auto"/>
          <w:highlight w:val="lightGray"/>
          <w:u w:val="none"/>
        </w:rPr>
      </w:pPr>
      <w:r w:rsidRPr="001411CA">
        <w:rPr>
          <w:b/>
          <w:noProof/>
          <w:sz w:val="28"/>
          <w:szCs w:val="28"/>
          <w:highlight w:val="lightGray"/>
          <w:lang w:eastAsia="en-GB"/>
        </w:rPr>
        <mc:AlternateContent>
          <mc:Choice Requires="wps">
            <w:drawing>
              <wp:anchor distT="45720" distB="45720" distL="114300" distR="114300" simplePos="0" relativeHeight="251658258" behindDoc="0" locked="0" layoutInCell="1" allowOverlap="1" wp14:anchorId="14A72BA4" wp14:editId="6C41EE38">
                <wp:simplePos x="0" y="0"/>
                <wp:positionH relativeFrom="margin">
                  <wp:posOffset>0</wp:posOffset>
                </wp:positionH>
                <wp:positionV relativeFrom="paragraph">
                  <wp:posOffset>292100</wp:posOffset>
                </wp:positionV>
                <wp:extent cx="6020435" cy="1012825"/>
                <wp:effectExtent l="57150" t="57150" r="113665" b="111125"/>
                <wp:wrapSquare wrapText="bothSides"/>
                <wp:docPr id="21" name="Text Box 2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20435" cy="1012825"/>
                        </a:xfrm>
                        <a:prstGeom prst="roundRect">
                          <a:avLst/>
                        </a:prstGeom>
                        <a:ln w="38100">
                          <a:headEnd/>
                          <a:tailEnd/>
                        </a:ln>
                        <a:effectLst>
                          <a:outerShdw blurRad="50800" dist="38100" dir="2700000" algn="tl" rotWithShape="0">
                            <a:prstClr val="black">
                              <a:alpha val="40000"/>
                            </a:prstClr>
                          </a:outerShdw>
                        </a:effectLst>
                      </wps:spPr>
                      <wps:style>
                        <a:lnRef idx="2">
                          <a:schemeClr val="accent5"/>
                        </a:lnRef>
                        <a:fillRef idx="1">
                          <a:schemeClr val="lt1"/>
                        </a:fillRef>
                        <a:effectRef idx="0">
                          <a:schemeClr val="accent5"/>
                        </a:effectRef>
                        <a:fontRef idx="minor">
                          <a:schemeClr val="dk1"/>
                        </a:fontRef>
                      </wps:style>
                      <wps:txbx>
                        <w:txbxContent>
                          <w:p w14:paraId="7C482413" w14:textId="77777777" w:rsidR="009B4C11" w:rsidRDefault="009B4C11" w:rsidP="00C137B5">
                            <w:r w:rsidRPr="00C137B5">
                              <w:rPr>
                                <w:rFonts w:ascii="Calibri" w:eastAsia="Calibri" w:hAnsi="Calibri" w:cs="Calibri"/>
                                <w:color w:val="000000" w:themeColor="text1"/>
                              </w:rPr>
                              <w:t>S</w:t>
                            </w:r>
                            <w:r w:rsidRPr="00C137B5">
                              <w:t>tudent support tip</w:t>
                            </w:r>
                          </w:p>
                          <w:p w14:paraId="769CDE0B" w14:textId="77777777" w:rsidR="009B4C11" w:rsidRPr="00C137B5" w:rsidRDefault="009B4C11" w:rsidP="00C137B5"/>
                          <w:p w14:paraId="7561BD63" w14:textId="77777777" w:rsidR="009B4C11" w:rsidRPr="00AC22E6" w:rsidRDefault="009B4C11" w:rsidP="00C137B5">
                            <w:pPr>
                              <w:rPr>
                                <w:rStyle w:val="Hyperlink"/>
                                <w:color w:val="auto"/>
                                <w:u w:val="none"/>
                              </w:rPr>
                            </w:pPr>
                            <w:r w:rsidRPr="00024FEF">
                              <w:rPr>
                                <w:rStyle w:val="Hyperlink"/>
                                <w:color w:val="auto"/>
                                <w:u w:val="none"/>
                              </w:rPr>
                              <w:t>If you experience any issues around the payment of your academic fees please let your Graduate School team know immediately.</w:t>
                            </w:r>
                          </w:p>
                          <w:p w14:paraId="2AF941DE" w14:textId="77777777" w:rsidR="009B4C11" w:rsidRDefault="009B4C11" w:rsidP="00C137B5"/>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roundrect w14:anchorId="14A72BA4" id="Text Box 21" o:spid="_x0000_s1043" style="position:absolute;margin-left:0;margin-top:23pt;width:474.05pt;height:79.75pt;z-index:25165825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" fillcolor="white [3201]" strokecolor="#4472c4 [3208]" strokeweight="3pt">
                <v:stroke joinstyle="miter"/>
                <v:shadow on="t" color="black" opacity="26214f" origin="-.5,-.5" offset=".74836mm,.74836mm"/>
                <v:textbox>
                  <w:txbxContent>
                    <w:p w14:paraId="7C482413" w14:textId="77777777" w:rsidR="009B4C11" w:rsidRDefault="009B4C11" w:rsidP="00C137B5">
                      <w:r w:rsidRPr="00C137B5">
                        <w:rPr>
                          <w:rFonts w:ascii="Calibri" w:eastAsia="Calibri" w:hAnsi="Calibri" w:cs="Calibri"/>
                          <w:color w:val="000000" w:themeColor="text1"/>
                        </w:rPr>
                        <w:t>S</w:t>
                      </w:r>
                      <w:r w:rsidRPr="00C137B5">
                        <w:t>tudent support tip</w:t>
                      </w:r>
                    </w:p>
                    <w:p w14:paraId="769CDE0B" w14:textId="77777777" w:rsidR="009B4C11" w:rsidRPr="00C137B5" w:rsidRDefault="009B4C11" w:rsidP="00C137B5"/>
                    <w:p w14:paraId="7561BD63" w14:textId="77777777" w:rsidR="009B4C11" w:rsidRPr="00AC22E6" w:rsidRDefault="009B4C11" w:rsidP="00C137B5">
                      <w:pPr>
                        <w:rPr>
                          <w:rStyle w:val="Hyperlink"/>
                          <w:color w:val="auto"/>
                          <w:u w:val="none"/>
                        </w:rPr>
                      </w:pPr>
                      <w:r w:rsidRPr="00024FEF">
                        <w:rPr>
                          <w:rStyle w:val="Hyperlink"/>
                          <w:color w:val="auto"/>
                          <w:u w:val="none"/>
                        </w:rPr>
                        <w:t>If you experience any issues around the payment of your academic fees please let your Graduate School team know immediately.</w:t>
                      </w:r>
                    </w:p>
                    <w:p w14:paraId="2AF941DE" w14:textId="77777777" w:rsidR="009B4C11" w:rsidRDefault="009B4C11" w:rsidP="00C137B5"/>
                  </w:txbxContent>
                </v:textbox>
                <w10:wrap type="square" anchorx="margin"/>
              </v:roundrect>
            </w:pict>
          </mc:Fallback>
        </mc:AlternateContent>
      </w:r>
    </w:p>
    <w:p w14:paraId="77F3C6D9" w14:textId="77777777" w:rsidR="0056172F" w:rsidRDefault="0056172F" w:rsidP="00044EC0"/>
    <w:p w14:paraId="35B220BC" w14:textId="0D67066D" w:rsidR="00AE1941" w:rsidRDefault="00AE1941" w:rsidP="00044EC0"/>
    <w:p w14:paraId="5328DFAF" w14:textId="7C6ACCE1" w:rsidR="0079150F" w:rsidRPr="00791AAB" w:rsidRDefault="00923A98" w:rsidP="00044EC0">
      <w:pPr>
        <w:pStyle w:val="Heading2"/>
      </w:pPr>
      <w:bookmarkStart w:id="694" w:name="_Toc294183239"/>
      <w:bookmarkStart w:id="695" w:name="_Toc294188280"/>
      <w:bookmarkStart w:id="696" w:name="_Ref294275269"/>
      <w:bookmarkStart w:id="697" w:name="_Toc299629395"/>
      <w:bookmarkStart w:id="698" w:name="_Toc8981534"/>
      <w:bookmarkStart w:id="699" w:name="_Toc115174999"/>
      <w:r w:rsidRPr="00791AAB">
        <w:t>Duration of studies and o</w:t>
      </w:r>
      <w:r w:rsidR="0079150F" w:rsidRPr="00791AAB">
        <w:t>vertime fee</w:t>
      </w:r>
      <w:bookmarkEnd w:id="694"/>
      <w:bookmarkEnd w:id="695"/>
      <w:bookmarkEnd w:id="696"/>
      <w:bookmarkEnd w:id="697"/>
      <w:bookmarkEnd w:id="698"/>
      <w:bookmarkEnd w:id="699"/>
    </w:p>
    <w:p w14:paraId="02A7716E" w14:textId="09D601E3" w:rsidR="005F046B" w:rsidRDefault="005826FF" w:rsidP="00044EC0">
      <w:r>
        <w:t>Information about the duration of studies (including standard and maximum time periods</w:t>
      </w:r>
      <w:r w:rsidR="00923A98">
        <w:t>, as well as information on submitting your thesis early</w:t>
      </w:r>
      <w:r>
        <w:t xml:space="preserve">) can be found </w:t>
      </w:r>
      <w:hyperlink r:id="rId157">
        <w:r w:rsidR="006C6953">
          <w:rPr>
            <w:rStyle w:val="Hyperlink"/>
          </w:rPr>
          <w:t>on the For Students website</w:t>
        </w:r>
      </w:hyperlink>
      <w:r w:rsidR="00F572FC">
        <w:t xml:space="preserve"> and in your official University offer letter.</w:t>
      </w:r>
      <w:r w:rsidR="00B72A82">
        <w:t xml:space="preserve"> </w:t>
      </w:r>
      <w:r w:rsidR="0079150F">
        <w:t xml:space="preserve">The </w:t>
      </w:r>
      <w:r w:rsidR="00831FD1">
        <w:t>o</w:t>
      </w:r>
      <w:r w:rsidR="0079150F">
        <w:t>vertime period</w:t>
      </w:r>
      <w:r w:rsidR="0059126B">
        <w:t xml:space="preserve"> </w:t>
      </w:r>
      <w:r w:rsidR="0079150F">
        <w:t xml:space="preserve">allows all </w:t>
      </w:r>
      <w:r w:rsidR="00EA4645">
        <w:t>PGRs</w:t>
      </w:r>
      <w:r w:rsidR="0079150F">
        <w:t xml:space="preserve"> (excluding Masters by Research and miscellaneous study) to register on a reduced fee</w:t>
      </w:r>
      <w:r w:rsidR="001D2FFE">
        <w:t xml:space="preserve"> </w:t>
      </w:r>
      <w:r w:rsidR="0079150F">
        <w:t>after the standard period of study but within the maximum period of study.</w:t>
      </w:r>
      <w:r w:rsidR="0059126B">
        <w:t xml:space="preserve"> </w:t>
      </w:r>
      <w:r w:rsidR="068B4A24">
        <w:t>Usually, t</w:t>
      </w:r>
      <w:r w:rsidR="0059126B">
        <w:t xml:space="preserve">he fee cost is </w:t>
      </w:r>
      <w:hyperlink r:id="rId158">
        <w:r w:rsidR="0059126B" w:rsidRPr="5811AE29">
          <w:rPr>
            <w:rStyle w:val="Hyperlink"/>
          </w:rPr>
          <w:t>updated annually</w:t>
        </w:r>
      </w:hyperlink>
      <w:r w:rsidR="0059126B">
        <w:t xml:space="preserve"> and is non-refundable</w:t>
      </w:r>
      <w:r w:rsidR="31B35CA5">
        <w:t xml:space="preserve">, </w:t>
      </w:r>
      <w:r w:rsidR="20E189AE">
        <w:t>however</w:t>
      </w:r>
      <w:r w:rsidR="4A902B01">
        <w:t>,</w:t>
      </w:r>
      <w:r w:rsidR="20E189AE">
        <w:t xml:space="preserve"> </w:t>
      </w:r>
      <w:r w:rsidR="41C1EE33">
        <w:t>i</w:t>
      </w:r>
      <w:r w:rsidR="29179CC5" w:rsidRPr="5811AE29">
        <w:rPr>
          <w:rFonts w:ascii="Calibri" w:eastAsia="Calibri" w:hAnsi="Calibri" w:cs="Calibri"/>
        </w:rPr>
        <w:t xml:space="preserve">n recognition of the potential disturbance to the usual timelines for PGR study caused by the </w:t>
      </w:r>
      <w:r w:rsidR="00040275">
        <w:rPr>
          <w:rFonts w:ascii="Calibri" w:eastAsia="Calibri" w:hAnsi="Calibri" w:cs="Calibri"/>
        </w:rPr>
        <w:t>Covid-19 pandemic</w:t>
      </w:r>
      <w:r w:rsidR="29179CC5" w:rsidRPr="5811AE29">
        <w:rPr>
          <w:rFonts w:ascii="Calibri" w:eastAsia="Calibri" w:hAnsi="Calibri" w:cs="Calibri"/>
        </w:rPr>
        <w:t xml:space="preserve">, we have decided to waive the overtime year fee for all PGRs whose overtime year fee would normally be due at any point up to </w:t>
      </w:r>
      <w:r w:rsidR="00040275">
        <w:rPr>
          <w:rFonts w:ascii="Calibri" w:eastAsia="Calibri" w:hAnsi="Calibri" w:cs="Calibri"/>
        </w:rPr>
        <w:t>3</w:t>
      </w:r>
      <w:r w:rsidR="0010324D">
        <w:rPr>
          <w:rFonts w:ascii="Calibri" w:eastAsia="Calibri" w:hAnsi="Calibri" w:cs="Calibri"/>
        </w:rPr>
        <w:t>1</w:t>
      </w:r>
      <w:r w:rsidR="0010324D" w:rsidRPr="0010324D">
        <w:rPr>
          <w:rFonts w:ascii="Calibri" w:eastAsia="Calibri" w:hAnsi="Calibri" w:cs="Calibri"/>
          <w:vertAlign w:val="superscript"/>
        </w:rPr>
        <w:t>st</w:t>
      </w:r>
      <w:r w:rsidR="0010324D">
        <w:rPr>
          <w:rFonts w:ascii="Calibri" w:eastAsia="Calibri" w:hAnsi="Calibri" w:cs="Calibri"/>
        </w:rPr>
        <w:t xml:space="preserve"> </w:t>
      </w:r>
      <w:r w:rsidR="00040275">
        <w:rPr>
          <w:rFonts w:ascii="Calibri" w:eastAsia="Calibri" w:hAnsi="Calibri" w:cs="Calibri"/>
        </w:rPr>
        <w:t xml:space="preserve">August 2023. </w:t>
      </w:r>
      <w:r w:rsidR="29179CC5" w:rsidRPr="5811AE29">
        <w:rPr>
          <w:rFonts w:ascii="Calibri" w:eastAsia="Calibri" w:hAnsi="Calibri" w:cs="Calibri"/>
        </w:rPr>
        <w:t xml:space="preserve">You do not need to apply for this fee waiver: it </w:t>
      </w:r>
      <w:r w:rsidR="00AC22E6">
        <w:rPr>
          <w:rFonts w:ascii="Calibri" w:eastAsia="Calibri" w:hAnsi="Calibri" w:cs="Calibri"/>
        </w:rPr>
        <w:t>will be</w:t>
      </w:r>
      <w:r w:rsidR="29179CC5" w:rsidRPr="5811AE29">
        <w:rPr>
          <w:rFonts w:ascii="Calibri" w:eastAsia="Calibri" w:hAnsi="Calibri" w:cs="Calibri"/>
        </w:rPr>
        <w:t xml:space="preserve"> applied automatically, but due to the way that our systems work, it will appear on your record as a scholarship to cover the amount of the fee charged.</w:t>
      </w:r>
      <w:r w:rsidR="00EB06FB">
        <w:t xml:space="preserve"> </w:t>
      </w:r>
      <w:r w:rsidR="0079150F">
        <w:t xml:space="preserve">During </w:t>
      </w:r>
      <w:r w:rsidR="71DB55AD">
        <w:t>your overtime period</w:t>
      </w:r>
      <w:r w:rsidR="0079150F">
        <w:t xml:space="preserve">, </w:t>
      </w:r>
      <w:r w:rsidR="00EB06FB">
        <w:t>you</w:t>
      </w:r>
      <w:r w:rsidR="0079150F">
        <w:t xml:space="preserve"> should be completing the writing</w:t>
      </w:r>
      <w:r w:rsidR="00EA4645">
        <w:t>-up</w:t>
      </w:r>
      <w:r w:rsidR="0079150F">
        <w:t xml:space="preserve"> of the thesis</w:t>
      </w:r>
      <w:r w:rsidR="007D7822">
        <w:t>. If</w:t>
      </w:r>
      <w:r w:rsidR="0079150F">
        <w:t xml:space="preserve"> </w:t>
      </w:r>
      <w:r w:rsidR="00EB06FB">
        <w:t xml:space="preserve">you submit </w:t>
      </w:r>
      <w:r w:rsidR="00DC1233">
        <w:t>before the end of the standard period of study</w:t>
      </w:r>
      <w:r w:rsidR="00EB06FB">
        <w:t>,</w:t>
      </w:r>
      <w:r w:rsidR="00DC1233">
        <w:t xml:space="preserve"> or one month after the start of the overtime period</w:t>
      </w:r>
      <w:r w:rsidR="00EB06FB">
        <w:t>,</w:t>
      </w:r>
      <w:r w:rsidR="00DC1233">
        <w:t xml:space="preserve"> then </w:t>
      </w:r>
      <w:r w:rsidR="00EB06FB">
        <w:t>you</w:t>
      </w:r>
      <w:r w:rsidR="00DC1233">
        <w:t xml:space="preserve"> will not be required to register during the overtime period</w:t>
      </w:r>
      <w:r w:rsidR="006D47A4">
        <w:t>.</w:t>
      </w:r>
    </w:p>
    <w:p w14:paraId="1DB8A441" w14:textId="4E7D251A" w:rsidR="238500FD" w:rsidRDefault="238500FD" w:rsidP="00044EC0">
      <w:pPr>
        <w:rPr>
          <w:rFonts w:ascii="Calibri" w:hAnsi="Calibri"/>
        </w:rPr>
      </w:pPr>
    </w:p>
    <w:p w14:paraId="191A84DC" w14:textId="4CFFC206" w:rsidR="0079150F" w:rsidRPr="00791AAB" w:rsidRDefault="0079150F" w:rsidP="00044EC0">
      <w:pPr>
        <w:pStyle w:val="Heading2"/>
      </w:pPr>
      <w:bookmarkStart w:id="700" w:name="_Toc8981535"/>
      <w:bookmarkStart w:id="701" w:name="_Toc115175000"/>
      <w:r w:rsidRPr="00791AAB">
        <w:t>Registr</w:t>
      </w:r>
      <w:r w:rsidR="008A19A9" w:rsidRPr="00791AAB">
        <w:t>ation certificates</w:t>
      </w:r>
      <w:bookmarkEnd w:id="700"/>
      <w:bookmarkEnd w:id="701"/>
      <w:r w:rsidR="008A19A9" w:rsidRPr="00791AAB">
        <w:t xml:space="preserve"> </w:t>
      </w:r>
    </w:p>
    <w:p w14:paraId="2967A2D9" w14:textId="10C4CE91" w:rsidR="00122AC5" w:rsidRDefault="008A19A9" w:rsidP="00044EC0">
      <w:r w:rsidRPr="00624F6F">
        <w:t xml:space="preserve">In most cases the University can produce an official certificate confirming that you are a </w:t>
      </w:r>
      <w:r w:rsidR="007309CE" w:rsidRPr="00624F6F">
        <w:t>PGR</w:t>
      </w:r>
      <w:r w:rsidR="00F035CA" w:rsidRPr="00624F6F">
        <w:t xml:space="preserve"> </w:t>
      </w:r>
      <w:r w:rsidRPr="00624F6F">
        <w:t xml:space="preserve">at the University of Leeds. You can request a statement from the </w:t>
      </w:r>
      <w:hyperlink r:id="rId159" w:tooltip="Registration Status Certificate" w:history="1">
        <w:r w:rsidRPr="00624F6F">
          <w:rPr>
            <w:rStyle w:val="Hyperlink"/>
          </w:rPr>
          <w:t>Student Services Centre</w:t>
        </w:r>
      </w:hyperlink>
      <w:r w:rsidR="00122AC5" w:rsidRPr="00624F6F">
        <w:t>.</w:t>
      </w:r>
    </w:p>
    <w:p w14:paraId="029EC14A" w14:textId="087AE2FF" w:rsidR="00AE1941" w:rsidRDefault="00AE1941" w:rsidP="00044EC0"/>
    <w:p w14:paraId="14A008EF" w14:textId="36F41116" w:rsidR="0079150F" w:rsidRPr="00791AAB" w:rsidRDefault="0079150F" w:rsidP="00044EC0">
      <w:pPr>
        <w:pStyle w:val="Heading2"/>
      </w:pPr>
      <w:bookmarkStart w:id="702" w:name="_Toc294183245"/>
      <w:bookmarkStart w:id="703" w:name="_Toc294188286"/>
      <w:bookmarkStart w:id="704" w:name="_Toc299629401"/>
      <w:bookmarkStart w:id="705" w:name="_Toc8981536"/>
      <w:bookmarkStart w:id="706" w:name="_Toc115175001"/>
      <w:r w:rsidRPr="00791AAB">
        <w:t>Council</w:t>
      </w:r>
      <w:r w:rsidR="00965061">
        <w:rPr>
          <w:lang w:val="en-GB"/>
        </w:rPr>
        <w:t xml:space="preserve"> </w:t>
      </w:r>
      <w:r w:rsidRPr="00791AAB">
        <w:t>tax</w:t>
      </w:r>
      <w:bookmarkEnd w:id="702"/>
      <w:bookmarkEnd w:id="703"/>
      <w:bookmarkEnd w:id="704"/>
      <w:bookmarkEnd w:id="705"/>
      <w:bookmarkEnd w:id="706"/>
    </w:p>
    <w:p w14:paraId="586A09E7" w14:textId="13A97367" w:rsidR="00141ED9" w:rsidRDefault="001D2FFE" w:rsidP="00044EC0">
      <w:bookmarkStart w:id="707" w:name="_Toc294183246"/>
      <w:bookmarkStart w:id="708" w:name="_Toc294188287"/>
      <w:r>
        <w:t>Full time PGRs are eligible for Coun</w:t>
      </w:r>
      <w:r w:rsidR="009568D7">
        <w:t xml:space="preserve">cil Tax exemption or discounts. </w:t>
      </w:r>
      <w:r w:rsidR="00141ED9">
        <w:t>However, part time PGRs are not eligible for Council Tax exemption or discounts.</w:t>
      </w:r>
    </w:p>
    <w:p w14:paraId="03DED19B" w14:textId="77777777" w:rsidR="001D2FFE" w:rsidRPr="00624F6F" w:rsidRDefault="001D2FFE" w:rsidP="00044EC0"/>
    <w:p w14:paraId="112E0255" w14:textId="6C69DDAC" w:rsidR="001D2FFE" w:rsidRPr="00624F6F" w:rsidRDefault="001D2FFE" w:rsidP="00044EC0">
      <w:r>
        <w:t>If you are a registered full-time</w:t>
      </w:r>
      <w:r w:rsidR="00513D8E">
        <w:t xml:space="preserve"> </w:t>
      </w:r>
      <w:r w:rsidR="008D6108">
        <w:t>PGR</w:t>
      </w:r>
      <w:r>
        <w:t>, and you enter your</w:t>
      </w:r>
      <w:r w:rsidR="00E0788B">
        <w:t xml:space="preserve"> Leeds</w:t>
      </w:r>
      <w:r>
        <w:t xml:space="preserve"> term-time address when you register, your details will be sent to Leeds City Council four times a year (at the end of October, January, April and July). This assist</w:t>
      </w:r>
      <w:r w:rsidR="0036549B">
        <w:t>s</w:t>
      </w:r>
      <w:r>
        <w:t xml:space="preserve"> Leeds City Council with processing student Council Tax </w:t>
      </w:r>
      <w:r>
        <w:lastRenderedPageBreak/>
        <w:t xml:space="preserve">exemption. Full information and guidance (including what to do if you live outside Leeds or if you are an international student) can be found on the </w:t>
      </w:r>
      <w:hyperlink r:id="rId160" w:history="1">
        <w:r w:rsidR="00FF4CF2" w:rsidRPr="00FF4CF2">
          <w:rPr>
            <w:rStyle w:val="Hyperlink"/>
          </w:rPr>
          <w:t>For Students website</w:t>
        </w:r>
      </w:hyperlink>
      <w:r w:rsidR="00FF4CF2">
        <w:t>.</w:t>
      </w:r>
    </w:p>
    <w:p w14:paraId="3234BED8" w14:textId="3BF3EA12" w:rsidR="001D2FFE" w:rsidRPr="00624F6F" w:rsidRDefault="001D2FFE" w:rsidP="00044EC0"/>
    <w:p w14:paraId="1ABA867B" w14:textId="19D1BB75" w:rsidR="001D2FFE" w:rsidRDefault="001D2FFE" w:rsidP="00044EC0">
      <w:r>
        <w:t xml:space="preserve">You should complete a </w:t>
      </w:r>
      <w:hyperlink r:id="rId161">
        <w:r w:rsidRPr="1C4FCE8F">
          <w:rPr>
            <w:rStyle w:val="Hyperlink"/>
          </w:rPr>
          <w:t>Council Tax Form</w:t>
        </w:r>
      </w:hyperlink>
      <w:r>
        <w:t xml:space="preserve"> available from </w:t>
      </w:r>
      <w:hyperlink r:id="rId162">
        <w:r w:rsidRPr="1C4FCE8F">
          <w:rPr>
            <w:rStyle w:val="Hyperlink"/>
          </w:rPr>
          <w:t>Leeds City Council</w:t>
        </w:r>
      </w:hyperlink>
      <w:r>
        <w:t xml:space="preserve">, which they will </w:t>
      </w:r>
      <w:r w:rsidR="00FF4CF2">
        <w:t>cross-reference</w:t>
      </w:r>
      <w:r>
        <w:t xml:space="preserve"> against the data supplied by University.</w:t>
      </w:r>
    </w:p>
    <w:bookmarkEnd w:id="707"/>
    <w:bookmarkEnd w:id="708"/>
    <w:p w14:paraId="41C975F0" w14:textId="5B7523E0" w:rsidR="005F046B" w:rsidRPr="00624F6F" w:rsidRDefault="005F046B" w:rsidP="00044EC0"/>
    <w:p w14:paraId="637D5D8D" w14:textId="682CF12E" w:rsidR="00A42473" w:rsidRDefault="00977C4C" w:rsidP="00044EC0">
      <w:bookmarkStart w:id="709" w:name="_Toc294183247"/>
      <w:bookmarkStart w:id="710" w:name="_Toc294188288"/>
      <w:r w:rsidRPr="00624F6F">
        <w:t>On</w:t>
      </w:r>
      <w:r w:rsidR="00435310">
        <w:t>ce you have submitted your</w:t>
      </w:r>
      <w:r w:rsidRPr="00624F6F">
        <w:t xml:space="preserve"> thesis for examination </w:t>
      </w:r>
      <w:r w:rsidR="008D6108">
        <w:t>your status at Leeds changes t</w:t>
      </w:r>
      <w:r w:rsidR="0059126B">
        <w:t xml:space="preserve">o </w:t>
      </w:r>
      <w:r w:rsidR="008D6108">
        <w:t xml:space="preserve">‘Under Examination’ and </w:t>
      </w:r>
      <w:r w:rsidRPr="00624F6F">
        <w:t xml:space="preserve">you will no longer be eligible for Council Tax exemption. If the outcome following your viva is a referral you will not be eligible for council tax exemption. </w:t>
      </w:r>
      <w:bookmarkEnd w:id="709"/>
      <w:bookmarkEnd w:id="710"/>
    </w:p>
    <w:p w14:paraId="1F2D5691" w14:textId="77777777" w:rsidR="00A42473" w:rsidRDefault="00A42473" w:rsidP="00044EC0">
      <w:r>
        <w:br w:type="page"/>
      </w:r>
    </w:p>
    <w:p w14:paraId="385EB3BA" w14:textId="383CF65B" w:rsidR="0079150F" w:rsidRDefault="00213F2C" w:rsidP="00044EC0">
      <w:pPr>
        <w:pStyle w:val="Heading1"/>
      </w:pPr>
      <w:bookmarkStart w:id="711" w:name="_Toc8981538"/>
      <w:bookmarkStart w:id="712" w:name="_Toc115175002"/>
      <w:r>
        <w:lastRenderedPageBreak/>
        <w:t>During Your</w:t>
      </w:r>
      <w:r w:rsidR="009E082C">
        <w:t xml:space="preserve"> Research</w:t>
      </w:r>
      <w:bookmarkEnd w:id="711"/>
      <w:bookmarkEnd w:id="712"/>
    </w:p>
    <w:p w14:paraId="279AD006" w14:textId="5C3F1F85" w:rsidR="00AE1941" w:rsidRDefault="00AE1941" w:rsidP="00044EC0">
      <w:pPr>
        <w:rPr>
          <w:lang w:val="x-none"/>
        </w:rPr>
      </w:pPr>
    </w:p>
    <w:p w14:paraId="237DD962" w14:textId="6AD88FBD" w:rsidR="009E082C" w:rsidRPr="00791AAB" w:rsidRDefault="009E082C" w:rsidP="00044EC0">
      <w:pPr>
        <w:pStyle w:val="Heading2"/>
      </w:pPr>
      <w:bookmarkStart w:id="713" w:name="_Toc17191262"/>
      <w:bookmarkStart w:id="714" w:name="_Toc17191374"/>
      <w:bookmarkStart w:id="715" w:name="_Toc17192847"/>
      <w:bookmarkStart w:id="716" w:name="_Toc17206974"/>
      <w:bookmarkStart w:id="717" w:name="_Toc17207147"/>
      <w:bookmarkStart w:id="718" w:name="_Toc17283680"/>
      <w:bookmarkStart w:id="719" w:name="_Toc17285315"/>
      <w:bookmarkStart w:id="720" w:name="_Toc17290089"/>
      <w:bookmarkStart w:id="721" w:name="_Toc17290291"/>
      <w:bookmarkStart w:id="722" w:name="_Toc17293152"/>
      <w:bookmarkStart w:id="723" w:name="_Supervision"/>
      <w:bookmarkStart w:id="724" w:name="_Toc8981539"/>
      <w:bookmarkStart w:id="725" w:name="_Toc115175003"/>
      <w:bookmarkEnd w:id="713"/>
      <w:bookmarkEnd w:id="714"/>
      <w:bookmarkEnd w:id="715"/>
      <w:bookmarkEnd w:id="716"/>
      <w:bookmarkEnd w:id="717"/>
      <w:bookmarkEnd w:id="718"/>
      <w:bookmarkEnd w:id="719"/>
      <w:bookmarkEnd w:id="720"/>
      <w:bookmarkEnd w:id="721"/>
      <w:bookmarkEnd w:id="722"/>
      <w:bookmarkEnd w:id="723"/>
      <w:r>
        <w:t>Supervision</w:t>
      </w:r>
      <w:bookmarkEnd w:id="724"/>
      <w:bookmarkEnd w:id="725"/>
    </w:p>
    <w:p w14:paraId="4FBF9880" w14:textId="7BC119ED" w:rsidR="00341CC0" w:rsidRPr="00624F6F" w:rsidRDefault="00341CC0" w:rsidP="00044EC0">
      <w:r w:rsidRPr="00624F6F">
        <w:t>Your supervisors play a crucial role in supporting you through your research degree. As well as guiding you as experts in your field, they will support and mentor you through th</w:t>
      </w:r>
      <w:r w:rsidR="0036549B" w:rsidRPr="00624F6F">
        <w:t xml:space="preserve">e development of your research, and </w:t>
      </w:r>
      <w:r w:rsidRPr="00624F6F">
        <w:t>play a key role in monitoring your progress.</w:t>
      </w:r>
    </w:p>
    <w:p w14:paraId="044A3C5F" w14:textId="77777777" w:rsidR="00341CC0" w:rsidRPr="00624F6F" w:rsidRDefault="00341CC0" w:rsidP="00044EC0"/>
    <w:p w14:paraId="5ACCDA8D" w14:textId="1473F7F9" w:rsidR="00341CC0" w:rsidRPr="00624F6F" w:rsidRDefault="00E0788B" w:rsidP="00044EC0">
      <w:r>
        <w:t>Th</w:t>
      </w:r>
      <w:r w:rsidR="00341CC0">
        <w:t>e University of Leeds favours a co-supervision model. This means that, in most cases, you will be supported by a main supervisor and one or more co-supervisors.</w:t>
      </w:r>
    </w:p>
    <w:p w14:paraId="7FE9402A" w14:textId="77777777" w:rsidR="00341CC0" w:rsidRPr="00624F6F" w:rsidRDefault="00341CC0" w:rsidP="00044EC0"/>
    <w:p w14:paraId="120AB6D3" w14:textId="2F697C2F" w:rsidR="00341CC0" w:rsidRDefault="00341CC0" w:rsidP="00044EC0">
      <w:r>
        <w:t xml:space="preserve">All PGRs and their supervisors use the GRAD system to organise and report on supervision meetings, create </w:t>
      </w:r>
      <w:r w:rsidR="00E0788B">
        <w:t xml:space="preserve">and maintain </w:t>
      </w:r>
      <w:r>
        <w:t>a training plan, organise and record all regular progress monitoring meetings (first formal progress review, transfer, and annual progress reviews), and manage ‘change requests’</w:t>
      </w:r>
      <w:r w:rsidR="0BFF661B">
        <w:t xml:space="preserve"> including suspensions and </w:t>
      </w:r>
      <w:r w:rsidR="2453A118">
        <w:t>extensions</w:t>
      </w:r>
      <w:r w:rsidR="0BFF661B">
        <w:t>,</w:t>
      </w:r>
      <w:r>
        <w:t xml:space="preserve"> annual leave, authorised absence and change of location. </w:t>
      </w:r>
    </w:p>
    <w:p w14:paraId="7CCDD663" w14:textId="5E5ED8B1" w:rsidR="00E0788B" w:rsidRDefault="00E0788B" w:rsidP="00044EC0"/>
    <w:p w14:paraId="1575F342" w14:textId="265D2B01" w:rsidR="005251EB" w:rsidRPr="0090659D" w:rsidRDefault="00E0788B" w:rsidP="005251EB">
      <w:pPr>
        <w:rPr>
          <w:rFonts w:cstheme="minorHAnsi"/>
        </w:rPr>
      </w:pPr>
      <w:r w:rsidRPr="0090659D">
        <w:rPr>
          <w:rFonts w:cstheme="minorHAnsi"/>
          <w:lang w:eastAsia="en-GB"/>
        </w:rPr>
        <w:t>The role of each member of the supervisory team must be made clear to the PGR at the start of their studies and at the point any change to the supervisory team is approved. This will include expectations around attendance at meetings and whether all supervisors will attend all or some meetings. It is accepted that the pattern and attendance at meetings may vary according to the precise stage of the candidature, between subject areas and supervisory roles.</w:t>
      </w:r>
      <w:r w:rsidR="009A7863" w:rsidRPr="0090659D">
        <w:rPr>
          <w:rFonts w:cstheme="minorHAnsi"/>
          <w:lang w:eastAsia="en-GB"/>
        </w:rPr>
        <w:t xml:space="preserve"> </w:t>
      </w:r>
    </w:p>
    <w:p w14:paraId="46A3C71F" w14:textId="53A2CF4C" w:rsidR="009A7863" w:rsidRPr="00991114" w:rsidRDefault="009A7863" w:rsidP="00044EC0">
      <w:pPr>
        <w:rPr>
          <w:rFonts w:cstheme="minorHAnsi"/>
          <w:lang w:eastAsia="en-GB"/>
        </w:rPr>
      </w:pPr>
    </w:p>
    <w:p w14:paraId="7EC4C641" w14:textId="3AB3EECF" w:rsidR="00E4311B" w:rsidRPr="0090659D" w:rsidRDefault="00E4311B" w:rsidP="00E4311B">
      <w:pPr>
        <w:rPr>
          <w:rFonts w:cstheme="minorHAnsi"/>
          <w:lang w:eastAsia="en-US"/>
        </w:rPr>
      </w:pPr>
      <w:r w:rsidRPr="0090659D">
        <w:rPr>
          <w:rFonts w:cstheme="minorHAnsi"/>
        </w:rPr>
        <w:t xml:space="preserve">In your </w:t>
      </w:r>
      <w:r w:rsidR="0090659D" w:rsidRPr="0090659D">
        <w:rPr>
          <w:rFonts w:cstheme="minorHAnsi"/>
        </w:rPr>
        <w:t>first meetings with your supervisor(s)</w:t>
      </w:r>
      <w:r w:rsidRPr="0090659D">
        <w:rPr>
          <w:rFonts w:cstheme="minorHAnsi"/>
        </w:rPr>
        <w:t>, it is a good idea to discuss practical issue</w:t>
      </w:r>
      <w:r w:rsidR="0090659D" w:rsidRPr="0090659D">
        <w:rPr>
          <w:rFonts w:cstheme="minorHAnsi"/>
        </w:rPr>
        <w:t xml:space="preserve">s as well as research matters. </w:t>
      </w:r>
      <w:r w:rsidRPr="0090659D">
        <w:rPr>
          <w:rFonts w:cstheme="minorHAnsi"/>
        </w:rPr>
        <w:t>Topics you may find useful to discuss could include:</w:t>
      </w:r>
    </w:p>
    <w:p w14:paraId="75E28D05" w14:textId="77777777" w:rsidR="00E4311B" w:rsidRPr="0090659D" w:rsidRDefault="00E4311B" w:rsidP="00E4311B">
      <w:pPr>
        <w:rPr>
          <w:rFonts w:cstheme="minorHAnsi"/>
        </w:rPr>
      </w:pPr>
    </w:p>
    <w:p w14:paraId="313192EB" w14:textId="046A1CE1" w:rsidR="00E4311B" w:rsidRPr="0090659D" w:rsidRDefault="00E4311B" w:rsidP="00E4311B">
      <w:pPr>
        <w:rPr>
          <w:rFonts w:cstheme="minorHAnsi"/>
          <w:lang w:eastAsia="en-US"/>
        </w:rPr>
      </w:pPr>
      <w:r w:rsidRPr="0090659D">
        <w:rPr>
          <w:rFonts w:cstheme="minorHAnsi"/>
        </w:rPr>
        <w:t>Supervisory Team</w:t>
      </w:r>
    </w:p>
    <w:p w14:paraId="55DE10DE" w14:textId="77777777" w:rsidR="00E4311B" w:rsidRPr="0090659D" w:rsidRDefault="00E4311B" w:rsidP="00E4311B">
      <w:pPr>
        <w:pStyle w:val="ListParagraph"/>
        <w:numPr>
          <w:ilvl w:val="0"/>
          <w:numId w:val="31"/>
        </w:numPr>
        <w:rPr>
          <w:rFonts w:asciiTheme="minorHAnsi" w:hAnsiTheme="minorHAnsi" w:cstheme="minorHAnsi"/>
          <w:sz w:val="24"/>
          <w:szCs w:val="24"/>
        </w:rPr>
      </w:pPr>
      <w:r w:rsidRPr="0090659D">
        <w:rPr>
          <w:rFonts w:asciiTheme="minorHAnsi" w:hAnsiTheme="minorHAnsi" w:cstheme="minorHAnsi"/>
          <w:sz w:val="24"/>
          <w:szCs w:val="24"/>
        </w:rPr>
        <w:t>Who is main supervisor and who is co-supervisor/s</w:t>
      </w:r>
    </w:p>
    <w:p w14:paraId="433A0A23" w14:textId="7FB7888E" w:rsidR="00E4311B" w:rsidRPr="0090659D" w:rsidRDefault="0090659D" w:rsidP="00E4311B">
      <w:pPr>
        <w:pStyle w:val="ListParagraph"/>
        <w:numPr>
          <w:ilvl w:val="0"/>
          <w:numId w:val="31"/>
        </w:numPr>
        <w:rPr>
          <w:rFonts w:asciiTheme="minorHAnsi" w:hAnsiTheme="minorHAnsi" w:cstheme="minorHAnsi"/>
          <w:sz w:val="24"/>
          <w:szCs w:val="24"/>
        </w:rPr>
      </w:pPr>
      <w:r w:rsidRPr="0090659D">
        <w:rPr>
          <w:rFonts w:asciiTheme="minorHAnsi" w:hAnsiTheme="minorHAnsi" w:cstheme="minorHAnsi"/>
          <w:sz w:val="24"/>
          <w:szCs w:val="24"/>
        </w:rPr>
        <w:t xml:space="preserve">the working pattern </w:t>
      </w:r>
      <w:r w:rsidR="00E4311B" w:rsidRPr="0090659D">
        <w:rPr>
          <w:rFonts w:asciiTheme="minorHAnsi" w:hAnsiTheme="minorHAnsi" w:cstheme="minorHAnsi"/>
          <w:sz w:val="24"/>
          <w:szCs w:val="24"/>
        </w:rPr>
        <w:t>of the team</w:t>
      </w:r>
    </w:p>
    <w:p w14:paraId="24A3B35D" w14:textId="77777777" w:rsidR="00E4311B" w:rsidRPr="0090659D" w:rsidRDefault="00E4311B" w:rsidP="00E4311B">
      <w:pPr>
        <w:pStyle w:val="ListParagraph"/>
        <w:numPr>
          <w:ilvl w:val="0"/>
          <w:numId w:val="31"/>
        </w:numPr>
        <w:rPr>
          <w:rFonts w:asciiTheme="minorHAnsi" w:hAnsiTheme="minorHAnsi" w:cstheme="minorHAnsi"/>
          <w:sz w:val="24"/>
          <w:szCs w:val="24"/>
        </w:rPr>
      </w:pPr>
      <w:r w:rsidRPr="0090659D">
        <w:rPr>
          <w:rFonts w:asciiTheme="minorHAnsi" w:hAnsiTheme="minorHAnsi" w:cstheme="minorHAnsi"/>
          <w:sz w:val="24"/>
          <w:szCs w:val="24"/>
        </w:rPr>
        <w:t>Areas of expertise (ie why are they on the team)</w:t>
      </w:r>
    </w:p>
    <w:p w14:paraId="3724B7AD" w14:textId="77777777" w:rsidR="00E4311B" w:rsidRPr="0090659D" w:rsidRDefault="00E4311B" w:rsidP="00E4311B">
      <w:pPr>
        <w:pStyle w:val="ListParagraph"/>
        <w:numPr>
          <w:ilvl w:val="0"/>
          <w:numId w:val="31"/>
        </w:numPr>
        <w:rPr>
          <w:rFonts w:asciiTheme="minorHAnsi" w:hAnsiTheme="minorHAnsi" w:cstheme="minorHAnsi"/>
          <w:sz w:val="24"/>
          <w:szCs w:val="24"/>
        </w:rPr>
      </w:pPr>
      <w:r w:rsidRPr="0090659D">
        <w:rPr>
          <w:rFonts w:asciiTheme="minorHAnsi" w:hAnsiTheme="minorHAnsi" w:cstheme="minorHAnsi"/>
          <w:sz w:val="24"/>
          <w:szCs w:val="24"/>
        </w:rPr>
        <w:t>Other key people for the project</w:t>
      </w:r>
    </w:p>
    <w:p w14:paraId="16A726DD" w14:textId="77777777" w:rsidR="00E4311B" w:rsidRPr="0090659D" w:rsidRDefault="00E4311B" w:rsidP="00E4311B">
      <w:pPr>
        <w:rPr>
          <w:rFonts w:cstheme="minorHAnsi"/>
        </w:rPr>
      </w:pPr>
    </w:p>
    <w:p w14:paraId="258ABCE9" w14:textId="77777777" w:rsidR="00E4311B" w:rsidRPr="0090659D" w:rsidRDefault="00E4311B" w:rsidP="00E4311B">
      <w:pPr>
        <w:rPr>
          <w:rFonts w:cstheme="minorHAnsi"/>
        </w:rPr>
      </w:pPr>
      <w:r w:rsidRPr="0090659D">
        <w:rPr>
          <w:rFonts w:cstheme="minorHAnsi"/>
        </w:rPr>
        <w:t>Working arrangements</w:t>
      </w:r>
    </w:p>
    <w:p w14:paraId="567DFB34" w14:textId="77777777" w:rsidR="00E4311B" w:rsidRPr="0090659D" w:rsidRDefault="00E4311B" w:rsidP="00E4311B">
      <w:pPr>
        <w:pStyle w:val="ListParagraph"/>
        <w:numPr>
          <w:ilvl w:val="0"/>
          <w:numId w:val="32"/>
        </w:numPr>
        <w:rPr>
          <w:rFonts w:asciiTheme="minorHAnsi" w:hAnsiTheme="minorHAnsi" w:cstheme="minorHAnsi"/>
          <w:sz w:val="24"/>
          <w:szCs w:val="24"/>
        </w:rPr>
      </w:pPr>
      <w:r w:rsidRPr="0090659D">
        <w:rPr>
          <w:rFonts w:asciiTheme="minorHAnsi" w:hAnsiTheme="minorHAnsi" w:cstheme="minorHAnsi"/>
          <w:sz w:val="24"/>
          <w:szCs w:val="24"/>
        </w:rPr>
        <w:t>Will the PGR work on campus or from home (or other location)</w:t>
      </w:r>
    </w:p>
    <w:p w14:paraId="3A1ADB73" w14:textId="77777777" w:rsidR="00E4311B" w:rsidRPr="0090659D" w:rsidRDefault="00E4311B" w:rsidP="00E4311B">
      <w:pPr>
        <w:pStyle w:val="ListParagraph"/>
        <w:numPr>
          <w:ilvl w:val="0"/>
          <w:numId w:val="32"/>
        </w:numPr>
        <w:rPr>
          <w:rFonts w:asciiTheme="minorHAnsi" w:hAnsiTheme="minorHAnsi" w:cstheme="minorHAnsi"/>
          <w:sz w:val="24"/>
          <w:szCs w:val="24"/>
        </w:rPr>
      </w:pPr>
      <w:r w:rsidRPr="0090659D">
        <w:rPr>
          <w:rFonts w:asciiTheme="minorHAnsi" w:hAnsiTheme="minorHAnsi" w:cstheme="minorHAnsi"/>
          <w:sz w:val="24"/>
          <w:szCs w:val="24"/>
        </w:rPr>
        <w:t>What are the expected hours of work/working pattern</w:t>
      </w:r>
    </w:p>
    <w:p w14:paraId="33619149" w14:textId="77777777" w:rsidR="00E4311B" w:rsidRPr="0090659D" w:rsidRDefault="00E4311B" w:rsidP="00E4311B">
      <w:pPr>
        <w:pStyle w:val="ListParagraph"/>
        <w:numPr>
          <w:ilvl w:val="0"/>
          <w:numId w:val="32"/>
        </w:numPr>
        <w:rPr>
          <w:rFonts w:asciiTheme="minorHAnsi" w:hAnsiTheme="minorHAnsi" w:cstheme="minorHAnsi"/>
          <w:sz w:val="24"/>
          <w:szCs w:val="24"/>
        </w:rPr>
      </w:pPr>
      <w:r w:rsidRPr="0090659D">
        <w:rPr>
          <w:rFonts w:asciiTheme="minorHAnsi" w:hAnsiTheme="minorHAnsi" w:cstheme="minorHAnsi"/>
          <w:sz w:val="24"/>
          <w:szCs w:val="24"/>
        </w:rPr>
        <w:t>Will there be times when extra work or work outside of usual hours is required, and if so how will this be agreed whilst maintaining the PGR’s safety and wellbeing</w:t>
      </w:r>
    </w:p>
    <w:p w14:paraId="410F7470" w14:textId="77777777" w:rsidR="00E4311B" w:rsidRPr="0090659D" w:rsidRDefault="00E4311B" w:rsidP="00E4311B">
      <w:pPr>
        <w:pStyle w:val="ListParagraph"/>
        <w:numPr>
          <w:ilvl w:val="0"/>
          <w:numId w:val="32"/>
        </w:numPr>
        <w:rPr>
          <w:rFonts w:asciiTheme="minorHAnsi" w:hAnsiTheme="minorHAnsi" w:cstheme="minorHAnsi"/>
          <w:sz w:val="24"/>
          <w:szCs w:val="24"/>
        </w:rPr>
      </w:pPr>
      <w:r w:rsidRPr="0090659D">
        <w:rPr>
          <w:rFonts w:asciiTheme="minorHAnsi" w:hAnsiTheme="minorHAnsi" w:cstheme="minorHAnsi"/>
          <w:sz w:val="24"/>
          <w:szCs w:val="24"/>
        </w:rPr>
        <w:t>Are there any other factors that should be considered (eg caring responsibilities, religious commitments, travel arrangements)</w:t>
      </w:r>
    </w:p>
    <w:p w14:paraId="08F2BB24" w14:textId="5741AC3B" w:rsidR="00E4311B" w:rsidRPr="0090659D" w:rsidRDefault="00E4311B" w:rsidP="6BD8C8AE">
      <w:pPr>
        <w:pStyle w:val="ListParagraph"/>
        <w:numPr>
          <w:ilvl w:val="0"/>
          <w:numId w:val="32"/>
        </w:numPr>
        <w:rPr>
          <w:rFonts w:asciiTheme="minorHAnsi" w:hAnsiTheme="minorHAnsi" w:cstheme="minorBidi"/>
          <w:sz w:val="24"/>
          <w:szCs w:val="24"/>
        </w:rPr>
      </w:pPr>
      <w:r w:rsidRPr="6BD8C8AE">
        <w:rPr>
          <w:rFonts w:asciiTheme="minorHAnsi" w:hAnsiTheme="minorHAnsi" w:cstheme="minorBidi"/>
          <w:sz w:val="24"/>
          <w:szCs w:val="24"/>
        </w:rPr>
        <w:t>PGRs are entitled to annual leave (2</w:t>
      </w:r>
      <w:r w:rsidR="00031707">
        <w:rPr>
          <w:rFonts w:asciiTheme="minorHAnsi" w:hAnsiTheme="minorHAnsi" w:cstheme="minorBidi"/>
          <w:sz w:val="24"/>
          <w:szCs w:val="24"/>
        </w:rPr>
        <w:t>6</w:t>
      </w:r>
      <w:r w:rsidR="00206E53">
        <w:rPr>
          <w:rFonts w:asciiTheme="minorHAnsi" w:hAnsiTheme="minorHAnsi" w:cstheme="minorBidi"/>
          <w:sz w:val="24"/>
          <w:szCs w:val="24"/>
        </w:rPr>
        <w:t xml:space="preserve"> days for full time PGRs; roughly 15.5 days</w:t>
      </w:r>
      <w:r w:rsidRPr="6BD8C8AE">
        <w:rPr>
          <w:rFonts w:asciiTheme="minorHAnsi" w:hAnsiTheme="minorHAnsi" w:cstheme="minorBidi"/>
          <w:sz w:val="24"/>
          <w:szCs w:val="24"/>
        </w:rPr>
        <w:t xml:space="preserve"> days pro-rata for part time PGRs</w:t>
      </w:r>
      <w:r w:rsidR="00206E53">
        <w:rPr>
          <w:rFonts w:asciiTheme="minorHAnsi" w:hAnsiTheme="minorHAnsi" w:cstheme="minorBidi"/>
          <w:sz w:val="24"/>
          <w:szCs w:val="24"/>
        </w:rPr>
        <w:t xml:space="preserve"> on 0.6 FTE</w:t>
      </w:r>
      <w:r w:rsidRPr="6BD8C8AE">
        <w:rPr>
          <w:rFonts w:asciiTheme="minorHAnsi" w:hAnsiTheme="minorHAnsi" w:cstheme="minorBidi"/>
          <w:sz w:val="24"/>
          <w:szCs w:val="24"/>
        </w:rPr>
        <w:t>), plus the university close days; how should annual leave be booked</w:t>
      </w:r>
    </w:p>
    <w:p w14:paraId="63020E5F" w14:textId="77777777" w:rsidR="00E4311B" w:rsidRPr="0090659D" w:rsidRDefault="00E4311B" w:rsidP="00E4311B">
      <w:pPr>
        <w:pStyle w:val="ListParagraph"/>
        <w:numPr>
          <w:ilvl w:val="0"/>
          <w:numId w:val="32"/>
        </w:numPr>
        <w:rPr>
          <w:rFonts w:asciiTheme="minorHAnsi" w:hAnsiTheme="minorHAnsi" w:cstheme="minorHAnsi"/>
          <w:sz w:val="24"/>
          <w:szCs w:val="24"/>
        </w:rPr>
      </w:pPr>
      <w:r w:rsidRPr="0090659D">
        <w:rPr>
          <w:rFonts w:asciiTheme="minorHAnsi" w:hAnsiTheme="minorHAnsi" w:cstheme="minorHAnsi"/>
          <w:sz w:val="24"/>
          <w:szCs w:val="24"/>
        </w:rPr>
        <w:t>Does the PGR require any additional support or allowances eg disability considerations</w:t>
      </w:r>
    </w:p>
    <w:p w14:paraId="60EE387D" w14:textId="77777777" w:rsidR="00E4311B" w:rsidRPr="0090659D" w:rsidRDefault="00E4311B" w:rsidP="00E4311B">
      <w:pPr>
        <w:rPr>
          <w:rFonts w:cstheme="minorHAnsi"/>
        </w:rPr>
      </w:pPr>
    </w:p>
    <w:p w14:paraId="2DF9F56B" w14:textId="77777777" w:rsidR="00E4311B" w:rsidRPr="0090659D" w:rsidRDefault="00E4311B" w:rsidP="00E4311B">
      <w:pPr>
        <w:rPr>
          <w:rFonts w:cstheme="minorHAnsi"/>
        </w:rPr>
      </w:pPr>
      <w:r w:rsidRPr="0090659D">
        <w:rPr>
          <w:rFonts w:cstheme="minorHAnsi"/>
        </w:rPr>
        <w:t>Supervision meetings</w:t>
      </w:r>
    </w:p>
    <w:p w14:paraId="6948D3D3" w14:textId="77777777" w:rsidR="00E4311B" w:rsidRPr="0090659D" w:rsidRDefault="00E4311B" w:rsidP="00E4311B">
      <w:pPr>
        <w:pStyle w:val="ListParagraph"/>
        <w:numPr>
          <w:ilvl w:val="0"/>
          <w:numId w:val="33"/>
        </w:numPr>
        <w:rPr>
          <w:rFonts w:asciiTheme="minorHAnsi" w:hAnsiTheme="minorHAnsi" w:cstheme="minorHAnsi"/>
          <w:sz w:val="24"/>
          <w:szCs w:val="24"/>
        </w:rPr>
      </w:pPr>
      <w:r w:rsidRPr="0090659D">
        <w:rPr>
          <w:rFonts w:asciiTheme="minorHAnsi" w:hAnsiTheme="minorHAnsi" w:cstheme="minorHAnsi"/>
          <w:sz w:val="24"/>
          <w:szCs w:val="24"/>
        </w:rPr>
        <w:t>Where will the meetings take place; will they be in person/online/other</w:t>
      </w:r>
    </w:p>
    <w:p w14:paraId="29F32A35" w14:textId="77777777" w:rsidR="00E4311B" w:rsidRPr="0090659D" w:rsidRDefault="00E4311B" w:rsidP="00E4311B">
      <w:pPr>
        <w:pStyle w:val="ListParagraph"/>
        <w:numPr>
          <w:ilvl w:val="0"/>
          <w:numId w:val="33"/>
        </w:numPr>
        <w:rPr>
          <w:rFonts w:asciiTheme="minorHAnsi" w:hAnsiTheme="minorHAnsi" w:cstheme="minorHAnsi"/>
          <w:sz w:val="24"/>
          <w:szCs w:val="24"/>
        </w:rPr>
      </w:pPr>
      <w:r w:rsidRPr="0090659D">
        <w:rPr>
          <w:rFonts w:asciiTheme="minorHAnsi" w:hAnsiTheme="minorHAnsi" w:cstheme="minorHAnsi"/>
          <w:sz w:val="24"/>
          <w:szCs w:val="24"/>
        </w:rPr>
        <w:t>How often will meetings take place</w:t>
      </w:r>
    </w:p>
    <w:p w14:paraId="70A703F3" w14:textId="77777777" w:rsidR="00E4311B" w:rsidRPr="0090659D" w:rsidRDefault="00E4311B" w:rsidP="00E4311B">
      <w:pPr>
        <w:pStyle w:val="ListParagraph"/>
        <w:numPr>
          <w:ilvl w:val="0"/>
          <w:numId w:val="33"/>
        </w:numPr>
        <w:rPr>
          <w:rFonts w:asciiTheme="minorHAnsi" w:hAnsiTheme="minorHAnsi" w:cstheme="minorHAnsi"/>
          <w:sz w:val="24"/>
          <w:szCs w:val="24"/>
        </w:rPr>
      </w:pPr>
      <w:r w:rsidRPr="0090659D">
        <w:rPr>
          <w:rFonts w:asciiTheme="minorHAnsi" w:hAnsiTheme="minorHAnsi" w:cstheme="minorHAnsi"/>
          <w:sz w:val="24"/>
          <w:szCs w:val="24"/>
        </w:rPr>
        <w:lastRenderedPageBreak/>
        <w:t>Who will attend</w:t>
      </w:r>
    </w:p>
    <w:p w14:paraId="524F732B" w14:textId="045FC33D" w:rsidR="00E4311B" w:rsidRPr="0090659D" w:rsidRDefault="00E4311B" w:rsidP="00E4311B">
      <w:pPr>
        <w:pStyle w:val="ListParagraph"/>
        <w:numPr>
          <w:ilvl w:val="0"/>
          <w:numId w:val="33"/>
        </w:numPr>
        <w:rPr>
          <w:rFonts w:asciiTheme="minorHAnsi" w:hAnsiTheme="minorHAnsi" w:cstheme="minorHAnsi"/>
          <w:sz w:val="24"/>
          <w:szCs w:val="24"/>
        </w:rPr>
      </w:pPr>
      <w:r w:rsidRPr="0090659D">
        <w:rPr>
          <w:rFonts w:asciiTheme="minorHAnsi" w:hAnsiTheme="minorHAnsi" w:cstheme="minorHAnsi"/>
          <w:sz w:val="24"/>
          <w:szCs w:val="24"/>
        </w:rPr>
        <w:t>What preparation is expected</w:t>
      </w:r>
    </w:p>
    <w:p w14:paraId="4D02160E" w14:textId="77777777" w:rsidR="00E4311B" w:rsidRPr="0090659D" w:rsidRDefault="00E4311B" w:rsidP="00E4311B">
      <w:pPr>
        <w:pStyle w:val="ListParagraph"/>
        <w:numPr>
          <w:ilvl w:val="0"/>
          <w:numId w:val="33"/>
        </w:numPr>
        <w:rPr>
          <w:rFonts w:asciiTheme="minorHAnsi" w:hAnsiTheme="minorHAnsi" w:cstheme="minorHAnsi"/>
          <w:sz w:val="24"/>
          <w:szCs w:val="24"/>
        </w:rPr>
      </w:pPr>
      <w:r w:rsidRPr="0090659D">
        <w:rPr>
          <w:rFonts w:asciiTheme="minorHAnsi" w:hAnsiTheme="minorHAnsi" w:cstheme="minorHAnsi"/>
          <w:sz w:val="24"/>
          <w:szCs w:val="24"/>
        </w:rPr>
        <w:t>Records and notekeeping:</w:t>
      </w:r>
    </w:p>
    <w:p w14:paraId="64150454" w14:textId="77777777" w:rsidR="00E4311B" w:rsidRPr="0090659D" w:rsidRDefault="00E4311B" w:rsidP="00E4311B">
      <w:pPr>
        <w:pStyle w:val="ListParagraph"/>
        <w:numPr>
          <w:ilvl w:val="1"/>
          <w:numId w:val="33"/>
        </w:numPr>
        <w:rPr>
          <w:rFonts w:asciiTheme="minorHAnsi" w:hAnsiTheme="minorHAnsi" w:cstheme="minorHAnsi"/>
          <w:sz w:val="24"/>
          <w:szCs w:val="24"/>
        </w:rPr>
      </w:pPr>
      <w:r w:rsidRPr="0090659D">
        <w:rPr>
          <w:rFonts w:asciiTheme="minorHAnsi" w:hAnsiTheme="minorHAnsi" w:cstheme="minorHAnsi"/>
          <w:sz w:val="24"/>
          <w:szCs w:val="24"/>
        </w:rPr>
        <w:t>Who will add the notes to the GRAD (normally the PGR)</w:t>
      </w:r>
    </w:p>
    <w:p w14:paraId="15540447" w14:textId="77777777" w:rsidR="00E4311B" w:rsidRPr="0090659D" w:rsidRDefault="00E4311B" w:rsidP="00E4311B">
      <w:pPr>
        <w:pStyle w:val="ListParagraph"/>
        <w:numPr>
          <w:ilvl w:val="1"/>
          <w:numId w:val="33"/>
        </w:numPr>
        <w:rPr>
          <w:rFonts w:asciiTheme="minorHAnsi" w:hAnsiTheme="minorHAnsi" w:cstheme="minorHAnsi"/>
          <w:sz w:val="24"/>
          <w:szCs w:val="24"/>
        </w:rPr>
      </w:pPr>
      <w:r w:rsidRPr="0090659D">
        <w:rPr>
          <w:rFonts w:asciiTheme="minorHAnsi" w:hAnsiTheme="minorHAnsi" w:cstheme="minorHAnsi"/>
          <w:sz w:val="24"/>
          <w:szCs w:val="24"/>
        </w:rPr>
        <w:t>How long after the meeting will the PGR enter the notes into GRAD</w:t>
      </w:r>
    </w:p>
    <w:p w14:paraId="5334D1A3" w14:textId="77777777" w:rsidR="00E4311B" w:rsidRPr="00991114" w:rsidRDefault="00E4311B" w:rsidP="00E4311B">
      <w:pPr>
        <w:pStyle w:val="ListParagraph"/>
        <w:numPr>
          <w:ilvl w:val="1"/>
          <w:numId w:val="33"/>
        </w:numPr>
        <w:rPr>
          <w:rFonts w:asciiTheme="minorHAnsi" w:hAnsiTheme="minorHAnsi" w:cstheme="minorHAnsi"/>
          <w:sz w:val="24"/>
          <w:szCs w:val="24"/>
        </w:rPr>
      </w:pPr>
      <w:r w:rsidRPr="0090659D">
        <w:rPr>
          <w:rFonts w:asciiTheme="minorHAnsi" w:hAnsiTheme="minorHAnsi" w:cstheme="minorHAnsi"/>
          <w:sz w:val="24"/>
          <w:szCs w:val="24"/>
        </w:rPr>
        <w:t xml:space="preserve">How long after submitting the notes in GRAD will the supervisor review and confirm the notes or raise any correction? </w:t>
      </w:r>
    </w:p>
    <w:p w14:paraId="08F28829" w14:textId="77777777" w:rsidR="00E4311B" w:rsidRPr="00991114" w:rsidRDefault="00E4311B" w:rsidP="00E4311B">
      <w:pPr>
        <w:pStyle w:val="ListParagraph"/>
        <w:numPr>
          <w:ilvl w:val="0"/>
          <w:numId w:val="33"/>
        </w:numPr>
        <w:rPr>
          <w:rFonts w:asciiTheme="minorHAnsi" w:hAnsiTheme="minorHAnsi" w:cstheme="minorHAnsi"/>
          <w:sz w:val="24"/>
          <w:szCs w:val="24"/>
        </w:rPr>
      </w:pPr>
      <w:r w:rsidRPr="00991114">
        <w:rPr>
          <w:rFonts w:asciiTheme="minorHAnsi" w:hAnsiTheme="minorHAnsi" w:cstheme="minorHAnsi"/>
          <w:sz w:val="24"/>
          <w:szCs w:val="24"/>
        </w:rPr>
        <w:t>Training and professional development</w:t>
      </w:r>
    </w:p>
    <w:p w14:paraId="5B5E3ECC" w14:textId="2C50B5F8" w:rsidR="00E4311B" w:rsidRPr="00991114" w:rsidRDefault="00E4311B" w:rsidP="00E4311B">
      <w:pPr>
        <w:pStyle w:val="ListParagraph"/>
        <w:numPr>
          <w:ilvl w:val="0"/>
          <w:numId w:val="33"/>
        </w:numPr>
        <w:rPr>
          <w:rFonts w:asciiTheme="minorHAnsi" w:hAnsiTheme="minorHAnsi" w:cstheme="minorHAnsi"/>
          <w:sz w:val="24"/>
          <w:szCs w:val="24"/>
        </w:rPr>
      </w:pPr>
      <w:r w:rsidRPr="00991114">
        <w:rPr>
          <w:rFonts w:asciiTheme="minorHAnsi" w:hAnsiTheme="minorHAnsi" w:cstheme="minorHAnsi"/>
          <w:sz w:val="24"/>
          <w:szCs w:val="24"/>
        </w:rPr>
        <w:t>Positive working relationship</w:t>
      </w:r>
      <w:r w:rsidR="00991114">
        <w:rPr>
          <w:rFonts w:asciiTheme="minorHAnsi" w:hAnsiTheme="minorHAnsi" w:cstheme="minorHAnsi"/>
          <w:sz w:val="24"/>
          <w:szCs w:val="24"/>
        </w:rPr>
        <w:t>s</w:t>
      </w:r>
    </w:p>
    <w:p w14:paraId="05DD8EF7" w14:textId="08471610" w:rsidR="0056172F" w:rsidRDefault="0056172F" w:rsidP="00044EC0"/>
    <w:p w14:paraId="6CC5BD64" w14:textId="35DD5B5F" w:rsidR="00F42EE7" w:rsidRPr="00F42EE7" w:rsidRDefault="00024FEF" w:rsidP="0056172F">
      <w:pPr>
        <w:rPr>
          <w:highlight w:val="lightGray"/>
        </w:rPr>
      </w:pPr>
      <w:r w:rsidRPr="001411CA">
        <w:rPr>
          <w:b/>
          <w:noProof/>
          <w:sz w:val="28"/>
          <w:szCs w:val="28"/>
          <w:highlight w:val="lightGray"/>
          <w:lang w:eastAsia="en-GB"/>
        </w:rPr>
        <mc:AlternateContent>
          <mc:Choice Requires="wps">
            <w:drawing>
              <wp:anchor distT="45720" distB="45720" distL="114300" distR="114300" simplePos="0" relativeHeight="251658259" behindDoc="0" locked="0" layoutInCell="1" allowOverlap="1" wp14:anchorId="1C42EEF7" wp14:editId="1D55D26E">
                <wp:simplePos x="0" y="0"/>
                <wp:positionH relativeFrom="margin">
                  <wp:posOffset>-1905</wp:posOffset>
                </wp:positionH>
                <wp:positionV relativeFrom="paragraph">
                  <wp:posOffset>293370</wp:posOffset>
                </wp:positionV>
                <wp:extent cx="6020435" cy="1441450"/>
                <wp:effectExtent l="57150" t="57150" r="113665" b="120650"/>
                <wp:wrapSquare wrapText="bothSides"/>
                <wp:docPr id="22" name="Text Box 2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20435" cy="1441450"/>
                        </a:xfrm>
                        <a:prstGeom prst="roundRect">
                          <a:avLst/>
                        </a:prstGeom>
                        <a:ln w="38100">
                          <a:headEnd/>
                          <a:tailEnd/>
                        </a:ln>
                        <a:effectLst>
                          <a:outerShdw blurRad="50800" dist="38100" dir="2700000" algn="tl" rotWithShape="0">
                            <a:prstClr val="black">
                              <a:alpha val="40000"/>
                            </a:prstClr>
                          </a:outerShdw>
                        </a:effectLst>
                      </wps:spPr>
                      <wps:style>
                        <a:lnRef idx="2">
                          <a:schemeClr val="accent5"/>
                        </a:lnRef>
                        <a:fillRef idx="1">
                          <a:schemeClr val="lt1"/>
                        </a:fillRef>
                        <a:effectRef idx="0">
                          <a:schemeClr val="accent5"/>
                        </a:effectRef>
                        <a:fontRef idx="minor">
                          <a:schemeClr val="dk1"/>
                        </a:fontRef>
                      </wps:style>
                      <wps:txbx>
                        <w:txbxContent>
                          <w:p w14:paraId="7E67AC5B" w14:textId="77777777" w:rsidR="009B4C11" w:rsidRDefault="009B4C11" w:rsidP="00024FEF">
                            <w:r w:rsidRPr="00C137B5">
                              <w:rPr>
                                <w:rFonts w:ascii="Calibri" w:eastAsia="Calibri" w:hAnsi="Calibri" w:cs="Calibri"/>
                                <w:color w:val="000000" w:themeColor="text1"/>
                              </w:rPr>
                              <w:t>S</w:t>
                            </w:r>
                            <w:r w:rsidRPr="00C137B5">
                              <w:t>tudent support tip</w:t>
                            </w:r>
                          </w:p>
                          <w:p w14:paraId="6A4C14B2" w14:textId="77777777" w:rsidR="009B4C11" w:rsidRPr="00C137B5" w:rsidRDefault="009B4C11" w:rsidP="00024FEF"/>
                          <w:p w14:paraId="0D57D5A7" w14:textId="77777777" w:rsidR="009B4C11" w:rsidRPr="00624F6F" w:rsidRDefault="009B4C11" w:rsidP="00024FEF">
                            <w:r w:rsidRPr="00024FEF">
                              <w:t>If you experience any challenges or disruption with your supervision, please raise this with your supervisors directly. Alternatively, if you do not feel comfortable discussing issues with your supervisor(s) you can contact the DPGRS and/or Graduate School who will be able to offer you advice and guidance.</w:t>
                            </w:r>
                          </w:p>
                          <w:p w14:paraId="63E7FCA3" w14:textId="77777777" w:rsidR="009B4C11" w:rsidRDefault="009B4C11" w:rsidP="00024FEF"/>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roundrect w14:anchorId="1C42EEF7" id="Text Box 22" o:spid="_x0000_s1044" style="position:absolute;margin-left:-.15pt;margin-top:23.1pt;width:474.05pt;height:113.5pt;z-index:251658259;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" fillcolor="white [3201]" strokecolor="#4472c4 [3208]" strokeweight="3pt">
                <v:stroke joinstyle="miter"/>
                <v:shadow on="t" color="black" opacity="26214f" origin="-.5,-.5" offset=".74836mm,.74836mm"/>
                <v:textbox>
                  <w:txbxContent>
                    <w:p w14:paraId="7E67AC5B" w14:textId="77777777" w:rsidR="009B4C11" w:rsidRDefault="009B4C11" w:rsidP="00024FEF">
                      <w:r w:rsidRPr="00C137B5">
                        <w:rPr>
                          <w:rFonts w:ascii="Calibri" w:eastAsia="Calibri" w:hAnsi="Calibri" w:cs="Calibri"/>
                          <w:color w:val="000000" w:themeColor="text1"/>
                        </w:rPr>
                        <w:t>S</w:t>
                      </w:r>
                      <w:r w:rsidRPr="00C137B5">
                        <w:t>tudent support tip</w:t>
                      </w:r>
                    </w:p>
                    <w:p w14:paraId="6A4C14B2" w14:textId="77777777" w:rsidR="009B4C11" w:rsidRPr="00C137B5" w:rsidRDefault="009B4C11" w:rsidP="00024FEF"/>
                    <w:p w14:paraId="0D57D5A7" w14:textId="77777777" w:rsidR="009B4C11" w:rsidRPr="00624F6F" w:rsidRDefault="009B4C11" w:rsidP="00024FEF">
                      <w:r w:rsidRPr="00024FEF">
                        <w:t>If you experience any challenges or disruption with your supervision, please raise this with your supervisors directly. Alternatively, if you do not feel comfortable discussing issues with your supervisor(s) you can contact the DPGRS and/or Graduate School who will be able to offer you advice and guidance.</w:t>
                      </w:r>
                    </w:p>
                    <w:p w14:paraId="63E7FCA3" w14:textId="77777777" w:rsidR="009B4C11" w:rsidRDefault="009B4C11" w:rsidP="00024FEF"/>
                  </w:txbxContent>
                </v:textbox>
                <w10:wrap type="square" anchorx="margin"/>
              </v:roundrect>
            </w:pict>
          </mc:Fallback>
        </mc:AlternateContent>
      </w:r>
    </w:p>
    <w:p w14:paraId="05C32A41" w14:textId="77777777" w:rsidR="0056172F" w:rsidRPr="00624F6F" w:rsidRDefault="0056172F" w:rsidP="00044EC0"/>
    <w:p w14:paraId="2D01E842" w14:textId="0480A593" w:rsidR="00AE1941" w:rsidRDefault="00AE1941" w:rsidP="00044EC0"/>
    <w:p w14:paraId="31E55A2D" w14:textId="5E2F4EE1" w:rsidR="002714AF" w:rsidRPr="00791AAB" w:rsidRDefault="002714AF" w:rsidP="00044EC0">
      <w:pPr>
        <w:pStyle w:val="Heading2"/>
      </w:pPr>
      <w:bookmarkStart w:id="726" w:name="_Toc17191264"/>
      <w:bookmarkStart w:id="727" w:name="_Toc17191376"/>
      <w:bookmarkStart w:id="728" w:name="_Toc17192849"/>
      <w:bookmarkStart w:id="729" w:name="_Toc17206976"/>
      <w:bookmarkStart w:id="730" w:name="_Toc17207149"/>
      <w:bookmarkStart w:id="731" w:name="_Toc17283682"/>
      <w:bookmarkStart w:id="732" w:name="_Toc17285317"/>
      <w:bookmarkStart w:id="733" w:name="_Toc17290091"/>
      <w:bookmarkStart w:id="734" w:name="_Toc17290293"/>
      <w:bookmarkStart w:id="735" w:name="_Toc17293154"/>
      <w:bookmarkStart w:id="736" w:name="_Toc17191265"/>
      <w:bookmarkStart w:id="737" w:name="_Toc17191377"/>
      <w:bookmarkStart w:id="738" w:name="_Toc17192850"/>
      <w:bookmarkStart w:id="739" w:name="_Toc17206977"/>
      <w:bookmarkStart w:id="740" w:name="_Toc17207150"/>
      <w:bookmarkStart w:id="741" w:name="_Toc17283683"/>
      <w:bookmarkStart w:id="742" w:name="_Toc17285318"/>
      <w:bookmarkStart w:id="743" w:name="_Toc17290092"/>
      <w:bookmarkStart w:id="744" w:name="_Toc17290294"/>
      <w:bookmarkStart w:id="745" w:name="_Toc17293155"/>
      <w:bookmarkStart w:id="746" w:name="_Toc5700885"/>
      <w:bookmarkStart w:id="747" w:name="_Toc8981540"/>
      <w:bookmarkStart w:id="748" w:name="_Toc294183260"/>
      <w:bookmarkStart w:id="749" w:name="_Toc294188301"/>
      <w:bookmarkStart w:id="750" w:name="_Ref299458429"/>
      <w:bookmarkStart w:id="751" w:name="_Toc115175004"/>
      <w:bookmarkEnd w:id="726"/>
      <w:bookmarkEnd w:id="727"/>
      <w:bookmarkEnd w:id="728"/>
      <w:bookmarkEnd w:id="729"/>
      <w:bookmarkEnd w:id="730"/>
      <w:bookmarkEnd w:id="731"/>
      <w:bookmarkEnd w:id="732"/>
      <w:bookmarkEnd w:id="733"/>
      <w:bookmarkEnd w:id="734"/>
      <w:bookmarkEnd w:id="735"/>
      <w:bookmarkEnd w:id="736"/>
      <w:bookmarkEnd w:id="737"/>
      <w:bookmarkEnd w:id="738"/>
      <w:bookmarkEnd w:id="739"/>
      <w:bookmarkEnd w:id="740"/>
      <w:bookmarkEnd w:id="741"/>
      <w:bookmarkEnd w:id="742"/>
      <w:bookmarkEnd w:id="743"/>
      <w:bookmarkEnd w:id="744"/>
      <w:bookmarkEnd w:id="745"/>
      <w:r w:rsidRPr="00791AAB">
        <w:t xml:space="preserve">Research </w:t>
      </w:r>
      <w:bookmarkEnd w:id="746"/>
      <w:r w:rsidR="00905611" w:rsidRPr="00791AAB">
        <w:t>Practice</w:t>
      </w:r>
      <w:bookmarkEnd w:id="747"/>
      <w:bookmarkEnd w:id="751"/>
    </w:p>
    <w:p w14:paraId="07DE2249" w14:textId="77777777" w:rsidR="009B3053" w:rsidRDefault="009B3053" w:rsidP="00044EC0"/>
    <w:p w14:paraId="52C44844" w14:textId="272F825C" w:rsidR="009B3053" w:rsidRPr="00827BDD" w:rsidRDefault="009B3053" w:rsidP="009B3053">
      <w:pPr>
        <w:rPr>
          <w:rFonts w:cstheme="minorHAnsi"/>
        </w:rPr>
      </w:pPr>
      <w:r w:rsidRPr="00AF5749">
        <w:rPr>
          <w:rFonts w:cstheme="minorHAnsi"/>
        </w:rPr>
        <w:t xml:space="preserve">The principles of good research practice encourage you to consider the wider consequences of your research, and engage with the practical, ethical and intellectual challenges inherent in high quality research. A summary is provided below but you can access further information and training around research practice in the </w:t>
      </w:r>
      <w:r w:rsidR="009F3B74">
        <w:rPr>
          <w:rFonts w:cstheme="minorHAnsi"/>
        </w:rPr>
        <w:t>‘</w:t>
      </w:r>
      <w:r w:rsidRPr="00AF5749">
        <w:rPr>
          <w:rFonts w:cstheme="minorHAnsi"/>
        </w:rPr>
        <w:t>Induction</w:t>
      </w:r>
      <w:r w:rsidR="009F3B74">
        <w:rPr>
          <w:rFonts w:cstheme="minorHAnsi"/>
        </w:rPr>
        <w:t xml:space="preserve"> to Transfer’ course on </w:t>
      </w:r>
      <w:r w:rsidR="009F3B74" w:rsidRPr="00827BDD">
        <w:rPr>
          <w:rFonts w:cstheme="minorHAnsi"/>
        </w:rPr>
        <w:t xml:space="preserve">the </w:t>
      </w:r>
      <w:hyperlink r:id="rId163" w:history="1">
        <w:r w:rsidR="009F3B74" w:rsidRPr="00827BDD">
          <w:rPr>
            <w:rStyle w:val="Hyperlink"/>
            <w:rFonts w:cstheme="minorHAnsi"/>
          </w:rPr>
          <w:t>Postgraduate Research and Training page</w:t>
        </w:r>
      </w:hyperlink>
      <w:commentRangeStart w:id="752"/>
      <w:r w:rsidR="009F3B74" w:rsidRPr="00827BDD">
        <w:rPr>
          <w:rFonts w:cstheme="minorHAnsi"/>
        </w:rPr>
        <w:t xml:space="preserve"> </w:t>
      </w:r>
      <w:commentRangeEnd w:id="752"/>
      <w:r w:rsidR="006111F5" w:rsidRPr="00827BDD">
        <w:rPr>
          <w:rStyle w:val="CommentReference"/>
          <w:lang w:val="x-none"/>
        </w:rPr>
        <w:commentReference w:id="752"/>
      </w:r>
      <w:r w:rsidR="009F3B74" w:rsidRPr="00827BDD">
        <w:rPr>
          <w:rFonts w:cstheme="minorHAnsi"/>
        </w:rPr>
        <w:t>of the For Students website</w:t>
      </w:r>
      <w:r w:rsidRPr="00827BDD">
        <w:rPr>
          <w:rFonts w:cstheme="minorHAnsi"/>
        </w:rPr>
        <w:t xml:space="preserve">.  </w:t>
      </w:r>
    </w:p>
    <w:p w14:paraId="4F1531DE" w14:textId="77777777" w:rsidR="009B3053" w:rsidRPr="00827BDD" w:rsidRDefault="009B3053" w:rsidP="009B3053">
      <w:pPr>
        <w:rPr>
          <w:rFonts w:cstheme="minorHAnsi"/>
        </w:rPr>
      </w:pPr>
    </w:p>
    <w:p w14:paraId="3EFB79AE" w14:textId="5FDE73CE" w:rsidR="009B3053" w:rsidRPr="00827BDD" w:rsidRDefault="009B3053" w:rsidP="009B3053">
      <w:pPr>
        <w:rPr>
          <w:rFonts w:cstheme="minorHAnsi"/>
          <w:u w:val="single"/>
        </w:rPr>
      </w:pPr>
      <w:r w:rsidRPr="00827BDD">
        <w:rPr>
          <w:rFonts w:cstheme="minorHAnsi"/>
          <w:u w:val="single"/>
        </w:rPr>
        <w:t xml:space="preserve">Ethics Review </w:t>
      </w:r>
    </w:p>
    <w:p w14:paraId="2FB198C2" w14:textId="3C81D4DE" w:rsidR="00AF5749" w:rsidRPr="00AF5749" w:rsidRDefault="00AF5749" w:rsidP="00AF5749">
      <w:pPr>
        <w:rPr>
          <w:rFonts w:eastAsia="Segoe UI" w:cstheme="minorHAnsi"/>
          <w:color w:val="333333"/>
        </w:rPr>
      </w:pPr>
      <w:r w:rsidRPr="00827BDD">
        <w:rPr>
          <w:rFonts w:cstheme="minorHAnsi"/>
        </w:rPr>
        <w:t xml:space="preserve">You may need ethics approval for your research and it is very important to know if you do. If you are unsure it is best to speak to your supervisor or your Graduate School. You can also find out more on the </w:t>
      </w:r>
      <w:hyperlink r:id="rId164">
        <w:r w:rsidRPr="00827BDD">
          <w:rPr>
            <w:rStyle w:val="Hyperlink"/>
            <w:rFonts w:cstheme="minorHAnsi"/>
          </w:rPr>
          <w:t>Research and Innovation Service website</w:t>
        </w:r>
      </w:hyperlink>
      <w:r w:rsidRPr="00827BDD">
        <w:rPr>
          <w:rFonts w:cstheme="minorHAnsi"/>
        </w:rPr>
        <w:t xml:space="preserve">. </w:t>
      </w:r>
      <w:r w:rsidRPr="00827BDD">
        <w:rPr>
          <w:rFonts w:eastAsia="Segoe UI" w:cstheme="minorHAnsi"/>
          <w:color w:val="333333"/>
        </w:rPr>
        <w:t xml:space="preserve">You can access further information and guidance about ethics review in </w:t>
      </w:r>
      <w:r w:rsidR="009F3B74" w:rsidRPr="00827BDD">
        <w:rPr>
          <w:rFonts w:cstheme="minorHAnsi"/>
        </w:rPr>
        <w:t xml:space="preserve">‘Induction to Transfer’ course on the </w:t>
      </w:r>
      <w:hyperlink r:id="rId165" w:history="1">
        <w:r w:rsidR="009F3B74" w:rsidRPr="00827BDD">
          <w:rPr>
            <w:rStyle w:val="Hyperlink"/>
            <w:rFonts w:cstheme="minorHAnsi"/>
          </w:rPr>
          <w:t>Postgraduate Research and Training page</w:t>
        </w:r>
      </w:hyperlink>
      <w:commentRangeStart w:id="753"/>
      <w:r w:rsidR="009F3B74" w:rsidRPr="00827BDD">
        <w:rPr>
          <w:rFonts w:cstheme="minorHAnsi"/>
        </w:rPr>
        <w:t xml:space="preserve"> </w:t>
      </w:r>
      <w:commentRangeEnd w:id="753"/>
      <w:r w:rsidR="006111F5" w:rsidRPr="00827BDD">
        <w:rPr>
          <w:rStyle w:val="CommentReference"/>
          <w:lang w:val="x-none"/>
        </w:rPr>
        <w:commentReference w:id="753"/>
      </w:r>
      <w:r w:rsidR="009F3B74" w:rsidRPr="00827BDD">
        <w:rPr>
          <w:rFonts w:cstheme="minorHAnsi"/>
        </w:rPr>
        <w:t>of the For Students website</w:t>
      </w:r>
      <w:r w:rsidRPr="00827BDD">
        <w:rPr>
          <w:rFonts w:eastAsia="Segoe UI" w:cstheme="minorHAnsi"/>
          <w:color w:val="333333"/>
        </w:rPr>
        <w:t xml:space="preserve">. </w:t>
      </w:r>
      <w:r w:rsidRPr="00827BDD">
        <w:rPr>
          <w:rFonts w:eastAsia="Segoe UI" w:cstheme="minorHAnsi"/>
        </w:rPr>
        <w:t>Your engagement with the</w:t>
      </w:r>
      <w:r w:rsidRPr="00BA56B8">
        <w:rPr>
          <w:rFonts w:eastAsia="Segoe UI" w:cstheme="minorHAnsi"/>
        </w:rPr>
        <w:t xml:space="preserve"> ethical review processes will be reviewed as part of the First Formal Progress Report, transfer process, Annual Progress Reviews and at examination entry.</w:t>
      </w:r>
    </w:p>
    <w:p w14:paraId="662826E4" w14:textId="77777777" w:rsidR="009B3053" w:rsidRPr="00AF5749" w:rsidRDefault="009B3053" w:rsidP="009B3053">
      <w:pPr>
        <w:rPr>
          <w:rFonts w:cstheme="minorHAnsi"/>
        </w:rPr>
      </w:pPr>
      <w:r w:rsidRPr="00AF5749">
        <w:rPr>
          <w:rFonts w:cstheme="minorHAnsi"/>
        </w:rPr>
        <w:t xml:space="preserve"> </w:t>
      </w:r>
    </w:p>
    <w:p w14:paraId="03B3AB61" w14:textId="77777777" w:rsidR="009B3053" w:rsidRPr="003F57D2" w:rsidRDefault="009B3053" w:rsidP="009B3053">
      <w:pPr>
        <w:rPr>
          <w:rFonts w:cstheme="minorHAnsi"/>
          <w:u w:val="single"/>
        </w:rPr>
      </w:pPr>
      <w:r w:rsidRPr="003F57D2">
        <w:rPr>
          <w:rFonts w:cstheme="minorHAnsi"/>
          <w:u w:val="single"/>
        </w:rPr>
        <w:t xml:space="preserve">Data Management </w:t>
      </w:r>
    </w:p>
    <w:p w14:paraId="6A5B7E23" w14:textId="77777777" w:rsidR="009B3053" w:rsidRPr="00AF5749" w:rsidRDefault="009B3053" w:rsidP="009B3053">
      <w:pPr>
        <w:rPr>
          <w:rFonts w:cstheme="minorHAnsi"/>
        </w:rPr>
      </w:pPr>
      <w:r w:rsidRPr="00AF5749">
        <w:rPr>
          <w:rFonts w:cstheme="minorHAnsi"/>
        </w:rPr>
        <w:t xml:space="preserve">Good research data management is part of standard, responsible research practice. </w:t>
      </w:r>
    </w:p>
    <w:p w14:paraId="5302E3F3" w14:textId="77777777" w:rsidR="009B3053" w:rsidRPr="00AF5749" w:rsidRDefault="009B3053" w:rsidP="009B3053">
      <w:pPr>
        <w:rPr>
          <w:rFonts w:cstheme="minorHAnsi"/>
        </w:rPr>
      </w:pPr>
    </w:p>
    <w:p w14:paraId="30EFB5F3" w14:textId="52BB6EC8" w:rsidR="009B3053" w:rsidRPr="00AF5749" w:rsidRDefault="009B3053" w:rsidP="009B3053">
      <w:pPr>
        <w:rPr>
          <w:rFonts w:cstheme="minorHAnsi"/>
        </w:rPr>
      </w:pPr>
      <w:r w:rsidRPr="00AF5749">
        <w:rPr>
          <w:rFonts w:cstheme="minorHAnsi"/>
        </w:rPr>
        <w:t>You will need to be aware of and comply with the University policies and procedures for safeguarding, handling, storage and back-up of data.  Your engagement with the data management processes will be reviewed as part of the First Formal Progress Re</w:t>
      </w:r>
      <w:r w:rsidR="00590C58">
        <w:rPr>
          <w:rFonts w:cstheme="minorHAnsi"/>
        </w:rPr>
        <w:t xml:space="preserve">view </w:t>
      </w:r>
      <w:r w:rsidR="00590C58">
        <w:rPr>
          <w:lang w:val="en"/>
        </w:rPr>
        <w:t>(</w:t>
      </w:r>
      <w:r w:rsidR="00590C58" w:rsidRPr="00827BDD">
        <w:rPr>
          <w:lang w:val="en"/>
        </w:rPr>
        <w:t xml:space="preserve">see </w:t>
      </w:r>
      <w:hyperlink w:anchor="_First_Formal_Progress" w:history="1">
        <w:r w:rsidR="00BA56B8" w:rsidRPr="00827BDD">
          <w:rPr>
            <w:rStyle w:val="Hyperlink"/>
            <w:lang w:val="en"/>
          </w:rPr>
          <w:t>Sect</w:t>
        </w:r>
        <w:r w:rsidR="00BA56B8" w:rsidRPr="00827BDD">
          <w:rPr>
            <w:rStyle w:val="Hyperlink"/>
            <w:lang w:val="en"/>
          </w:rPr>
          <w:t>i</w:t>
        </w:r>
        <w:r w:rsidR="00BA56B8" w:rsidRPr="00827BDD">
          <w:rPr>
            <w:rStyle w:val="Hyperlink"/>
            <w:lang w:val="en"/>
          </w:rPr>
          <w:t>on 6.3 ‘First Formal Progress Review’ (FFPR)</w:t>
        </w:r>
      </w:hyperlink>
      <w:commentRangeStart w:id="754"/>
      <w:r w:rsidR="00590C58" w:rsidRPr="00827BDD">
        <w:rPr>
          <w:lang w:val="en"/>
        </w:rPr>
        <w:t>)</w:t>
      </w:r>
      <w:commentRangeEnd w:id="754"/>
      <w:r w:rsidR="00BA56B8" w:rsidRPr="00827BDD">
        <w:rPr>
          <w:rStyle w:val="CommentReference"/>
          <w:lang w:val="x-none"/>
        </w:rPr>
        <w:commentReference w:id="754"/>
      </w:r>
      <w:r w:rsidRPr="00827BDD">
        <w:rPr>
          <w:rFonts w:cstheme="minorHAnsi"/>
        </w:rPr>
        <w:t>, transfer process and Ann</w:t>
      </w:r>
      <w:r w:rsidRPr="00AF5749">
        <w:rPr>
          <w:rFonts w:cstheme="minorHAnsi"/>
        </w:rPr>
        <w:t xml:space="preserve">ual Progress Reviews. </w:t>
      </w:r>
      <w:r w:rsidR="00614504" w:rsidRPr="00614504">
        <w:rPr>
          <w:rFonts w:cstheme="minorHAnsi"/>
          <w:shd w:val="clear" w:color="auto" w:fill="FFFFFF"/>
        </w:rPr>
        <w:t xml:space="preserve">You will be expected to have a data management plan in place by no later than the transfer stage, and will be required to </w:t>
      </w:r>
      <w:r w:rsidR="00614504" w:rsidRPr="00614504">
        <w:rPr>
          <w:rFonts w:cstheme="minorHAnsi"/>
          <w:shd w:val="clear" w:color="auto" w:fill="FFFFFF"/>
        </w:rPr>
        <w:lastRenderedPageBreak/>
        <w:t>upload this alongside your transfer report (for Doctoral PGRs) or by the First Formal Progress Report stage (for Masters by Research).</w:t>
      </w:r>
      <w:r w:rsidR="00614504" w:rsidRPr="00614504">
        <w:rPr>
          <w:rFonts w:ascii="Segoe UI" w:hAnsi="Segoe UI" w:cs="Segoe UI"/>
          <w:shd w:val="clear" w:color="auto" w:fill="FFFFFF"/>
        </w:rPr>
        <w:t> </w:t>
      </w:r>
    </w:p>
    <w:p w14:paraId="7723E87E" w14:textId="77777777" w:rsidR="009B3053" w:rsidRPr="00AF5749" w:rsidRDefault="009B3053" w:rsidP="009B3053">
      <w:pPr>
        <w:rPr>
          <w:rFonts w:cstheme="minorHAnsi"/>
        </w:rPr>
      </w:pPr>
    </w:p>
    <w:p w14:paraId="01BB17BC" w14:textId="4888DA17" w:rsidR="009B3053" w:rsidRPr="00827BDD" w:rsidRDefault="009B3053" w:rsidP="009B3053">
      <w:pPr>
        <w:rPr>
          <w:rFonts w:cstheme="minorHAnsi"/>
        </w:rPr>
      </w:pPr>
      <w:r w:rsidRPr="00AF5749">
        <w:rPr>
          <w:rFonts w:cstheme="minorHAnsi"/>
        </w:rPr>
        <w:t xml:space="preserve">The </w:t>
      </w:r>
      <w:r w:rsidR="009F3B74">
        <w:rPr>
          <w:rFonts w:cstheme="minorHAnsi"/>
        </w:rPr>
        <w:t>‘</w:t>
      </w:r>
      <w:r w:rsidR="009F3B74" w:rsidRPr="00AF5749">
        <w:rPr>
          <w:rFonts w:cstheme="minorHAnsi"/>
        </w:rPr>
        <w:t>Induction</w:t>
      </w:r>
      <w:r w:rsidR="009F3B74">
        <w:rPr>
          <w:rFonts w:cstheme="minorHAnsi"/>
        </w:rPr>
        <w:t xml:space="preserve"> to Transfer’ course on </w:t>
      </w:r>
      <w:r w:rsidR="009F3B74" w:rsidRPr="00827BDD">
        <w:rPr>
          <w:rFonts w:cstheme="minorHAnsi"/>
        </w:rPr>
        <w:t xml:space="preserve">the </w:t>
      </w:r>
      <w:hyperlink r:id="rId166" w:history="1">
        <w:r w:rsidR="009F3B74" w:rsidRPr="00827BDD">
          <w:rPr>
            <w:rStyle w:val="Hyperlink"/>
            <w:rFonts w:cstheme="minorHAnsi"/>
          </w:rPr>
          <w:t>Postgraduate Research and Training page</w:t>
        </w:r>
      </w:hyperlink>
      <w:commentRangeStart w:id="755"/>
      <w:r w:rsidR="009F3B74" w:rsidRPr="00827BDD">
        <w:rPr>
          <w:rFonts w:cstheme="minorHAnsi"/>
        </w:rPr>
        <w:t xml:space="preserve"> </w:t>
      </w:r>
      <w:commentRangeEnd w:id="755"/>
      <w:r w:rsidR="006111F5" w:rsidRPr="00827BDD">
        <w:rPr>
          <w:rStyle w:val="CommentReference"/>
          <w:lang w:val="x-none"/>
        </w:rPr>
        <w:commentReference w:id="755"/>
      </w:r>
      <w:r w:rsidR="009F3B74" w:rsidRPr="00827BDD">
        <w:rPr>
          <w:rFonts w:cstheme="minorHAnsi"/>
        </w:rPr>
        <w:t xml:space="preserve">of the For Students website </w:t>
      </w:r>
      <w:r w:rsidRPr="00827BDD">
        <w:rPr>
          <w:rFonts w:cstheme="minorHAnsi"/>
        </w:rPr>
        <w:t>includes guidance to support you with research data management.</w:t>
      </w:r>
      <w:r w:rsidR="00590C58" w:rsidRPr="00827BDD">
        <w:rPr>
          <w:rFonts w:cstheme="minorHAnsi"/>
        </w:rPr>
        <w:t xml:space="preserve"> </w:t>
      </w:r>
      <w:r w:rsidRPr="00827BDD">
        <w:rPr>
          <w:rFonts w:cstheme="minorHAnsi"/>
        </w:rPr>
        <w:t>The Researcher@Library teams can help support and you can find help and guidance on the </w:t>
      </w:r>
      <w:hyperlink r:id="rId167" w:history="1">
        <w:r w:rsidRPr="00827BDD">
          <w:rPr>
            <w:rStyle w:val="Hyperlink"/>
            <w:rFonts w:cstheme="minorHAnsi"/>
          </w:rPr>
          <w:t>Library Research Support pages</w:t>
        </w:r>
      </w:hyperlink>
      <w:r w:rsidRPr="00827BDD">
        <w:rPr>
          <w:rFonts w:cstheme="minorHAnsi"/>
        </w:rPr>
        <w:t> inc</w:t>
      </w:r>
      <w:r w:rsidR="00876A1D" w:rsidRPr="00827BDD">
        <w:rPr>
          <w:rFonts w:cstheme="minorHAnsi"/>
        </w:rPr>
        <w:t>luding a number of c</w:t>
      </w:r>
      <w:r w:rsidRPr="00827BDD">
        <w:rPr>
          <w:rFonts w:cstheme="minorHAnsi"/>
        </w:rPr>
        <w:t xml:space="preserve">ourses to help you with research data management, referencing, writing and more. Email the </w:t>
      </w:r>
      <w:hyperlink r:id="rId168" w:history="1">
        <w:r w:rsidRPr="00827BDD">
          <w:rPr>
            <w:rStyle w:val="Hyperlink"/>
            <w:rFonts w:cstheme="minorHAnsi"/>
          </w:rPr>
          <w:t>Library Research Data Management team</w:t>
        </w:r>
      </w:hyperlink>
      <w:r w:rsidRPr="00827BDD">
        <w:rPr>
          <w:rFonts w:cstheme="minorHAnsi"/>
        </w:rPr>
        <w:t xml:space="preserve"> if you need help and advice researchdataenquiries@leeds.ac.uk The Library can provide a Data Management Plan (DMP) template </w:t>
      </w:r>
    </w:p>
    <w:p w14:paraId="018A2F3D" w14:textId="76758E5F" w:rsidR="009B3053" w:rsidRPr="00827BDD" w:rsidRDefault="009B3053" w:rsidP="009B3053">
      <w:pPr>
        <w:rPr>
          <w:rFonts w:cstheme="minorHAnsi"/>
        </w:rPr>
      </w:pPr>
    </w:p>
    <w:p w14:paraId="50F8ADD1" w14:textId="6CB47008" w:rsidR="009B3053" w:rsidRPr="00827BDD" w:rsidRDefault="009B3053" w:rsidP="009B3053">
      <w:pPr>
        <w:rPr>
          <w:rFonts w:cstheme="minorHAnsi"/>
          <w:u w:val="single"/>
        </w:rPr>
      </w:pPr>
      <w:r w:rsidRPr="00827BDD">
        <w:rPr>
          <w:rFonts w:cstheme="minorHAnsi"/>
          <w:u w:val="single"/>
        </w:rPr>
        <w:t xml:space="preserve">Copyright </w:t>
      </w:r>
    </w:p>
    <w:p w14:paraId="47950071" w14:textId="77777777" w:rsidR="009B3053" w:rsidRPr="00827BDD" w:rsidRDefault="009B3053" w:rsidP="009B3053">
      <w:pPr>
        <w:rPr>
          <w:rFonts w:cstheme="minorHAnsi"/>
        </w:rPr>
      </w:pPr>
      <w:r w:rsidRPr="00827BDD">
        <w:rPr>
          <w:rFonts w:cstheme="minorHAnsi"/>
        </w:rPr>
        <w:t xml:space="preserve">Researching and writing a thesis raises a number of copyright issues throughout the process. You should consider copyright from the beginning of your candidature, as this makes things much easier when you reach submission time, and it may affect how you decide to structure your thesis.  Every PGR must submit their successful thesis to White Rose Etheses Online (WREO). This is an open access repository of awarded theses from the Universities of Leeds, Sheffield and York. Theses are also made available through the British Library’s EThOS service.   </w:t>
      </w:r>
    </w:p>
    <w:p w14:paraId="3A3ED2A2" w14:textId="77777777" w:rsidR="009B3053" w:rsidRPr="00827BDD" w:rsidRDefault="009B3053" w:rsidP="009B3053">
      <w:pPr>
        <w:rPr>
          <w:rFonts w:cstheme="minorHAnsi"/>
        </w:rPr>
      </w:pPr>
    </w:p>
    <w:p w14:paraId="77060269" w14:textId="5823BC37" w:rsidR="009B3053" w:rsidRPr="00827BDD" w:rsidRDefault="009B3053" w:rsidP="009B3053">
      <w:pPr>
        <w:rPr>
          <w:rFonts w:cstheme="minorHAnsi"/>
        </w:rPr>
      </w:pPr>
      <w:r w:rsidRPr="00827BDD">
        <w:rPr>
          <w:rFonts w:cstheme="minorHAnsi"/>
        </w:rPr>
        <w:t xml:space="preserve">The </w:t>
      </w:r>
      <w:r w:rsidR="009F3B74" w:rsidRPr="00827BDD">
        <w:rPr>
          <w:rFonts w:cstheme="minorHAnsi"/>
        </w:rPr>
        <w:t xml:space="preserve">‘Induction to Transfer’ course on the </w:t>
      </w:r>
      <w:hyperlink r:id="rId169" w:history="1">
        <w:r w:rsidR="009F3B74" w:rsidRPr="00827BDD">
          <w:rPr>
            <w:rStyle w:val="Hyperlink"/>
            <w:rFonts w:cstheme="minorHAnsi"/>
          </w:rPr>
          <w:t>Postgraduate Research and Training page</w:t>
        </w:r>
      </w:hyperlink>
      <w:commentRangeStart w:id="756"/>
      <w:r w:rsidR="009F3B74" w:rsidRPr="00827BDD">
        <w:rPr>
          <w:rFonts w:cstheme="minorHAnsi"/>
        </w:rPr>
        <w:t xml:space="preserve"> </w:t>
      </w:r>
      <w:commentRangeEnd w:id="756"/>
      <w:r w:rsidR="006111F5" w:rsidRPr="00827BDD">
        <w:rPr>
          <w:rStyle w:val="CommentReference"/>
          <w:lang w:val="x-none"/>
        </w:rPr>
        <w:commentReference w:id="756"/>
      </w:r>
      <w:r w:rsidR="009F3B74" w:rsidRPr="00827BDD">
        <w:rPr>
          <w:rFonts w:cstheme="minorHAnsi"/>
        </w:rPr>
        <w:t xml:space="preserve">of the For Students website </w:t>
      </w:r>
      <w:r w:rsidRPr="00827BDD">
        <w:rPr>
          <w:rFonts w:cstheme="minorHAnsi"/>
        </w:rPr>
        <w:t xml:space="preserve">includes guidance and training around Copyright to help you to think about the kinds of copyrighted material you might need to include in your thesis and how to manage this. Further advice is also available on the Copyright pages of the Library website. </w:t>
      </w:r>
    </w:p>
    <w:p w14:paraId="17E959FF" w14:textId="77777777" w:rsidR="009B3053" w:rsidRPr="00827BDD" w:rsidRDefault="009B3053" w:rsidP="009B3053">
      <w:pPr>
        <w:rPr>
          <w:rFonts w:cstheme="minorHAnsi"/>
        </w:rPr>
      </w:pPr>
      <w:r w:rsidRPr="00827BDD">
        <w:rPr>
          <w:rFonts w:cstheme="minorHAnsi"/>
        </w:rPr>
        <w:t xml:space="preserve"> </w:t>
      </w:r>
    </w:p>
    <w:p w14:paraId="03513E02" w14:textId="77777777" w:rsidR="009B3053" w:rsidRPr="00827BDD" w:rsidRDefault="009B3053" w:rsidP="009B3053">
      <w:pPr>
        <w:rPr>
          <w:rFonts w:cstheme="minorHAnsi"/>
          <w:u w:val="single"/>
        </w:rPr>
      </w:pPr>
      <w:r w:rsidRPr="00827BDD">
        <w:rPr>
          <w:rFonts w:cstheme="minorHAnsi"/>
          <w:u w:val="single"/>
        </w:rPr>
        <w:t xml:space="preserve">Academic Integrity </w:t>
      </w:r>
    </w:p>
    <w:p w14:paraId="57C7DC34" w14:textId="47A16DFE" w:rsidR="009B3053" w:rsidRPr="00827BDD" w:rsidRDefault="009B3053" w:rsidP="009B3053">
      <w:pPr>
        <w:rPr>
          <w:rFonts w:cstheme="minorHAnsi"/>
        </w:rPr>
      </w:pPr>
      <w:r w:rsidRPr="00827BDD">
        <w:rPr>
          <w:rFonts w:cstheme="minorHAnsi"/>
        </w:rPr>
        <w:t xml:space="preserve">You are required to maintain high standards of academic conduct and, in particular, to avoid conduct amounting to the fabrication of research results or plagiarism. </w:t>
      </w:r>
      <w:r w:rsidR="00590C58" w:rsidRPr="00827BDD">
        <w:rPr>
          <w:rFonts w:cstheme="minorHAnsi"/>
        </w:rPr>
        <w:t xml:space="preserve">See </w:t>
      </w:r>
      <w:hyperlink w:anchor="_Appendix" w:history="1">
        <w:r w:rsidR="00590C58" w:rsidRPr="00827BDD">
          <w:rPr>
            <w:rStyle w:val="Hyperlink"/>
            <w:rFonts w:cstheme="minorHAnsi"/>
          </w:rPr>
          <w:t>Appendix 1</w:t>
        </w:r>
      </w:hyperlink>
      <w:r w:rsidR="00590C58" w:rsidRPr="00827BDD">
        <w:rPr>
          <w:rFonts w:cstheme="minorHAnsi"/>
        </w:rPr>
        <w:t xml:space="preserve"> for a detailed description of Academic Integrity</w:t>
      </w:r>
    </w:p>
    <w:p w14:paraId="29578E42" w14:textId="77777777" w:rsidR="009B3053" w:rsidRPr="00827BDD" w:rsidRDefault="009B3053" w:rsidP="009B3053">
      <w:pPr>
        <w:rPr>
          <w:rFonts w:cstheme="minorHAnsi"/>
        </w:rPr>
      </w:pPr>
    </w:p>
    <w:p w14:paraId="2F3FD090" w14:textId="089F04EA" w:rsidR="009B3053" w:rsidRPr="00AF5749" w:rsidRDefault="009B3053" w:rsidP="009B3053">
      <w:pPr>
        <w:rPr>
          <w:rFonts w:cstheme="minorHAnsi"/>
        </w:rPr>
      </w:pPr>
      <w:r w:rsidRPr="00827BDD">
        <w:rPr>
          <w:rFonts w:cstheme="minorHAnsi"/>
        </w:rPr>
        <w:t xml:space="preserve">The library offers a wealth of information about academic integrity and how to avoid plagiarism, which is relevant to your practice as a postgraduate researcher. Visit the library website to find out more. </w:t>
      </w:r>
      <w:r w:rsidR="009F3B74" w:rsidRPr="00827BDD">
        <w:rPr>
          <w:rFonts w:cstheme="minorHAnsi"/>
        </w:rPr>
        <w:t xml:space="preserve">The ‘Induction to Transfer’ course on the </w:t>
      </w:r>
      <w:hyperlink r:id="rId170" w:history="1">
        <w:r w:rsidR="009F3B74" w:rsidRPr="00827BDD">
          <w:rPr>
            <w:rStyle w:val="Hyperlink"/>
            <w:rFonts w:cstheme="minorHAnsi"/>
          </w:rPr>
          <w:t>Postgraduate Research and Training page</w:t>
        </w:r>
      </w:hyperlink>
      <w:commentRangeStart w:id="757"/>
      <w:r w:rsidR="009F3B74" w:rsidRPr="00827BDD">
        <w:rPr>
          <w:rFonts w:cstheme="minorHAnsi"/>
        </w:rPr>
        <w:t xml:space="preserve"> </w:t>
      </w:r>
      <w:commentRangeEnd w:id="757"/>
      <w:r w:rsidR="006111F5" w:rsidRPr="00827BDD">
        <w:rPr>
          <w:rStyle w:val="CommentReference"/>
          <w:lang w:val="x-none"/>
        </w:rPr>
        <w:commentReference w:id="757"/>
      </w:r>
      <w:r w:rsidR="009F3B74" w:rsidRPr="00827BDD">
        <w:rPr>
          <w:rFonts w:cstheme="minorHAnsi"/>
        </w:rPr>
        <w:t>of the For Students website</w:t>
      </w:r>
      <w:r w:rsidRPr="00827BDD">
        <w:rPr>
          <w:rFonts w:cstheme="minorHAnsi"/>
        </w:rPr>
        <w:t xml:space="preserve"> also includes important guidance about academic integrity and avoiding</w:t>
      </w:r>
      <w:r w:rsidRPr="00AF5749">
        <w:rPr>
          <w:rFonts w:cstheme="minorHAnsi"/>
        </w:rPr>
        <w:t xml:space="preserve"> plagiarism. You are strongly encouraged to complete this module early in your studies, and to revisit before any assessment points.</w:t>
      </w:r>
    </w:p>
    <w:p w14:paraId="3E30F130" w14:textId="77777777" w:rsidR="009B3053" w:rsidRPr="00AF5749" w:rsidRDefault="009B3053" w:rsidP="009B3053">
      <w:pPr>
        <w:rPr>
          <w:rFonts w:cstheme="minorHAnsi"/>
        </w:rPr>
      </w:pPr>
    </w:p>
    <w:p w14:paraId="67437748" w14:textId="77777777" w:rsidR="009B3053" w:rsidRPr="00AF5749" w:rsidRDefault="009B3053" w:rsidP="009B3053">
      <w:pPr>
        <w:rPr>
          <w:rFonts w:cstheme="minorHAnsi"/>
        </w:rPr>
      </w:pPr>
      <w:r w:rsidRPr="00AF5749">
        <w:rPr>
          <w:rFonts w:cstheme="minorHAnsi"/>
        </w:rPr>
        <w:t xml:space="preserve">It is important that you have reviewed this material as you will be required to complete a statement of academic integrity when you submit your transfer report and your thesis for examination. </w:t>
      </w:r>
    </w:p>
    <w:p w14:paraId="2243F2B4" w14:textId="77777777" w:rsidR="009B3053" w:rsidRPr="00AF5749" w:rsidRDefault="009B3053" w:rsidP="009B3053">
      <w:pPr>
        <w:rPr>
          <w:rFonts w:cstheme="minorHAnsi"/>
        </w:rPr>
      </w:pPr>
    </w:p>
    <w:p w14:paraId="2B4B33E9" w14:textId="77777777" w:rsidR="009B3053" w:rsidRPr="00AF5749" w:rsidRDefault="009B3053" w:rsidP="009B3053">
      <w:pPr>
        <w:rPr>
          <w:rFonts w:cstheme="minorHAnsi"/>
        </w:rPr>
      </w:pPr>
      <w:r w:rsidRPr="00AF5749">
        <w:rPr>
          <w:rFonts w:cstheme="minorHAnsi"/>
        </w:rPr>
        <w:t xml:space="preserve">The University defines plagiarism as presenting someone else’s work, in whole or in part, as your own. Work means any intellectual output, and typically includes text, data, images, sound or performance. </w:t>
      </w:r>
    </w:p>
    <w:p w14:paraId="7F133800" w14:textId="77777777" w:rsidR="009B3053" w:rsidRPr="00AF5749" w:rsidRDefault="009B3053" w:rsidP="009B3053">
      <w:pPr>
        <w:rPr>
          <w:rFonts w:cstheme="minorHAnsi"/>
        </w:rPr>
      </w:pPr>
    </w:p>
    <w:p w14:paraId="123EE00C" w14:textId="77777777" w:rsidR="009B3053" w:rsidRPr="00AF5749" w:rsidRDefault="009B3053" w:rsidP="009B3053">
      <w:pPr>
        <w:rPr>
          <w:rFonts w:cstheme="minorHAnsi"/>
        </w:rPr>
      </w:pPr>
      <w:r w:rsidRPr="00AF5749">
        <w:rPr>
          <w:rFonts w:cstheme="minorHAnsi"/>
        </w:rPr>
        <w:t xml:space="preserve">In extreme cases, this may take the form of submitting a thesis, a transfer report or other written or practical work, significant parts of which are simply copied from the work of another. It remains a serious matter even where it relates to minor elements and has been caused by poor standards of scholarship. </w:t>
      </w:r>
    </w:p>
    <w:p w14:paraId="1125EAC7" w14:textId="77777777" w:rsidR="009B3053" w:rsidRPr="00AF5749" w:rsidRDefault="009B3053" w:rsidP="009B3053">
      <w:pPr>
        <w:rPr>
          <w:rFonts w:cstheme="minorHAnsi"/>
        </w:rPr>
      </w:pPr>
    </w:p>
    <w:p w14:paraId="3FD9E85A" w14:textId="1E5F26BE" w:rsidR="009B3053" w:rsidRPr="00AF5749" w:rsidRDefault="009B3053" w:rsidP="009B3053">
      <w:pPr>
        <w:rPr>
          <w:rFonts w:cstheme="minorHAnsi"/>
        </w:rPr>
      </w:pPr>
      <w:r w:rsidRPr="00AF5749">
        <w:rPr>
          <w:rFonts w:cstheme="minorHAnsi"/>
        </w:rPr>
        <w:lastRenderedPageBreak/>
        <w:t xml:space="preserve">All PGRs must ensure that they have engaged with the support and resources highlighted above, and have read and understood the University’s published rules and guidance on plagiarism. If you have any questions or are in any doubt, or if you feel that further advice and guidance is needed, please talk to your </w:t>
      </w:r>
      <w:r w:rsidR="00F03280">
        <w:rPr>
          <w:rFonts w:cstheme="minorHAnsi"/>
        </w:rPr>
        <w:t>s</w:t>
      </w:r>
      <w:r w:rsidRPr="00AF5749">
        <w:rPr>
          <w:rFonts w:cstheme="minorHAnsi"/>
        </w:rPr>
        <w:t xml:space="preserve">upervisor(s). </w:t>
      </w:r>
    </w:p>
    <w:p w14:paraId="78B00A19" w14:textId="00C5E2D0" w:rsidR="009B3053" w:rsidRPr="00AF5749" w:rsidRDefault="009B3053" w:rsidP="009B3053">
      <w:pPr>
        <w:rPr>
          <w:rFonts w:cstheme="minorHAnsi"/>
        </w:rPr>
      </w:pPr>
    </w:p>
    <w:p w14:paraId="3DA6492E" w14:textId="77777777" w:rsidR="009B3053" w:rsidRPr="00AF5749" w:rsidRDefault="009B3053" w:rsidP="009B3053">
      <w:pPr>
        <w:rPr>
          <w:rFonts w:cstheme="minorHAnsi"/>
        </w:rPr>
      </w:pPr>
      <w:r w:rsidRPr="00AF5749">
        <w:rPr>
          <w:rFonts w:cstheme="minorHAnsi"/>
        </w:rPr>
        <w:t xml:space="preserve">The University has procedures for investigating allegations of plagiarism in work submitted for assessment. The procedure applies to the research elements of all postgraduate research degree programmes, including the transfer assessment and thesis submission. The University takes cases of plagiarism very seriously. Cases of plagiarism can ultimately lead to you being withdrawn from your research degree study or any award revoked.  </w:t>
      </w:r>
    </w:p>
    <w:p w14:paraId="2F524D84" w14:textId="77777777" w:rsidR="009B3053" w:rsidRPr="00AF5749" w:rsidRDefault="009B3053" w:rsidP="009B3053">
      <w:pPr>
        <w:rPr>
          <w:rFonts w:cstheme="minorHAnsi"/>
        </w:rPr>
      </w:pPr>
    </w:p>
    <w:p w14:paraId="076B6053" w14:textId="77777777" w:rsidR="009B3053" w:rsidRPr="00F03280" w:rsidRDefault="009B3053" w:rsidP="009B3053">
      <w:pPr>
        <w:rPr>
          <w:rFonts w:cstheme="minorHAnsi"/>
          <w:u w:val="single"/>
        </w:rPr>
      </w:pPr>
      <w:r w:rsidRPr="00F03280">
        <w:rPr>
          <w:rFonts w:cstheme="minorHAnsi"/>
          <w:u w:val="single"/>
        </w:rPr>
        <w:t xml:space="preserve">Proof-reading </w:t>
      </w:r>
    </w:p>
    <w:p w14:paraId="792D11BE" w14:textId="77777777" w:rsidR="009B3053" w:rsidRPr="00AF5749" w:rsidRDefault="009B3053" w:rsidP="009B3053">
      <w:pPr>
        <w:rPr>
          <w:rFonts w:cstheme="minorHAnsi"/>
        </w:rPr>
      </w:pPr>
      <w:r w:rsidRPr="00AF5749">
        <w:rPr>
          <w:rFonts w:cstheme="minorHAnsi"/>
        </w:rPr>
        <w:t xml:space="preserve">The University’s proof reading policy only applies to those undertaking assessment for a taught module, including integrated degrees of PhD and Master or professional doctorates. The policy does not apply to the research component of a research degree programme (i.e. the transfer report, final thesis), however third-party proof-reading of a transfer report is strongly discouraged as this may mask any academic writing training requirements where you may need further support with writing. </w:t>
      </w:r>
    </w:p>
    <w:p w14:paraId="1FE5147D" w14:textId="77777777" w:rsidR="009B3053" w:rsidRPr="00AF5749" w:rsidRDefault="009B3053" w:rsidP="009B3053">
      <w:pPr>
        <w:rPr>
          <w:rFonts w:cstheme="minorHAnsi"/>
        </w:rPr>
      </w:pPr>
    </w:p>
    <w:p w14:paraId="345480C9" w14:textId="4C6B57DA" w:rsidR="009B3053" w:rsidRPr="00AF5749" w:rsidRDefault="009B3053" w:rsidP="009B3053">
      <w:pPr>
        <w:rPr>
          <w:rFonts w:cstheme="minorHAnsi"/>
        </w:rPr>
      </w:pPr>
      <w:r w:rsidRPr="00AF5749">
        <w:rPr>
          <w:rFonts w:cstheme="minorHAnsi"/>
        </w:rPr>
        <w:t xml:space="preserve">It is strongly encouraged that you consult with your </w:t>
      </w:r>
      <w:r w:rsidR="00F03280">
        <w:rPr>
          <w:rFonts w:cstheme="minorHAnsi"/>
        </w:rPr>
        <w:t>s</w:t>
      </w:r>
      <w:r w:rsidRPr="00AF5749">
        <w:rPr>
          <w:rFonts w:cstheme="minorHAnsi"/>
        </w:rPr>
        <w:t>upervisor</w:t>
      </w:r>
      <w:r w:rsidR="00F03280">
        <w:rPr>
          <w:rFonts w:cstheme="minorHAnsi"/>
        </w:rPr>
        <w:t>(s)</w:t>
      </w:r>
      <w:r w:rsidRPr="00AF5749">
        <w:rPr>
          <w:rFonts w:cstheme="minorHAnsi"/>
        </w:rPr>
        <w:t xml:space="preserve"> before seeking the services of a proof-reader. You should retain a copy of any work marked-up by a proof-reader. Responsibility for all aspects of the work submitted for assessment ultimately remains with you as the student.   </w:t>
      </w:r>
    </w:p>
    <w:bookmarkEnd w:id="748"/>
    <w:bookmarkEnd w:id="749"/>
    <w:bookmarkEnd w:id="750"/>
    <w:p w14:paraId="1DFF5B21" w14:textId="4A571FE5" w:rsidR="00AE1941" w:rsidRDefault="00AE1941" w:rsidP="00044EC0"/>
    <w:p w14:paraId="309AA6C6" w14:textId="1DF6E7AE" w:rsidR="0B48ABA1" w:rsidRDefault="0B48ABA1" w:rsidP="00044EC0">
      <w:pPr>
        <w:pStyle w:val="Heading2"/>
      </w:pPr>
      <w:bookmarkStart w:id="758" w:name="_Attendance_monitoring"/>
      <w:bookmarkStart w:id="759" w:name="_Attendance_and_engagement"/>
      <w:bookmarkStart w:id="760" w:name="_Toc115175005"/>
      <w:bookmarkEnd w:id="758"/>
      <w:bookmarkEnd w:id="759"/>
      <w:r>
        <w:t xml:space="preserve">Attendance </w:t>
      </w:r>
      <w:r w:rsidR="19851727">
        <w:t xml:space="preserve">and engagement </w:t>
      </w:r>
      <w:r>
        <w:t>monitoring</w:t>
      </w:r>
      <w:bookmarkEnd w:id="760"/>
      <w:r>
        <w:t xml:space="preserve"> </w:t>
      </w:r>
    </w:p>
    <w:p w14:paraId="21E0EE2A" w14:textId="283E89A4" w:rsidR="0B48ABA1" w:rsidRDefault="0B48ABA1" w:rsidP="00044EC0">
      <w:r>
        <w:t>Your attendance and engagement with your studies will be monitored by the University throughout your research degree candidature.</w:t>
      </w:r>
      <w:r w:rsidR="07C61074">
        <w:t xml:space="preserve"> </w:t>
      </w:r>
      <w:r>
        <w:t>Attendance monitoring is important in supporting you to successfully complete your research degree and therefore allows for timely and appropriate support and interventions to ensure the safety and well-being of our PGRs</w:t>
      </w:r>
      <w:r w:rsidR="34121179">
        <w:t xml:space="preserve">. </w:t>
      </w:r>
      <w:r>
        <w:t xml:space="preserve">It is important to note that the University is also required by the Home Office to monitor and report the non-attendance/unauthorised absence of international PGRs who hold a </w:t>
      </w:r>
      <w:r w:rsidR="004E618C">
        <w:t xml:space="preserve">‘Tier 4’ or </w:t>
      </w:r>
      <w:r>
        <w:t>Student Visa</w:t>
      </w:r>
      <w:r w:rsidR="004E618C">
        <w:t>.</w:t>
      </w:r>
    </w:p>
    <w:p w14:paraId="6FA1E571" w14:textId="76155975" w:rsidR="2EF687D8" w:rsidRDefault="2EF687D8" w:rsidP="2EF687D8"/>
    <w:p w14:paraId="34DE7D41" w14:textId="240A7BD3" w:rsidR="2EF687D8" w:rsidRPr="00590423" w:rsidRDefault="2EF687D8" w:rsidP="2EF687D8">
      <w:pPr>
        <w:rPr>
          <w:rStyle w:val="Hyperlink"/>
          <w:rFonts w:eastAsia="Arial" w:cstheme="minorHAnsi"/>
          <w:color w:val="auto"/>
          <w:u w:val="none"/>
        </w:rPr>
      </w:pPr>
      <w:r w:rsidRPr="00590423">
        <w:rPr>
          <w:rFonts w:cstheme="minorHAnsi"/>
        </w:rPr>
        <w:t xml:space="preserve">Any absence from study must be authorised and formalised with your </w:t>
      </w:r>
      <w:r w:rsidR="007D3692" w:rsidRPr="00590423">
        <w:rPr>
          <w:rFonts w:cstheme="minorHAnsi"/>
        </w:rPr>
        <w:t xml:space="preserve">Graduate </w:t>
      </w:r>
      <w:r w:rsidRPr="00590423">
        <w:rPr>
          <w:rFonts w:cstheme="minorHAnsi"/>
        </w:rPr>
        <w:t xml:space="preserve">School. </w:t>
      </w:r>
      <w:r w:rsidRPr="00590423">
        <w:rPr>
          <w:rFonts w:eastAsia="Arial" w:cstheme="minorHAnsi"/>
        </w:rPr>
        <w:t>For PGRs a period of temporary leave from your studies can be supported through a s</w:t>
      </w:r>
      <w:hyperlink r:id="rId171" w:anchor="suspension" w:history="1">
        <w:r w:rsidRPr="00590423">
          <w:rPr>
            <w:rStyle w:val="Hyperlink"/>
            <w:rFonts w:eastAsia="Arial" w:cstheme="minorHAnsi"/>
            <w:color w:val="auto"/>
            <w:u w:val="none"/>
          </w:rPr>
          <w:t>uspension of study</w:t>
        </w:r>
      </w:hyperlink>
      <w:r w:rsidRPr="00590423">
        <w:rPr>
          <w:rStyle w:val="Hyperlink"/>
          <w:rFonts w:eastAsia="Arial" w:cstheme="minorHAnsi"/>
          <w:color w:val="auto"/>
          <w:u w:val="none"/>
        </w:rPr>
        <w:t xml:space="preserve">, </w:t>
      </w:r>
      <w:r w:rsidRPr="00590423">
        <w:rPr>
          <w:rFonts w:eastAsia="Arial" w:cstheme="minorHAnsi"/>
        </w:rPr>
        <w:t xml:space="preserve"> </w:t>
      </w:r>
      <w:hyperlink r:id="rId172" w:anchor="authab" w:history="1">
        <w:r w:rsidRPr="00590423">
          <w:rPr>
            <w:rStyle w:val="Hyperlink"/>
            <w:rFonts w:eastAsia="Arial" w:cstheme="minorHAnsi"/>
            <w:color w:val="auto"/>
            <w:u w:val="none"/>
          </w:rPr>
          <w:t>authorised absence</w:t>
        </w:r>
      </w:hyperlink>
      <w:r w:rsidRPr="00590423">
        <w:rPr>
          <w:rStyle w:val="Hyperlink"/>
          <w:rFonts w:eastAsia="Arial" w:cstheme="minorHAnsi"/>
          <w:color w:val="auto"/>
          <w:u w:val="none"/>
        </w:rPr>
        <w:t xml:space="preserve"> or annual leave</w:t>
      </w:r>
      <w:r w:rsidR="00590423" w:rsidRPr="00590423">
        <w:rPr>
          <w:rStyle w:val="Hyperlink"/>
          <w:rFonts w:eastAsia="Arial" w:cstheme="minorHAnsi"/>
          <w:color w:val="auto"/>
          <w:u w:val="none"/>
        </w:rPr>
        <w:t xml:space="preserve"> (see sections </w:t>
      </w:r>
      <w:hyperlink w:anchor="_Suspension_and_Extension" w:history="1">
        <w:r w:rsidR="00AC0423" w:rsidRPr="00827BDD">
          <w:rPr>
            <w:rStyle w:val="Hyperlink"/>
            <w:rFonts w:eastAsia="Arial" w:cstheme="minorHAnsi"/>
          </w:rPr>
          <w:t>5</w:t>
        </w:r>
        <w:r w:rsidR="00590423" w:rsidRPr="00827BDD">
          <w:rPr>
            <w:rStyle w:val="Hyperlink"/>
            <w:rFonts w:eastAsia="Arial" w:cstheme="minorHAnsi"/>
          </w:rPr>
          <w:t>.</w:t>
        </w:r>
        <w:r w:rsidR="00590423" w:rsidRPr="00827BDD">
          <w:rPr>
            <w:rStyle w:val="Hyperlink"/>
            <w:rFonts w:eastAsia="Arial" w:cstheme="minorHAnsi"/>
          </w:rPr>
          <w:t>4</w:t>
        </w:r>
      </w:hyperlink>
      <w:r w:rsidR="00590423" w:rsidRPr="00827BDD">
        <w:rPr>
          <w:rStyle w:val="Hyperlink"/>
          <w:rFonts w:eastAsia="Arial" w:cstheme="minorHAnsi"/>
          <w:color w:val="auto"/>
          <w:u w:val="none"/>
        </w:rPr>
        <w:t xml:space="preserve"> and </w:t>
      </w:r>
      <w:hyperlink w:anchor="_Toc17206984" w:history="1">
        <w:r w:rsidR="00AC0423" w:rsidRPr="00827BDD">
          <w:rPr>
            <w:rStyle w:val="Hyperlink"/>
            <w:rFonts w:eastAsia="Arial" w:cstheme="minorHAnsi"/>
          </w:rPr>
          <w:t>4</w:t>
        </w:r>
        <w:r w:rsidR="00590423" w:rsidRPr="00827BDD">
          <w:rPr>
            <w:rStyle w:val="Hyperlink"/>
            <w:rFonts w:eastAsia="Arial" w:cstheme="minorHAnsi"/>
          </w:rPr>
          <w:t>.</w:t>
        </w:r>
        <w:r w:rsidR="00590423" w:rsidRPr="00827BDD">
          <w:rPr>
            <w:rStyle w:val="Hyperlink"/>
            <w:rFonts w:eastAsia="Arial" w:cstheme="minorHAnsi"/>
          </w:rPr>
          <w:t>9</w:t>
        </w:r>
      </w:hyperlink>
      <w:commentRangeStart w:id="761"/>
      <w:r w:rsidR="00590423" w:rsidRPr="00827BDD">
        <w:rPr>
          <w:rStyle w:val="Hyperlink"/>
          <w:rFonts w:eastAsia="Arial" w:cstheme="minorHAnsi"/>
          <w:color w:val="auto"/>
          <w:u w:val="none"/>
        </w:rPr>
        <w:t>)</w:t>
      </w:r>
      <w:commentRangeEnd w:id="761"/>
      <w:r w:rsidR="00AC0423" w:rsidRPr="00827BDD">
        <w:rPr>
          <w:rStyle w:val="CommentReference"/>
          <w:lang w:val="x-none"/>
        </w:rPr>
        <w:commentReference w:id="761"/>
      </w:r>
      <w:r w:rsidRPr="00827BDD">
        <w:rPr>
          <w:rStyle w:val="Hyperlink"/>
          <w:rFonts w:eastAsia="Arial" w:cstheme="minorHAnsi"/>
          <w:color w:val="auto"/>
          <w:u w:val="none"/>
        </w:rPr>
        <w:t>.</w:t>
      </w:r>
      <w:r w:rsidRPr="00590423">
        <w:rPr>
          <w:rStyle w:val="Hyperlink"/>
          <w:rFonts w:eastAsia="Arial" w:cstheme="minorHAnsi"/>
          <w:color w:val="auto"/>
          <w:u w:val="none"/>
        </w:rPr>
        <w:t xml:space="preserve"> You can apply for these through the change request menu in GRAD. Your Graduate School can </w:t>
      </w:r>
      <w:r w:rsidR="00590423">
        <w:rPr>
          <w:rStyle w:val="Hyperlink"/>
          <w:rFonts w:eastAsia="Arial" w:cstheme="minorHAnsi"/>
          <w:color w:val="auto"/>
          <w:u w:val="none"/>
        </w:rPr>
        <w:t xml:space="preserve">also </w:t>
      </w:r>
      <w:r w:rsidRPr="00590423">
        <w:rPr>
          <w:rStyle w:val="Hyperlink"/>
          <w:rFonts w:eastAsia="Arial" w:cstheme="minorHAnsi"/>
          <w:color w:val="auto"/>
          <w:u w:val="none"/>
        </w:rPr>
        <w:t>provide further advice on these processes.</w:t>
      </w:r>
    </w:p>
    <w:p w14:paraId="5E92D920" w14:textId="2AFC6E99" w:rsidR="2B22EC93" w:rsidRDefault="2B22EC93" w:rsidP="00044EC0">
      <w:pPr>
        <w:rPr>
          <w:rFonts w:ascii="Calibri" w:hAnsi="Calibri"/>
        </w:rPr>
      </w:pPr>
    </w:p>
    <w:p w14:paraId="303945FD" w14:textId="2F4A679F" w:rsidR="24F65329" w:rsidRDefault="24F65329" w:rsidP="00044EC0">
      <w:pPr>
        <w:rPr>
          <w:rFonts w:ascii="Calibri" w:hAnsi="Calibri"/>
          <w:color w:val="000000" w:themeColor="text1"/>
        </w:rPr>
      </w:pPr>
      <w:r>
        <w:t xml:space="preserve">GRAD is used as the primary means of </w:t>
      </w:r>
      <w:hyperlink r:id="rId173">
        <w:r w:rsidRPr="2EF687D8">
          <w:rPr>
            <w:rStyle w:val="Hyperlink"/>
          </w:rPr>
          <w:t>monitoring attendance and progress</w:t>
        </w:r>
      </w:hyperlink>
      <w:r>
        <w:t xml:space="preserve"> including supervision meetings, formal progress reports, holidays, authorised absences, suspensions and extensions (see </w:t>
      </w:r>
      <w:hyperlink w:anchor="_Suspension_and_Extension">
        <w:r w:rsidR="00AC0423" w:rsidRPr="00827BDD">
          <w:rPr>
            <w:rStyle w:val="Hyperlink"/>
          </w:rPr>
          <w:t>section 5.4</w:t>
        </w:r>
      </w:hyperlink>
      <w:r w:rsidRPr="00827BDD">
        <w:t xml:space="preserve"> and </w:t>
      </w:r>
      <w:hyperlink w:anchor="_Assessment_1">
        <w:r w:rsidR="00AC0423" w:rsidRPr="00827BDD">
          <w:rPr>
            <w:rStyle w:val="Hyperlink"/>
          </w:rPr>
          <w:t>section 6</w:t>
        </w:r>
      </w:hyperlink>
      <w:commentRangeStart w:id="762"/>
      <w:r w:rsidRPr="00827BDD">
        <w:t xml:space="preserve"> </w:t>
      </w:r>
      <w:commentRangeEnd w:id="762"/>
      <w:r w:rsidR="00AC0423" w:rsidRPr="00827BDD">
        <w:rPr>
          <w:rStyle w:val="CommentReference"/>
          <w:lang w:val="x-none"/>
        </w:rPr>
        <w:commentReference w:id="762"/>
      </w:r>
      <w:r w:rsidRPr="00827BDD">
        <w:t>f</w:t>
      </w:r>
      <w:r>
        <w:t xml:space="preserve">or requirements). It is therefore vital that you update GRAD regularly so that records are up to date.  This is one of your responsibilities as outlined in the </w:t>
      </w:r>
      <w:hyperlink r:id="rId174">
        <w:r w:rsidRPr="2EF687D8">
          <w:rPr>
            <w:rStyle w:val="Hyperlink"/>
          </w:rPr>
          <w:t>University’s Code of Practice for Research Degree Candidature</w:t>
        </w:r>
      </w:hyperlink>
      <w:r>
        <w:t>. Failure to adhere to the requirements and to be absent from your studies without authorisation can ultimately</w:t>
      </w:r>
      <w:r w:rsidR="00F42EE7">
        <w:t xml:space="preserve"> lead</w:t>
      </w:r>
      <w:r>
        <w:t xml:space="preserve"> to withdrawal from your programme under the </w:t>
      </w:r>
      <w:r w:rsidR="00F42EE7">
        <w:t>‘</w:t>
      </w:r>
      <w:r>
        <w:t>Presumed Withdrawn Process</w:t>
      </w:r>
      <w:r w:rsidR="00F42EE7">
        <w:t>’</w:t>
      </w:r>
      <w:r>
        <w:t>.</w:t>
      </w:r>
      <w:r w:rsidR="00F42EE7">
        <w:t xml:space="preserve"> A PGR may be ‘presumed withdrawn’ if they do not attend supervision meetings or respond to supervisor and Graduate School correspondence about their absence. It is very important that you do not ignore University emails and you make </w:t>
      </w:r>
      <w:r w:rsidR="00F42EE7">
        <w:lastRenderedPageBreak/>
        <w:t xml:space="preserve">sure you read them carefully and act on any information or advice in a timely manner. Please see </w:t>
      </w:r>
      <w:hyperlink w:anchor="_Communication" w:history="1">
        <w:r w:rsidR="00AC0423">
          <w:rPr>
            <w:rStyle w:val="Hyperlink"/>
          </w:rPr>
          <w:t>section 2.9</w:t>
        </w:r>
      </w:hyperlink>
      <w:commentRangeStart w:id="763"/>
      <w:r w:rsidR="00F42EE7">
        <w:t xml:space="preserve"> </w:t>
      </w:r>
      <w:commentRangeEnd w:id="763"/>
      <w:r w:rsidR="00A84768">
        <w:rPr>
          <w:rStyle w:val="CommentReference"/>
          <w:lang w:val="x-none"/>
        </w:rPr>
        <w:commentReference w:id="763"/>
      </w:r>
      <w:r w:rsidR="00F42EE7">
        <w:t>for further advice on communications from the University.</w:t>
      </w:r>
    </w:p>
    <w:p w14:paraId="130349C9" w14:textId="2C97DEBF" w:rsidR="2B22EC93" w:rsidRDefault="2B22EC93" w:rsidP="00044EC0">
      <w:pPr>
        <w:rPr>
          <w:rFonts w:ascii="Calibri" w:hAnsi="Calibri"/>
        </w:rPr>
      </w:pPr>
    </w:p>
    <w:p w14:paraId="46C61D69" w14:textId="1F5B3E46" w:rsidR="24F65329" w:rsidRDefault="24F65329" w:rsidP="00044EC0">
      <w:r>
        <w:t xml:space="preserve">Graduate Schools regularly monitor your GRAD records and will contact you and your supervisors if you they are not up to date, escalating to the </w:t>
      </w:r>
      <w:r w:rsidR="7EEF37B9" w:rsidRPr="2EF687D8">
        <w:rPr>
          <w:rFonts w:ascii="Calibri" w:eastAsia="Calibri" w:hAnsi="Calibri" w:cs="Calibri"/>
          <w:color w:val="000000" w:themeColor="text1"/>
        </w:rPr>
        <w:t>DPGRS</w:t>
      </w:r>
      <w:r>
        <w:t xml:space="preserve"> when required. Prolonged and unexplained absence from your studies or failure to maintain your GRAD record may lead to the triggering of formal procedures (including the presumed withdrawn process) and ultimately wit</w:t>
      </w:r>
      <w:r w:rsidR="00E04CD3">
        <w:t>hdrawal and reporting to UKVI (</w:t>
      </w:r>
      <w:r>
        <w:t xml:space="preserve">students on a </w:t>
      </w:r>
      <w:r w:rsidR="00590423">
        <w:t>‘</w:t>
      </w:r>
      <w:r>
        <w:t>Tier 4</w:t>
      </w:r>
      <w:r w:rsidR="00590423">
        <w:t>’</w:t>
      </w:r>
      <w:r>
        <w:t xml:space="preserve"> or Student </w:t>
      </w:r>
      <w:r w:rsidR="4FBF7BD3">
        <w:t>V</w:t>
      </w:r>
      <w:r>
        <w:t>isa)</w:t>
      </w:r>
      <w:r w:rsidR="00590423">
        <w:t>.</w:t>
      </w:r>
    </w:p>
    <w:p w14:paraId="10BA5861" w14:textId="592561DE" w:rsidR="00F42EE7" w:rsidRPr="00F42EE7" w:rsidRDefault="00024FEF" w:rsidP="0056172F">
      <w:pPr>
        <w:rPr>
          <w:highlight w:val="lightGray"/>
        </w:rPr>
      </w:pPr>
      <w:r w:rsidRPr="001411CA">
        <w:rPr>
          <w:b/>
          <w:noProof/>
          <w:sz w:val="28"/>
          <w:szCs w:val="28"/>
          <w:highlight w:val="lightGray"/>
          <w:lang w:eastAsia="en-GB"/>
        </w:rPr>
        <mc:AlternateContent>
          <mc:Choice Requires="wps">
            <w:drawing>
              <wp:anchor distT="45720" distB="45720" distL="114300" distR="114300" simplePos="0" relativeHeight="251658260" behindDoc="0" locked="0" layoutInCell="1" allowOverlap="1" wp14:anchorId="7FA7B9C0" wp14:editId="608E0597">
                <wp:simplePos x="0" y="0"/>
                <wp:positionH relativeFrom="margin">
                  <wp:posOffset>0</wp:posOffset>
                </wp:positionH>
                <wp:positionV relativeFrom="paragraph">
                  <wp:posOffset>292100</wp:posOffset>
                </wp:positionV>
                <wp:extent cx="6020435" cy="1441450"/>
                <wp:effectExtent l="57150" t="57150" r="113665" b="120650"/>
                <wp:wrapSquare wrapText="bothSides"/>
                <wp:docPr id="23" name="Text Box 2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20435" cy="1441450"/>
                        </a:xfrm>
                        <a:prstGeom prst="roundRect">
                          <a:avLst/>
                        </a:prstGeom>
                        <a:ln w="38100">
                          <a:headEnd/>
                          <a:tailEnd/>
                        </a:ln>
                        <a:effectLst>
                          <a:outerShdw blurRad="50800" dist="38100" dir="2700000" algn="tl" rotWithShape="0">
                            <a:prstClr val="black">
                              <a:alpha val="40000"/>
                            </a:prstClr>
                          </a:outerShdw>
                        </a:effectLst>
                      </wps:spPr>
                      <wps:style>
                        <a:lnRef idx="2">
                          <a:schemeClr val="accent5"/>
                        </a:lnRef>
                        <a:fillRef idx="1">
                          <a:schemeClr val="lt1"/>
                        </a:fillRef>
                        <a:effectRef idx="0">
                          <a:schemeClr val="accent5"/>
                        </a:effectRef>
                        <a:fontRef idx="minor">
                          <a:schemeClr val="dk1"/>
                        </a:fontRef>
                      </wps:style>
                      <wps:txbx>
                        <w:txbxContent>
                          <w:p w14:paraId="3F5ADA21" w14:textId="77777777" w:rsidR="009B4C11" w:rsidRDefault="009B4C11" w:rsidP="00024FEF">
                            <w:r w:rsidRPr="00C137B5">
                              <w:rPr>
                                <w:rFonts w:ascii="Calibri" w:eastAsia="Calibri" w:hAnsi="Calibri" w:cs="Calibri"/>
                                <w:color w:val="000000" w:themeColor="text1"/>
                              </w:rPr>
                              <w:t>S</w:t>
                            </w:r>
                            <w:r w:rsidRPr="00C137B5">
                              <w:t>tudent support tip</w:t>
                            </w:r>
                          </w:p>
                          <w:p w14:paraId="1B6EF7D6" w14:textId="77777777" w:rsidR="009B4C11" w:rsidRPr="00C137B5" w:rsidRDefault="009B4C11" w:rsidP="00024FEF"/>
                          <w:p w14:paraId="5F5E59AA" w14:textId="77777777" w:rsidR="009B4C11" w:rsidRPr="00F42EE7" w:rsidRDefault="009B4C11" w:rsidP="00024FEF">
                            <w:r w:rsidRPr="00024FEF">
                              <w:t xml:space="preserve">If you are facing any challenges which are impacting on your ability to study in line with your programme of study please raise this with your supervisor(s), DPGRS and/or Graduate School. Once we are aware of your situation we will be able to advise you of your options and signpost you to appropriate support. </w:t>
                            </w:r>
                          </w:p>
                          <w:p w14:paraId="608A4512" w14:textId="77777777" w:rsidR="009B4C11" w:rsidRDefault="009B4C11" w:rsidP="00024FEF"/>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roundrect w14:anchorId="7FA7B9C0" id="Text Box 23" o:spid="_x0000_s1045" style="position:absolute;margin-left:0;margin-top:23pt;width:474.05pt;height:113.5pt;z-index:251658260;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" fillcolor="white [3201]" strokecolor="#4472c4 [3208]" strokeweight="3pt">
                <v:stroke joinstyle="miter"/>
                <v:shadow on="t" color="black" opacity="26214f" origin="-.5,-.5" offset=".74836mm,.74836mm"/>
                <v:textbox>
                  <w:txbxContent>
                    <w:p w14:paraId="3F5ADA21" w14:textId="77777777" w:rsidR="009B4C11" w:rsidRDefault="009B4C11" w:rsidP="00024FEF">
                      <w:r w:rsidRPr="00C137B5">
                        <w:rPr>
                          <w:rFonts w:ascii="Calibri" w:eastAsia="Calibri" w:hAnsi="Calibri" w:cs="Calibri"/>
                          <w:color w:val="000000" w:themeColor="text1"/>
                        </w:rPr>
                        <w:t>S</w:t>
                      </w:r>
                      <w:r w:rsidRPr="00C137B5">
                        <w:t>tudent support tip</w:t>
                      </w:r>
                    </w:p>
                    <w:p w14:paraId="1B6EF7D6" w14:textId="77777777" w:rsidR="009B4C11" w:rsidRPr="00C137B5" w:rsidRDefault="009B4C11" w:rsidP="00024FEF"/>
                    <w:p w14:paraId="5F5E59AA" w14:textId="77777777" w:rsidR="009B4C11" w:rsidRPr="00F42EE7" w:rsidRDefault="009B4C11" w:rsidP="00024FEF">
                      <w:r w:rsidRPr="00024FEF">
                        <w:t xml:space="preserve">If you are facing any challenges which are impacting on your ability to study in line with your programme of study please raise this with your supervisor(s), DPGRS and/or Graduate School. Once we are aware of your situation we will be able to advise you of your options and signpost you to appropriate support. </w:t>
                      </w:r>
                    </w:p>
                    <w:p w14:paraId="608A4512" w14:textId="77777777" w:rsidR="009B4C11" w:rsidRDefault="009B4C11" w:rsidP="00024FEF"/>
                  </w:txbxContent>
                </v:textbox>
                <w10:wrap type="square" anchorx="margin"/>
              </v:roundrect>
            </w:pict>
          </mc:Fallback>
        </mc:AlternateContent>
      </w:r>
    </w:p>
    <w:p w14:paraId="6B3FD257" w14:textId="0B3C72C6" w:rsidR="003F57D2" w:rsidRDefault="003F57D2" w:rsidP="00044EC0"/>
    <w:p w14:paraId="71CF10E5" w14:textId="3680F049" w:rsidR="009E082C" w:rsidRPr="00791AAB" w:rsidRDefault="009568D7" w:rsidP="00044EC0">
      <w:pPr>
        <w:pStyle w:val="Heading2"/>
      </w:pPr>
      <w:bookmarkStart w:id="764" w:name="_Toc115175006"/>
      <w:r w:rsidRPr="2B22EC93">
        <w:rPr>
          <w:lang w:val="en-GB"/>
        </w:rPr>
        <w:t>Financial Support</w:t>
      </w:r>
      <w:bookmarkEnd w:id="764"/>
    </w:p>
    <w:p w14:paraId="6ADA91BF" w14:textId="6966E310" w:rsidR="00134FAB" w:rsidRPr="00624F6F" w:rsidRDefault="0094752F" w:rsidP="00044EC0">
      <w:r>
        <w:t xml:space="preserve">You </w:t>
      </w:r>
      <w:r w:rsidR="003B7276">
        <w:t xml:space="preserve">may be </w:t>
      </w:r>
      <w:r w:rsidR="00283020">
        <w:t xml:space="preserve">eligible for extra financial help during your studies, which is explained in more detail on the </w:t>
      </w:r>
      <w:hyperlink r:id="rId175" w:history="1">
        <w:r w:rsidR="00283020" w:rsidRPr="00283020">
          <w:rPr>
            <w:rStyle w:val="Hyperlink"/>
          </w:rPr>
          <w:t>University website</w:t>
        </w:r>
      </w:hyperlink>
      <w:r w:rsidR="00283020">
        <w:t xml:space="preserve">. </w:t>
      </w:r>
      <w:r w:rsidR="00134FAB">
        <w:t xml:space="preserve">Funding to attend or organise conferences, as well as to conduct research-related activities, may be offered by your </w:t>
      </w:r>
      <w:r w:rsidR="00283020">
        <w:t>S</w:t>
      </w:r>
      <w:r w:rsidR="00DF72D1">
        <w:t>chool</w:t>
      </w:r>
      <w:r w:rsidR="00134FAB">
        <w:t xml:space="preserve"> or </w:t>
      </w:r>
      <w:r w:rsidR="00283020">
        <w:t>F</w:t>
      </w:r>
      <w:r w:rsidR="00DF72D1">
        <w:t>aculty</w:t>
      </w:r>
      <w:r w:rsidR="00153718">
        <w:t>, or included as part of a studentship</w:t>
      </w:r>
      <w:r w:rsidR="00134FAB">
        <w:t xml:space="preserve">. </w:t>
      </w:r>
      <w:r w:rsidR="00283020">
        <w:t>In addition, t</w:t>
      </w:r>
      <w:r w:rsidR="00134FAB">
        <w:t xml:space="preserve">he </w:t>
      </w:r>
      <w:hyperlink r:id="rId176" w:history="1">
        <w:r w:rsidR="00283020" w:rsidRPr="00283020">
          <w:rPr>
            <w:rStyle w:val="Hyperlink"/>
          </w:rPr>
          <w:t>Student Ideas Fund</w:t>
        </w:r>
      </w:hyperlink>
      <w:r w:rsidR="00283020">
        <w:t xml:space="preserve"> is an exciting project where you can apply for funding to support an idea</w:t>
      </w:r>
      <w:r w:rsidR="007701A9">
        <w:t xml:space="preserve"> you may have</w:t>
      </w:r>
      <w:r w:rsidR="00283020">
        <w:t xml:space="preserve"> that could help improve the University and the student experience.</w:t>
      </w:r>
    </w:p>
    <w:p w14:paraId="714469A5" w14:textId="4C33D127" w:rsidR="003B7276" w:rsidRDefault="003B7276" w:rsidP="00044EC0"/>
    <w:p w14:paraId="136B5A53" w14:textId="07026DC3" w:rsidR="00282FF9" w:rsidRDefault="00282FF9" w:rsidP="00044EC0">
      <w:pPr>
        <w:pStyle w:val="Heading2"/>
      </w:pPr>
      <w:bookmarkStart w:id="765" w:name="_Toc115175007"/>
      <w:r>
        <w:t>Travel</w:t>
      </w:r>
      <w:r w:rsidR="00B81CD7" w:rsidRPr="2B22EC93">
        <w:rPr>
          <w:lang w:val="en-GB"/>
        </w:rPr>
        <w:t xml:space="preserve"> and Conferences</w:t>
      </w:r>
      <w:bookmarkEnd w:id="765"/>
    </w:p>
    <w:p w14:paraId="438535F4" w14:textId="0EB5745D" w:rsidR="00282FF9" w:rsidRDefault="00282FF9" w:rsidP="00044EC0">
      <w:r>
        <w:t xml:space="preserve">All travel and accommodation </w:t>
      </w:r>
      <w:r w:rsidR="003F207D">
        <w:t xml:space="preserve">bookings </w:t>
      </w:r>
      <w:r>
        <w:t xml:space="preserve">should be made via </w:t>
      </w:r>
      <w:hyperlink r:id="rId177" w:history="1">
        <w:r w:rsidRPr="00282FF9">
          <w:rPr>
            <w:rStyle w:val="Hyperlink"/>
          </w:rPr>
          <w:t>Key Travel</w:t>
        </w:r>
      </w:hyperlink>
      <w:r>
        <w:t>, however in the first instance please contact your Graduate School who will help guide you through the process.</w:t>
      </w:r>
      <w:r w:rsidR="007701A9">
        <w:t xml:space="preserve"> Further information regarding Key Travel can also be found on the </w:t>
      </w:r>
      <w:hyperlink r:id="rId178" w:history="1">
        <w:r w:rsidR="007701A9" w:rsidRPr="007701A9">
          <w:rPr>
            <w:rStyle w:val="Hyperlink"/>
          </w:rPr>
          <w:t>University’s Finance pages</w:t>
        </w:r>
      </w:hyperlink>
      <w:r w:rsidR="007701A9">
        <w:t>.</w:t>
      </w:r>
    </w:p>
    <w:p w14:paraId="6D50A871" w14:textId="77777777" w:rsidR="003F0097" w:rsidRPr="00624F6F" w:rsidRDefault="003F0097" w:rsidP="00044EC0"/>
    <w:p w14:paraId="150AA171" w14:textId="193A7263" w:rsidR="009E082C" w:rsidRPr="00791AAB" w:rsidRDefault="009E082C" w:rsidP="00044EC0">
      <w:pPr>
        <w:pStyle w:val="Heading2"/>
      </w:pPr>
      <w:bookmarkStart w:id="766" w:name="_Toc8981542"/>
      <w:bookmarkStart w:id="767" w:name="_Toc115175008"/>
      <w:r>
        <w:t>Fieldwork</w:t>
      </w:r>
      <w:bookmarkEnd w:id="766"/>
      <w:bookmarkEnd w:id="767"/>
    </w:p>
    <w:p w14:paraId="588D39F7" w14:textId="5A55ACE5" w:rsidR="00134FAB" w:rsidRPr="00624F6F" w:rsidRDefault="00134FAB" w:rsidP="00044EC0">
      <w:r w:rsidRPr="00624F6F">
        <w:t xml:space="preserve">People organising fieldwork need to use an effective fieldwork assessment process to minimise risk and ensure that as a University we fulfil our duty of care to protect staff, </w:t>
      </w:r>
      <w:r w:rsidR="00401A09">
        <w:t>PGR</w:t>
      </w:r>
      <w:r w:rsidRPr="00624F6F">
        <w:t>s and other affected people.</w:t>
      </w:r>
    </w:p>
    <w:p w14:paraId="3CF5A886" w14:textId="77777777" w:rsidR="00134FAB" w:rsidRPr="00624F6F" w:rsidRDefault="00134FAB" w:rsidP="00044EC0"/>
    <w:p w14:paraId="2CFAC33F" w14:textId="38AFC8C8" w:rsidR="0096524E" w:rsidRPr="00624F6F" w:rsidRDefault="009B4C11" w:rsidP="00044EC0">
      <w:hyperlink r:id="rId179" w:history="1">
        <w:r w:rsidR="007701A9" w:rsidRPr="007701A9">
          <w:rPr>
            <w:rStyle w:val="Hyperlink"/>
          </w:rPr>
          <w:t>Wellbeing, Safety and Health Servi</w:t>
        </w:r>
        <w:r w:rsidR="00134FAB" w:rsidRPr="007701A9">
          <w:rPr>
            <w:rStyle w:val="Hyperlink"/>
          </w:rPr>
          <w:t>ces</w:t>
        </w:r>
      </w:hyperlink>
      <w:r w:rsidR="00134FAB">
        <w:t xml:space="preserve"> set out what the University requires of staff and </w:t>
      </w:r>
      <w:r w:rsidR="00401A09">
        <w:t>PGR</w:t>
      </w:r>
      <w:r w:rsidR="00134FAB">
        <w:t>s in respect of fieldwork h</w:t>
      </w:r>
      <w:r w:rsidR="00AF066D">
        <w:t xml:space="preserve">ealth and safety considerations, </w:t>
      </w:r>
      <w:r w:rsidR="00134FAB">
        <w:t>along with guidance to help achieve this.</w:t>
      </w:r>
      <w:r w:rsidR="00AF066D">
        <w:t xml:space="preserve"> </w:t>
      </w:r>
      <w:r w:rsidR="009222E7">
        <w:t>F</w:t>
      </w:r>
      <w:r w:rsidR="0096524E">
        <w:t>or further information</w:t>
      </w:r>
      <w:r w:rsidR="007701A9">
        <w:t>,</w:t>
      </w:r>
      <w:r w:rsidR="0096524E">
        <w:t xml:space="preserve"> please see the</w:t>
      </w:r>
      <w:r w:rsidR="007701A9">
        <w:t xml:space="preserve"> </w:t>
      </w:r>
      <w:hyperlink r:id="rId180" w:history="1">
        <w:r w:rsidR="007701A9" w:rsidRPr="007701A9">
          <w:rPr>
            <w:rStyle w:val="Hyperlink"/>
          </w:rPr>
          <w:t>Wellbeing, Safety and Health webpage</w:t>
        </w:r>
      </w:hyperlink>
      <w:r w:rsidR="007701A9">
        <w:t xml:space="preserve"> and consult your Graduate School on Faculty/School fieldwork processes and guidance.</w:t>
      </w:r>
    </w:p>
    <w:p w14:paraId="3ECC6EDE" w14:textId="77777777" w:rsidR="00AF066D" w:rsidRPr="00624F6F" w:rsidRDefault="00AF066D" w:rsidP="00044EC0"/>
    <w:p w14:paraId="4E8B759A" w14:textId="542384A9" w:rsidR="006D1895" w:rsidRDefault="0096524E" w:rsidP="00044EC0">
      <w:r>
        <w:t xml:space="preserve">PGRs conducting fieldwork or other research activities away from the University for one month or longer </w:t>
      </w:r>
      <w:r w:rsidR="00F17A45">
        <w:t xml:space="preserve">must </w:t>
      </w:r>
      <w:r>
        <w:t>complete a</w:t>
      </w:r>
      <w:r w:rsidR="00AF066D">
        <w:t xml:space="preserve"> Change of Study Location form on </w:t>
      </w:r>
      <w:r w:rsidR="009222E7">
        <w:t>GRAD.</w:t>
      </w:r>
      <w:r w:rsidR="00F17A45">
        <w:t xml:space="preserve"> If you are studying here on a </w:t>
      </w:r>
      <w:r w:rsidR="00C65581">
        <w:t>‘</w:t>
      </w:r>
      <w:r w:rsidR="00F17A45">
        <w:t>Tier 4</w:t>
      </w:r>
      <w:r w:rsidR="00C65581">
        <w:t>’</w:t>
      </w:r>
      <w:r w:rsidR="00F17A45">
        <w:t xml:space="preserve"> </w:t>
      </w:r>
      <w:r w:rsidR="007701A9">
        <w:t xml:space="preserve">or </w:t>
      </w:r>
      <w:r w:rsidR="3FD12385">
        <w:t xml:space="preserve">Student Visa, </w:t>
      </w:r>
      <w:r w:rsidR="00F17A45">
        <w:t xml:space="preserve">it is especially important for you to complete </w:t>
      </w:r>
      <w:r w:rsidR="00F05835">
        <w:t>a Change of Study Location form.</w:t>
      </w:r>
    </w:p>
    <w:p w14:paraId="17BFF2D4" w14:textId="6753210F" w:rsidR="006D1895" w:rsidRPr="00624F6F" w:rsidRDefault="006D1895" w:rsidP="00044EC0">
      <w:pPr>
        <w:pStyle w:val="Heading2"/>
      </w:pPr>
      <w:bookmarkStart w:id="768" w:name="_Toc115175009"/>
      <w:r>
        <w:lastRenderedPageBreak/>
        <w:t>Insurance</w:t>
      </w:r>
      <w:bookmarkEnd w:id="768"/>
    </w:p>
    <w:p w14:paraId="50E51B77" w14:textId="5A33156A" w:rsidR="00AE1941" w:rsidRDefault="006D1895" w:rsidP="00044EC0">
      <w:r>
        <w:t>If you are travelling outside of the UK on behalf of the University (for conferen</w:t>
      </w:r>
      <w:r w:rsidR="00661EE1">
        <w:t>ces, fieldwork, etc</w:t>
      </w:r>
      <w:commentRangeStart w:id="769"/>
      <w:r w:rsidR="00B028D3">
        <w:t>.</w:t>
      </w:r>
      <w:commentRangeEnd w:id="769"/>
      <w:r w:rsidR="00B028D3">
        <w:rPr>
          <w:rStyle w:val="CommentReference"/>
          <w:lang w:val="x-none"/>
        </w:rPr>
        <w:commentReference w:id="769"/>
      </w:r>
      <w:r w:rsidR="00661EE1">
        <w:t>) you</w:t>
      </w:r>
      <w:r>
        <w:t xml:space="preserve"> </w:t>
      </w:r>
      <w:r w:rsidR="00FE13EA" w:rsidRPr="00827BDD">
        <w:t>may be</w:t>
      </w:r>
      <w:commentRangeStart w:id="770"/>
      <w:r w:rsidR="00FE13EA" w:rsidRPr="00827BDD">
        <w:t xml:space="preserve"> </w:t>
      </w:r>
      <w:commentRangeEnd w:id="770"/>
      <w:r w:rsidR="00B028D3" w:rsidRPr="00827BDD">
        <w:rPr>
          <w:rStyle w:val="CommentReference"/>
          <w:lang w:val="x-none"/>
        </w:rPr>
        <w:commentReference w:id="770"/>
      </w:r>
      <w:r>
        <w:t>covered by the Worldwide Business Travel in</w:t>
      </w:r>
      <w:r w:rsidR="00AF1A05">
        <w:t xml:space="preserve">surance policy purchased by the </w:t>
      </w:r>
      <w:r>
        <w:t xml:space="preserve">University. More information is available on the </w:t>
      </w:r>
      <w:hyperlink r:id="rId181">
        <w:r w:rsidRPr="5811AE29">
          <w:rPr>
            <w:rStyle w:val="Hyperlink"/>
          </w:rPr>
          <w:t>Insurance section of the University website</w:t>
        </w:r>
      </w:hyperlink>
      <w:r w:rsidR="00FE13EA">
        <w:t xml:space="preserve"> and you can get in touch with the team to check if you will be covered.</w:t>
      </w:r>
    </w:p>
    <w:p w14:paraId="2991F8C9" w14:textId="1D3C0DBE" w:rsidR="00282FF9" w:rsidRDefault="00282FF9" w:rsidP="00044EC0">
      <w:r>
        <w:t xml:space="preserve"> </w:t>
      </w:r>
    </w:p>
    <w:p w14:paraId="7B37541E" w14:textId="77777777" w:rsidR="00B81CD7" w:rsidRPr="00791AAB" w:rsidRDefault="00B81CD7" w:rsidP="00044EC0">
      <w:pPr>
        <w:pStyle w:val="Heading2"/>
      </w:pPr>
      <w:bookmarkStart w:id="771" w:name="_Toc17290097"/>
      <w:bookmarkStart w:id="772" w:name="_Toc17290299"/>
      <w:bookmarkStart w:id="773" w:name="_Toc17293160"/>
      <w:bookmarkStart w:id="774" w:name="_Extra_Support:_pregnancies,"/>
      <w:bookmarkStart w:id="775" w:name="_Toc8981543"/>
      <w:bookmarkStart w:id="776" w:name="_Toc534984119"/>
      <w:bookmarkStart w:id="777" w:name="_Toc115175010"/>
      <w:bookmarkEnd w:id="771"/>
      <w:bookmarkEnd w:id="772"/>
      <w:bookmarkEnd w:id="773"/>
      <w:bookmarkEnd w:id="774"/>
      <w:r>
        <w:t>PGR Community</w:t>
      </w:r>
      <w:bookmarkEnd w:id="775"/>
      <w:bookmarkEnd w:id="777"/>
    </w:p>
    <w:p w14:paraId="43384C4C" w14:textId="646261C4" w:rsidR="00B81CD7" w:rsidRPr="00624F6F" w:rsidRDefault="00B81CD7" w:rsidP="00044EC0">
      <w:r w:rsidRPr="00624F6F">
        <w:t xml:space="preserve">At Leeds, you will join a thriving community of more than </w:t>
      </w:r>
      <w:r>
        <w:t>3</w:t>
      </w:r>
      <w:r w:rsidRPr="00624F6F">
        <w:t xml:space="preserve">,500 </w:t>
      </w:r>
      <w:r>
        <w:t>PGRs (including those registered during their overtime period)</w:t>
      </w:r>
      <w:r w:rsidRPr="00624F6F">
        <w:t xml:space="preserve"> who are contributing to our vibrant research culture</w:t>
      </w:r>
      <w:r>
        <w:t>.</w:t>
      </w:r>
      <w:r w:rsidRPr="00624F6F">
        <w:t xml:space="preserve"> You are encouraged to take part in conferences and events organised by your </w:t>
      </w:r>
      <w:r>
        <w:t>school</w:t>
      </w:r>
      <w:r w:rsidRPr="00624F6F">
        <w:t xml:space="preserve">, </w:t>
      </w:r>
      <w:r>
        <w:t>faculty</w:t>
      </w:r>
      <w:r w:rsidRPr="00624F6F">
        <w:t xml:space="preserve">, or research group, but you </w:t>
      </w:r>
      <w:r>
        <w:t xml:space="preserve">will no doubt </w:t>
      </w:r>
      <w:r w:rsidRPr="00624F6F">
        <w:t xml:space="preserve">also socialise outside your department. </w:t>
      </w:r>
    </w:p>
    <w:p w14:paraId="61D3E669" w14:textId="77777777" w:rsidR="00B81CD7" w:rsidRPr="00624F6F" w:rsidRDefault="00B81CD7" w:rsidP="00044EC0"/>
    <w:p w14:paraId="193B2C14" w14:textId="09E2A838" w:rsidR="00B81CD7" w:rsidRDefault="00B81CD7" w:rsidP="00044EC0">
      <w:r w:rsidRPr="00624F6F">
        <w:t xml:space="preserve">Regular social events are organised by Leeds University Union. Please visit the </w:t>
      </w:r>
      <w:hyperlink r:id="rId182" w:tooltip="LUU postgraduate" w:history="1">
        <w:r w:rsidRPr="00624F6F">
          <w:rPr>
            <w:rStyle w:val="Hyperlink"/>
          </w:rPr>
          <w:t>Postgraduate section</w:t>
        </w:r>
      </w:hyperlink>
      <w:r w:rsidRPr="00624F6F">
        <w:t xml:space="preserve"> of their website for the latest opportunities and activities. The </w:t>
      </w:r>
      <w:hyperlink r:id="rId183" w:tooltip="Chaplaincy" w:history="1">
        <w:r w:rsidRPr="00624F6F">
          <w:rPr>
            <w:rStyle w:val="Hyperlink"/>
          </w:rPr>
          <w:t>Chaplaincy</w:t>
        </w:r>
      </w:hyperlink>
      <w:r w:rsidRPr="00624F6F">
        <w:t xml:space="preserve"> also offers group activities and coffee hours for PGRs and staff.</w:t>
      </w:r>
    </w:p>
    <w:p w14:paraId="575C2F67" w14:textId="53D5034B" w:rsidR="00910207" w:rsidRDefault="00910207" w:rsidP="00044EC0"/>
    <w:p w14:paraId="2DEC252C" w14:textId="35057366" w:rsidR="00910207" w:rsidRPr="00624F6F" w:rsidRDefault="00910207" w:rsidP="00044EC0">
      <w:r>
        <w:t xml:space="preserve">We also have </w:t>
      </w:r>
      <w:r w:rsidR="003F57D2">
        <w:t xml:space="preserve">the ‘Leeds Doctoral College PGRs’ Microsoft Team which you can read more about in </w:t>
      </w:r>
      <w:hyperlink w:anchor="_Communication" w:history="1">
        <w:r w:rsidR="00AF5F3F" w:rsidRPr="00827BDD">
          <w:rPr>
            <w:rStyle w:val="Hyperlink"/>
          </w:rPr>
          <w:t>Sectio</w:t>
        </w:r>
        <w:r w:rsidR="00AF5F3F" w:rsidRPr="00827BDD">
          <w:rPr>
            <w:rStyle w:val="Hyperlink"/>
          </w:rPr>
          <w:t>n</w:t>
        </w:r>
        <w:r w:rsidR="00AF5F3F" w:rsidRPr="00827BDD">
          <w:rPr>
            <w:rStyle w:val="Hyperlink"/>
          </w:rPr>
          <w:t xml:space="preserve"> 2.9</w:t>
        </w:r>
      </w:hyperlink>
      <w:commentRangeStart w:id="778"/>
      <w:r w:rsidR="003F57D2" w:rsidRPr="00827BDD">
        <w:t>.</w:t>
      </w:r>
      <w:commentRangeEnd w:id="778"/>
      <w:r w:rsidR="00AF5F3F" w:rsidRPr="00827BDD">
        <w:rPr>
          <w:rStyle w:val="CommentReference"/>
          <w:lang w:val="x-none"/>
        </w:rPr>
        <w:commentReference w:id="778"/>
      </w:r>
    </w:p>
    <w:p w14:paraId="7040A643" w14:textId="5EA91707" w:rsidR="00B81CD7" w:rsidRDefault="00B81CD7" w:rsidP="00044EC0"/>
    <w:p w14:paraId="35E8EFDD" w14:textId="77777777" w:rsidR="00467E8D" w:rsidRPr="00791AAB" w:rsidRDefault="00467E8D" w:rsidP="00044EC0">
      <w:pPr>
        <w:pStyle w:val="Heading2"/>
      </w:pPr>
      <w:bookmarkStart w:id="779" w:name="_Toc17206984"/>
      <w:bookmarkStart w:id="780" w:name="_Toc17207157"/>
      <w:bookmarkStart w:id="781" w:name="_Toc17283690"/>
      <w:bookmarkStart w:id="782" w:name="_Toc17285325"/>
      <w:bookmarkStart w:id="783" w:name="_Toc17290100"/>
      <w:bookmarkStart w:id="784" w:name="_Toc17290302"/>
      <w:bookmarkStart w:id="785" w:name="_Toc17293163"/>
      <w:bookmarkStart w:id="786" w:name="_Holiday_entitlement"/>
      <w:bookmarkStart w:id="787" w:name="_Toc8981545"/>
      <w:bookmarkStart w:id="788" w:name="_Toc115175011"/>
      <w:bookmarkEnd w:id="779"/>
      <w:bookmarkEnd w:id="780"/>
      <w:bookmarkEnd w:id="781"/>
      <w:bookmarkEnd w:id="782"/>
      <w:bookmarkEnd w:id="783"/>
      <w:bookmarkEnd w:id="784"/>
      <w:bookmarkEnd w:id="785"/>
      <w:bookmarkEnd w:id="786"/>
      <w:r>
        <w:t>Holiday entitlement</w:t>
      </w:r>
      <w:bookmarkEnd w:id="787"/>
      <w:bookmarkEnd w:id="788"/>
    </w:p>
    <w:p w14:paraId="786398C4" w14:textId="1B8896BA" w:rsidR="00467E8D" w:rsidRDefault="00DB2AF9" w:rsidP="00044EC0">
      <w:r>
        <w:t xml:space="preserve">PGRs are encouraged to </w:t>
      </w:r>
      <w:r w:rsidR="00F572FC">
        <w:t xml:space="preserve">have a good work/life balance and </w:t>
      </w:r>
      <w:r w:rsidR="0055370F">
        <w:t xml:space="preserve">full time PGRs </w:t>
      </w:r>
      <w:r w:rsidR="00F572FC">
        <w:t xml:space="preserve">are entitled to </w:t>
      </w:r>
      <w:r w:rsidR="00206E53">
        <w:t>26</w:t>
      </w:r>
      <w:r w:rsidR="00467E8D">
        <w:t xml:space="preserve"> days holiday each year</w:t>
      </w:r>
      <w:r w:rsidR="0055370F">
        <w:t xml:space="preserve"> plus University closure days</w:t>
      </w:r>
      <w:r w:rsidR="00614504">
        <w:t>. Holiday entitlement for part time PGRs</w:t>
      </w:r>
      <w:r w:rsidR="00467E8D">
        <w:t xml:space="preserve"> </w:t>
      </w:r>
      <w:r w:rsidR="00614504">
        <w:t>is calculated on a pro-rata basis</w:t>
      </w:r>
      <w:r w:rsidR="0055370F">
        <w:t xml:space="preserve"> (</w:t>
      </w:r>
      <w:r w:rsidR="00206E53">
        <w:t xml:space="preserve">roughly </w:t>
      </w:r>
      <w:r w:rsidR="0055370F">
        <w:t>15</w:t>
      </w:r>
      <w:r w:rsidR="00206E53">
        <w:t>.5</w:t>
      </w:r>
      <w:r w:rsidR="0055370F">
        <w:t xml:space="preserve"> days holiday for PGRs studying at 0.6 full time equivalent) plus University closure days</w:t>
      </w:r>
      <w:r w:rsidR="00467E8D">
        <w:t>. Closure da</w:t>
      </w:r>
      <w:r w:rsidR="00150F97">
        <w:t>ys</w:t>
      </w:r>
      <w:r w:rsidR="00467E8D">
        <w:t xml:space="preserve"> can be found </w:t>
      </w:r>
      <w:hyperlink r:id="rId184">
        <w:r w:rsidR="00467E8D" w:rsidRPr="6BD8C8AE">
          <w:rPr>
            <w:rStyle w:val="Hyperlink"/>
          </w:rPr>
          <w:t>on the University website</w:t>
        </w:r>
      </w:hyperlink>
      <w:r w:rsidR="00467E8D">
        <w:t>.</w:t>
      </w:r>
      <w:r w:rsidR="00614504">
        <w:t xml:space="preserve"> </w:t>
      </w:r>
      <w:r w:rsidR="00467E8D">
        <w:t xml:space="preserve">Holiday requests can be made via </w:t>
      </w:r>
      <w:hyperlink r:id="rId185">
        <w:r w:rsidR="00467E8D" w:rsidRPr="6BD8C8AE">
          <w:rPr>
            <w:rStyle w:val="Hyperlink"/>
          </w:rPr>
          <w:t>GRAD</w:t>
        </w:r>
      </w:hyperlink>
      <w:r w:rsidR="00467E8D">
        <w:t>.</w:t>
      </w:r>
    </w:p>
    <w:p w14:paraId="513F5BC9" w14:textId="2026E6F1" w:rsidR="0056172F" w:rsidRDefault="00007F7C" w:rsidP="00044EC0">
      <w:r w:rsidRPr="001411CA">
        <w:rPr>
          <w:b/>
          <w:noProof/>
          <w:sz w:val="28"/>
          <w:szCs w:val="28"/>
          <w:highlight w:val="lightGray"/>
          <w:lang w:eastAsia="en-GB"/>
        </w:rPr>
        <mc:AlternateContent>
          <mc:Choice Requires="wps">
            <w:drawing>
              <wp:anchor distT="45720" distB="45720" distL="114300" distR="114300" simplePos="0" relativeHeight="251658261" behindDoc="0" locked="0" layoutInCell="1" allowOverlap="1" wp14:anchorId="027E3C30" wp14:editId="42FAD6D0">
                <wp:simplePos x="0" y="0"/>
                <wp:positionH relativeFrom="margin">
                  <wp:posOffset>-1905</wp:posOffset>
                </wp:positionH>
                <wp:positionV relativeFrom="paragraph">
                  <wp:posOffset>467995</wp:posOffset>
                </wp:positionV>
                <wp:extent cx="6020435" cy="1258570"/>
                <wp:effectExtent l="57150" t="57150" r="113665" b="113030"/>
                <wp:wrapSquare wrapText="bothSides"/>
                <wp:docPr id="24" name="Text Box 2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20435" cy="1258570"/>
                        </a:xfrm>
                        <a:prstGeom prst="roundRect">
                          <a:avLst/>
                        </a:prstGeom>
                        <a:ln w="38100">
                          <a:headEnd/>
                          <a:tailEnd/>
                        </a:ln>
                        <a:effectLst>
                          <a:outerShdw blurRad="50800" dist="38100" dir="2700000" algn="tl" rotWithShape="0">
                            <a:prstClr val="black">
                              <a:alpha val="40000"/>
                            </a:prstClr>
                          </a:outerShdw>
                        </a:effectLst>
                      </wps:spPr>
                      <wps:style>
                        <a:lnRef idx="2">
                          <a:schemeClr val="accent5"/>
                        </a:lnRef>
                        <a:fillRef idx="1">
                          <a:schemeClr val="lt1"/>
                        </a:fillRef>
                        <a:effectRef idx="0">
                          <a:schemeClr val="accent5"/>
                        </a:effectRef>
                        <a:fontRef idx="minor">
                          <a:schemeClr val="dk1"/>
                        </a:fontRef>
                      </wps:style>
                      <wps:txbx>
                        <w:txbxContent>
                          <w:p w14:paraId="42365520" w14:textId="77777777" w:rsidR="009B4C11" w:rsidRDefault="009B4C11" w:rsidP="00007F7C">
                            <w:r w:rsidRPr="00C137B5">
                              <w:rPr>
                                <w:rFonts w:ascii="Calibri" w:eastAsia="Calibri" w:hAnsi="Calibri" w:cs="Calibri"/>
                                <w:color w:val="000000" w:themeColor="text1"/>
                              </w:rPr>
                              <w:t>S</w:t>
                            </w:r>
                            <w:r w:rsidRPr="00C137B5">
                              <w:t>tudent support tip</w:t>
                            </w:r>
                          </w:p>
                          <w:p w14:paraId="396C71DD" w14:textId="77777777" w:rsidR="009B4C11" w:rsidRPr="00C137B5" w:rsidRDefault="009B4C11" w:rsidP="00007F7C"/>
                          <w:p w14:paraId="4FF9E527" w14:textId="32FCF75F" w:rsidR="009B4C11" w:rsidRPr="00CD00FB" w:rsidRDefault="009B4C11" w:rsidP="00007F7C">
                            <w:r w:rsidRPr="00007F7C">
                              <w:t xml:space="preserve">You are encouraged to take holiday days, as this will contribute towards maintaining a healthy work/life balance. Remember to check with your supervisor(s) about how you will arrange annual leave (see </w:t>
                            </w:r>
                            <w:hyperlink w:anchor="_Toc17191262" w:history="1">
                              <w:r w:rsidRPr="00827BDD">
                                <w:rPr>
                                  <w:rStyle w:val="Hyperlink"/>
                                </w:rPr>
                                <w:t>section 4</w:t>
                              </w:r>
                              <w:r w:rsidRPr="00827BDD">
                                <w:rPr>
                                  <w:rStyle w:val="Hyperlink"/>
                                </w:rPr>
                                <w:t>.</w:t>
                              </w:r>
                              <w:r w:rsidRPr="00827BDD">
                                <w:rPr>
                                  <w:rStyle w:val="Hyperlink"/>
                                </w:rPr>
                                <w:t>1 Supervision</w:t>
                              </w:r>
                            </w:hyperlink>
                            <w:r w:rsidRPr="00827BDD">
                              <w:t>).</w:t>
                            </w:r>
                          </w:p>
                          <w:p w14:paraId="3EE7B3AC" w14:textId="77777777" w:rsidR="009B4C11" w:rsidRDefault="009B4C11" w:rsidP="00007F7C"/>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roundrect w14:anchorId="027E3C30" id="Text Box 24" o:spid="_x0000_s1046" style="position:absolute;margin-left:-.15pt;margin-top:36.85pt;width:474.05pt;height:99.1pt;z-index:251658261;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" fillcolor="white [3201]" strokecolor="#4472c4 [3208]" strokeweight="3pt">
                <v:stroke joinstyle="miter"/>
                <v:shadow on="t" color="black" opacity="26214f" origin="-.5,-.5" offset=".74836mm,.74836mm"/>
                <v:textbox>
                  <w:txbxContent>
                    <w:p w14:paraId="42365520" w14:textId="77777777" w:rsidR="009B4C11" w:rsidRDefault="009B4C11" w:rsidP="00007F7C">
                      <w:r w:rsidRPr="00C137B5">
                        <w:rPr>
                          <w:rFonts w:ascii="Calibri" w:eastAsia="Calibri" w:hAnsi="Calibri" w:cs="Calibri"/>
                          <w:color w:val="000000" w:themeColor="text1"/>
                        </w:rPr>
                        <w:t>S</w:t>
                      </w:r>
                      <w:r w:rsidRPr="00C137B5">
                        <w:t>tudent support tip</w:t>
                      </w:r>
                    </w:p>
                    <w:p w14:paraId="396C71DD" w14:textId="77777777" w:rsidR="009B4C11" w:rsidRPr="00C137B5" w:rsidRDefault="009B4C11" w:rsidP="00007F7C"/>
                    <w:p w14:paraId="4FF9E527" w14:textId="32FCF75F" w:rsidR="009B4C11" w:rsidRPr="00CD00FB" w:rsidRDefault="009B4C11" w:rsidP="00007F7C">
                      <w:r w:rsidRPr="00007F7C">
                        <w:t xml:space="preserve">You are encouraged to take holiday days, as this will contribute towards maintaining a healthy work/life balance. Remember to check with your supervisor(s) about how you will arrange annual leave (see </w:t>
                      </w:r>
                      <w:hyperlink w:anchor="_Toc17191262" w:history="1">
                        <w:r w:rsidRPr="00827BDD">
                          <w:rPr>
                            <w:rStyle w:val="Hyperlink"/>
                          </w:rPr>
                          <w:t>section 4</w:t>
                        </w:r>
                        <w:r w:rsidRPr="00827BDD">
                          <w:rPr>
                            <w:rStyle w:val="Hyperlink"/>
                          </w:rPr>
                          <w:t>.</w:t>
                        </w:r>
                        <w:r w:rsidRPr="00827BDD">
                          <w:rPr>
                            <w:rStyle w:val="Hyperlink"/>
                          </w:rPr>
                          <w:t>1 Supervision</w:t>
                        </w:r>
                      </w:hyperlink>
                      <w:r w:rsidRPr="00827BDD">
                        <w:t>).</w:t>
                      </w:r>
                    </w:p>
                    <w:p w14:paraId="3EE7B3AC" w14:textId="77777777" w:rsidR="009B4C11" w:rsidRDefault="009B4C11" w:rsidP="00007F7C"/>
                  </w:txbxContent>
                </v:textbox>
                <w10:wrap type="square" anchorx="margin"/>
              </v:roundrect>
            </w:pict>
          </mc:Fallback>
        </mc:AlternateContent>
      </w:r>
    </w:p>
    <w:p w14:paraId="1650EC40" w14:textId="77777777" w:rsidR="00AE1941" w:rsidRPr="00624F6F" w:rsidRDefault="00AE1941" w:rsidP="00044EC0"/>
    <w:p w14:paraId="3A445440" w14:textId="23C6A5BA" w:rsidR="00467E8D" w:rsidRDefault="00467E8D" w:rsidP="00044EC0">
      <w:pPr>
        <w:pStyle w:val="Heading2"/>
      </w:pPr>
      <w:bookmarkStart w:id="789" w:name="_Toc8981546"/>
      <w:bookmarkStart w:id="790" w:name="_Toc115175012"/>
      <w:r>
        <w:t>Work outside a research degree programme</w:t>
      </w:r>
      <w:bookmarkEnd w:id="789"/>
      <w:bookmarkEnd w:id="790"/>
    </w:p>
    <w:p w14:paraId="0978C4F9" w14:textId="5BC261F3" w:rsidR="00467E8D" w:rsidRDefault="00DB6B19" w:rsidP="00044EC0">
      <w:r w:rsidRPr="00DB6B19">
        <w:t xml:space="preserve">Full-time </w:t>
      </w:r>
      <w:r>
        <w:t xml:space="preserve">PGRs </w:t>
      </w:r>
      <w:r w:rsidRPr="00DB6B19">
        <w:t xml:space="preserve">may </w:t>
      </w:r>
      <w:hyperlink r:id="rId186" w:tooltip="Working hours" w:history="1">
        <w:r w:rsidRPr="005814C7">
          <w:rPr>
            <w:rStyle w:val="Hyperlink"/>
          </w:rPr>
          <w:t>undertake paid teaching activities</w:t>
        </w:r>
      </w:hyperlink>
      <w:r w:rsidRPr="00DB6B19">
        <w:t xml:space="preserve"> at the University, but are subject to a limit of </w:t>
      </w:r>
      <w:r w:rsidRPr="00FF772B">
        <w:t xml:space="preserve">250 hours </w:t>
      </w:r>
      <w:r w:rsidR="009C1055">
        <w:t>per session. PGRs</w:t>
      </w:r>
      <w:r w:rsidR="009C1055" w:rsidRPr="009C1055">
        <w:t xml:space="preserve"> on a ‘Tier 4’ or Student visa are permitted to work up to </w:t>
      </w:r>
      <w:hyperlink r:id="rId187" w:history="1">
        <w:r w:rsidR="009C1055" w:rsidRPr="006A367C">
          <w:rPr>
            <w:rStyle w:val="Hyperlink"/>
          </w:rPr>
          <w:t>20 hours per week</w:t>
        </w:r>
      </w:hyperlink>
      <w:r w:rsidR="009C1055" w:rsidRPr="009C1055">
        <w:t xml:space="preserve">. </w:t>
      </w:r>
      <w:r w:rsidR="00467E8D" w:rsidRPr="00FF772B">
        <w:t xml:space="preserve"> </w:t>
      </w:r>
      <w:r w:rsidR="009C1055">
        <w:t xml:space="preserve">We </w:t>
      </w:r>
      <w:r w:rsidR="00467E8D" w:rsidRPr="00FF772B">
        <w:t>know that teaching experience, or other relevant professional</w:t>
      </w:r>
      <w:r w:rsidR="00467E8D" w:rsidRPr="00624F6F">
        <w:t xml:space="preserve"> placements, may be beneficial to your career development. You should consult with your supervisor(s) before undertaking any teaching (or the equivalent in professional practice) within the University. More information can be found in the </w:t>
      </w:r>
      <w:hyperlink r:id="rId188" w:tooltip="Code of Practice for PGRs engaged in teaching" w:history="1">
        <w:r w:rsidR="00467E8D" w:rsidRPr="00624F6F">
          <w:rPr>
            <w:rStyle w:val="Hyperlink"/>
          </w:rPr>
          <w:t>University’s Code of Practice for PGRs engaged in teaching</w:t>
        </w:r>
      </w:hyperlink>
      <w:r w:rsidR="00467E8D" w:rsidRPr="00624F6F">
        <w:t>.</w:t>
      </w:r>
      <w:r w:rsidR="00AD4C2C">
        <w:t xml:space="preserve"> </w:t>
      </w:r>
    </w:p>
    <w:p w14:paraId="1A553BB1" w14:textId="01E869AD" w:rsidR="0056172F" w:rsidRDefault="0056172F" w:rsidP="00044EC0"/>
    <w:p w14:paraId="6D4059AE" w14:textId="03BF02A9" w:rsidR="007F6010" w:rsidRDefault="007F6010" w:rsidP="00044EC0">
      <w:r w:rsidRPr="001411CA">
        <w:rPr>
          <w:b/>
          <w:noProof/>
          <w:sz w:val="28"/>
          <w:szCs w:val="28"/>
          <w:highlight w:val="lightGray"/>
          <w:lang w:eastAsia="en-GB"/>
        </w:rPr>
        <w:lastRenderedPageBreak/>
        <mc:AlternateContent>
          <mc:Choice Requires="wps">
            <w:drawing>
              <wp:anchor distT="45720" distB="45720" distL="114300" distR="114300" simplePos="0" relativeHeight="251658262" behindDoc="0" locked="0" layoutInCell="1" allowOverlap="1" wp14:anchorId="17FF45AE" wp14:editId="78230E84">
                <wp:simplePos x="0" y="0"/>
                <wp:positionH relativeFrom="margin">
                  <wp:align>left</wp:align>
                </wp:positionH>
                <wp:positionV relativeFrom="paragraph">
                  <wp:posOffset>57247</wp:posOffset>
                </wp:positionV>
                <wp:extent cx="6020435" cy="1258570"/>
                <wp:effectExtent l="57150" t="57150" r="113665" b="113030"/>
                <wp:wrapSquare wrapText="bothSides"/>
                <wp:docPr id="25" name="Text Box 2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20435" cy="1258570"/>
                        </a:xfrm>
                        <a:prstGeom prst="roundRect">
                          <a:avLst/>
                        </a:prstGeom>
                        <a:ln w="38100">
                          <a:headEnd/>
                          <a:tailEnd/>
                        </a:ln>
                        <a:effectLst>
                          <a:outerShdw blurRad="50800" dist="38100" dir="2700000" algn="tl" rotWithShape="0">
                            <a:prstClr val="black">
                              <a:alpha val="40000"/>
                            </a:prstClr>
                          </a:outerShdw>
                        </a:effectLst>
                      </wps:spPr>
                      <wps:style>
                        <a:lnRef idx="2">
                          <a:schemeClr val="accent5"/>
                        </a:lnRef>
                        <a:fillRef idx="1">
                          <a:schemeClr val="lt1"/>
                        </a:fillRef>
                        <a:effectRef idx="0">
                          <a:schemeClr val="accent5"/>
                        </a:effectRef>
                        <a:fontRef idx="minor">
                          <a:schemeClr val="dk1"/>
                        </a:fontRef>
                      </wps:style>
                      <wps:txbx>
                        <w:txbxContent>
                          <w:p w14:paraId="5C2BE228" w14:textId="77777777" w:rsidR="009B4C11" w:rsidRDefault="009B4C11" w:rsidP="00007F7C">
                            <w:r w:rsidRPr="00C137B5">
                              <w:rPr>
                                <w:rFonts w:ascii="Calibri" w:eastAsia="Calibri" w:hAnsi="Calibri" w:cs="Calibri"/>
                                <w:color w:val="000000" w:themeColor="text1"/>
                              </w:rPr>
                              <w:t>S</w:t>
                            </w:r>
                            <w:r w:rsidRPr="00C137B5">
                              <w:t>tudent support tip</w:t>
                            </w:r>
                          </w:p>
                          <w:p w14:paraId="1A900C39" w14:textId="77777777" w:rsidR="009B4C11" w:rsidRPr="00C137B5" w:rsidRDefault="009B4C11" w:rsidP="00007F7C"/>
                          <w:p w14:paraId="6A1B134F" w14:textId="77777777" w:rsidR="009B4C11" w:rsidRPr="00580A81" w:rsidRDefault="009B4C11" w:rsidP="00007F7C">
                            <w:r w:rsidRPr="00007F7C">
                              <w:t>If you are undertaking work, which will amount to more than 250 hours per year, and you are in receipt of a stipend administered by the University of Leeds, please let your Graduate School know immediately.</w:t>
                            </w:r>
                          </w:p>
                          <w:p w14:paraId="438FB0BE" w14:textId="77777777" w:rsidR="009B4C11" w:rsidRDefault="009B4C11" w:rsidP="00007F7C"/>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roundrect w14:anchorId="17FF45AE" id="Text Box 25" o:spid="_x0000_s1047" style="position:absolute;margin-left:0;margin-top:4.5pt;width:474.05pt;height:99.1pt;z-index:251658262;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" fillcolor="white [3201]" strokecolor="#4472c4 [3208]" strokeweight="3pt">
                <v:stroke joinstyle="miter"/>
                <v:shadow on="t" color="black" opacity="26214f" origin="-.5,-.5" offset=".74836mm,.74836mm"/>
                <v:textbox>
                  <w:txbxContent>
                    <w:p w14:paraId="5C2BE228" w14:textId="77777777" w:rsidR="009B4C11" w:rsidRDefault="009B4C11" w:rsidP="00007F7C">
                      <w:r w:rsidRPr="00C137B5">
                        <w:rPr>
                          <w:rFonts w:ascii="Calibri" w:eastAsia="Calibri" w:hAnsi="Calibri" w:cs="Calibri"/>
                          <w:color w:val="000000" w:themeColor="text1"/>
                        </w:rPr>
                        <w:t>S</w:t>
                      </w:r>
                      <w:r w:rsidRPr="00C137B5">
                        <w:t>tudent support tip</w:t>
                      </w:r>
                    </w:p>
                    <w:p w14:paraId="1A900C39" w14:textId="77777777" w:rsidR="009B4C11" w:rsidRPr="00C137B5" w:rsidRDefault="009B4C11" w:rsidP="00007F7C"/>
                    <w:p w14:paraId="6A1B134F" w14:textId="77777777" w:rsidR="009B4C11" w:rsidRPr="00580A81" w:rsidRDefault="009B4C11" w:rsidP="00007F7C">
                      <w:r w:rsidRPr="00007F7C">
                        <w:t>If you are undertaking work, which will amount to more than 250 hours per year, and you are in receipt of a stipend administered by the University of Leeds, please let your Graduate School know immediately.</w:t>
                      </w:r>
                    </w:p>
                    <w:p w14:paraId="438FB0BE" w14:textId="77777777" w:rsidR="009B4C11" w:rsidRDefault="009B4C11" w:rsidP="00007F7C"/>
                  </w:txbxContent>
                </v:textbox>
                <w10:wrap type="square" anchorx="margin"/>
              </v:roundrect>
            </w:pict>
          </mc:Fallback>
        </mc:AlternateContent>
      </w:r>
    </w:p>
    <w:p w14:paraId="648407CA" w14:textId="0BDB6892" w:rsidR="007F6010" w:rsidRDefault="007F6010" w:rsidP="00044EC0"/>
    <w:p w14:paraId="51DA2C7F" w14:textId="50643686" w:rsidR="007F6010" w:rsidRDefault="007F6010" w:rsidP="007F6010">
      <w:pPr>
        <w:pStyle w:val="Heading2"/>
        <w:rPr>
          <w:lang w:val="en-GB"/>
        </w:rPr>
      </w:pPr>
      <w:bookmarkStart w:id="791" w:name="_Toc115175013"/>
      <w:r>
        <w:rPr>
          <w:lang w:val="en-GB"/>
        </w:rPr>
        <w:t>Sanctioned countries</w:t>
      </w:r>
      <w:bookmarkEnd w:id="791"/>
    </w:p>
    <w:p w14:paraId="17F56814" w14:textId="46C8C517" w:rsidR="007F6010" w:rsidRPr="007F6010" w:rsidRDefault="007F6010" w:rsidP="007F6010">
      <w:pPr>
        <w:pStyle w:val="NormalWeb"/>
        <w:shd w:val="clear" w:color="auto" w:fill="FFFFFF"/>
        <w:rPr>
          <w:rFonts w:cstheme="minorHAnsi"/>
        </w:rPr>
      </w:pPr>
      <w:r w:rsidRPr="007F6010">
        <w:rPr>
          <w:rFonts w:cstheme="minorHAnsi"/>
        </w:rPr>
        <w:t>The University must adhere to the Sanctions and Money Laundering Act 2018, which includes compliance with banking regulations in relation to transactions with certain countr</w:t>
      </w:r>
      <w:r w:rsidR="001B556D">
        <w:rPr>
          <w:rFonts w:cstheme="minorHAnsi"/>
        </w:rPr>
        <w:t xml:space="preserve">ies/regions. </w:t>
      </w:r>
      <w:r w:rsidRPr="007F6010">
        <w:rPr>
          <w:rFonts w:cstheme="minorHAnsi"/>
        </w:rPr>
        <w:t>Consequently we are unable to accept</w:t>
      </w:r>
      <w:r w:rsidR="001B556D">
        <w:rPr>
          <w:rFonts w:cstheme="minorHAnsi"/>
        </w:rPr>
        <w:t xml:space="preserve"> payment from certain countries;</w:t>
      </w:r>
      <w:r w:rsidRPr="007F6010">
        <w:rPr>
          <w:rFonts w:cstheme="minorHAnsi"/>
        </w:rPr>
        <w:t xml:space="preserve"> details of these countries can be found in the </w:t>
      </w:r>
      <w:hyperlink r:id="rId189" w:anchor=":~:text=Sanctioned%20Countries,%2C%20Syria%2C%20Venezuela%20or%20Crimea." w:history="1">
        <w:r w:rsidR="001B556D" w:rsidRPr="001B556D">
          <w:rPr>
            <w:rStyle w:val="Hyperlink"/>
            <w:rFonts w:cstheme="minorHAnsi"/>
          </w:rPr>
          <w:t>‘Sanctioned Countries’ section of this For Students webpage</w:t>
        </w:r>
      </w:hyperlink>
      <w:r w:rsidRPr="007F6010">
        <w:rPr>
          <w:rFonts w:cstheme="minorHAnsi"/>
        </w:rPr>
        <w:t>.</w:t>
      </w:r>
    </w:p>
    <w:p w14:paraId="3CA67713" w14:textId="77777777" w:rsidR="007F6010" w:rsidRPr="007F6010" w:rsidRDefault="007F6010" w:rsidP="007F6010">
      <w:pPr>
        <w:pStyle w:val="NormalWeb"/>
        <w:shd w:val="clear" w:color="auto" w:fill="FFFFFF"/>
        <w:rPr>
          <w:rFonts w:cstheme="minorHAnsi"/>
        </w:rPr>
      </w:pPr>
    </w:p>
    <w:p w14:paraId="5932DA09" w14:textId="74C47A00" w:rsidR="007F6010" w:rsidRPr="007F6010" w:rsidRDefault="007F6010" w:rsidP="007F6010">
      <w:pPr>
        <w:pStyle w:val="NormalWeb"/>
        <w:shd w:val="clear" w:color="auto" w:fill="FFFFFF"/>
        <w:rPr>
          <w:rFonts w:cstheme="minorHAnsi"/>
        </w:rPr>
      </w:pPr>
      <w:r w:rsidRPr="007F6010">
        <w:rPr>
          <w:rFonts w:cstheme="minorHAnsi"/>
        </w:rPr>
        <w:t>During your studies and as part of the ongoing controls required to ensure compliance, we may require further information fr</w:t>
      </w:r>
      <w:r w:rsidR="001B556D">
        <w:rPr>
          <w:rFonts w:cstheme="minorHAnsi"/>
        </w:rPr>
        <w:t>om you in certain circumstances. F</w:t>
      </w:r>
      <w:r w:rsidRPr="007F6010">
        <w:rPr>
          <w:rFonts w:cstheme="minorHAnsi"/>
        </w:rPr>
        <w:t>or example, we may need to know details of the source of funds associated with payments, have additional questions if you request a change to your candidature (such as a suspension or extension of studies, or a change of project) or you have indicated you plan to travel to a country on the UK Sanctions List.</w:t>
      </w:r>
    </w:p>
    <w:p w14:paraId="0EE365B6" w14:textId="77777777" w:rsidR="007F6010" w:rsidRPr="007F6010" w:rsidRDefault="007F6010" w:rsidP="007F6010">
      <w:pPr>
        <w:pStyle w:val="NormalWeb"/>
        <w:shd w:val="clear" w:color="auto" w:fill="FFFFFF"/>
        <w:rPr>
          <w:rFonts w:cstheme="minorHAnsi"/>
        </w:rPr>
      </w:pPr>
    </w:p>
    <w:p w14:paraId="44C1B3CF" w14:textId="010B83BD" w:rsidR="007F6010" w:rsidRPr="007F6010" w:rsidRDefault="007F6010" w:rsidP="007F6010">
      <w:pPr>
        <w:pStyle w:val="NormalWeb"/>
        <w:shd w:val="clear" w:color="auto" w:fill="FFFFFF"/>
        <w:rPr>
          <w:rFonts w:cstheme="minorHAnsi"/>
        </w:rPr>
      </w:pPr>
      <w:r w:rsidRPr="007F6010">
        <w:rPr>
          <w:rFonts w:cstheme="minorHAnsi"/>
        </w:rPr>
        <w:t>Failure to provide this information may affect your ongoing status as a student.</w:t>
      </w:r>
      <w:r w:rsidR="001B556D">
        <w:rPr>
          <w:rFonts w:cstheme="minorHAnsi"/>
        </w:rPr>
        <w:t xml:space="preserve"> Please contact your Graduate School if you have questions regarding Sanctioned Countries.</w:t>
      </w:r>
    </w:p>
    <w:p w14:paraId="2F8C9656" w14:textId="77777777" w:rsidR="007F6010" w:rsidRPr="007F6010" w:rsidRDefault="007F6010" w:rsidP="007F6010"/>
    <w:p w14:paraId="1610EE3C" w14:textId="28566F26" w:rsidR="00F20BCB" w:rsidRPr="00580A81" w:rsidRDefault="00F20BCB" w:rsidP="00044EC0">
      <w:r w:rsidRPr="00580A81">
        <w:br w:type="page"/>
      </w:r>
    </w:p>
    <w:p w14:paraId="01CE1AA6" w14:textId="2C24423E" w:rsidR="00123F68" w:rsidRDefault="00123F68" w:rsidP="00044EC0">
      <w:pPr>
        <w:pStyle w:val="Heading1"/>
      </w:pPr>
      <w:bookmarkStart w:id="792" w:name="_Making_Changes"/>
      <w:bookmarkStart w:id="793" w:name="_Toc8981547"/>
      <w:bookmarkStart w:id="794" w:name="_Toc115175014"/>
      <w:bookmarkEnd w:id="792"/>
      <w:r w:rsidRPr="00791AAB">
        <w:lastRenderedPageBreak/>
        <w:t>Making Changes</w:t>
      </w:r>
      <w:bookmarkEnd w:id="776"/>
      <w:bookmarkEnd w:id="793"/>
      <w:bookmarkEnd w:id="794"/>
    </w:p>
    <w:p w14:paraId="1735874A" w14:textId="77777777" w:rsidR="009B468C" w:rsidRPr="009B468C" w:rsidRDefault="009B468C" w:rsidP="00044EC0">
      <w:pPr>
        <w:rPr>
          <w:lang w:val="x-none"/>
        </w:rPr>
      </w:pPr>
    </w:p>
    <w:p w14:paraId="067C51C4" w14:textId="75350E8D" w:rsidR="00123F68" w:rsidRPr="00D664DB" w:rsidRDefault="00123F68" w:rsidP="00044EC0">
      <w:pPr>
        <w:pStyle w:val="Heading2"/>
      </w:pPr>
      <w:bookmarkStart w:id="795" w:name="_Toc534984120"/>
      <w:bookmarkStart w:id="796" w:name="_Toc8981548"/>
      <w:bookmarkStart w:id="797" w:name="_Toc115175015"/>
      <w:r w:rsidRPr="00D664DB">
        <w:t>Advice</w:t>
      </w:r>
      <w:bookmarkEnd w:id="795"/>
      <w:bookmarkEnd w:id="796"/>
      <w:bookmarkEnd w:id="797"/>
    </w:p>
    <w:p w14:paraId="6A31F84B" w14:textId="5FB1238F" w:rsidR="00AC4A3E" w:rsidRDefault="00AC4A3E" w:rsidP="00044EC0">
      <w:r>
        <w:t>We hope that your research experience at Leeds is positive, enriching and rewarding. Sometimes, though,</w:t>
      </w:r>
      <w:r w:rsidR="00FF772B">
        <w:t xml:space="preserve"> things do not go as planned</w:t>
      </w:r>
      <w:r>
        <w:t xml:space="preserve">. If you need independent support and advice, please contact the </w:t>
      </w:r>
      <w:hyperlink r:id="rId190">
        <w:r w:rsidR="009E1C57">
          <w:rPr>
            <w:rStyle w:val="Hyperlink"/>
          </w:rPr>
          <w:t>LUU Help and Support Team</w:t>
        </w:r>
      </w:hyperlink>
      <w:r>
        <w:t>. You may also want to access the various resourc</w:t>
      </w:r>
      <w:r w:rsidR="005E36B9">
        <w:t xml:space="preserve">es provided by the </w:t>
      </w:r>
      <w:hyperlink r:id="rId191">
        <w:r w:rsidR="005E36B9" w:rsidRPr="2B22EC93">
          <w:rPr>
            <w:rStyle w:val="Hyperlink"/>
          </w:rPr>
          <w:t>Student Couns</w:t>
        </w:r>
        <w:r w:rsidRPr="2B22EC93">
          <w:rPr>
            <w:rStyle w:val="Hyperlink"/>
          </w:rPr>
          <w:t>elling and Wellbeing</w:t>
        </w:r>
      </w:hyperlink>
      <w:r>
        <w:t xml:space="preserve"> team, or the </w:t>
      </w:r>
      <w:hyperlink r:id="rId192">
        <w:r w:rsidRPr="2B22EC93">
          <w:rPr>
            <w:rStyle w:val="Hyperlink"/>
          </w:rPr>
          <w:t>University Chaplaincy</w:t>
        </w:r>
      </w:hyperlink>
      <w:r>
        <w:t xml:space="preserve">. Finally, please remember that you can always talk </w:t>
      </w:r>
      <w:r w:rsidR="005E36B9">
        <w:t>to your D</w:t>
      </w:r>
      <w:r w:rsidR="6B1656BC">
        <w:t>PGRS</w:t>
      </w:r>
      <w:r w:rsidR="0056172F">
        <w:t xml:space="preserve"> and/or your Graduate School</w:t>
      </w:r>
      <w:r w:rsidR="00B87F8C">
        <w:t>.</w:t>
      </w:r>
    </w:p>
    <w:p w14:paraId="34AD140F" w14:textId="77777777" w:rsidR="009B468C" w:rsidRPr="00624F6F" w:rsidRDefault="009B468C" w:rsidP="00044EC0"/>
    <w:p w14:paraId="0B122336" w14:textId="0C3B4CE8" w:rsidR="00435946" w:rsidRPr="00D664DB" w:rsidRDefault="00435946" w:rsidP="00044EC0">
      <w:pPr>
        <w:pStyle w:val="Heading2"/>
      </w:pPr>
      <w:bookmarkStart w:id="798" w:name="_Toc8981549"/>
      <w:bookmarkStart w:id="799" w:name="_Toc115175016"/>
      <w:r w:rsidRPr="00D664DB">
        <w:t>Dissatisfaction with your studies</w:t>
      </w:r>
      <w:bookmarkEnd w:id="798"/>
      <w:bookmarkEnd w:id="799"/>
    </w:p>
    <w:p w14:paraId="205AAA91" w14:textId="69A307B8" w:rsidR="00384CF4" w:rsidRDefault="00435946" w:rsidP="2EF687D8">
      <w:pPr>
        <w:rPr>
          <w:highlight w:val="yellow"/>
        </w:rPr>
      </w:pPr>
      <w:r>
        <w:t>If you are not satisfied with any aspect of your studies, including your supervision or with the facilities for your research, you are encouraged to consult, as appropriate, your supervisor, D</w:t>
      </w:r>
      <w:r w:rsidR="00B87F8C">
        <w:t>PGRS</w:t>
      </w:r>
      <w:r>
        <w:t xml:space="preserve">, </w:t>
      </w:r>
      <w:r w:rsidR="00384CF4">
        <w:t xml:space="preserve">Graduate School, </w:t>
      </w:r>
      <w:r>
        <w:t>Head of your Faculty Graduate School or</w:t>
      </w:r>
      <w:r w:rsidR="003E449E">
        <w:t xml:space="preserve"> other senior member of </w:t>
      </w:r>
      <w:r w:rsidR="003E449E" w:rsidRPr="00B87F8C">
        <w:t xml:space="preserve">staff. </w:t>
      </w:r>
      <w:r w:rsidR="00384CF4" w:rsidRPr="00B87F8C">
        <w:t>We will try and help you to resolve this matter and ensure you are aware of the options available to you.</w:t>
      </w:r>
      <w:r w:rsidR="00B87F8C">
        <w:t xml:space="preserve"> PGRs can also seek independent advice from LUU on their circumstances by getting in touch with the </w:t>
      </w:r>
      <w:hyperlink r:id="rId193" w:history="1">
        <w:r w:rsidR="009E1C57">
          <w:rPr>
            <w:rStyle w:val="Hyperlink"/>
          </w:rPr>
          <w:t>LUU Help and Support Team</w:t>
        </w:r>
      </w:hyperlink>
      <w:r w:rsidR="00B87F8C">
        <w:t>.</w:t>
      </w:r>
    </w:p>
    <w:p w14:paraId="50B56D71" w14:textId="77777777" w:rsidR="00384CF4" w:rsidRDefault="00384CF4" w:rsidP="00044EC0"/>
    <w:p w14:paraId="3B96DDCF" w14:textId="526212F5" w:rsidR="00384CF4" w:rsidRDefault="00435946" w:rsidP="00384CF4">
      <w:r w:rsidRPr="00624F6F">
        <w:t xml:space="preserve">If </w:t>
      </w:r>
      <w:r w:rsidR="003E449E" w:rsidRPr="00624F6F">
        <w:t>after</w:t>
      </w:r>
      <w:r w:rsidRPr="00624F6F">
        <w:t xml:space="preserve"> consu</w:t>
      </w:r>
      <w:r w:rsidR="003E449E" w:rsidRPr="00624F6F">
        <w:t xml:space="preserve">ltation you remain dissatisfied, you should make use of the </w:t>
      </w:r>
      <w:hyperlink r:id="rId194" w:tooltip="Complaints" w:history="1">
        <w:r w:rsidR="003E449E" w:rsidRPr="00624F6F">
          <w:rPr>
            <w:rStyle w:val="Hyperlink"/>
          </w:rPr>
          <w:t>University Complaints procedure</w:t>
        </w:r>
      </w:hyperlink>
      <w:r w:rsidR="003E449E" w:rsidRPr="00624F6F">
        <w:t>.</w:t>
      </w:r>
      <w:r w:rsidR="00B87F8C">
        <w:t xml:space="preserve"> </w:t>
      </w:r>
      <w:r w:rsidR="00384CF4" w:rsidRPr="00624F6F">
        <w:t xml:space="preserve">Full information and guidance on complaints, appeals, reports and other matters can be found </w:t>
      </w:r>
      <w:hyperlink r:id="rId195" w:tooltip="Student Cases" w:history="1">
        <w:r w:rsidR="00384CF4" w:rsidRPr="00624F6F">
          <w:rPr>
            <w:rStyle w:val="Hyperlink"/>
          </w:rPr>
          <w:t>on the Secretariat website</w:t>
        </w:r>
      </w:hyperlink>
      <w:r w:rsidR="00384CF4" w:rsidRPr="00624F6F">
        <w:t>.</w:t>
      </w:r>
    </w:p>
    <w:p w14:paraId="1E5338A2" w14:textId="59342D7C" w:rsidR="009B468C" w:rsidRPr="00624F6F" w:rsidRDefault="009B468C" w:rsidP="00044EC0"/>
    <w:p w14:paraId="52C438AF" w14:textId="38D271C7" w:rsidR="00123F68" w:rsidRPr="00D664DB" w:rsidRDefault="00123F68" w:rsidP="00044EC0">
      <w:pPr>
        <w:pStyle w:val="Heading2"/>
      </w:pPr>
      <w:bookmarkStart w:id="800" w:name="_Toc534984123"/>
      <w:bookmarkStart w:id="801" w:name="_Toc8981550"/>
      <w:bookmarkStart w:id="802" w:name="_Toc115175017"/>
      <w:r w:rsidRPr="00D664DB">
        <w:t>Changing Supervisors</w:t>
      </w:r>
      <w:bookmarkEnd w:id="800"/>
      <w:bookmarkEnd w:id="801"/>
      <w:bookmarkEnd w:id="802"/>
    </w:p>
    <w:p w14:paraId="1851933D" w14:textId="7AD0B71D" w:rsidR="0002780F" w:rsidRPr="00624F6F" w:rsidRDefault="00B856CB" w:rsidP="00044EC0">
      <w:bookmarkStart w:id="803" w:name="_Toc534984124"/>
      <w:r>
        <w:t xml:space="preserve">You </w:t>
      </w:r>
      <w:r w:rsidR="0002780F">
        <w:t xml:space="preserve">should be offered the opportunity to meet annually with </w:t>
      </w:r>
      <w:r w:rsidR="00CC740E">
        <w:t xml:space="preserve">the School </w:t>
      </w:r>
      <w:r w:rsidR="00195A3E">
        <w:t>DPGRS</w:t>
      </w:r>
      <w:r w:rsidR="0002780F">
        <w:t xml:space="preserve">, without </w:t>
      </w:r>
      <w:r>
        <w:t>your</w:t>
      </w:r>
      <w:r w:rsidR="0002780F">
        <w:t xml:space="preserve"> supervisor. For Doctoral PGRs you will also be given the opportunity to meet with your transfe</w:t>
      </w:r>
      <w:r w:rsidR="003160E1">
        <w:t>r panel in the absence of your s</w:t>
      </w:r>
      <w:r w:rsidR="0002780F">
        <w:t xml:space="preserve">upervisors. This </w:t>
      </w:r>
      <w:r>
        <w:t>will give you</w:t>
      </w:r>
      <w:r w:rsidR="0002780F">
        <w:t xml:space="preserve"> an opportunity to comment on th</w:t>
      </w:r>
      <w:r>
        <w:t>e supervision you receive</w:t>
      </w:r>
      <w:r w:rsidR="0002780F">
        <w:t xml:space="preserve"> and t</w:t>
      </w:r>
      <w:r w:rsidR="006667E8">
        <w:t>o raise any matters of concern.</w:t>
      </w:r>
    </w:p>
    <w:p w14:paraId="1F19D841" w14:textId="77777777" w:rsidR="006667E8" w:rsidRPr="00624F6F" w:rsidRDefault="006667E8" w:rsidP="00044EC0"/>
    <w:p w14:paraId="7D0F3E50" w14:textId="14B28D9F" w:rsidR="0096524E" w:rsidRPr="00624F6F" w:rsidRDefault="0096524E" w:rsidP="00044EC0">
      <w:r w:rsidRPr="00624F6F">
        <w:t xml:space="preserve">Your supervisory team is set up with the intention that it will remain in place throughout your research degree studies. In some cases, however, the supervisory team may need to change. </w:t>
      </w:r>
      <w:r w:rsidR="00B856CB" w:rsidRPr="00624F6F">
        <w:t xml:space="preserve">For example, this may happen </w:t>
      </w:r>
      <w:r w:rsidR="00783A30">
        <w:t xml:space="preserve">if </w:t>
      </w:r>
      <w:r w:rsidR="00B856CB" w:rsidRPr="00624F6F">
        <w:t>t</w:t>
      </w:r>
      <w:r w:rsidRPr="00624F6F">
        <w:t>he s</w:t>
      </w:r>
      <w:r w:rsidR="00B856CB" w:rsidRPr="00624F6F">
        <w:t>upervisor leaves the Univers</w:t>
      </w:r>
      <w:r w:rsidR="00CC740E" w:rsidRPr="00624F6F">
        <w:t xml:space="preserve">ity or </w:t>
      </w:r>
      <w:r w:rsidR="00783A30">
        <w:t xml:space="preserve">if </w:t>
      </w:r>
      <w:r w:rsidR="00B856CB" w:rsidRPr="00624F6F">
        <w:t>t</w:t>
      </w:r>
      <w:r w:rsidRPr="00624F6F">
        <w:t>he supervisor is on long term sick leave.</w:t>
      </w:r>
    </w:p>
    <w:p w14:paraId="4CD67CD2" w14:textId="77777777" w:rsidR="0096524E" w:rsidRPr="00624F6F" w:rsidRDefault="0096524E" w:rsidP="00044EC0">
      <w:pPr>
        <w:rPr>
          <w:highlight w:val="yellow"/>
        </w:rPr>
      </w:pPr>
    </w:p>
    <w:p w14:paraId="6810B177" w14:textId="75B44C83" w:rsidR="009B468C" w:rsidRDefault="00435946" w:rsidP="00044EC0">
      <w:r>
        <w:t>Your S</w:t>
      </w:r>
      <w:r w:rsidR="0096524E">
        <w:t xml:space="preserve">chool must ensure that appropriate arrangements are made </w:t>
      </w:r>
      <w:r w:rsidR="00B856CB">
        <w:t xml:space="preserve">so that </w:t>
      </w:r>
      <w:r w:rsidR="0096524E">
        <w:t>your progress is not affected by the absence of your supervisor</w:t>
      </w:r>
      <w:r>
        <w:t>.</w:t>
      </w:r>
      <w:r w:rsidR="0096524E">
        <w:t xml:space="preserve"> </w:t>
      </w:r>
      <w:r w:rsidR="00B856CB">
        <w:t>If</w:t>
      </w:r>
      <w:r w:rsidR="0096524E">
        <w:t xml:space="preserve"> the absence of your supervisor exceeds two months</w:t>
      </w:r>
      <w:r w:rsidR="00B856CB">
        <w:t>,</w:t>
      </w:r>
      <w:r w:rsidR="0096524E">
        <w:t xml:space="preserve"> </w:t>
      </w:r>
      <w:r>
        <w:t xml:space="preserve">your </w:t>
      </w:r>
      <w:r w:rsidR="00FF772B">
        <w:t>s</w:t>
      </w:r>
      <w:r>
        <w:t>chool will</w:t>
      </w:r>
      <w:r w:rsidR="0096524E">
        <w:t xml:space="preserve"> iden</w:t>
      </w:r>
      <w:r>
        <w:t>tify alternative arrangements.</w:t>
      </w:r>
      <w:r w:rsidR="00DB2AF9">
        <w:t xml:space="preserve"> You should talk to your </w:t>
      </w:r>
      <w:r w:rsidR="00191B91">
        <w:t>Graduate School or DPGRS</w:t>
      </w:r>
      <w:r w:rsidR="00DB2AF9">
        <w:t xml:space="preserve"> if you have concerns regarding this.</w:t>
      </w:r>
    </w:p>
    <w:p w14:paraId="6F1CC8C5" w14:textId="77777777" w:rsidR="009B468C" w:rsidRPr="00624F6F" w:rsidRDefault="009B468C" w:rsidP="00044EC0"/>
    <w:p w14:paraId="51FCAFDD" w14:textId="102AAADD" w:rsidR="0001777C" w:rsidRPr="00D664DB" w:rsidRDefault="0001777C" w:rsidP="00044EC0">
      <w:pPr>
        <w:pStyle w:val="Heading2"/>
      </w:pPr>
      <w:bookmarkStart w:id="804" w:name="_Suspension_and_Extension"/>
      <w:bookmarkStart w:id="805" w:name="_Toc8981551"/>
      <w:bookmarkStart w:id="806" w:name="_Toc115175018"/>
      <w:bookmarkEnd w:id="804"/>
      <w:r w:rsidRPr="00D664DB">
        <w:t>Suspension and Extension of studies</w:t>
      </w:r>
      <w:bookmarkEnd w:id="805"/>
      <w:bookmarkEnd w:id="806"/>
    </w:p>
    <w:p w14:paraId="38AF1B6F" w14:textId="53A4683A" w:rsidR="00AA1C00" w:rsidRPr="004E7B87" w:rsidRDefault="0001777C" w:rsidP="00044EC0">
      <w:r w:rsidRPr="004E7B87">
        <w:t>The University understands that some PGRs will encounter events or circumstances which disrupt their aca</w:t>
      </w:r>
      <w:r w:rsidR="006667E8" w:rsidRPr="004E7B87">
        <w:t>demic progress (</w:t>
      </w:r>
      <w:r w:rsidR="00C60A2F" w:rsidRPr="004E7B87">
        <w:t>f</w:t>
      </w:r>
      <w:r w:rsidR="0032722F" w:rsidRPr="004E7B87">
        <w:t>or</w:t>
      </w:r>
      <w:r w:rsidR="00C60A2F" w:rsidRPr="004E7B87">
        <w:t xml:space="preserve"> example,</w:t>
      </w:r>
      <w:r w:rsidR="006667E8" w:rsidRPr="004E7B87">
        <w:t xml:space="preserve"> ill-health or</w:t>
      </w:r>
      <w:r w:rsidRPr="004E7B87">
        <w:t xml:space="preserve"> personal difficulties). In many cases </w:t>
      </w:r>
      <w:r w:rsidR="004E7B87">
        <w:t>PGRs</w:t>
      </w:r>
      <w:r w:rsidRPr="004E7B87">
        <w:t xml:space="preserve"> wil</w:t>
      </w:r>
      <w:r w:rsidR="006667E8" w:rsidRPr="004E7B87">
        <w:t xml:space="preserve">l recover any time that is lost, </w:t>
      </w:r>
      <w:r w:rsidRPr="004E7B87">
        <w:t xml:space="preserve">but where difficulties are sufficiently disruptive this may not be </w:t>
      </w:r>
      <w:r w:rsidR="00AA1C00" w:rsidRPr="004E7B87">
        <w:lastRenderedPageBreak/>
        <w:t>possible</w:t>
      </w:r>
      <w:r w:rsidR="00384CF4" w:rsidRPr="004E7B87">
        <w:t>,</w:t>
      </w:r>
      <w:r w:rsidR="004E7B87">
        <w:t xml:space="preserve"> so please seek advice from your supervisor(s) and/or Graduate School at the earliest opportunity.</w:t>
      </w:r>
    </w:p>
    <w:p w14:paraId="713ADB3C" w14:textId="77777777" w:rsidR="00E82998" w:rsidRPr="00624F6F" w:rsidRDefault="00E82998" w:rsidP="00044EC0"/>
    <w:p w14:paraId="1005AE43" w14:textId="7A4122A7" w:rsidR="00C60A2F" w:rsidRPr="00624F6F" w:rsidRDefault="0032722F" w:rsidP="00044EC0">
      <w:r w:rsidRPr="00624F6F">
        <w:t>If you are unable to study, or your progress is significantly d</w:t>
      </w:r>
      <w:r w:rsidR="00FF772B">
        <w:t xml:space="preserve">isrupted, you </w:t>
      </w:r>
      <w:r w:rsidR="00783A30">
        <w:t xml:space="preserve">should </w:t>
      </w:r>
      <w:r w:rsidR="00FF772B">
        <w:t xml:space="preserve">let your </w:t>
      </w:r>
      <w:r w:rsidR="004E7B87">
        <w:t>Graduate S</w:t>
      </w:r>
      <w:r w:rsidRPr="00624F6F">
        <w:t>chool know as soon as possible</w:t>
      </w:r>
      <w:r w:rsidR="004E7B87">
        <w:t xml:space="preserve"> who will advise you of the options available.</w:t>
      </w:r>
      <w:r w:rsidR="004E7B87" w:rsidRPr="00624F6F" w:rsidDel="004E7B87">
        <w:t xml:space="preserve"> </w:t>
      </w:r>
    </w:p>
    <w:p w14:paraId="0D37500D" w14:textId="77777777" w:rsidR="0032722F" w:rsidRPr="00624F6F" w:rsidRDefault="0032722F" w:rsidP="00044EC0"/>
    <w:p w14:paraId="34A6233D" w14:textId="73196545" w:rsidR="00365F9F" w:rsidRDefault="0001777C" w:rsidP="00044EC0">
      <w:r>
        <w:t xml:space="preserve">The University </w:t>
      </w:r>
      <w:r w:rsidR="000D3232">
        <w:t>take</w:t>
      </w:r>
      <w:r w:rsidR="00FA2BFB">
        <w:t>s</w:t>
      </w:r>
      <w:r w:rsidR="000D3232">
        <w:t xml:space="preserve"> into account </w:t>
      </w:r>
      <w:r>
        <w:t>such circumstances by considering your options, including a period of suspension or extension of study</w:t>
      </w:r>
      <w:r w:rsidR="006667E8">
        <w:t>,</w:t>
      </w:r>
      <w:r>
        <w:t xml:space="preserve"> which will lengthen the overall candidature and delay the deadline for submission </w:t>
      </w:r>
      <w:r w:rsidR="00C60A2F">
        <w:t xml:space="preserve">of the thesis for examination. </w:t>
      </w:r>
      <w:r w:rsidR="00DB2AF9">
        <w:t xml:space="preserve">If your submission deadline is extended and you are in receipt of funding, please be aware that your funding may not </w:t>
      </w:r>
      <w:r w:rsidR="00FF772B">
        <w:t xml:space="preserve">also </w:t>
      </w:r>
      <w:r w:rsidR="00DB2AF9">
        <w:t xml:space="preserve">be extended. You </w:t>
      </w:r>
      <w:r w:rsidR="00FF772B">
        <w:t>should</w:t>
      </w:r>
      <w:r w:rsidR="00DB2AF9">
        <w:t xml:space="preserve"> discuss funding arrangements with your </w:t>
      </w:r>
      <w:r w:rsidR="004E7B87">
        <w:t>Graduate School</w:t>
      </w:r>
      <w:r w:rsidR="00FF772B">
        <w:t xml:space="preserve"> if you are granted an</w:t>
      </w:r>
      <w:r w:rsidR="00DB2AF9">
        <w:t xml:space="preserve"> extension or suspension.</w:t>
      </w:r>
    </w:p>
    <w:p w14:paraId="49C1A429" w14:textId="09B48FB5" w:rsidR="00DA61C0" w:rsidRDefault="00DA61C0" w:rsidP="00044EC0"/>
    <w:p w14:paraId="6EF9D297" w14:textId="4307BC8B" w:rsidR="00007F7C" w:rsidRDefault="00007F7C" w:rsidP="00044EC0">
      <w:r w:rsidRPr="001411CA">
        <w:rPr>
          <w:b/>
          <w:noProof/>
          <w:sz w:val="28"/>
          <w:szCs w:val="28"/>
          <w:highlight w:val="lightGray"/>
          <w:lang w:eastAsia="en-GB"/>
        </w:rPr>
        <mc:AlternateContent>
          <mc:Choice Requires="wps">
            <w:drawing>
              <wp:anchor distT="45720" distB="45720" distL="114300" distR="114300" simplePos="0" relativeHeight="251658263" behindDoc="0" locked="0" layoutInCell="1" allowOverlap="1" wp14:anchorId="1AD90487" wp14:editId="2A958B94">
                <wp:simplePos x="0" y="0"/>
                <wp:positionH relativeFrom="margin">
                  <wp:posOffset>-1905</wp:posOffset>
                </wp:positionH>
                <wp:positionV relativeFrom="paragraph">
                  <wp:posOffset>292100</wp:posOffset>
                </wp:positionV>
                <wp:extent cx="6020435" cy="1054735"/>
                <wp:effectExtent l="57150" t="57150" r="113665" b="107315"/>
                <wp:wrapSquare wrapText="bothSides"/>
                <wp:docPr id="26" name="Text Box 2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20435" cy="1054735"/>
                        </a:xfrm>
                        <a:prstGeom prst="roundRect">
                          <a:avLst/>
                        </a:prstGeom>
                        <a:ln w="38100">
                          <a:headEnd/>
                          <a:tailEnd/>
                        </a:ln>
                        <a:effectLst>
                          <a:outerShdw blurRad="50800" dist="38100" dir="2700000" algn="tl" rotWithShape="0">
                            <a:prstClr val="black">
                              <a:alpha val="40000"/>
                            </a:prstClr>
                          </a:outerShdw>
                        </a:effectLst>
                      </wps:spPr>
                      <wps:style>
                        <a:lnRef idx="2">
                          <a:schemeClr val="accent5"/>
                        </a:lnRef>
                        <a:fillRef idx="1">
                          <a:schemeClr val="lt1"/>
                        </a:fillRef>
                        <a:effectRef idx="0">
                          <a:schemeClr val="accent5"/>
                        </a:effectRef>
                        <a:fontRef idx="minor">
                          <a:schemeClr val="dk1"/>
                        </a:fontRef>
                      </wps:style>
                      <wps:txbx>
                        <w:txbxContent>
                          <w:p w14:paraId="699C4D04" w14:textId="77777777" w:rsidR="009B4C11" w:rsidRDefault="009B4C11" w:rsidP="00007F7C">
                            <w:r w:rsidRPr="00C137B5">
                              <w:rPr>
                                <w:rFonts w:ascii="Calibri" w:eastAsia="Calibri" w:hAnsi="Calibri" w:cs="Calibri"/>
                                <w:color w:val="000000" w:themeColor="text1"/>
                              </w:rPr>
                              <w:t>S</w:t>
                            </w:r>
                            <w:r w:rsidRPr="00C137B5">
                              <w:t>tudent support tip</w:t>
                            </w:r>
                          </w:p>
                          <w:p w14:paraId="2C437117" w14:textId="77777777" w:rsidR="009B4C11" w:rsidRPr="00C137B5" w:rsidRDefault="009B4C11" w:rsidP="00007F7C"/>
                          <w:p w14:paraId="7C4204CC" w14:textId="2B13AD30" w:rsidR="009B4C11" w:rsidRPr="00007F7C" w:rsidRDefault="009B4C11" w:rsidP="00007F7C">
                            <w:r w:rsidRPr="00007F7C">
                              <w:t xml:space="preserve">If you are studying at Leeds on a ‘Tier 4’ or Student visa, you should also seek advice from the </w:t>
                            </w:r>
                            <w:hyperlink r:id="rId196" w:history="1">
                              <w:r w:rsidRPr="00007F7C">
                                <w:rPr>
                                  <w:rStyle w:val="Hyperlink"/>
                                </w:rPr>
                                <w:t>Student Visa Advice Team</w:t>
                              </w:r>
                            </w:hyperlink>
                            <w:r>
                              <w:t xml:space="preserve">. </w:t>
                            </w:r>
                          </w:p>
                          <w:p w14:paraId="32476BC4" w14:textId="77777777" w:rsidR="009B4C11" w:rsidRDefault="009B4C11" w:rsidP="00007F7C"/>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roundrect w14:anchorId="1AD90487" id="Text Box 26" o:spid="_x0000_s1048" style="position:absolute;margin-left:-.15pt;margin-top:23pt;width:474.05pt;height:83.05pt;z-index:251658263;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" fillcolor="white [3201]" strokecolor="#4472c4 [3208]" strokeweight="3pt">
                <v:stroke joinstyle="miter"/>
                <v:shadow on="t" color="black" opacity="26214f" origin="-.5,-.5" offset=".74836mm,.74836mm"/>
                <v:textbox>
                  <w:txbxContent>
                    <w:p w14:paraId="699C4D04" w14:textId="77777777" w:rsidR="009B4C11" w:rsidRDefault="009B4C11" w:rsidP="00007F7C">
                      <w:r w:rsidRPr="00C137B5">
                        <w:rPr>
                          <w:rFonts w:ascii="Calibri" w:eastAsia="Calibri" w:hAnsi="Calibri" w:cs="Calibri"/>
                          <w:color w:val="000000" w:themeColor="text1"/>
                        </w:rPr>
                        <w:t>S</w:t>
                      </w:r>
                      <w:r w:rsidRPr="00C137B5">
                        <w:t>tudent support tip</w:t>
                      </w:r>
                    </w:p>
                    <w:p w14:paraId="2C437117" w14:textId="77777777" w:rsidR="009B4C11" w:rsidRPr="00C137B5" w:rsidRDefault="009B4C11" w:rsidP="00007F7C"/>
                    <w:p w14:paraId="7C4204CC" w14:textId="2B13AD30" w:rsidR="009B4C11" w:rsidRPr="00007F7C" w:rsidRDefault="009B4C11" w:rsidP="00007F7C">
                      <w:r w:rsidRPr="00007F7C">
                        <w:t xml:space="preserve">If you are studying at Leeds on a ‘Tier 4’ or Student visa, you should also seek advice from the </w:t>
                      </w:r>
                      <w:hyperlink r:id="rId197" w:history="1">
                        <w:r w:rsidRPr="00007F7C">
                          <w:rPr>
                            <w:rStyle w:val="Hyperlink"/>
                          </w:rPr>
                          <w:t>Student Visa Advice Team</w:t>
                        </w:r>
                      </w:hyperlink>
                      <w:r>
                        <w:t xml:space="preserve">. </w:t>
                      </w:r>
                    </w:p>
                    <w:p w14:paraId="32476BC4" w14:textId="77777777" w:rsidR="009B4C11" w:rsidRDefault="009B4C11" w:rsidP="00007F7C"/>
                  </w:txbxContent>
                </v:textbox>
                <w10:wrap type="square" anchorx="margin"/>
              </v:roundrect>
            </w:pict>
          </mc:Fallback>
        </mc:AlternateContent>
      </w:r>
    </w:p>
    <w:p w14:paraId="69E4B169" w14:textId="77777777" w:rsidR="00DA61C0" w:rsidRDefault="00DA61C0" w:rsidP="00044EC0"/>
    <w:p w14:paraId="09A18B5D" w14:textId="41BD84AD" w:rsidR="0001777C" w:rsidRPr="00B81CD7" w:rsidRDefault="0001777C" w:rsidP="00044EC0">
      <w:pPr>
        <w:rPr>
          <w:u w:val="single"/>
        </w:rPr>
      </w:pPr>
      <w:r w:rsidRPr="00B81CD7">
        <w:rPr>
          <w:u w:val="single"/>
        </w:rPr>
        <w:t>Authorised absence</w:t>
      </w:r>
    </w:p>
    <w:p w14:paraId="31144B1D" w14:textId="05A23396" w:rsidR="0001777C" w:rsidRDefault="0001777C" w:rsidP="00044EC0">
      <w:r>
        <w:t>This is a short period of absence from studies (normally up to four weeks duration in a 12 month period</w:t>
      </w:r>
      <w:r w:rsidR="00FF772B">
        <w:t>,</w:t>
      </w:r>
      <w:r>
        <w:t xml:space="preserve"> in addition to any period of annual leave) authorised by your supervisor. The absence should not have any effect on your ability to meet deadlines</w:t>
      </w:r>
      <w:r w:rsidR="00435FA7">
        <w:t>,</w:t>
      </w:r>
      <w:r>
        <w:t xml:space="preserve"> and no lengthening of your studies will be authorised. A request for a period of authorised absence can be made through </w:t>
      </w:r>
      <w:hyperlink r:id="rId198">
        <w:r w:rsidRPr="2EF687D8">
          <w:rPr>
            <w:rStyle w:val="Hyperlink"/>
          </w:rPr>
          <w:t>GRAD</w:t>
        </w:r>
      </w:hyperlink>
      <w:r>
        <w:t>. Typical reasons for an authorised absence include short periods of ill</w:t>
      </w:r>
      <w:r w:rsidR="0025089F">
        <w:t>ness and personal difficulties.</w:t>
      </w:r>
    </w:p>
    <w:p w14:paraId="6CD4398E" w14:textId="77777777" w:rsidR="005814C7" w:rsidRPr="00624F6F" w:rsidRDefault="005814C7" w:rsidP="00044EC0"/>
    <w:p w14:paraId="72926515" w14:textId="77777777" w:rsidR="0001777C" w:rsidRPr="00B81CD7" w:rsidRDefault="0001777C" w:rsidP="00044EC0">
      <w:pPr>
        <w:rPr>
          <w:u w:val="single"/>
        </w:rPr>
      </w:pPr>
      <w:r w:rsidRPr="00B81CD7">
        <w:rPr>
          <w:u w:val="single"/>
        </w:rPr>
        <w:t>Suspension of Study</w:t>
      </w:r>
    </w:p>
    <w:p w14:paraId="2A6796B7" w14:textId="1F612E1E" w:rsidR="00DA4B11" w:rsidRPr="00624F6F" w:rsidRDefault="0032722F" w:rsidP="00044EC0">
      <w:r>
        <w:t>A suspension of study is a period of more than one month when a PGR temporarily leaves the programme and loses their registration status. During this time you would not be expected to progress your research or pay academic fees. You will not have access to supervision, the library or other University facilities (such as laboratories). You will still be able to acces</w:t>
      </w:r>
      <w:r w:rsidR="005814C7">
        <w:t xml:space="preserve">s IT facilities, such as email. </w:t>
      </w:r>
      <w:r>
        <w:t xml:space="preserve">Typical reasons for suspension of study are serious illness, maternity leave or significant personal difficulties. If you feel you need a suspension of study, please let </w:t>
      </w:r>
      <w:r w:rsidR="00DA4B11">
        <w:t xml:space="preserve">your school know straightaway. </w:t>
      </w:r>
    </w:p>
    <w:p w14:paraId="2C2DC22E" w14:textId="77777777" w:rsidR="00DA4B11" w:rsidRPr="00624F6F" w:rsidRDefault="00DA4B11" w:rsidP="00044EC0"/>
    <w:p w14:paraId="39399E3F" w14:textId="5D6B10FD" w:rsidR="0001777C" w:rsidRDefault="0032722F" w:rsidP="00044EC0">
      <w:r>
        <w:t xml:space="preserve">You will be able to resume your studies when </w:t>
      </w:r>
      <w:r w:rsidR="000576AB">
        <w:t>the time is right for you to do so. This will differ from person to person due to the circumstances of the suspension of study; it may be when you are medically fit, have overcome any personal difficulties or are simply due back after planned leave, e.g. parental leave</w:t>
      </w:r>
      <w:r>
        <w:t>. The deadlines of your research degree will be lengthened to take account of the suspension period.</w:t>
      </w:r>
    </w:p>
    <w:p w14:paraId="11ED8EF1" w14:textId="77777777" w:rsidR="005814C7" w:rsidRPr="00624F6F" w:rsidRDefault="005814C7" w:rsidP="00044EC0"/>
    <w:p w14:paraId="7278AC74" w14:textId="77777777" w:rsidR="0001777C" w:rsidRPr="00B81CD7" w:rsidRDefault="0001777C" w:rsidP="00044EC0">
      <w:pPr>
        <w:rPr>
          <w:u w:val="single"/>
        </w:rPr>
      </w:pPr>
      <w:r w:rsidRPr="00B81CD7">
        <w:rPr>
          <w:u w:val="single"/>
        </w:rPr>
        <w:t>Extension of Study</w:t>
      </w:r>
    </w:p>
    <w:p w14:paraId="11AFDC7A" w14:textId="61E93DE2" w:rsidR="00365F9F" w:rsidRDefault="00AA1C00" w:rsidP="00044EC0">
      <w:r w:rsidRPr="00624F6F">
        <w:t xml:space="preserve">An extension of study is a lengthening of your candidature to take </w:t>
      </w:r>
      <w:r w:rsidR="00317A2E" w:rsidRPr="00624F6F">
        <w:t xml:space="preserve">into </w:t>
      </w:r>
      <w:r w:rsidRPr="00624F6F">
        <w:t>account unexpected or unavoidable disruption to studies which has slowed down your progress significantly, and which you are unable to make up the lost time for. You will not leave the programme and will cont</w:t>
      </w:r>
      <w:r w:rsidR="005814C7">
        <w:t xml:space="preserve">inue to </w:t>
      </w:r>
      <w:r w:rsidR="005814C7">
        <w:lastRenderedPageBreak/>
        <w:t xml:space="preserve">progress your research. </w:t>
      </w:r>
      <w:r w:rsidRPr="00624F6F">
        <w:t xml:space="preserve">Typical reasons for extension include recovery from accident or illness, or significant personal difficulties. </w:t>
      </w:r>
    </w:p>
    <w:p w14:paraId="70A5A5A9" w14:textId="77777777" w:rsidR="005814C7" w:rsidRPr="00624F6F" w:rsidRDefault="005814C7" w:rsidP="00044EC0"/>
    <w:p w14:paraId="21320CDC" w14:textId="2AD811A6" w:rsidR="00FA2BFB" w:rsidRDefault="00FA2BFB" w:rsidP="00044EC0">
      <w:r w:rsidRPr="00FA2BFB">
        <w:t>For more detailed information, the suspensions and extensions of study policy can be found on the</w:t>
      </w:r>
      <w:r>
        <w:t xml:space="preserve"> </w:t>
      </w:r>
      <w:hyperlink r:id="rId199" w:history="1">
        <w:r w:rsidRPr="00FA2BFB">
          <w:rPr>
            <w:rStyle w:val="Hyperlink"/>
          </w:rPr>
          <w:t>SES website</w:t>
        </w:r>
      </w:hyperlink>
      <w:r>
        <w:t>.</w:t>
      </w:r>
    </w:p>
    <w:p w14:paraId="3E29C62D" w14:textId="77777777" w:rsidR="00007F7C" w:rsidRPr="00FA2BFB" w:rsidRDefault="00007F7C" w:rsidP="00044EC0"/>
    <w:p w14:paraId="436118C4" w14:textId="54F39F45" w:rsidR="0001777C" w:rsidRPr="00B81CD7" w:rsidRDefault="0001777C" w:rsidP="00044EC0">
      <w:pPr>
        <w:rPr>
          <w:u w:val="single"/>
        </w:rPr>
      </w:pPr>
      <w:r w:rsidRPr="00B81CD7">
        <w:rPr>
          <w:u w:val="single"/>
        </w:rPr>
        <w:t>Requesting Suspensions and Extensions of Study</w:t>
      </w:r>
    </w:p>
    <w:p w14:paraId="48D02277" w14:textId="7E512B1D" w:rsidR="00D10450" w:rsidRPr="00F05835" w:rsidRDefault="0001777C" w:rsidP="00044EC0">
      <w:r w:rsidRPr="00624F6F">
        <w:t>PGRs can request a su</w:t>
      </w:r>
      <w:r w:rsidR="00F05835">
        <w:t xml:space="preserve">spension/extension of study </w:t>
      </w:r>
      <w:r w:rsidR="00D10450" w:rsidRPr="00F05835">
        <w:rPr>
          <w:rFonts w:cstheme="minorHAnsi"/>
        </w:rPr>
        <w:t>by submitting their request via the suspension/extension of study workflow in GRAD: this can be accessed in GRAD via the change request menu. Using GRAD is the preferred method but if the grounds for the suspension/extension of study request is particularly sensitive and/or confidential and you don’t want the details in the system, please discuss your circumstances w</w:t>
      </w:r>
      <w:r w:rsidR="00F05835">
        <w:rPr>
          <w:rFonts w:cstheme="minorHAnsi"/>
        </w:rPr>
        <w:t>ith your Graduate School Office</w:t>
      </w:r>
      <w:r w:rsidR="00D10450" w:rsidRPr="00F05835">
        <w:rPr>
          <w:rFonts w:cstheme="minorHAnsi"/>
        </w:rPr>
        <w:t xml:space="preserve"> before completing the request in GRAD.</w:t>
      </w:r>
    </w:p>
    <w:p w14:paraId="3F56EF30" w14:textId="77777777" w:rsidR="00D10450" w:rsidRPr="005814C7" w:rsidRDefault="00D10450" w:rsidP="00044EC0">
      <w:pPr>
        <w:pStyle w:val="ListParagraph"/>
        <w:rPr>
          <w:rFonts w:asciiTheme="minorHAnsi" w:hAnsiTheme="minorHAnsi" w:cstheme="minorHAnsi"/>
          <w:sz w:val="24"/>
        </w:rPr>
      </w:pPr>
    </w:p>
    <w:p w14:paraId="37B925B1" w14:textId="7E0F9A8F" w:rsidR="0001777C" w:rsidRDefault="00BF4B2D" w:rsidP="00044EC0">
      <w:r w:rsidRPr="00624F6F">
        <w:t xml:space="preserve">More information, including the implications on funding and what to do if you are an international PGR can be found </w:t>
      </w:r>
      <w:hyperlink r:id="rId200" w:tooltip="Absences, suspensions and extensions" w:history="1">
        <w:r w:rsidR="00FA2BFB">
          <w:rPr>
            <w:rStyle w:val="Hyperlink"/>
          </w:rPr>
          <w:t>on the For Students website</w:t>
        </w:r>
      </w:hyperlink>
      <w:r w:rsidRPr="00624F6F">
        <w:t>.</w:t>
      </w:r>
      <w:r w:rsidR="00CD6444" w:rsidRPr="00624F6F">
        <w:t xml:space="preserve"> </w:t>
      </w:r>
      <w:r w:rsidR="00365F9F" w:rsidRPr="00624F6F">
        <w:t xml:space="preserve">You </w:t>
      </w:r>
      <w:r w:rsidR="0001777C" w:rsidRPr="00624F6F">
        <w:t>can receive confidential and independent advice from</w:t>
      </w:r>
      <w:r w:rsidR="009E1C57">
        <w:t xml:space="preserve"> the</w:t>
      </w:r>
      <w:r w:rsidR="0001777C" w:rsidRPr="00624F6F">
        <w:t xml:space="preserve"> </w:t>
      </w:r>
      <w:hyperlink r:id="rId201" w:tooltip="LUU Advice Centre" w:history="1">
        <w:r w:rsidR="009E1C57">
          <w:rPr>
            <w:rStyle w:val="Hyperlink"/>
          </w:rPr>
          <w:t>LUU Help and Support Team</w:t>
        </w:r>
      </w:hyperlink>
      <w:r w:rsidR="0025089F" w:rsidRPr="00624F6F">
        <w:t xml:space="preserve"> through these processes. </w:t>
      </w:r>
    </w:p>
    <w:p w14:paraId="6DC5D503" w14:textId="77777777" w:rsidR="009B468C" w:rsidRPr="00624F6F" w:rsidRDefault="009B468C" w:rsidP="00044EC0"/>
    <w:p w14:paraId="4CCA6F84" w14:textId="523092CE" w:rsidR="00F05835" w:rsidRDefault="00C80BBE" w:rsidP="00044EC0">
      <w:pPr>
        <w:pStyle w:val="Heading2"/>
      </w:pPr>
      <w:bookmarkStart w:id="807" w:name="_Progress_Support_Procedure"/>
      <w:bookmarkStart w:id="808" w:name="_Toc115175019"/>
      <w:bookmarkEnd w:id="803"/>
      <w:bookmarkEnd w:id="807"/>
      <w:r>
        <w:rPr>
          <w:lang w:val="en-GB"/>
        </w:rPr>
        <w:t>Progress Support Procedure (PSP)</w:t>
      </w:r>
      <w:bookmarkEnd w:id="808"/>
    </w:p>
    <w:p w14:paraId="4FB32C4A" w14:textId="62EFD14C" w:rsidR="00C80BBE" w:rsidRPr="00FA3130" w:rsidRDefault="00C80BBE" w:rsidP="00C80BBE">
      <w:pPr>
        <w:pStyle w:val="CommentText"/>
        <w:rPr>
          <w:sz w:val="24"/>
          <w:szCs w:val="24"/>
        </w:rPr>
      </w:pPr>
      <w:r w:rsidRPr="00FA3130">
        <w:rPr>
          <w:sz w:val="24"/>
          <w:szCs w:val="24"/>
        </w:rPr>
        <w:t xml:space="preserve">As part of the normal supervisory process, your </w:t>
      </w:r>
      <w:r w:rsidR="00FA3130" w:rsidRPr="00FA3130">
        <w:rPr>
          <w:sz w:val="24"/>
          <w:szCs w:val="24"/>
        </w:rPr>
        <w:t>supervisors</w:t>
      </w:r>
      <w:r w:rsidRPr="00FA3130">
        <w:rPr>
          <w:sz w:val="24"/>
          <w:szCs w:val="24"/>
        </w:rPr>
        <w:t xml:space="preserve"> will provide feedback on your work and progress, and will draw to your attention any concerns they have about your academic progress, as they arise, with appropriate academic support, milestones and clear expectations agreed as part of the supervisory meetings.</w:t>
      </w:r>
    </w:p>
    <w:p w14:paraId="7361D65D" w14:textId="3FFA5ADC" w:rsidR="00C80BBE" w:rsidRPr="00FA3130" w:rsidRDefault="00C80BBE" w:rsidP="00C80BBE">
      <w:pPr>
        <w:pStyle w:val="CommentText"/>
        <w:rPr>
          <w:sz w:val="24"/>
          <w:szCs w:val="24"/>
        </w:rPr>
      </w:pPr>
    </w:p>
    <w:p w14:paraId="0B69AE97" w14:textId="0041E53D" w:rsidR="00C80BBE" w:rsidRPr="00FA3130" w:rsidRDefault="00C80BBE" w:rsidP="00C80BBE">
      <w:pPr>
        <w:pStyle w:val="CommentText"/>
        <w:rPr>
          <w:sz w:val="24"/>
          <w:szCs w:val="24"/>
        </w:rPr>
      </w:pPr>
      <w:r w:rsidRPr="00FA3130">
        <w:rPr>
          <w:sz w:val="24"/>
          <w:szCs w:val="24"/>
        </w:rPr>
        <w:t xml:space="preserve">A wide range of avenues for academic, pastoral and specialist support are available. Graduate Schools and </w:t>
      </w:r>
      <w:hyperlink r:id="rId202">
        <w:r w:rsidRPr="00FA3130">
          <w:rPr>
            <w:rStyle w:val="Hyperlink"/>
            <w:sz w:val="24"/>
            <w:szCs w:val="24"/>
          </w:rPr>
          <w:t xml:space="preserve">other specialist </w:t>
        </w:r>
      </w:hyperlink>
      <w:hyperlink r:id="rId203">
        <w:r w:rsidRPr="00FA3130">
          <w:rPr>
            <w:rStyle w:val="Hyperlink"/>
            <w:sz w:val="24"/>
            <w:szCs w:val="24"/>
          </w:rPr>
          <w:t>support and wellbeing services</w:t>
        </w:r>
      </w:hyperlink>
      <w:r w:rsidRPr="00FA3130">
        <w:rPr>
          <w:sz w:val="24"/>
          <w:szCs w:val="24"/>
        </w:rPr>
        <w:t xml:space="preserve"> around the University can help support PGRs through a range of situations</w:t>
      </w:r>
      <w:r w:rsidR="00FA3130">
        <w:rPr>
          <w:sz w:val="24"/>
          <w:szCs w:val="24"/>
          <w:lang w:val="en-GB"/>
        </w:rPr>
        <w:t>.</w:t>
      </w:r>
      <w:r w:rsidRPr="00FA3130">
        <w:rPr>
          <w:sz w:val="24"/>
          <w:szCs w:val="24"/>
        </w:rPr>
        <w:t xml:space="preserve"> The University can mitigate against difficulties encountered by considering a period of </w:t>
      </w:r>
      <w:hyperlink r:id="rId204">
        <w:r w:rsidRPr="00FA3130">
          <w:rPr>
            <w:rStyle w:val="Hyperlink"/>
            <w:sz w:val="24"/>
            <w:szCs w:val="24"/>
          </w:rPr>
          <w:t>authorised absence, suspension or extension</w:t>
        </w:r>
      </w:hyperlink>
      <w:r w:rsidRPr="00FA3130">
        <w:rPr>
          <w:sz w:val="24"/>
          <w:szCs w:val="24"/>
        </w:rPr>
        <w:t xml:space="preserve"> of study</w:t>
      </w:r>
      <w:r w:rsidR="00FA3130">
        <w:rPr>
          <w:sz w:val="24"/>
          <w:szCs w:val="24"/>
          <w:lang w:val="en-GB"/>
        </w:rPr>
        <w:t xml:space="preserve"> (</w:t>
      </w:r>
      <w:hyperlink w:anchor="_Suspension_and_Extension" w:history="1">
        <w:r w:rsidR="00A1029B" w:rsidRPr="00827BDD">
          <w:rPr>
            <w:rStyle w:val="Hyperlink"/>
            <w:sz w:val="24"/>
            <w:szCs w:val="24"/>
            <w:lang w:val="en-GB"/>
          </w:rPr>
          <w:t>see sectio</w:t>
        </w:r>
        <w:r w:rsidR="00A1029B" w:rsidRPr="00827BDD">
          <w:rPr>
            <w:rStyle w:val="Hyperlink"/>
            <w:sz w:val="24"/>
            <w:szCs w:val="24"/>
            <w:lang w:val="en-GB"/>
          </w:rPr>
          <w:t>n</w:t>
        </w:r>
        <w:r w:rsidR="00A1029B" w:rsidRPr="00827BDD">
          <w:rPr>
            <w:rStyle w:val="Hyperlink"/>
            <w:sz w:val="24"/>
            <w:szCs w:val="24"/>
            <w:lang w:val="en-GB"/>
          </w:rPr>
          <w:t xml:space="preserve"> 5.4</w:t>
        </w:r>
      </w:hyperlink>
      <w:commentRangeStart w:id="809"/>
      <w:r w:rsidR="00FA3130" w:rsidRPr="00827BDD">
        <w:rPr>
          <w:sz w:val="24"/>
          <w:szCs w:val="24"/>
          <w:lang w:val="en-GB"/>
        </w:rPr>
        <w:t>)</w:t>
      </w:r>
      <w:commentRangeEnd w:id="809"/>
      <w:r w:rsidR="00A1029B" w:rsidRPr="00827BDD">
        <w:rPr>
          <w:rStyle w:val="CommentReference"/>
        </w:rPr>
        <w:commentReference w:id="809"/>
      </w:r>
      <w:r w:rsidRPr="00827BDD">
        <w:rPr>
          <w:sz w:val="24"/>
          <w:szCs w:val="24"/>
        </w:rPr>
        <w:t>.</w:t>
      </w:r>
      <w:r w:rsidRPr="00FA3130">
        <w:rPr>
          <w:sz w:val="24"/>
          <w:szCs w:val="24"/>
        </w:rPr>
        <w:t xml:space="preserve"> The DPGRS and Graduate School will consider what action may be needed and liaise and co-ordinate with the PGR and colleagues from other Services to ensure the correct support is put in place (including Disability Service and the Counselling and Wellbeing Service). If you are disabled, or you have a long-term health condition (12 months or more) that impacts on your day to day activities, you should register with Disability Services who will advise further on support and reasonable adjustments to your study and assessment, or for this process. You can find out more about Disability Services and </w:t>
      </w:r>
      <w:hyperlink r:id="rId205">
        <w:r w:rsidRPr="00FA3130">
          <w:rPr>
            <w:rStyle w:val="Hyperlink"/>
            <w:sz w:val="24"/>
            <w:szCs w:val="24"/>
          </w:rPr>
          <w:t>how to register here</w:t>
        </w:r>
      </w:hyperlink>
      <w:r w:rsidRPr="00FA3130">
        <w:rPr>
          <w:sz w:val="24"/>
          <w:szCs w:val="24"/>
        </w:rPr>
        <w:t xml:space="preserve">. The process for agreeing support and adjustments for a transfer or final viva is set out in </w:t>
      </w:r>
      <w:hyperlink r:id="rId206">
        <w:r w:rsidRPr="00FA3130">
          <w:rPr>
            <w:rStyle w:val="Hyperlink"/>
            <w:sz w:val="24"/>
            <w:szCs w:val="24"/>
          </w:rPr>
          <w:t>here</w:t>
        </w:r>
      </w:hyperlink>
      <w:r w:rsidRPr="00FA3130">
        <w:rPr>
          <w:sz w:val="24"/>
          <w:szCs w:val="24"/>
        </w:rPr>
        <w:t>.</w:t>
      </w:r>
    </w:p>
    <w:p w14:paraId="705B939F" w14:textId="77777777" w:rsidR="00C80BBE" w:rsidRPr="00FA3130" w:rsidRDefault="00C80BBE" w:rsidP="00C80BBE">
      <w:pPr>
        <w:pStyle w:val="CommentText"/>
        <w:rPr>
          <w:sz w:val="24"/>
          <w:szCs w:val="24"/>
        </w:rPr>
      </w:pPr>
    </w:p>
    <w:p w14:paraId="043B2085" w14:textId="4CF6485F" w:rsidR="00C80BBE" w:rsidRPr="00FA3130" w:rsidRDefault="00C80BBE" w:rsidP="00C80BBE">
      <w:pPr>
        <w:pStyle w:val="CommentText"/>
        <w:rPr>
          <w:sz w:val="24"/>
          <w:szCs w:val="24"/>
          <w:lang w:val="en-GB"/>
        </w:rPr>
      </w:pPr>
      <w:r w:rsidRPr="6BD8C8AE">
        <w:rPr>
          <w:sz w:val="24"/>
          <w:szCs w:val="24"/>
        </w:rPr>
        <w:t>If concerns with your academic progress continue</w:t>
      </w:r>
      <w:r w:rsidR="00FA3130" w:rsidRPr="6BD8C8AE">
        <w:rPr>
          <w:sz w:val="24"/>
          <w:szCs w:val="24"/>
          <w:lang w:val="en-GB"/>
        </w:rPr>
        <w:t>,</w:t>
      </w:r>
      <w:r w:rsidRPr="6BD8C8AE">
        <w:rPr>
          <w:sz w:val="24"/>
          <w:szCs w:val="24"/>
        </w:rPr>
        <w:t xml:space="preserve"> th</w:t>
      </w:r>
      <w:r w:rsidR="00FA3130" w:rsidRPr="6BD8C8AE">
        <w:rPr>
          <w:sz w:val="24"/>
          <w:szCs w:val="24"/>
          <w:lang w:val="en-GB"/>
        </w:rPr>
        <w:t>e</w:t>
      </w:r>
      <w:r w:rsidRPr="6BD8C8AE">
        <w:rPr>
          <w:sz w:val="24"/>
          <w:szCs w:val="24"/>
        </w:rPr>
        <w:t xml:space="preserve"> Progress Support Process may be instigated as a supportive measure, to help you to get back on track with your research</w:t>
      </w:r>
      <w:r w:rsidR="00FA3130" w:rsidRPr="6BD8C8AE">
        <w:rPr>
          <w:sz w:val="24"/>
          <w:szCs w:val="24"/>
          <w:lang w:val="en-GB"/>
        </w:rPr>
        <w:t>.</w:t>
      </w:r>
      <w:r w:rsidR="00451F11">
        <w:rPr>
          <w:sz w:val="24"/>
          <w:szCs w:val="24"/>
          <w:lang w:val="en-GB"/>
        </w:rPr>
        <w:t xml:space="preserve"> For</w:t>
      </w:r>
      <w:r w:rsidR="00C372C7">
        <w:rPr>
          <w:sz w:val="24"/>
          <w:szCs w:val="24"/>
          <w:lang w:val="en-GB"/>
        </w:rPr>
        <w:t xml:space="preserve"> full i</w:t>
      </w:r>
      <w:r w:rsidR="00451F11">
        <w:rPr>
          <w:sz w:val="24"/>
          <w:szCs w:val="24"/>
          <w:lang w:val="en-GB"/>
        </w:rPr>
        <w:t xml:space="preserve">nformation regarding PSP, please go to the </w:t>
      </w:r>
      <w:hyperlink r:id="rId207" w:history="1">
        <w:r w:rsidR="00451F11" w:rsidRPr="00451F11">
          <w:rPr>
            <w:rStyle w:val="Hyperlink"/>
            <w:sz w:val="24"/>
            <w:szCs w:val="24"/>
            <w:lang w:val="en-GB"/>
          </w:rPr>
          <w:t>For Students website</w:t>
        </w:r>
      </w:hyperlink>
      <w:r w:rsidR="00451F11">
        <w:rPr>
          <w:sz w:val="24"/>
          <w:szCs w:val="24"/>
          <w:lang w:val="en-GB"/>
        </w:rPr>
        <w:t>.</w:t>
      </w:r>
    </w:p>
    <w:p w14:paraId="6B5B3534" w14:textId="77777777" w:rsidR="00C80BBE" w:rsidRDefault="00C80BBE" w:rsidP="00C80BBE">
      <w:pPr>
        <w:pStyle w:val="CommentText"/>
      </w:pPr>
    </w:p>
    <w:p w14:paraId="24F1C61A" w14:textId="49232739" w:rsidR="00123F68" w:rsidRPr="00D664DB" w:rsidRDefault="00123F68" w:rsidP="00044EC0">
      <w:pPr>
        <w:pStyle w:val="Heading2"/>
      </w:pPr>
      <w:bookmarkStart w:id="810" w:name="_Toc534984126"/>
      <w:bookmarkStart w:id="811" w:name="_Toc8981553"/>
      <w:bookmarkStart w:id="812" w:name="_Toc115175020"/>
      <w:r w:rsidRPr="00D664DB">
        <w:t>Visa Extensions</w:t>
      </w:r>
      <w:bookmarkEnd w:id="810"/>
      <w:bookmarkEnd w:id="811"/>
      <w:bookmarkEnd w:id="812"/>
    </w:p>
    <w:p w14:paraId="2CC443F9" w14:textId="03E1E3AB" w:rsidR="00C7619E" w:rsidRDefault="00EB2304" w:rsidP="00044EC0">
      <w:r>
        <w:t xml:space="preserve">If you currently have a </w:t>
      </w:r>
      <w:r w:rsidR="00FA3130">
        <w:t>‘</w:t>
      </w:r>
      <w:r>
        <w:t>Tier 4</w:t>
      </w:r>
      <w:r w:rsidR="00FA3130">
        <w:t>’ or Student Visa a</w:t>
      </w:r>
      <w:r>
        <w:t>nd need more time in the UK as a PGR, you may be able to make an imm</w:t>
      </w:r>
      <w:r w:rsidR="00A30620">
        <w:t xml:space="preserve">igration application in the UK. </w:t>
      </w:r>
      <w:r>
        <w:t>Please contact the</w:t>
      </w:r>
      <w:r w:rsidR="00FA3130">
        <w:t xml:space="preserve"> </w:t>
      </w:r>
      <w:hyperlink r:id="rId208" w:history="1">
        <w:r w:rsidR="00FA3130" w:rsidRPr="00FA3130">
          <w:rPr>
            <w:rStyle w:val="Hyperlink"/>
          </w:rPr>
          <w:t>Student Visa Advice Team</w:t>
        </w:r>
      </w:hyperlink>
      <w:r w:rsidR="00FA3130">
        <w:t xml:space="preserve"> </w:t>
      </w:r>
      <w:r>
        <w:t>about making an immigration application in the UK. They can book an appointment to check your application and documents and assist you in submitting your application to U</w:t>
      </w:r>
      <w:r w:rsidR="00A30620">
        <w:t xml:space="preserve">K Visas and </w:t>
      </w:r>
      <w:r w:rsidR="00A30620">
        <w:lastRenderedPageBreak/>
        <w:t xml:space="preserve">Immigration (UKVI). </w:t>
      </w:r>
      <w:r>
        <w:t xml:space="preserve">A list of steps to complete in order to make a successful visa application can be found </w:t>
      </w:r>
      <w:r w:rsidRPr="00EA26DF">
        <w:t xml:space="preserve">on </w:t>
      </w:r>
      <w:r w:rsidR="000221DF" w:rsidRPr="00EA26DF">
        <w:t xml:space="preserve">the </w:t>
      </w:r>
      <w:hyperlink r:id="rId209" w:history="1">
        <w:r w:rsidR="00EA26DF" w:rsidRPr="00EA26DF">
          <w:rPr>
            <w:rStyle w:val="Hyperlink"/>
          </w:rPr>
          <w:t>For Students website</w:t>
        </w:r>
      </w:hyperlink>
      <w:r w:rsidR="00EA26DF">
        <w:t>.</w:t>
      </w:r>
    </w:p>
    <w:p w14:paraId="15F1477A" w14:textId="77777777" w:rsidR="009B468C" w:rsidRPr="00624F6F" w:rsidRDefault="009B468C" w:rsidP="00044EC0"/>
    <w:p w14:paraId="63768150" w14:textId="3B70DA32" w:rsidR="007D7CDA" w:rsidRPr="00D664DB" w:rsidRDefault="007D7CDA" w:rsidP="00044EC0">
      <w:pPr>
        <w:pStyle w:val="Heading2"/>
      </w:pPr>
      <w:bookmarkStart w:id="813" w:name="_Toc294183242"/>
      <w:bookmarkStart w:id="814" w:name="_Toc294188283"/>
      <w:bookmarkStart w:id="815" w:name="_Toc299629398"/>
      <w:bookmarkStart w:id="816" w:name="_Toc8981554"/>
      <w:bookmarkStart w:id="817" w:name="_Toc115175021"/>
      <w:r w:rsidRPr="00D664DB">
        <w:t xml:space="preserve">Change of </w:t>
      </w:r>
      <w:bookmarkEnd w:id="813"/>
      <w:bookmarkEnd w:id="814"/>
      <w:bookmarkEnd w:id="815"/>
      <w:bookmarkEnd w:id="816"/>
      <w:r w:rsidR="00B124D1">
        <w:t>personal details</w:t>
      </w:r>
      <w:bookmarkEnd w:id="817"/>
    </w:p>
    <w:p w14:paraId="7A4C738A" w14:textId="738E559B" w:rsidR="007D7CDA" w:rsidRDefault="007D7CDA" w:rsidP="00044EC0">
      <w:r w:rsidRPr="00624F6F">
        <w:t xml:space="preserve">The name shown on your award certificate will be the name held on your record. You </w:t>
      </w:r>
      <w:r w:rsidR="00C7619E" w:rsidRPr="00624F6F">
        <w:t>need to</w:t>
      </w:r>
      <w:r w:rsidRPr="00624F6F">
        <w:t xml:space="preserve"> regi</w:t>
      </w:r>
      <w:r w:rsidR="00EB2304" w:rsidRPr="00624F6F">
        <w:t>ster using your legal name, which is</w:t>
      </w:r>
      <w:r w:rsidRPr="00624F6F">
        <w:t xml:space="preserve"> the name shown in your passpo</w:t>
      </w:r>
      <w:r w:rsidR="00EB2304" w:rsidRPr="00624F6F">
        <w:t>rt or other legal documentation</w:t>
      </w:r>
      <w:r w:rsidRPr="00624F6F">
        <w:t>. If you wish to change your name from that used when you first registered with the University</w:t>
      </w:r>
      <w:r w:rsidR="00EB2304" w:rsidRPr="00624F6F">
        <w:t>,</w:t>
      </w:r>
      <w:r w:rsidRPr="00624F6F">
        <w:t xml:space="preserve"> you </w:t>
      </w:r>
      <w:r w:rsidR="00EB2304" w:rsidRPr="00624F6F">
        <w:t>need to</w:t>
      </w:r>
      <w:r w:rsidRPr="00624F6F">
        <w:t xml:space="preserve"> bring supporting evidence </w:t>
      </w:r>
      <w:r w:rsidR="00E02341" w:rsidRPr="00624F6F">
        <w:t xml:space="preserve">that the new name is valid to the Student Services Centre counter </w:t>
      </w:r>
      <w:r w:rsidR="00EB2304" w:rsidRPr="00624F6F">
        <w:t>(</w:t>
      </w:r>
      <w:r w:rsidR="00783A30">
        <w:t>eg</w:t>
      </w:r>
      <w:r w:rsidR="00E02341" w:rsidRPr="00624F6F">
        <w:t xml:space="preserve"> </w:t>
      </w:r>
      <w:r w:rsidR="00EB2304" w:rsidRPr="00624F6F">
        <w:t>a birth or marria</w:t>
      </w:r>
      <w:r w:rsidR="00E02341" w:rsidRPr="00624F6F">
        <w:t xml:space="preserve">ge certificate, or a deed poll). </w:t>
      </w:r>
      <w:r w:rsidR="00057D32" w:rsidRPr="00624F6F">
        <w:t>If you are an i</w:t>
      </w:r>
      <w:r w:rsidRPr="00624F6F">
        <w:t xml:space="preserve">nternational </w:t>
      </w:r>
      <w:r w:rsidR="00057D32" w:rsidRPr="00624F6F">
        <w:t>PGR, you will need to</w:t>
      </w:r>
      <w:r w:rsidRPr="00624F6F">
        <w:t xml:space="preserve"> bring </w:t>
      </w:r>
      <w:r w:rsidR="00057D32" w:rsidRPr="00624F6F">
        <w:t>your passport</w:t>
      </w:r>
      <w:r w:rsidRPr="00624F6F">
        <w:t xml:space="preserve">. </w:t>
      </w:r>
      <w:r w:rsidR="00057D32" w:rsidRPr="00624F6F">
        <w:t>Please note that i</w:t>
      </w:r>
      <w:r w:rsidRPr="00624F6F">
        <w:t>t is not possible to change name after an award certificate has been issued.</w:t>
      </w:r>
    </w:p>
    <w:p w14:paraId="49E61075" w14:textId="77777777" w:rsidR="00B124D1" w:rsidRDefault="00B124D1" w:rsidP="00044EC0"/>
    <w:p w14:paraId="3B869173" w14:textId="63AED213" w:rsidR="00B124D1" w:rsidRDefault="00B124D1" w:rsidP="00044EC0">
      <w:r w:rsidRPr="00B124D1">
        <w:t>You will be asked to confirm your title and gender records are correct when you register for each academic year. You are able to change your title and/or gender marker at this stage each academic year. If your change of title relates to professional standing, you will be asked to provide official documentation to the Student Services Counter</w:t>
      </w:r>
      <w:r>
        <w:t>,</w:t>
      </w:r>
      <w:r w:rsidRPr="00B124D1">
        <w:t xml:space="preserve"> where you will also be asked to complete a </w:t>
      </w:r>
      <w:hyperlink r:id="rId210" w:tooltip="Student Notification of Change Form" w:history="1">
        <w:r w:rsidRPr="00B124D1">
          <w:rPr>
            <w:rStyle w:val="Hyperlink"/>
          </w:rPr>
          <w:t>Student Notification of Change Form</w:t>
        </w:r>
      </w:hyperlink>
      <w:r>
        <w:t xml:space="preserve">. </w:t>
      </w:r>
    </w:p>
    <w:p w14:paraId="2FD1057D" w14:textId="77777777" w:rsidR="00B124D1" w:rsidRDefault="00B124D1" w:rsidP="00044EC0"/>
    <w:p w14:paraId="56B1007C" w14:textId="767ED4E6" w:rsidR="00B124D1" w:rsidRPr="00B124D1" w:rsidRDefault="00B124D1" w:rsidP="00044EC0">
      <w:r w:rsidRPr="00B124D1">
        <w:t>In order to update your gender marker, please complete a </w:t>
      </w:r>
      <w:hyperlink r:id="rId211" w:tooltip="Student Notification of Change Form" w:history="1">
        <w:r w:rsidRPr="00B124D1">
          <w:rPr>
            <w:rStyle w:val="Hyperlink"/>
          </w:rPr>
          <w:t>Student Notification of Change Form</w:t>
        </w:r>
      </w:hyperlink>
      <w:r w:rsidRPr="00B124D1">
        <w:t> and return this to the Student Services Counter. For further information and guidance on gender marker changes, please see the </w:t>
      </w:r>
      <w:hyperlink r:id="rId212" w:tooltip="EPU Guidance to support trans staff and students" w:history="1">
        <w:r w:rsidRPr="00B124D1">
          <w:rPr>
            <w:rStyle w:val="Hyperlink"/>
          </w:rPr>
          <w:t>Equality Policy Unit Guidance to support trans staff and students</w:t>
        </w:r>
      </w:hyperlink>
      <w:r w:rsidRPr="00B124D1">
        <w:t>.</w:t>
      </w:r>
    </w:p>
    <w:p w14:paraId="04281C4A" w14:textId="77777777" w:rsidR="007D7CDA" w:rsidRPr="00624F6F" w:rsidRDefault="007D7CDA" w:rsidP="00044EC0"/>
    <w:p w14:paraId="1F5836FE" w14:textId="5D72E8EB" w:rsidR="00337D4F" w:rsidRDefault="007D7CDA" w:rsidP="00044EC0">
      <w:r>
        <w:t>Any change in your home or term-time addresses</w:t>
      </w:r>
      <w:r w:rsidR="00B124D1">
        <w:t>, contact telephone number or next of kin details</w:t>
      </w:r>
      <w:r w:rsidR="00FC0960">
        <w:t xml:space="preserve"> </w:t>
      </w:r>
      <w:r w:rsidR="00E02341">
        <w:t>must</w:t>
      </w:r>
      <w:r>
        <w:t xml:space="preserve"> be notified by logging onto Student Services via </w:t>
      </w:r>
      <w:hyperlink r:id="rId213">
        <w:r w:rsidR="00057D32" w:rsidRPr="2B22EC93">
          <w:rPr>
            <w:rStyle w:val="Hyperlink"/>
          </w:rPr>
          <w:t>Minerva</w:t>
        </w:r>
      </w:hyperlink>
      <w:r w:rsidR="00A30620">
        <w:t xml:space="preserve">. </w:t>
      </w:r>
      <w:r>
        <w:t xml:space="preserve">International PGRs with </w:t>
      </w:r>
      <w:r w:rsidR="00EA26DF">
        <w:t>‘</w:t>
      </w:r>
      <w:r>
        <w:t>Tier 4</w:t>
      </w:r>
      <w:r w:rsidR="00EA26DF">
        <w:t>’ or Student</w:t>
      </w:r>
      <w:r w:rsidR="618FD395">
        <w:t xml:space="preserve"> </w:t>
      </w:r>
      <w:r w:rsidR="2EB6E746">
        <w:t xml:space="preserve">visas </w:t>
      </w:r>
      <w:r>
        <w:t>are required to keep the University informed of any chang</w:t>
      </w:r>
      <w:r w:rsidR="009B468C">
        <w:t>es to their term-time address.</w:t>
      </w:r>
    </w:p>
    <w:p w14:paraId="60CFE013" w14:textId="49F64E19" w:rsidR="009B468C" w:rsidRDefault="009B468C" w:rsidP="00044EC0"/>
    <w:p w14:paraId="22560A26" w14:textId="61F2EAD6" w:rsidR="006D76AC" w:rsidRPr="00D664DB" w:rsidRDefault="006D76AC" w:rsidP="00044EC0">
      <w:pPr>
        <w:pStyle w:val="Heading2"/>
      </w:pPr>
      <w:bookmarkStart w:id="818" w:name="_Toc8981556"/>
      <w:bookmarkStart w:id="819" w:name="_Toc115175022"/>
      <w:r w:rsidRPr="00D664DB">
        <w:t>Leaving the University early</w:t>
      </w:r>
      <w:bookmarkEnd w:id="818"/>
      <w:bookmarkEnd w:id="819"/>
    </w:p>
    <w:p w14:paraId="1F848425" w14:textId="0F338519" w:rsidR="00783A30" w:rsidRDefault="00EA26DF" w:rsidP="00044EC0">
      <w:r>
        <w:t xml:space="preserve">While we hope everything goes well with your studies, sometimes things don’t quite go to plan. If you’re thinking about permanently leaving university before completing your studies, support is available to help you make a decision that’s right for you. You should first discuss this with your supervisor(s), DPGRS and Graduate School. Please see the </w:t>
      </w:r>
      <w:hyperlink r:id="rId214" w:history="1">
        <w:r w:rsidRPr="00EA26DF">
          <w:rPr>
            <w:rStyle w:val="Hyperlink"/>
          </w:rPr>
          <w:t>For Students website</w:t>
        </w:r>
      </w:hyperlink>
      <w:r>
        <w:t xml:space="preserve"> for the process on how to leave the University and things you need to consider, such as implications of fees, funding, immigration and accommodation. </w:t>
      </w:r>
      <w:bookmarkStart w:id="820" w:name="_Assessment"/>
      <w:bookmarkEnd w:id="820"/>
      <w:r w:rsidR="00783A30">
        <w:br w:type="page"/>
      </w:r>
    </w:p>
    <w:p w14:paraId="63C82DA9" w14:textId="461AE1D0" w:rsidR="00123F68" w:rsidRPr="00D664DB" w:rsidRDefault="007940F1" w:rsidP="00044EC0">
      <w:pPr>
        <w:pStyle w:val="Heading1"/>
      </w:pPr>
      <w:bookmarkStart w:id="821" w:name="_Assessment_1"/>
      <w:bookmarkStart w:id="822" w:name="_Toc115175023"/>
      <w:bookmarkEnd w:id="821"/>
      <w:r>
        <w:lastRenderedPageBreak/>
        <w:t>Assessment</w:t>
      </w:r>
      <w:bookmarkEnd w:id="822"/>
    </w:p>
    <w:p w14:paraId="118C8CD5" w14:textId="6FB10828" w:rsidR="00123F68" w:rsidRDefault="00123F68" w:rsidP="00044EC0">
      <w:pPr>
        <w:rPr>
          <w:b/>
        </w:rPr>
      </w:pPr>
    </w:p>
    <w:p w14:paraId="0C7A4C9E" w14:textId="7C784CB4" w:rsidR="00123F68" w:rsidRPr="00D664DB" w:rsidRDefault="0096524E" w:rsidP="00044EC0">
      <w:pPr>
        <w:pStyle w:val="Heading2"/>
      </w:pPr>
      <w:bookmarkStart w:id="823" w:name="_Toc8981558"/>
      <w:bookmarkStart w:id="824" w:name="_Toc115175024"/>
      <w:r w:rsidRPr="00D664DB">
        <w:t>Progress Monitoring</w:t>
      </w:r>
      <w:bookmarkEnd w:id="823"/>
      <w:bookmarkEnd w:id="824"/>
    </w:p>
    <w:p w14:paraId="7CF1893E" w14:textId="271B1B20" w:rsidR="0096524E" w:rsidRPr="00624F6F" w:rsidRDefault="0096524E" w:rsidP="00044EC0">
      <w:bookmarkStart w:id="825" w:name="_Toc534984129"/>
      <w:r>
        <w:t>There are four types of milestones for monitoring your progress, each of which is supported by the GRAD system</w:t>
      </w:r>
      <w:r w:rsidR="00D24550">
        <w:t xml:space="preserve">. </w:t>
      </w:r>
      <w:r>
        <w:t>These milestones are:</w:t>
      </w:r>
    </w:p>
    <w:p w14:paraId="592B01B7" w14:textId="77777777" w:rsidR="0096524E" w:rsidRPr="00624F6F" w:rsidRDefault="0096524E" w:rsidP="00044EC0"/>
    <w:p w14:paraId="61ED9C6D" w14:textId="09829654" w:rsidR="0096524E" w:rsidRPr="00624F6F" w:rsidRDefault="00EA2EA8" w:rsidP="00044EC0">
      <w:pPr>
        <w:pStyle w:val="ListParagraph"/>
        <w:numPr>
          <w:ilvl w:val="0"/>
          <w:numId w:val="6"/>
        </w:numPr>
        <w:rPr>
          <w:rFonts w:asciiTheme="minorHAnsi" w:eastAsiaTheme="minorEastAsia" w:hAnsiTheme="minorHAnsi" w:cstheme="minorBidi"/>
          <w:sz w:val="24"/>
          <w:szCs w:val="24"/>
        </w:rPr>
      </w:pPr>
      <w:r w:rsidRPr="2B22EC93">
        <w:rPr>
          <w:rFonts w:asciiTheme="minorHAnsi" w:eastAsiaTheme="minorEastAsia" w:hAnsiTheme="minorHAnsi" w:cstheme="minorBidi"/>
          <w:sz w:val="24"/>
          <w:szCs w:val="24"/>
        </w:rPr>
        <w:t>Supervision meetings</w:t>
      </w:r>
    </w:p>
    <w:p w14:paraId="7396DE5B" w14:textId="6D7A8C94" w:rsidR="0096524E" w:rsidRPr="00624F6F" w:rsidRDefault="00EA2EA8" w:rsidP="5811AE29">
      <w:pPr>
        <w:pStyle w:val="ListParagraph"/>
        <w:numPr>
          <w:ilvl w:val="0"/>
          <w:numId w:val="6"/>
        </w:numPr>
        <w:rPr>
          <w:rFonts w:asciiTheme="minorHAnsi" w:eastAsiaTheme="minorEastAsia" w:hAnsiTheme="minorHAnsi" w:cstheme="minorBidi"/>
          <w:sz w:val="24"/>
          <w:szCs w:val="24"/>
        </w:rPr>
      </w:pPr>
      <w:r w:rsidRPr="5811AE29">
        <w:rPr>
          <w:rFonts w:asciiTheme="minorHAnsi" w:eastAsiaTheme="minorEastAsia" w:hAnsiTheme="minorHAnsi" w:cstheme="minorBidi"/>
          <w:sz w:val="24"/>
          <w:szCs w:val="24"/>
        </w:rPr>
        <w:t>Your first formal progress review</w:t>
      </w:r>
    </w:p>
    <w:p w14:paraId="7DDD4450" w14:textId="2F653AF0" w:rsidR="0096524E" w:rsidRPr="00624F6F" w:rsidRDefault="00EA2EA8" w:rsidP="2EF687D8">
      <w:pPr>
        <w:pStyle w:val="ListParagraph"/>
        <w:numPr>
          <w:ilvl w:val="0"/>
          <w:numId w:val="6"/>
        </w:numPr>
        <w:rPr>
          <w:rFonts w:asciiTheme="minorHAnsi" w:eastAsiaTheme="minorEastAsia" w:hAnsiTheme="minorHAnsi" w:cstheme="minorBidi"/>
          <w:sz w:val="24"/>
          <w:szCs w:val="24"/>
        </w:rPr>
      </w:pPr>
      <w:r w:rsidRPr="2EF687D8">
        <w:rPr>
          <w:rFonts w:asciiTheme="minorHAnsi" w:eastAsiaTheme="minorEastAsia" w:hAnsiTheme="minorHAnsi" w:cstheme="minorBidi"/>
          <w:sz w:val="24"/>
          <w:szCs w:val="24"/>
        </w:rPr>
        <w:t>The transfer process (for doctoral candidates)</w:t>
      </w:r>
    </w:p>
    <w:p w14:paraId="2C92A9A0" w14:textId="0B5B1CD6" w:rsidR="0096524E" w:rsidRPr="00624F6F" w:rsidRDefault="00EA2EA8" w:rsidP="5811AE29">
      <w:pPr>
        <w:pStyle w:val="ListParagraph"/>
        <w:numPr>
          <w:ilvl w:val="0"/>
          <w:numId w:val="6"/>
        </w:numPr>
        <w:rPr>
          <w:rFonts w:asciiTheme="minorHAnsi" w:eastAsiaTheme="minorEastAsia" w:hAnsiTheme="minorHAnsi" w:cstheme="minorBidi"/>
          <w:sz w:val="24"/>
          <w:szCs w:val="24"/>
        </w:rPr>
      </w:pPr>
      <w:r w:rsidRPr="2EF687D8">
        <w:rPr>
          <w:rFonts w:asciiTheme="minorHAnsi" w:eastAsiaTheme="minorEastAsia" w:hAnsiTheme="minorHAnsi" w:cstheme="minorBidi"/>
          <w:sz w:val="24"/>
          <w:szCs w:val="24"/>
        </w:rPr>
        <w:t>Your annual progress reviews</w:t>
      </w:r>
    </w:p>
    <w:p w14:paraId="11821CA5" w14:textId="77777777" w:rsidR="0096524E" w:rsidRPr="00624F6F" w:rsidRDefault="0096524E" w:rsidP="00044EC0"/>
    <w:p w14:paraId="47919E4A" w14:textId="6C66B242" w:rsidR="0096524E" w:rsidRPr="00624F6F" w:rsidRDefault="00E76AD0" w:rsidP="00044EC0">
      <w:r>
        <w:t xml:space="preserve">You can find a full list of timelines for research degree programmes in </w:t>
      </w:r>
      <w:hyperlink w:anchor="_Timescales_of_milestones" w:history="1">
        <w:r w:rsidR="00E81392" w:rsidRPr="00827BDD">
          <w:rPr>
            <w:rStyle w:val="Hyperlink"/>
          </w:rPr>
          <w:t>Sectio</w:t>
        </w:r>
        <w:r w:rsidR="00E81392" w:rsidRPr="00827BDD">
          <w:rPr>
            <w:rStyle w:val="Hyperlink"/>
          </w:rPr>
          <w:t>n</w:t>
        </w:r>
        <w:r w:rsidR="00E81392" w:rsidRPr="00827BDD">
          <w:rPr>
            <w:rStyle w:val="Hyperlink"/>
          </w:rPr>
          <w:t xml:space="preserve"> 8</w:t>
        </w:r>
      </w:hyperlink>
      <w:commentRangeStart w:id="826"/>
      <w:r w:rsidRPr="00827BDD">
        <w:t>,</w:t>
      </w:r>
      <w:commentRangeEnd w:id="826"/>
      <w:r w:rsidR="00E81392" w:rsidRPr="00827BDD">
        <w:rPr>
          <w:rStyle w:val="CommentReference"/>
          <w:lang w:val="x-none"/>
        </w:rPr>
        <w:commentReference w:id="826"/>
      </w:r>
      <w:r>
        <w:t xml:space="preserve"> but f</w:t>
      </w:r>
      <w:r w:rsidR="0096524E">
        <w:t>or example, for a full-time PhD s</w:t>
      </w:r>
      <w:r w:rsidR="00176602">
        <w:t>tarting study on 01 October 20</w:t>
      </w:r>
      <w:r w:rsidR="00EA2EA8">
        <w:t>2</w:t>
      </w:r>
      <w:r>
        <w:t>2</w:t>
      </w:r>
      <w:r w:rsidR="0096524E">
        <w:t>:</w:t>
      </w:r>
    </w:p>
    <w:p w14:paraId="38724723" w14:textId="77777777" w:rsidR="0096524E" w:rsidRPr="00624F6F" w:rsidRDefault="0096524E" w:rsidP="00044EC0"/>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89"/>
        <w:gridCol w:w="6662"/>
      </w:tblGrid>
      <w:tr w:rsidR="0096524E" w:rsidRPr="00EA2EA8" w14:paraId="3CA34B0A" w14:textId="77777777" w:rsidTr="2B22EC93">
        <w:trPr>
          <w:trHeight w:val="586"/>
        </w:trPr>
        <w:tc>
          <w:tcPr>
            <w:tcW w:w="2689" w:type="dxa"/>
            <w:tcBorders>
              <w:top w:val="single" w:sz="4" w:space="0" w:color="auto"/>
              <w:left w:val="single" w:sz="4" w:space="0" w:color="auto"/>
              <w:bottom w:val="single" w:sz="4" w:space="0" w:color="auto"/>
              <w:right w:val="single" w:sz="4" w:space="0" w:color="auto"/>
            </w:tcBorders>
            <w:shd w:val="clear" w:color="auto" w:fill="auto"/>
            <w:hideMark/>
          </w:tcPr>
          <w:p w14:paraId="131FE3C8" w14:textId="77777777" w:rsidR="0096524E" w:rsidRPr="00EA2EA8" w:rsidRDefault="0096524E" w:rsidP="00044EC0">
            <w:pPr>
              <w:rPr>
                <w:b/>
              </w:rPr>
            </w:pPr>
            <w:r w:rsidRPr="00EA2EA8">
              <w:rPr>
                <w:b/>
              </w:rPr>
              <w:t>Date (by no later than)</w:t>
            </w:r>
          </w:p>
        </w:tc>
        <w:tc>
          <w:tcPr>
            <w:tcW w:w="6662" w:type="dxa"/>
            <w:tcBorders>
              <w:top w:val="single" w:sz="4" w:space="0" w:color="auto"/>
              <w:left w:val="single" w:sz="4" w:space="0" w:color="auto"/>
              <w:bottom w:val="single" w:sz="4" w:space="0" w:color="auto"/>
              <w:right w:val="single" w:sz="4" w:space="0" w:color="auto"/>
            </w:tcBorders>
            <w:shd w:val="clear" w:color="auto" w:fill="auto"/>
            <w:hideMark/>
          </w:tcPr>
          <w:p w14:paraId="49722FDF" w14:textId="77777777" w:rsidR="0096524E" w:rsidRPr="00EA2EA8" w:rsidRDefault="0096524E" w:rsidP="00044EC0">
            <w:pPr>
              <w:rPr>
                <w:b/>
              </w:rPr>
            </w:pPr>
            <w:r w:rsidRPr="00EA2EA8">
              <w:rPr>
                <w:b/>
              </w:rPr>
              <w:t>Milestone</w:t>
            </w:r>
          </w:p>
        </w:tc>
      </w:tr>
      <w:tr w:rsidR="0096524E" w:rsidRPr="00624F6F" w14:paraId="0EB4B030" w14:textId="77777777" w:rsidTr="2B22EC93">
        <w:trPr>
          <w:trHeight w:val="586"/>
        </w:trPr>
        <w:tc>
          <w:tcPr>
            <w:tcW w:w="2689" w:type="dxa"/>
            <w:tcBorders>
              <w:top w:val="single" w:sz="4" w:space="0" w:color="auto"/>
              <w:left w:val="single" w:sz="4" w:space="0" w:color="auto"/>
              <w:bottom w:val="single" w:sz="4" w:space="0" w:color="auto"/>
              <w:right w:val="single" w:sz="4" w:space="0" w:color="auto"/>
            </w:tcBorders>
            <w:shd w:val="clear" w:color="auto" w:fill="auto"/>
            <w:hideMark/>
          </w:tcPr>
          <w:p w14:paraId="5F828DFB" w14:textId="074F0830" w:rsidR="0096524E" w:rsidRPr="00624F6F" w:rsidRDefault="00176602" w:rsidP="00044EC0">
            <w:r>
              <w:t>01 October 20</w:t>
            </w:r>
            <w:r w:rsidR="00EA2EA8">
              <w:t>2</w:t>
            </w:r>
            <w:r w:rsidR="00E76AD0">
              <w:t>2</w:t>
            </w:r>
          </w:p>
        </w:tc>
        <w:tc>
          <w:tcPr>
            <w:tcW w:w="6662" w:type="dxa"/>
            <w:tcBorders>
              <w:top w:val="single" w:sz="4" w:space="0" w:color="auto"/>
              <w:left w:val="single" w:sz="4" w:space="0" w:color="auto"/>
              <w:bottom w:val="single" w:sz="4" w:space="0" w:color="auto"/>
              <w:right w:val="single" w:sz="4" w:space="0" w:color="auto"/>
            </w:tcBorders>
            <w:shd w:val="clear" w:color="auto" w:fill="auto"/>
            <w:hideMark/>
          </w:tcPr>
          <w:p w14:paraId="2E8DBDBC" w14:textId="4C322DA8" w:rsidR="0096524E" w:rsidRPr="00624F6F" w:rsidRDefault="00BF7FD3" w:rsidP="00044EC0">
            <w:r>
              <w:t>Commencement of research degree</w:t>
            </w:r>
          </w:p>
        </w:tc>
      </w:tr>
      <w:tr w:rsidR="2B22EC93" w14:paraId="6FDE4156" w14:textId="77777777" w:rsidTr="2B22EC93">
        <w:trPr>
          <w:trHeight w:val="586"/>
        </w:trPr>
        <w:tc>
          <w:tcPr>
            <w:tcW w:w="2689" w:type="dxa"/>
            <w:tcBorders>
              <w:top w:val="single" w:sz="4" w:space="0" w:color="auto"/>
              <w:left w:val="single" w:sz="4" w:space="0" w:color="auto"/>
              <w:bottom w:val="single" w:sz="4" w:space="0" w:color="auto"/>
              <w:right w:val="single" w:sz="4" w:space="0" w:color="auto"/>
            </w:tcBorders>
            <w:shd w:val="clear" w:color="auto" w:fill="auto"/>
            <w:hideMark/>
          </w:tcPr>
          <w:p w14:paraId="5232868E" w14:textId="4803D11C" w:rsidR="1DA98AE5" w:rsidRDefault="1DA98AE5" w:rsidP="00044EC0">
            <w:pPr>
              <w:rPr>
                <w:rFonts w:ascii="Calibri" w:hAnsi="Calibri"/>
              </w:rPr>
            </w:pPr>
            <w:r w:rsidRPr="2B22EC93">
              <w:rPr>
                <w:rFonts w:ascii="Calibri" w:hAnsi="Calibri"/>
              </w:rPr>
              <w:t>December 202</w:t>
            </w:r>
            <w:r w:rsidR="00E76AD0">
              <w:rPr>
                <w:rFonts w:ascii="Calibri" w:hAnsi="Calibri"/>
              </w:rPr>
              <w:t>2</w:t>
            </w:r>
          </w:p>
        </w:tc>
        <w:tc>
          <w:tcPr>
            <w:tcW w:w="6662" w:type="dxa"/>
            <w:tcBorders>
              <w:top w:val="single" w:sz="4" w:space="0" w:color="auto"/>
              <w:left w:val="single" w:sz="4" w:space="0" w:color="auto"/>
              <w:bottom w:val="single" w:sz="4" w:space="0" w:color="auto"/>
              <w:right w:val="single" w:sz="4" w:space="0" w:color="auto"/>
            </w:tcBorders>
            <w:shd w:val="clear" w:color="auto" w:fill="auto"/>
            <w:hideMark/>
          </w:tcPr>
          <w:p w14:paraId="1BE4BFEE" w14:textId="284835E1" w:rsidR="22685E51" w:rsidRDefault="22685E51" w:rsidP="00044EC0">
            <w:pPr>
              <w:rPr>
                <w:rFonts w:ascii="Calibri" w:hAnsi="Calibri"/>
              </w:rPr>
            </w:pPr>
            <w:r w:rsidRPr="2B22EC93">
              <w:rPr>
                <w:rFonts w:ascii="Calibri" w:hAnsi="Calibri"/>
              </w:rPr>
              <w:t>Training Plan Submission</w:t>
            </w:r>
          </w:p>
        </w:tc>
      </w:tr>
      <w:tr w:rsidR="0096524E" w:rsidRPr="00624F6F" w14:paraId="748D621F" w14:textId="77777777" w:rsidTr="2B22EC93">
        <w:trPr>
          <w:trHeight w:val="586"/>
        </w:trPr>
        <w:tc>
          <w:tcPr>
            <w:tcW w:w="2689" w:type="dxa"/>
            <w:tcBorders>
              <w:top w:val="single" w:sz="4" w:space="0" w:color="auto"/>
              <w:left w:val="single" w:sz="4" w:space="0" w:color="auto"/>
              <w:bottom w:val="single" w:sz="4" w:space="0" w:color="auto"/>
              <w:right w:val="single" w:sz="4" w:space="0" w:color="auto"/>
            </w:tcBorders>
            <w:shd w:val="clear" w:color="auto" w:fill="auto"/>
            <w:hideMark/>
          </w:tcPr>
          <w:p w14:paraId="44D7E193" w14:textId="25BE32CD" w:rsidR="0096524E" w:rsidRPr="00624F6F" w:rsidRDefault="00176602" w:rsidP="00044EC0">
            <w:r>
              <w:t>31 March 20</w:t>
            </w:r>
            <w:r w:rsidR="00EA2EA8">
              <w:t>2</w:t>
            </w:r>
            <w:r w:rsidR="00E76AD0">
              <w:t>3</w:t>
            </w:r>
          </w:p>
        </w:tc>
        <w:tc>
          <w:tcPr>
            <w:tcW w:w="6662" w:type="dxa"/>
            <w:tcBorders>
              <w:top w:val="single" w:sz="4" w:space="0" w:color="auto"/>
              <w:left w:val="single" w:sz="4" w:space="0" w:color="auto"/>
              <w:bottom w:val="single" w:sz="4" w:space="0" w:color="auto"/>
              <w:right w:val="single" w:sz="4" w:space="0" w:color="auto"/>
            </w:tcBorders>
            <w:shd w:val="clear" w:color="auto" w:fill="auto"/>
            <w:hideMark/>
          </w:tcPr>
          <w:p w14:paraId="28F5B0D3" w14:textId="77777777" w:rsidR="0096524E" w:rsidRPr="00624F6F" w:rsidRDefault="0096524E" w:rsidP="00044EC0">
            <w:r w:rsidRPr="00624F6F">
              <w:t>First Formal Progress Review</w:t>
            </w:r>
          </w:p>
        </w:tc>
      </w:tr>
      <w:tr w:rsidR="0096524E" w:rsidRPr="00624F6F" w14:paraId="0618F4C7" w14:textId="77777777" w:rsidTr="2B22EC93">
        <w:trPr>
          <w:trHeight w:val="586"/>
        </w:trPr>
        <w:tc>
          <w:tcPr>
            <w:tcW w:w="2689" w:type="dxa"/>
            <w:tcBorders>
              <w:top w:val="single" w:sz="4" w:space="0" w:color="auto"/>
              <w:left w:val="single" w:sz="4" w:space="0" w:color="auto"/>
              <w:bottom w:val="single" w:sz="4" w:space="0" w:color="auto"/>
              <w:right w:val="single" w:sz="4" w:space="0" w:color="auto"/>
            </w:tcBorders>
            <w:shd w:val="clear" w:color="auto" w:fill="auto"/>
            <w:hideMark/>
          </w:tcPr>
          <w:p w14:paraId="6EFA266F" w14:textId="76F38E47" w:rsidR="0096524E" w:rsidRPr="00624F6F" w:rsidRDefault="00176602" w:rsidP="00044EC0">
            <w:r>
              <w:t>30 September 20</w:t>
            </w:r>
            <w:r w:rsidR="00EA2EA8">
              <w:t>2</w:t>
            </w:r>
            <w:r w:rsidR="00E76AD0">
              <w:t>3</w:t>
            </w:r>
          </w:p>
        </w:tc>
        <w:tc>
          <w:tcPr>
            <w:tcW w:w="6662" w:type="dxa"/>
            <w:tcBorders>
              <w:top w:val="single" w:sz="4" w:space="0" w:color="auto"/>
              <w:left w:val="single" w:sz="4" w:space="0" w:color="auto"/>
              <w:bottom w:val="single" w:sz="4" w:space="0" w:color="auto"/>
              <w:right w:val="single" w:sz="4" w:space="0" w:color="auto"/>
            </w:tcBorders>
            <w:shd w:val="clear" w:color="auto" w:fill="auto"/>
            <w:hideMark/>
          </w:tcPr>
          <w:p w14:paraId="0DA1752D" w14:textId="184284F2" w:rsidR="0096524E" w:rsidRPr="00624F6F" w:rsidRDefault="0096524E" w:rsidP="00044EC0">
            <w:r w:rsidRPr="00624F6F">
              <w:t xml:space="preserve">Transfer assessment </w:t>
            </w:r>
            <w:r w:rsidR="00BF7FD3">
              <w:t>should be</w:t>
            </w:r>
            <w:r w:rsidR="00FC0960">
              <w:t xml:space="preserve"> </w:t>
            </w:r>
            <w:r w:rsidR="00BF7FD3">
              <w:t>complete within 12 months</w:t>
            </w:r>
          </w:p>
        </w:tc>
      </w:tr>
      <w:tr w:rsidR="0096524E" w:rsidRPr="00624F6F" w14:paraId="5007F6FE" w14:textId="77777777" w:rsidTr="2B22EC93">
        <w:trPr>
          <w:trHeight w:val="586"/>
        </w:trPr>
        <w:tc>
          <w:tcPr>
            <w:tcW w:w="2689" w:type="dxa"/>
            <w:tcBorders>
              <w:top w:val="single" w:sz="4" w:space="0" w:color="auto"/>
              <w:left w:val="single" w:sz="4" w:space="0" w:color="auto"/>
              <w:bottom w:val="single" w:sz="4" w:space="0" w:color="auto"/>
              <w:right w:val="single" w:sz="4" w:space="0" w:color="auto"/>
            </w:tcBorders>
            <w:shd w:val="clear" w:color="auto" w:fill="auto"/>
            <w:hideMark/>
          </w:tcPr>
          <w:p w14:paraId="067316F7" w14:textId="7382A063" w:rsidR="0096524E" w:rsidRPr="00624F6F" w:rsidRDefault="00176602" w:rsidP="00044EC0">
            <w:r>
              <w:t>30 September 20</w:t>
            </w:r>
            <w:r w:rsidR="00EA2EA8">
              <w:t>2</w:t>
            </w:r>
            <w:r w:rsidR="00E76AD0">
              <w:t>4</w:t>
            </w:r>
          </w:p>
        </w:tc>
        <w:tc>
          <w:tcPr>
            <w:tcW w:w="6662" w:type="dxa"/>
            <w:tcBorders>
              <w:top w:val="single" w:sz="4" w:space="0" w:color="auto"/>
              <w:left w:val="single" w:sz="4" w:space="0" w:color="auto"/>
              <w:bottom w:val="single" w:sz="4" w:space="0" w:color="auto"/>
              <w:right w:val="single" w:sz="4" w:space="0" w:color="auto"/>
            </w:tcBorders>
            <w:shd w:val="clear" w:color="auto" w:fill="auto"/>
            <w:hideMark/>
          </w:tcPr>
          <w:p w14:paraId="0844BCB4" w14:textId="6B7A39B8" w:rsidR="0096524E" w:rsidRPr="00624F6F" w:rsidRDefault="00942665" w:rsidP="00044EC0">
            <w:r>
              <w:t xml:space="preserve">Annual Progress Review </w:t>
            </w:r>
            <w:r w:rsidR="00BF7FD3">
              <w:t>to be complete by e</w:t>
            </w:r>
            <w:r>
              <w:t>nd of Year Two</w:t>
            </w:r>
          </w:p>
        </w:tc>
      </w:tr>
      <w:tr w:rsidR="0096524E" w:rsidRPr="00624F6F" w14:paraId="5548B2DE" w14:textId="77777777" w:rsidTr="2B22EC93">
        <w:trPr>
          <w:trHeight w:val="586"/>
        </w:trPr>
        <w:tc>
          <w:tcPr>
            <w:tcW w:w="2689" w:type="dxa"/>
            <w:tcBorders>
              <w:top w:val="single" w:sz="4" w:space="0" w:color="auto"/>
              <w:left w:val="single" w:sz="4" w:space="0" w:color="auto"/>
              <w:bottom w:val="single" w:sz="4" w:space="0" w:color="auto"/>
              <w:right w:val="single" w:sz="4" w:space="0" w:color="auto"/>
            </w:tcBorders>
            <w:shd w:val="clear" w:color="auto" w:fill="auto"/>
            <w:hideMark/>
          </w:tcPr>
          <w:p w14:paraId="5C9B518D" w14:textId="03D2F763" w:rsidR="0096524E" w:rsidRPr="00624F6F" w:rsidRDefault="00176602" w:rsidP="00044EC0">
            <w:r>
              <w:t>30 September 20</w:t>
            </w:r>
            <w:r w:rsidR="00EA2EA8">
              <w:t>2</w:t>
            </w:r>
            <w:r w:rsidR="00E76AD0">
              <w:t>5</w:t>
            </w:r>
          </w:p>
        </w:tc>
        <w:tc>
          <w:tcPr>
            <w:tcW w:w="6662" w:type="dxa"/>
            <w:tcBorders>
              <w:top w:val="single" w:sz="4" w:space="0" w:color="auto"/>
              <w:left w:val="single" w:sz="4" w:space="0" w:color="auto"/>
              <w:bottom w:val="single" w:sz="4" w:space="0" w:color="auto"/>
              <w:right w:val="single" w:sz="4" w:space="0" w:color="auto"/>
            </w:tcBorders>
            <w:shd w:val="clear" w:color="auto" w:fill="auto"/>
            <w:hideMark/>
          </w:tcPr>
          <w:p w14:paraId="4D9481E9" w14:textId="76BF435B" w:rsidR="0096524E" w:rsidRPr="00624F6F" w:rsidRDefault="00942665" w:rsidP="00044EC0">
            <w:r>
              <w:t xml:space="preserve">Annual Progress Review </w:t>
            </w:r>
            <w:r w:rsidR="00BF7FD3">
              <w:t>to be complete by e</w:t>
            </w:r>
            <w:r w:rsidR="0096524E" w:rsidRPr="00624F6F">
              <w:t xml:space="preserve">nd of Year Three – if </w:t>
            </w:r>
            <w:r>
              <w:t>thesis not ready for submission</w:t>
            </w:r>
          </w:p>
        </w:tc>
      </w:tr>
    </w:tbl>
    <w:p w14:paraId="22F6D24B" w14:textId="5828D785" w:rsidR="005814C7" w:rsidRPr="005814C7" w:rsidRDefault="005814C7" w:rsidP="00044EC0">
      <w:pPr>
        <w:rPr>
          <w:b/>
        </w:rPr>
      </w:pPr>
    </w:p>
    <w:p w14:paraId="6BE721AF" w14:textId="1AC44CEF" w:rsidR="00AF5E98" w:rsidRPr="00624F6F" w:rsidRDefault="00AF5E98" w:rsidP="00044EC0">
      <w:r>
        <w:t xml:space="preserve">If you are </w:t>
      </w:r>
      <w:r w:rsidR="00BF7FD3">
        <w:t>on</w:t>
      </w:r>
      <w:r w:rsidR="00AB0803">
        <w:t xml:space="preserve"> </w:t>
      </w:r>
      <w:r>
        <w:t xml:space="preserve">Masters by Research </w:t>
      </w:r>
      <w:r w:rsidR="00BF7FD3">
        <w:t xml:space="preserve">programme </w:t>
      </w:r>
      <w:r w:rsidR="00942665">
        <w:t>you do not undergo transfer</w:t>
      </w:r>
      <w:r w:rsidR="00BF7FD3">
        <w:t>.</w:t>
      </w:r>
      <w:r>
        <w:t xml:space="preserve"> You will need to complete the First Formal Progress Review (FFPR) </w:t>
      </w:r>
      <w:r w:rsidR="00BF7FD3">
        <w:t>mid-way through your standard period of study</w:t>
      </w:r>
      <w:r w:rsidR="00D24550">
        <w:t>.</w:t>
      </w:r>
    </w:p>
    <w:p w14:paraId="61634414" w14:textId="77777777" w:rsidR="00AF5E98" w:rsidRPr="00624F6F" w:rsidRDefault="00AF5E98" w:rsidP="00044EC0"/>
    <w:p w14:paraId="672EAE5D" w14:textId="6ECA75E3" w:rsidR="00AF5E98" w:rsidRPr="005814C7" w:rsidRDefault="00AF5E98" w:rsidP="00044EC0">
      <w:pPr>
        <w:rPr>
          <w:rFonts w:cstheme="minorHAnsi"/>
        </w:rPr>
      </w:pPr>
      <w:r w:rsidRPr="00624F6F">
        <w:t xml:space="preserve">The University will </w:t>
      </w:r>
      <w:r w:rsidRPr="0063733C">
        <w:rPr>
          <w:u w:val="single"/>
        </w:rPr>
        <w:t>exceptionally</w:t>
      </w:r>
      <w:r w:rsidRPr="00624F6F">
        <w:t xml:space="preserve"> consider requests for Masters by Research PGRs to change to Provis</w:t>
      </w:r>
      <w:r w:rsidR="00942665">
        <w:t xml:space="preserve">ional PhD status. Requests must </w:t>
      </w:r>
      <w:r w:rsidRPr="005814C7">
        <w:rPr>
          <w:rFonts w:cstheme="minorHAnsi"/>
        </w:rPr>
        <w:t>be supported by your supervisor(s)</w:t>
      </w:r>
      <w:r w:rsidR="00942665">
        <w:rPr>
          <w:rFonts w:cstheme="minorHAnsi"/>
        </w:rPr>
        <w:t xml:space="preserve"> and by </w:t>
      </w:r>
      <w:r w:rsidRPr="005814C7">
        <w:rPr>
          <w:rFonts w:cstheme="minorHAnsi"/>
        </w:rPr>
        <w:t xml:space="preserve">your </w:t>
      </w:r>
      <w:r w:rsidR="00195A3E">
        <w:rPr>
          <w:rFonts w:cstheme="minorHAnsi"/>
        </w:rPr>
        <w:t>DPGRS</w:t>
      </w:r>
      <w:r w:rsidR="00942665">
        <w:rPr>
          <w:rFonts w:cstheme="minorHAnsi"/>
        </w:rPr>
        <w:t xml:space="preserve">, and </w:t>
      </w:r>
      <w:r w:rsidRPr="005814C7">
        <w:rPr>
          <w:rFonts w:cstheme="minorHAnsi"/>
        </w:rPr>
        <w:t>be made sufficiently early in your studies to allow time to prepare for the transfer assessment</w:t>
      </w:r>
      <w:r w:rsidR="00942665">
        <w:rPr>
          <w:rFonts w:cstheme="minorHAnsi"/>
        </w:rPr>
        <w:t>.</w:t>
      </w:r>
    </w:p>
    <w:p w14:paraId="04E41C40" w14:textId="77777777" w:rsidR="00AF5E98" w:rsidRPr="00624F6F" w:rsidRDefault="00AF5E98" w:rsidP="00044EC0"/>
    <w:p w14:paraId="5509BD70" w14:textId="7235E02F" w:rsidR="00AF5E98" w:rsidRDefault="00AF5E98" w:rsidP="00044EC0">
      <w:r>
        <w:t>If you are a </w:t>
      </w:r>
      <w:r w:rsidR="00E76AD0">
        <w:t>‘</w:t>
      </w:r>
      <w:r>
        <w:t>Tier 4</w:t>
      </w:r>
      <w:r w:rsidR="00E76AD0">
        <w:t>’ or Student</w:t>
      </w:r>
      <w:r>
        <w:t xml:space="preserve"> visa holder, please take advice from the </w:t>
      </w:r>
      <w:hyperlink r:id="rId215" w:history="1">
        <w:r w:rsidR="00E76AD0" w:rsidRPr="00E76AD0">
          <w:rPr>
            <w:rStyle w:val="Hyperlink"/>
          </w:rPr>
          <w:t>Student Visa Advice Team</w:t>
        </w:r>
      </w:hyperlink>
      <w:r>
        <w:t xml:space="preserve"> before changing your programme of study.</w:t>
      </w:r>
    </w:p>
    <w:p w14:paraId="09D4BF8D" w14:textId="5A913C21" w:rsidR="00BB06B9" w:rsidRDefault="00BB06B9" w:rsidP="00044EC0"/>
    <w:p w14:paraId="10BCAB50" w14:textId="6504D17C" w:rsidR="00A0186C" w:rsidRDefault="00A0186C" w:rsidP="00044EC0"/>
    <w:p w14:paraId="04093116" w14:textId="4CD28938" w:rsidR="000221DF" w:rsidRPr="00624F6F" w:rsidRDefault="000221DF" w:rsidP="00044EC0">
      <w:pPr>
        <w:pStyle w:val="Heading2"/>
      </w:pPr>
      <w:bookmarkStart w:id="827" w:name="_Supervision_Meetings"/>
      <w:bookmarkStart w:id="828" w:name="_Toc115175025"/>
      <w:bookmarkEnd w:id="827"/>
      <w:r>
        <w:t>Supervision Meetings</w:t>
      </w:r>
      <w:bookmarkEnd w:id="828"/>
    </w:p>
    <w:p w14:paraId="6FACBDA1" w14:textId="77777777" w:rsidR="000221DF" w:rsidRPr="00624F6F" w:rsidRDefault="000221DF" w:rsidP="00044EC0">
      <w:r w:rsidRPr="00624F6F">
        <w:t>You should meet with your supervisor regularly:</w:t>
      </w:r>
    </w:p>
    <w:p w14:paraId="50F3C2DF" w14:textId="77777777" w:rsidR="000221DF" w:rsidRPr="00624F6F" w:rsidRDefault="000221DF" w:rsidP="00044EC0"/>
    <w:p w14:paraId="3287C8BE" w14:textId="77777777" w:rsidR="000221DF" w:rsidRPr="00B72A82" w:rsidRDefault="000221DF" w:rsidP="00044EC0">
      <w:pPr>
        <w:pStyle w:val="ListParagraph"/>
        <w:numPr>
          <w:ilvl w:val="0"/>
          <w:numId w:val="24"/>
        </w:numPr>
      </w:pPr>
      <w:r w:rsidRPr="00B72A82">
        <w:rPr>
          <w:rFonts w:asciiTheme="minorHAnsi" w:hAnsiTheme="minorHAnsi" w:cs="Arial"/>
          <w:sz w:val="24"/>
          <w:szCs w:val="24"/>
          <w:lang w:val="en-GB" w:eastAsia="ar-SA"/>
        </w:rPr>
        <w:t>For full-time study, you must have a minimum of ten formal supervision meetings per year.</w:t>
      </w:r>
    </w:p>
    <w:p w14:paraId="1E2CF1CC" w14:textId="77777777" w:rsidR="000221DF" w:rsidRPr="00624F6F" w:rsidRDefault="000221DF" w:rsidP="00044EC0">
      <w:pPr>
        <w:pStyle w:val="ListParagraph"/>
        <w:numPr>
          <w:ilvl w:val="0"/>
          <w:numId w:val="24"/>
        </w:numPr>
      </w:pPr>
      <w:r w:rsidRPr="00B72A82">
        <w:rPr>
          <w:rFonts w:asciiTheme="minorHAnsi" w:hAnsiTheme="minorHAnsi" w:cs="Arial"/>
          <w:sz w:val="24"/>
          <w:szCs w:val="24"/>
          <w:lang w:val="en-GB" w:eastAsia="ar-SA"/>
        </w:rPr>
        <w:t>For part-time and split-site study, you must have six formal supervision meetings per year</w:t>
      </w:r>
      <w:r>
        <w:t xml:space="preserve">. </w:t>
      </w:r>
    </w:p>
    <w:p w14:paraId="3D44F19B" w14:textId="77777777" w:rsidR="000221DF" w:rsidRPr="00624F6F" w:rsidRDefault="000221DF" w:rsidP="00044EC0"/>
    <w:p w14:paraId="18F5A0A0" w14:textId="77777777" w:rsidR="000221DF" w:rsidRPr="00624F6F" w:rsidRDefault="000221DF" w:rsidP="00044EC0">
      <w:r w:rsidRPr="00624F6F">
        <w:t xml:space="preserve">The responsibilities of the supervisors, the PGR and the </w:t>
      </w:r>
      <w:r>
        <w:t>school</w:t>
      </w:r>
      <w:r w:rsidRPr="00624F6F">
        <w:t xml:space="preserve"> are outlined in the </w:t>
      </w:r>
      <w:hyperlink r:id="rId216" w:tooltip="Code of Practice for Research Degrees" w:history="1">
        <w:r w:rsidRPr="00624F6F">
          <w:rPr>
            <w:rStyle w:val="Hyperlink"/>
          </w:rPr>
          <w:t>Code of Practice for Research Degrees</w:t>
        </w:r>
      </w:hyperlink>
      <w:r w:rsidRPr="00624F6F">
        <w:t>.</w:t>
      </w:r>
    </w:p>
    <w:p w14:paraId="221FE162" w14:textId="77777777" w:rsidR="000221DF" w:rsidRDefault="000221DF" w:rsidP="00044EC0"/>
    <w:p w14:paraId="3C163C7A" w14:textId="77777777" w:rsidR="000221DF" w:rsidRPr="000B73BE" w:rsidRDefault="000221DF" w:rsidP="00044EC0">
      <w:pPr>
        <w:rPr>
          <w:u w:val="single"/>
        </w:rPr>
      </w:pPr>
      <w:r w:rsidRPr="5811AE29">
        <w:rPr>
          <w:u w:val="single"/>
        </w:rPr>
        <w:t>What is a supervision meeting?</w:t>
      </w:r>
    </w:p>
    <w:p w14:paraId="3C1ADFEC" w14:textId="11D1B849" w:rsidR="000221DF" w:rsidRPr="00624F6F" w:rsidRDefault="000221DF" w:rsidP="00044EC0">
      <w:r w:rsidRPr="00624F6F">
        <w:t xml:space="preserve">Supervision meetings give you the opportunity to receive advice and guidance on your research, and </w:t>
      </w:r>
      <w:r>
        <w:t xml:space="preserve">provide the opportunity </w:t>
      </w:r>
      <w:r w:rsidRPr="00624F6F">
        <w:t>for your supervisor</w:t>
      </w:r>
      <w:r>
        <w:t xml:space="preserve">s </w:t>
      </w:r>
      <w:r w:rsidRPr="00624F6F">
        <w:t xml:space="preserve">to monitor your progress and support you. It is important that you understand what counts as a supervision meeting, and what does not. As a minimum, a formal supervision meeting requires the academic engagement of both you and </w:t>
      </w:r>
      <w:r>
        <w:t xml:space="preserve">at least one of </w:t>
      </w:r>
      <w:r w:rsidRPr="00624F6F">
        <w:t>your supervisor</w:t>
      </w:r>
      <w:r>
        <w:t>s, in a dedicated time and space,</w:t>
      </w:r>
      <w:r w:rsidRPr="00624F6F">
        <w:t xml:space="preserve"> to discuss matters relating to your research.</w:t>
      </w:r>
      <w:r w:rsidR="00616FBA">
        <w:t xml:space="preserve"> See </w:t>
      </w:r>
      <w:hyperlink w:anchor="_Toc17191262" w:history="1">
        <w:r w:rsidR="00E81392" w:rsidRPr="00827BDD">
          <w:rPr>
            <w:rStyle w:val="Hyperlink"/>
          </w:rPr>
          <w:t>sectio</w:t>
        </w:r>
        <w:r w:rsidR="00E81392" w:rsidRPr="00827BDD">
          <w:rPr>
            <w:rStyle w:val="Hyperlink"/>
          </w:rPr>
          <w:t>n</w:t>
        </w:r>
        <w:r w:rsidR="00E81392" w:rsidRPr="00827BDD">
          <w:rPr>
            <w:rStyle w:val="Hyperlink"/>
          </w:rPr>
          <w:t xml:space="preserve"> 4.1</w:t>
        </w:r>
      </w:hyperlink>
      <w:commentRangeStart w:id="829"/>
      <w:r w:rsidR="00616FBA" w:rsidRPr="00827BDD">
        <w:t xml:space="preserve"> </w:t>
      </w:r>
      <w:commentRangeEnd w:id="829"/>
      <w:r w:rsidR="00E81392" w:rsidRPr="00827BDD">
        <w:rPr>
          <w:rStyle w:val="CommentReference"/>
          <w:lang w:val="x-none"/>
        </w:rPr>
        <w:commentReference w:id="829"/>
      </w:r>
      <w:r w:rsidR="00616FBA" w:rsidRPr="00827BDD">
        <w:t>f</w:t>
      </w:r>
      <w:r w:rsidR="00616FBA">
        <w:t>or more guidance on discussing expectations and setting up good practice for supervisions.</w:t>
      </w:r>
    </w:p>
    <w:p w14:paraId="6E0D4523" w14:textId="77777777" w:rsidR="000221DF" w:rsidRPr="00624F6F" w:rsidRDefault="000221DF" w:rsidP="00044EC0"/>
    <w:p w14:paraId="0E2238D8" w14:textId="77777777" w:rsidR="000221DF" w:rsidRPr="00624F6F" w:rsidRDefault="000221DF" w:rsidP="00044EC0">
      <w:r w:rsidRPr="00624F6F">
        <w:t xml:space="preserve">Records must be kept of all formal supervision meetings in GRAD. It is your responsibility, in partnership with your supervisor, to keep these records. </w:t>
      </w:r>
    </w:p>
    <w:p w14:paraId="51EB63F3" w14:textId="77777777" w:rsidR="000221DF" w:rsidRPr="00624F6F" w:rsidRDefault="000221DF" w:rsidP="00044EC0"/>
    <w:p w14:paraId="4E6644EE" w14:textId="77777777" w:rsidR="000221DF" w:rsidRPr="00624F6F" w:rsidRDefault="000221DF" w:rsidP="00044EC0">
      <w:r w:rsidRPr="00624F6F">
        <w:t>The pattern and timing of your meetings will vary according to what stage you are at in your studies, and your subject area. However, meetings should occur regularly:</w:t>
      </w:r>
    </w:p>
    <w:p w14:paraId="446F4EA1" w14:textId="77777777" w:rsidR="000221DF" w:rsidRPr="00624F6F" w:rsidRDefault="000221DF" w:rsidP="00044EC0"/>
    <w:p w14:paraId="7D284D1A" w14:textId="77777777" w:rsidR="000221DF" w:rsidRPr="00B72A82" w:rsidRDefault="000221DF" w:rsidP="00044EC0">
      <w:pPr>
        <w:pStyle w:val="ListParagraph"/>
        <w:numPr>
          <w:ilvl w:val="0"/>
          <w:numId w:val="25"/>
        </w:numPr>
      </w:pPr>
      <w:r w:rsidRPr="00B72A82">
        <w:rPr>
          <w:rFonts w:asciiTheme="minorHAnsi" w:hAnsiTheme="minorHAnsi" w:cs="Arial"/>
          <w:sz w:val="24"/>
          <w:szCs w:val="24"/>
          <w:lang w:val="en-GB" w:eastAsia="ar-SA"/>
        </w:rPr>
        <w:t>For full-time study, you should have gaps of no more than eight weeks between meetings.</w:t>
      </w:r>
    </w:p>
    <w:p w14:paraId="0E22DDC0" w14:textId="3807BC28" w:rsidR="000221DF" w:rsidRPr="00B72A82" w:rsidRDefault="000221DF" w:rsidP="00044EC0">
      <w:pPr>
        <w:pStyle w:val="ListParagraph"/>
        <w:numPr>
          <w:ilvl w:val="0"/>
          <w:numId w:val="25"/>
        </w:numPr>
      </w:pPr>
      <w:r w:rsidRPr="2B22EC93">
        <w:rPr>
          <w:rFonts w:asciiTheme="minorHAnsi" w:hAnsiTheme="minorHAnsi" w:cs="Arial"/>
          <w:sz w:val="24"/>
          <w:szCs w:val="24"/>
          <w:lang w:val="en-GB" w:eastAsia="ar-SA"/>
        </w:rPr>
        <w:t xml:space="preserve">For part-time study, you should have gaps of no more than </w:t>
      </w:r>
      <w:r w:rsidR="00B2369C" w:rsidRPr="2B22EC93">
        <w:rPr>
          <w:rFonts w:asciiTheme="minorHAnsi" w:hAnsiTheme="minorHAnsi" w:cs="Arial"/>
          <w:sz w:val="24"/>
          <w:szCs w:val="24"/>
          <w:lang w:val="en-GB" w:eastAsia="ar-SA"/>
        </w:rPr>
        <w:t>12</w:t>
      </w:r>
      <w:r w:rsidRPr="2B22EC93">
        <w:rPr>
          <w:rFonts w:asciiTheme="minorHAnsi" w:hAnsiTheme="minorHAnsi" w:cs="Arial"/>
          <w:sz w:val="24"/>
          <w:szCs w:val="24"/>
          <w:lang w:val="en-GB" w:eastAsia="ar-SA"/>
        </w:rPr>
        <w:t xml:space="preserve"> weeks between meetings.</w:t>
      </w:r>
    </w:p>
    <w:p w14:paraId="5BD46A23" w14:textId="3EB0C428" w:rsidR="2B22EC93" w:rsidRDefault="2B22EC93" w:rsidP="00044EC0">
      <w:pPr>
        <w:rPr>
          <w:rFonts w:ascii="Calibri" w:hAnsi="Calibri"/>
        </w:rPr>
      </w:pPr>
    </w:p>
    <w:p w14:paraId="22B48409" w14:textId="5FA3CAD4" w:rsidR="0FFB3AF7" w:rsidRDefault="0FFB3AF7" w:rsidP="00044EC0">
      <w:pPr>
        <w:rPr>
          <w:rFonts w:ascii="Calibri" w:hAnsi="Calibri"/>
        </w:rPr>
      </w:pPr>
      <w:r w:rsidRPr="2B22EC93">
        <w:t xml:space="preserve">PGR records are checked by the Graduate Schools to ensure that PGRs are attending supervision meetings regularly. For further information, please see </w:t>
      </w:r>
      <w:hyperlink w:anchor="_Attendance_and_engagement" w:history="1">
        <w:r w:rsidR="00E81392" w:rsidRPr="00827BDD">
          <w:rPr>
            <w:rStyle w:val="Hyperlink"/>
          </w:rPr>
          <w:t>Secti</w:t>
        </w:r>
        <w:r w:rsidR="00E81392" w:rsidRPr="00827BDD">
          <w:rPr>
            <w:rStyle w:val="Hyperlink"/>
          </w:rPr>
          <w:t>o</w:t>
        </w:r>
        <w:r w:rsidR="00E81392" w:rsidRPr="00827BDD">
          <w:rPr>
            <w:rStyle w:val="Hyperlink"/>
          </w:rPr>
          <w:t>n 4.3</w:t>
        </w:r>
      </w:hyperlink>
      <w:commentRangeStart w:id="830"/>
      <w:r w:rsidR="640B129A" w:rsidRPr="2B22EC93">
        <w:t>.</w:t>
      </w:r>
      <w:commentRangeEnd w:id="830"/>
      <w:r w:rsidR="00E81392">
        <w:rPr>
          <w:rStyle w:val="CommentReference"/>
          <w:lang w:val="x-none"/>
        </w:rPr>
        <w:commentReference w:id="830"/>
      </w:r>
    </w:p>
    <w:p w14:paraId="6AA1D99A" w14:textId="77777777" w:rsidR="000221DF" w:rsidRDefault="000221DF" w:rsidP="00044EC0"/>
    <w:p w14:paraId="1DE31600" w14:textId="77777777" w:rsidR="000221DF" w:rsidRPr="000B73BE" w:rsidRDefault="000221DF" w:rsidP="00044EC0">
      <w:pPr>
        <w:rPr>
          <w:u w:val="single"/>
        </w:rPr>
      </w:pPr>
      <w:r w:rsidRPr="000B73BE">
        <w:rPr>
          <w:u w:val="single"/>
        </w:rPr>
        <w:t>Training Plan</w:t>
      </w:r>
    </w:p>
    <w:p w14:paraId="2BCFB12D" w14:textId="4FB1CC33" w:rsidR="000221DF" w:rsidRDefault="000221DF" w:rsidP="00044EC0">
      <w:r>
        <w:t xml:space="preserve">Within the first three months of your research degree you are asked to agree a training plan with your supervisor. This is an opportunity to think about any support you may need in terms of your research or broader development at the beginning of you research. </w:t>
      </w:r>
      <w:r w:rsidR="00616FBA">
        <w:t xml:space="preserve">See </w:t>
      </w:r>
      <w:hyperlink w:anchor="_Training_Opportunities" w:history="1">
        <w:r w:rsidR="00E81392" w:rsidRPr="00827BDD">
          <w:rPr>
            <w:rStyle w:val="Hyperlink"/>
          </w:rPr>
          <w:t>secti</w:t>
        </w:r>
        <w:r w:rsidR="00E81392" w:rsidRPr="00827BDD">
          <w:rPr>
            <w:rStyle w:val="Hyperlink"/>
          </w:rPr>
          <w:t>o</w:t>
        </w:r>
        <w:r w:rsidR="00E81392" w:rsidRPr="00827BDD">
          <w:rPr>
            <w:rStyle w:val="Hyperlink"/>
          </w:rPr>
          <w:t>n 2.13</w:t>
        </w:r>
      </w:hyperlink>
      <w:commentRangeStart w:id="831"/>
      <w:r w:rsidR="00616FBA">
        <w:t xml:space="preserve"> </w:t>
      </w:r>
      <w:commentRangeEnd w:id="831"/>
      <w:r w:rsidR="00E81392">
        <w:rPr>
          <w:rStyle w:val="CommentReference"/>
          <w:lang w:val="x-none"/>
        </w:rPr>
        <w:commentReference w:id="831"/>
      </w:r>
      <w:r w:rsidR="00616FBA">
        <w:t xml:space="preserve">for further guidance around identifying your training needs. </w:t>
      </w:r>
      <w:r>
        <w:t>Recording of the training plan is within the University GRAD system in the development section. There is also a training needs analysis tool in the development section of GRAD to support you in thinking about your development needs. Finally, all PGRs are encouraged to record and reflect on training and development activity.</w:t>
      </w:r>
    </w:p>
    <w:p w14:paraId="5EB94141" w14:textId="77777777" w:rsidR="000221DF" w:rsidRPr="00624F6F" w:rsidRDefault="000221DF" w:rsidP="00044EC0"/>
    <w:p w14:paraId="251DF211" w14:textId="2421BA01" w:rsidR="0096524E" w:rsidRPr="00D664DB" w:rsidRDefault="0096524E" w:rsidP="00044EC0">
      <w:pPr>
        <w:pStyle w:val="Heading2"/>
      </w:pPr>
      <w:bookmarkStart w:id="832" w:name="_First_Formal_Progress"/>
      <w:bookmarkStart w:id="833" w:name="_Toc8981559"/>
      <w:bookmarkStart w:id="834" w:name="_Toc115175026"/>
      <w:bookmarkEnd w:id="832"/>
      <w:r w:rsidRPr="00D664DB">
        <w:t>First Formal Progress Review (FFPR)</w:t>
      </w:r>
      <w:bookmarkEnd w:id="833"/>
      <w:bookmarkEnd w:id="834"/>
    </w:p>
    <w:p w14:paraId="417C3517" w14:textId="397ADB90" w:rsidR="001213F3" w:rsidRDefault="00255133" w:rsidP="00044EC0">
      <w:r>
        <w:t>Progress reviews</w:t>
      </w:r>
      <w:r w:rsidR="001213F3">
        <w:t xml:space="preserve"> are different to supervision meetings, and enable you to take stock</w:t>
      </w:r>
      <w:r>
        <w:t xml:space="preserve"> of where you are in your research plan</w:t>
      </w:r>
      <w:r w:rsidR="003B7458">
        <w:t>:</w:t>
      </w:r>
      <w:r>
        <w:t xml:space="preserve"> what progress has been made, what remains to be </w:t>
      </w:r>
      <w:r w:rsidR="28925C0E">
        <w:t>completed</w:t>
      </w:r>
      <w:r w:rsidR="003B7458">
        <w:t xml:space="preserve"> and the best </w:t>
      </w:r>
      <w:r w:rsidR="69A67B07">
        <w:t>method of achieving that</w:t>
      </w:r>
      <w:r w:rsidR="003B7458">
        <w:t>, and how</w:t>
      </w:r>
      <w:r>
        <w:t xml:space="preserve"> </w:t>
      </w:r>
      <w:r w:rsidR="003B7458">
        <w:t>long it might take you</w:t>
      </w:r>
      <w:r w:rsidR="00EA2EA8">
        <w:t xml:space="preserve"> to complete</w:t>
      </w:r>
      <w:r>
        <w:t>.</w:t>
      </w:r>
      <w:r w:rsidR="00AA55C2">
        <w:t xml:space="preserve"> </w:t>
      </w:r>
      <w:r>
        <w:t xml:space="preserve">Your supervision team has the experience and expertise to </w:t>
      </w:r>
      <w:r w:rsidR="003B7458">
        <w:t xml:space="preserve">guide you and to assess the possibility of </w:t>
      </w:r>
      <w:r>
        <w:t>your success.</w:t>
      </w:r>
    </w:p>
    <w:p w14:paraId="56AC6B8B" w14:textId="77777777" w:rsidR="005814C7" w:rsidRPr="00624F6F" w:rsidRDefault="005814C7" w:rsidP="00044EC0"/>
    <w:p w14:paraId="5577D0B2" w14:textId="77777777" w:rsidR="001213F3" w:rsidRPr="00B81CD7" w:rsidRDefault="001213F3" w:rsidP="00044EC0">
      <w:pPr>
        <w:rPr>
          <w:u w:val="single"/>
        </w:rPr>
      </w:pPr>
      <w:r w:rsidRPr="00B81CD7">
        <w:rPr>
          <w:u w:val="single"/>
        </w:rPr>
        <w:t>Deadlines and submissions</w:t>
      </w:r>
    </w:p>
    <w:p w14:paraId="61BC330A" w14:textId="41FBDF17" w:rsidR="001213F3" w:rsidRPr="00624F6F" w:rsidRDefault="001213F3" w:rsidP="00044EC0">
      <w:r>
        <w:t xml:space="preserve">You will complete your First Formal Progress Report (FFPR) about halfway through the first stage of your research degree. </w:t>
      </w:r>
      <w:r w:rsidR="003B7458">
        <w:t>For PhDs, the FFPR will provide a good opportunity to ensure a clear pathway through to transfer</w:t>
      </w:r>
      <w:r w:rsidR="00D24550">
        <w:t xml:space="preserve">. </w:t>
      </w:r>
      <w:r>
        <w:t xml:space="preserve">After passing transfer you will have subsequent progress </w:t>
      </w:r>
      <w:r w:rsidR="003B7458">
        <w:t>reviews annuall</w:t>
      </w:r>
      <w:r w:rsidR="00E31F1C">
        <w:t>y</w:t>
      </w:r>
      <w:r>
        <w:t>.</w:t>
      </w:r>
    </w:p>
    <w:p w14:paraId="782E652C" w14:textId="32611F06" w:rsidR="001213F3" w:rsidRPr="005814C7" w:rsidRDefault="001213F3" w:rsidP="00044EC0">
      <w:pPr>
        <w:pStyle w:val="ListParagraph"/>
        <w:numPr>
          <w:ilvl w:val="0"/>
          <w:numId w:val="15"/>
        </w:numPr>
        <w:rPr>
          <w:rFonts w:asciiTheme="minorHAnsi" w:hAnsiTheme="minorHAnsi" w:cstheme="minorHAnsi"/>
          <w:sz w:val="24"/>
        </w:rPr>
      </w:pPr>
      <w:r w:rsidRPr="005814C7">
        <w:rPr>
          <w:rFonts w:asciiTheme="minorHAnsi" w:hAnsiTheme="minorHAnsi" w:cstheme="minorHAnsi"/>
          <w:sz w:val="24"/>
        </w:rPr>
        <w:t>For full-time study, you shoul</w:t>
      </w:r>
      <w:r w:rsidR="00B2369C">
        <w:rPr>
          <w:rFonts w:asciiTheme="minorHAnsi" w:hAnsiTheme="minorHAnsi" w:cstheme="minorHAnsi"/>
          <w:sz w:val="24"/>
        </w:rPr>
        <w:t>d have your FFPR no later than six</w:t>
      </w:r>
      <w:r w:rsidRPr="005814C7">
        <w:rPr>
          <w:rFonts w:asciiTheme="minorHAnsi" w:hAnsiTheme="minorHAnsi" w:cstheme="minorHAnsi"/>
          <w:sz w:val="24"/>
        </w:rPr>
        <w:t xml:space="preserve"> months from the start of your research degree.</w:t>
      </w:r>
    </w:p>
    <w:p w14:paraId="4E84AD6E" w14:textId="5C5D4C3D" w:rsidR="001213F3" w:rsidRPr="005814C7" w:rsidRDefault="001213F3" w:rsidP="00044EC0">
      <w:pPr>
        <w:pStyle w:val="ListParagraph"/>
        <w:numPr>
          <w:ilvl w:val="0"/>
          <w:numId w:val="15"/>
        </w:numPr>
        <w:rPr>
          <w:rFonts w:asciiTheme="minorHAnsi" w:hAnsiTheme="minorHAnsi" w:cstheme="minorHAnsi"/>
          <w:sz w:val="24"/>
        </w:rPr>
      </w:pPr>
      <w:r w:rsidRPr="005814C7">
        <w:rPr>
          <w:rFonts w:asciiTheme="minorHAnsi" w:hAnsiTheme="minorHAnsi" w:cstheme="minorHAnsi"/>
          <w:sz w:val="24"/>
        </w:rPr>
        <w:lastRenderedPageBreak/>
        <w:t>For part-time study, you should</w:t>
      </w:r>
      <w:r w:rsidR="00B2369C">
        <w:rPr>
          <w:rFonts w:asciiTheme="minorHAnsi" w:hAnsiTheme="minorHAnsi" w:cstheme="minorHAnsi"/>
          <w:sz w:val="24"/>
        </w:rPr>
        <w:t xml:space="preserve"> have your FFPR no later than nine </w:t>
      </w:r>
      <w:r w:rsidRPr="005814C7">
        <w:rPr>
          <w:rFonts w:asciiTheme="minorHAnsi" w:hAnsiTheme="minorHAnsi" w:cstheme="minorHAnsi"/>
          <w:sz w:val="24"/>
        </w:rPr>
        <w:t>months from the start of your research degree.</w:t>
      </w:r>
    </w:p>
    <w:p w14:paraId="52FE32EC" w14:textId="77777777" w:rsidR="001213F3" w:rsidRPr="00624F6F" w:rsidRDefault="001213F3" w:rsidP="00044EC0"/>
    <w:p w14:paraId="4745103F" w14:textId="5DE64076" w:rsidR="00793821" w:rsidRDefault="00793821" w:rsidP="00044EC0">
      <w:r>
        <w:t>For Masters by Research, the FFPR is an opportunity to reflect in progress towards thesis submission and will be submitted by 6 months after your start date (full time) or by 9 months (part time).</w:t>
      </w:r>
    </w:p>
    <w:p w14:paraId="6073987D" w14:textId="77777777" w:rsidR="00793821" w:rsidRDefault="00793821" w:rsidP="00044EC0"/>
    <w:p w14:paraId="4359B130" w14:textId="03192DBD" w:rsidR="0096524E" w:rsidRDefault="001213F3" w:rsidP="00044EC0">
      <w:r>
        <w:t xml:space="preserve">You </w:t>
      </w:r>
      <w:r w:rsidR="43CC4DDD">
        <w:t>will</w:t>
      </w:r>
      <w:r>
        <w:t xml:space="preserve"> submit your report through GRAD. In your report, look back on the previous months of research and reflect on your progress. Focus on your training plan to identify skills that you </w:t>
      </w:r>
      <w:r w:rsidR="4914C6CB">
        <w:t>would like to</w:t>
      </w:r>
      <w:r>
        <w:t xml:space="preserve"> develop. Have you completed </w:t>
      </w:r>
      <w:r w:rsidR="00EA2EA8">
        <w:t>the</w:t>
      </w:r>
      <w:r w:rsidR="003B7458">
        <w:t xml:space="preserve"> </w:t>
      </w:r>
      <w:r>
        <w:t>training that you planned to do?</w:t>
      </w:r>
      <w:r w:rsidR="00FC0960">
        <w:t xml:space="preserve"> </w:t>
      </w:r>
      <w:r w:rsidR="003B7458">
        <w:t>How are you getting on with your literature search?</w:t>
      </w:r>
      <w:r w:rsidR="00FC0960">
        <w:t xml:space="preserve"> </w:t>
      </w:r>
      <w:r w:rsidR="003B7458">
        <w:t>Do you have any results yet?</w:t>
      </w:r>
      <w:r>
        <w:t xml:space="preserve"> This can all </w:t>
      </w:r>
      <w:r w:rsidR="108498E4">
        <w:t>be recorded in</w:t>
      </w:r>
      <w:r>
        <w:t xml:space="preserve"> your FFPR. Importantly, you should comment on any issues which may have adversely affected your progress. How did they affect your progress and how will you get back on track? What support do you need?</w:t>
      </w:r>
    </w:p>
    <w:p w14:paraId="77FC6AD2" w14:textId="25B663B2" w:rsidR="008C4A82" w:rsidRPr="008C4A82" w:rsidRDefault="008C4A82" w:rsidP="008C4A82"/>
    <w:p w14:paraId="610EA8BD" w14:textId="65E3ADA5" w:rsidR="001213F3" w:rsidRDefault="001213F3" w:rsidP="00044EC0">
      <w:pPr>
        <w:rPr>
          <w:u w:val="single"/>
        </w:rPr>
      </w:pPr>
      <w:r w:rsidRPr="00B81CD7">
        <w:rPr>
          <w:u w:val="single"/>
        </w:rPr>
        <w:t>What to expect</w:t>
      </w:r>
    </w:p>
    <w:p w14:paraId="73D06DE0" w14:textId="3C52C336" w:rsidR="008E6643" w:rsidRPr="008C4A82" w:rsidRDefault="008E6643" w:rsidP="008E6643">
      <w:pPr>
        <w:rPr>
          <w:rFonts w:eastAsia="Calibri"/>
        </w:rPr>
      </w:pPr>
      <w:r w:rsidRPr="008C4A82">
        <w:rPr>
          <w:rFonts w:eastAsia="Calibri"/>
        </w:rPr>
        <w:t xml:space="preserve">You can access training on the FFPR process via the </w:t>
      </w:r>
      <w:r w:rsidR="00756C12">
        <w:rPr>
          <w:rFonts w:cstheme="minorHAnsi"/>
        </w:rPr>
        <w:t>‘</w:t>
      </w:r>
      <w:r w:rsidR="00756C12" w:rsidRPr="00AF5749">
        <w:rPr>
          <w:rFonts w:cstheme="minorHAnsi"/>
        </w:rPr>
        <w:t>Induction</w:t>
      </w:r>
      <w:r w:rsidR="00756C12">
        <w:rPr>
          <w:rFonts w:cstheme="minorHAnsi"/>
        </w:rPr>
        <w:t xml:space="preserve"> to Transfer’ course on the </w:t>
      </w:r>
      <w:hyperlink r:id="rId217" w:history="1">
        <w:r w:rsidR="00756C12" w:rsidRPr="00827BDD">
          <w:rPr>
            <w:rStyle w:val="Hyperlink"/>
            <w:rFonts w:cstheme="minorHAnsi"/>
          </w:rPr>
          <w:t>Postgraduate Research and Training page</w:t>
        </w:r>
      </w:hyperlink>
      <w:commentRangeStart w:id="835"/>
      <w:r w:rsidR="00756C12" w:rsidRPr="00827BDD">
        <w:rPr>
          <w:rFonts w:cstheme="minorHAnsi"/>
        </w:rPr>
        <w:t xml:space="preserve"> </w:t>
      </w:r>
      <w:commentRangeEnd w:id="835"/>
      <w:r w:rsidR="00BF15EE" w:rsidRPr="00827BDD">
        <w:rPr>
          <w:rStyle w:val="CommentReference"/>
          <w:lang w:val="x-none"/>
        </w:rPr>
        <w:commentReference w:id="835"/>
      </w:r>
      <w:r w:rsidR="00756C12" w:rsidRPr="00827BDD">
        <w:rPr>
          <w:rFonts w:cstheme="minorHAnsi"/>
        </w:rPr>
        <w:t>of the</w:t>
      </w:r>
      <w:r w:rsidR="00756C12">
        <w:rPr>
          <w:rFonts w:cstheme="minorHAnsi"/>
        </w:rPr>
        <w:t xml:space="preserve"> For Students website</w:t>
      </w:r>
      <w:r w:rsidRPr="008C4A82">
        <w:rPr>
          <w:rFonts w:eastAsia="Calibri"/>
        </w:rPr>
        <w:t xml:space="preserve">. This module provides further information about the FFPR process. It also includes important guidance about academic integrity and avoiding plagiarism, ethical review, data management and copyright. It is important that you have reviewed this material as you will be required to complete a statement of academic integrity when you submit your transfer report and your thesis for examination, and your engagement with the ethical review and Data Management processes are assessed as part of the FFPR, transfer process and Annual Progress Reviews. You will be expected to have a data management plan in place by no later than the transfer stage. The </w:t>
      </w:r>
      <w:hyperlink r:id="rId218" w:history="1">
        <w:r w:rsidRPr="008C4A82">
          <w:rPr>
            <w:rStyle w:val="Hyperlink"/>
            <w:rFonts w:eastAsia="Calibri"/>
            <w:color w:val="auto"/>
            <w:u w:val="none"/>
          </w:rPr>
          <w:t>Researcher@Library</w:t>
        </w:r>
      </w:hyperlink>
      <w:r w:rsidRPr="008C4A82">
        <w:rPr>
          <w:rFonts w:eastAsia="Calibri"/>
        </w:rPr>
        <w:t xml:space="preserve"> teams can help support and you can find help and guidance on the </w:t>
      </w:r>
      <w:hyperlink r:id="rId219" w:history="1">
        <w:r w:rsidRPr="008C4A82">
          <w:rPr>
            <w:rStyle w:val="Hyperlink"/>
            <w:rFonts w:eastAsia="Calibri"/>
            <w:color w:val="auto"/>
            <w:u w:val="none"/>
          </w:rPr>
          <w:t>Library Research Support</w:t>
        </w:r>
      </w:hyperlink>
      <w:r w:rsidRPr="008C4A82">
        <w:rPr>
          <w:rFonts w:eastAsia="Calibri"/>
        </w:rPr>
        <w:t xml:space="preserve"> </w:t>
      </w:r>
      <w:hyperlink r:id="rId220" w:history="1">
        <w:r w:rsidRPr="008C4A82">
          <w:rPr>
            <w:rStyle w:val="Hyperlink"/>
            <w:rFonts w:eastAsia="Calibri"/>
            <w:color w:val="auto"/>
            <w:u w:val="none"/>
          </w:rPr>
          <w:t>pages</w:t>
        </w:r>
      </w:hyperlink>
      <w:r w:rsidRPr="008C4A82">
        <w:rPr>
          <w:rFonts w:eastAsia="Calibri"/>
        </w:rPr>
        <w:t xml:space="preserve"> including a number of </w:t>
      </w:r>
      <w:hyperlink r:id="rId221" w:history="1">
        <w:r w:rsidR="00876A1D">
          <w:rPr>
            <w:rStyle w:val="Hyperlink"/>
            <w:rFonts w:eastAsia="Calibri"/>
            <w:color w:val="auto"/>
            <w:u w:val="none"/>
          </w:rPr>
          <w:t>c</w:t>
        </w:r>
        <w:r w:rsidRPr="008C4A82">
          <w:rPr>
            <w:rStyle w:val="Hyperlink"/>
            <w:rFonts w:eastAsia="Calibri"/>
            <w:color w:val="auto"/>
            <w:u w:val="none"/>
          </w:rPr>
          <w:t>ourses</w:t>
        </w:r>
      </w:hyperlink>
      <w:r w:rsidRPr="008C4A82">
        <w:rPr>
          <w:rFonts w:eastAsia="Calibri"/>
        </w:rPr>
        <w:t xml:space="preserve"> to help you with research data management, referencing, writing and more.  </w:t>
      </w:r>
      <w:hyperlink r:id="rId222" w:history="1">
        <w:r w:rsidRPr="004C458D">
          <w:rPr>
            <w:rStyle w:val="Hyperlink"/>
            <w:rFonts w:eastAsia="Calibri"/>
          </w:rPr>
          <w:t>Email the Library Research Data Management team</w:t>
        </w:r>
      </w:hyperlink>
      <w:r w:rsidRPr="008C4A82">
        <w:rPr>
          <w:rFonts w:eastAsia="Calibri"/>
        </w:rPr>
        <w:t xml:space="preserve"> if you need help and advice</w:t>
      </w:r>
      <w:r>
        <w:rPr>
          <w:rFonts w:eastAsia="Calibri"/>
        </w:rPr>
        <w:t xml:space="preserve">. </w:t>
      </w:r>
      <w:r w:rsidRPr="008C4A82">
        <w:rPr>
          <w:rFonts w:eastAsia="Calibri"/>
        </w:rPr>
        <w:t xml:space="preserve">The Library can </w:t>
      </w:r>
      <w:r>
        <w:rPr>
          <w:rFonts w:eastAsia="Calibri"/>
        </w:rPr>
        <w:t xml:space="preserve">also </w:t>
      </w:r>
      <w:r w:rsidRPr="008C4A82">
        <w:rPr>
          <w:rFonts w:eastAsia="Calibri"/>
        </w:rPr>
        <w:t>provide a Data Management Plan (DMP) template.</w:t>
      </w:r>
    </w:p>
    <w:p w14:paraId="4E0D89AA" w14:textId="77777777" w:rsidR="008E6643" w:rsidRPr="00B81CD7" w:rsidRDefault="008E6643" w:rsidP="00044EC0">
      <w:pPr>
        <w:rPr>
          <w:u w:val="single"/>
        </w:rPr>
      </w:pPr>
    </w:p>
    <w:p w14:paraId="0E2F0466" w14:textId="2F9710C7" w:rsidR="001213F3" w:rsidRPr="00624F6F" w:rsidRDefault="001213F3" w:rsidP="00044EC0">
      <w:r>
        <w:t>Once you submit your FFPR through GRAD your supervisor will assess your overall progress, including progress against your training plan. They will also comment on your English language</w:t>
      </w:r>
      <w:r w:rsidR="003B7458">
        <w:t xml:space="preserve">, both your </w:t>
      </w:r>
      <w:r>
        <w:t>wri</w:t>
      </w:r>
      <w:r w:rsidR="005814C7">
        <w:t xml:space="preserve">tten and communication skills. </w:t>
      </w:r>
      <w:r>
        <w:t>Your supervisor will arrange a meeting with you to discuss your FFPR. This is intended to be a supportive meeting to help you with forward planning toward</w:t>
      </w:r>
      <w:r w:rsidR="003B7458">
        <w:t>s</w:t>
      </w:r>
      <w:r>
        <w:t xml:space="preserve"> transfer. It is also an opportunity for you both to raise any problems with your progress and to identify solutions.</w:t>
      </w:r>
    </w:p>
    <w:p w14:paraId="500BD0C9" w14:textId="77777777" w:rsidR="005814C7" w:rsidRDefault="005814C7" w:rsidP="00044EC0"/>
    <w:p w14:paraId="4EEBF382" w14:textId="172A0AFD" w:rsidR="001213F3" w:rsidRPr="00A17303" w:rsidRDefault="001213F3" w:rsidP="00044EC0">
      <w:r w:rsidRPr="00A17303">
        <w:t xml:space="preserve">For some </w:t>
      </w:r>
      <w:r w:rsidR="00EA2EA8" w:rsidRPr="00A17303">
        <w:t xml:space="preserve">faculties and schools, </w:t>
      </w:r>
      <w:r w:rsidRPr="00A17303">
        <w:t>you may need to submit a piece of written work as part of this process as well. Ma</w:t>
      </w:r>
      <w:r w:rsidR="00E82998" w:rsidRPr="00A17303">
        <w:t>ke sure you follow the advice from</w:t>
      </w:r>
      <w:r w:rsidRPr="00A17303">
        <w:t xml:space="preserve"> your</w:t>
      </w:r>
      <w:r w:rsidR="00E82998" w:rsidRPr="00A17303">
        <w:t xml:space="preserve"> Graduate School </w:t>
      </w:r>
      <w:r w:rsidR="00793821" w:rsidRPr="00A17303">
        <w:t>about FFPR submission criteria.</w:t>
      </w:r>
    </w:p>
    <w:p w14:paraId="60F47521" w14:textId="77777777" w:rsidR="005814C7" w:rsidRDefault="005814C7" w:rsidP="00044EC0"/>
    <w:p w14:paraId="498EEBAE" w14:textId="5DDC2140" w:rsidR="001213F3" w:rsidRPr="00B81CD7" w:rsidRDefault="001213F3" w:rsidP="00044EC0">
      <w:pPr>
        <w:rPr>
          <w:u w:val="single"/>
        </w:rPr>
      </w:pPr>
      <w:r w:rsidRPr="00B81CD7">
        <w:rPr>
          <w:u w:val="single"/>
        </w:rPr>
        <w:t>Outcomes</w:t>
      </w:r>
    </w:p>
    <w:p w14:paraId="72D3685B" w14:textId="0D74F66D" w:rsidR="001213F3" w:rsidRDefault="001213F3" w:rsidP="00044EC0">
      <w:r>
        <w:t>The</w:t>
      </w:r>
      <w:r w:rsidR="0028628D">
        <w:t xml:space="preserve"> FFPR is a </w:t>
      </w:r>
      <w:r w:rsidR="00793821">
        <w:t>formative</w:t>
      </w:r>
      <w:r w:rsidR="0028628D">
        <w:t xml:space="preserve"> exercise and not a formal assessment which must be ‘passed’.</w:t>
      </w:r>
      <w:r>
        <w:t xml:space="preserve"> However, if there are significant concerns about your progress, the </w:t>
      </w:r>
      <w:r w:rsidR="00793821">
        <w:t>Progress Support Procedure (PSP)</w:t>
      </w:r>
      <w:r>
        <w:t xml:space="preserve"> may be initiated</w:t>
      </w:r>
      <w:r w:rsidR="00C747BF">
        <w:t xml:space="preserve"> (see </w:t>
      </w:r>
      <w:hyperlink w:anchor="_Progress_Support_Procedure" w:history="1">
        <w:r w:rsidR="00E81392" w:rsidRPr="00827BDD">
          <w:rPr>
            <w:rStyle w:val="Hyperlink"/>
          </w:rPr>
          <w:t>sec</w:t>
        </w:r>
        <w:r w:rsidR="00E81392" w:rsidRPr="00827BDD">
          <w:rPr>
            <w:rStyle w:val="Hyperlink"/>
          </w:rPr>
          <w:t>t</w:t>
        </w:r>
        <w:r w:rsidR="00E81392" w:rsidRPr="00827BDD">
          <w:rPr>
            <w:rStyle w:val="Hyperlink"/>
          </w:rPr>
          <w:t>ion 5.5</w:t>
        </w:r>
      </w:hyperlink>
      <w:commentRangeStart w:id="836"/>
      <w:r w:rsidR="00C747BF" w:rsidRPr="00827BDD">
        <w:t>)</w:t>
      </w:r>
      <w:commentRangeEnd w:id="836"/>
      <w:r w:rsidR="00E81392" w:rsidRPr="00827BDD">
        <w:rPr>
          <w:rStyle w:val="CommentReference"/>
          <w:lang w:val="x-none"/>
        </w:rPr>
        <w:commentReference w:id="836"/>
      </w:r>
      <w:r w:rsidRPr="00827BDD">
        <w:t>.</w:t>
      </w:r>
    </w:p>
    <w:p w14:paraId="1D8BC982" w14:textId="67F01924" w:rsidR="2EF687D8" w:rsidRDefault="2EF687D8" w:rsidP="004C458D">
      <w:pPr>
        <w:spacing w:line="276" w:lineRule="auto"/>
        <w:rPr>
          <w:rFonts w:ascii="Times New Roman" w:hAnsi="Times New Roman" w:cs="Times New Roman"/>
        </w:rPr>
      </w:pPr>
      <w:r w:rsidRPr="2EF687D8">
        <w:rPr>
          <w:rFonts w:ascii="Times New Roman" w:hAnsi="Times New Roman" w:cs="Times New Roman"/>
        </w:rPr>
        <w:t xml:space="preserve"> </w:t>
      </w:r>
    </w:p>
    <w:p w14:paraId="10383A5C" w14:textId="4DD51DA2" w:rsidR="2EF687D8" w:rsidRDefault="2EF687D8" w:rsidP="2EF687D8"/>
    <w:p w14:paraId="58E22F11" w14:textId="77777777" w:rsidR="00DE5CA1" w:rsidRDefault="00DE5CA1" w:rsidP="00044EC0"/>
    <w:p w14:paraId="4392EE66" w14:textId="270AC5FA" w:rsidR="0096524E" w:rsidRPr="00624F6F" w:rsidRDefault="00123F68" w:rsidP="00044EC0">
      <w:pPr>
        <w:pStyle w:val="Heading2"/>
      </w:pPr>
      <w:bookmarkStart w:id="837" w:name="_Toc17290116"/>
      <w:bookmarkStart w:id="838" w:name="_Toc17290318"/>
      <w:bookmarkStart w:id="839" w:name="_Toc17293179"/>
      <w:bookmarkStart w:id="840" w:name="_Toc17290117"/>
      <w:bookmarkStart w:id="841" w:name="_Toc17290319"/>
      <w:bookmarkStart w:id="842" w:name="_Toc17293180"/>
      <w:bookmarkStart w:id="843" w:name="_Toc17290118"/>
      <w:bookmarkStart w:id="844" w:name="_Toc17290320"/>
      <w:bookmarkStart w:id="845" w:name="_Toc17293181"/>
      <w:bookmarkStart w:id="846" w:name="_Toc17290119"/>
      <w:bookmarkStart w:id="847" w:name="_Toc17290321"/>
      <w:bookmarkStart w:id="848" w:name="_Toc17293182"/>
      <w:bookmarkStart w:id="849" w:name="_Toc17290120"/>
      <w:bookmarkStart w:id="850" w:name="_Toc17290322"/>
      <w:bookmarkStart w:id="851" w:name="_Toc17293183"/>
      <w:bookmarkStart w:id="852" w:name="_Toc8981560"/>
      <w:bookmarkStart w:id="853" w:name="_Toc115175027"/>
      <w:bookmarkEnd w:id="837"/>
      <w:bookmarkEnd w:id="838"/>
      <w:bookmarkEnd w:id="839"/>
      <w:bookmarkEnd w:id="840"/>
      <w:bookmarkEnd w:id="841"/>
      <w:bookmarkEnd w:id="842"/>
      <w:bookmarkEnd w:id="843"/>
      <w:bookmarkEnd w:id="844"/>
      <w:bookmarkEnd w:id="845"/>
      <w:bookmarkEnd w:id="846"/>
      <w:bookmarkEnd w:id="847"/>
      <w:bookmarkEnd w:id="848"/>
      <w:bookmarkEnd w:id="849"/>
      <w:bookmarkEnd w:id="850"/>
      <w:bookmarkEnd w:id="851"/>
      <w:r w:rsidRPr="00D664DB">
        <w:lastRenderedPageBreak/>
        <w:t>Transfer Assessment</w:t>
      </w:r>
      <w:bookmarkEnd w:id="825"/>
      <w:bookmarkEnd w:id="852"/>
      <w:bookmarkEnd w:id="853"/>
    </w:p>
    <w:p w14:paraId="69E35EC4" w14:textId="0F0BCF53" w:rsidR="002C0FAF" w:rsidRPr="00624F6F" w:rsidRDefault="002C0FAF" w:rsidP="00044EC0">
      <w:r>
        <w:t>The assessment at the transfer stage is intended to identify:</w:t>
      </w:r>
    </w:p>
    <w:p w14:paraId="71996C6B" w14:textId="3A4C35EF" w:rsidR="002C0FAF" w:rsidRPr="00764E1E" w:rsidRDefault="002C0FAF" w:rsidP="00044EC0">
      <w:pPr>
        <w:pStyle w:val="ListParagraph"/>
        <w:numPr>
          <w:ilvl w:val="0"/>
          <w:numId w:val="16"/>
        </w:numPr>
        <w:rPr>
          <w:rFonts w:asciiTheme="minorHAnsi" w:hAnsiTheme="minorHAnsi" w:cstheme="minorHAnsi"/>
          <w:sz w:val="24"/>
        </w:rPr>
      </w:pPr>
      <w:r w:rsidRPr="00764E1E">
        <w:rPr>
          <w:rFonts w:asciiTheme="minorHAnsi" w:hAnsiTheme="minorHAnsi" w:cstheme="minorHAnsi"/>
          <w:sz w:val="24"/>
        </w:rPr>
        <w:t>whether you and your project have the potential for research at doctoral level;</w:t>
      </w:r>
    </w:p>
    <w:p w14:paraId="25E1278E" w14:textId="2394FAC5" w:rsidR="002C0FAF" w:rsidRPr="00764E1E" w:rsidRDefault="002C0FAF" w:rsidP="00044EC0">
      <w:pPr>
        <w:pStyle w:val="ListParagraph"/>
        <w:numPr>
          <w:ilvl w:val="0"/>
          <w:numId w:val="16"/>
        </w:numPr>
        <w:rPr>
          <w:rFonts w:asciiTheme="minorHAnsi" w:hAnsiTheme="minorHAnsi" w:cstheme="minorHAnsi"/>
          <w:sz w:val="24"/>
        </w:rPr>
      </w:pPr>
      <w:r w:rsidRPr="00764E1E">
        <w:rPr>
          <w:rFonts w:asciiTheme="minorHAnsi" w:hAnsiTheme="minorHAnsi" w:cstheme="minorHAnsi"/>
          <w:sz w:val="24"/>
        </w:rPr>
        <w:t xml:space="preserve">whether it is achievable for you to complete your </w:t>
      </w:r>
      <w:r w:rsidR="0028628D">
        <w:rPr>
          <w:rFonts w:asciiTheme="minorHAnsi" w:hAnsiTheme="minorHAnsi" w:cstheme="minorHAnsi"/>
          <w:sz w:val="24"/>
        </w:rPr>
        <w:t xml:space="preserve">research and write up your </w:t>
      </w:r>
      <w:r w:rsidRPr="00764E1E">
        <w:rPr>
          <w:rFonts w:asciiTheme="minorHAnsi" w:hAnsiTheme="minorHAnsi" w:cstheme="minorHAnsi"/>
          <w:sz w:val="24"/>
        </w:rPr>
        <w:t>thesis within the standard period of study for your programme.</w:t>
      </w:r>
    </w:p>
    <w:p w14:paraId="4F7CEE12" w14:textId="7C1C3412" w:rsidR="002C0FAF" w:rsidRPr="00624F6F" w:rsidRDefault="002C0FAF" w:rsidP="00044EC0"/>
    <w:p w14:paraId="61068A74" w14:textId="284F915C" w:rsidR="002C0FAF" w:rsidRPr="00A17303" w:rsidRDefault="002C0FAF" w:rsidP="00044EC0">
      <w:pPr>
        <w:rPr>
          <w:rFonts w:cstheme="minorHAnsi"/>
        </w:rPr>
      </w:pPr>
      <w:r w:rsidRPr="00A17303">
        <w:rPr>
          <w:rFonts w:cstheme="minorHAnsi"/>
        </w:rPr>
        <w:t xml:space="preserve">You and your project are assessed by a Transfer Assessment Panel. Their decision is based upon an assessment of </w:t>
      </w:r>
      <w:r w:rsidR="0028628D" w:rsidRPr="00A17303">
        <w:rPr>
          <w:rFonts w:cstheme="minorHAnsi"/>
        </w:rPr>
        <w:t xml:space="preserve">academic written </w:t>
      </w:r>
      <w:r w:rsidRPr="00A17303">
        <w:rPr>
          <w:rFonts w:cstheme="minorHAnsi"/>
        </w:rPr>
        <w:t xml:space="preserve">material that you have </w:t>
      </w:r>
      <w:r w:rsidR="00EA2EA8" w:rsidRPr="00A17303">
        <w:rPr>
          <w:rFonts w:cstheme="minorHAnsi"/>
        </w:rPr>
        <w:t>s</w:t>
      </w:r>
      <w:r w:rsidRPr="00A17303">
        <w:rPr>
          <w:rFonts w:cstheme="minorHAnsi"/>
        </w:rPr>
        <w:t>ubmitted</w:t>
      </w:r>
      <w:r w:rsidR="00282FF9" w:rsidRPr="00A17303">
        <w:rPr>
          <w:rFonts w:cstheme="minorHAnsi"/>
        </w:rPr>
        <w:t xml:space="preserve"> </w:t>
      </w:r>
      <w:r w:rsidRPr="00A17303">
        <w:rPr>
          <w:rFonts w:cstheme="minorHAnsi"/>
        </w:rPr>
        <w:t>and</w:t>
      </w:r>
      <w:r w:rsidR="0028628D" w:rsidRPr="00A17303">
        <w:rPr>
          <w:rFonts w:cstheme="minorHAnsi"/>
        </w:rPr>
        <w:t xml:space="preserve"> an oral examination or viva</w:t>
      </w:r>
      <w:r w:rsidRPr="00A17303">
        <w:rPr>
          <w:rFonts w:cstheme="minorHAnsi"/>
        </w:rPr>
        <w:t>.</w:t>
      </w:r>
      <w:r w:rsidR="00327665" w:rsidRPr="00A17303">
        <w:rPr>
          <w:rFonts w:cstheme="minorHAnsi"/>
        </w:rPr>
        <w:t xml:space="preserve"> </w:t>
      </w:r>
      <w:r w:rsidR="00523F5A" w:rsidRPr="00A17303">
        <w:rPr>
          <w:rFonts w:cstheme="minorHAnsi"/>
        </w:rPr>
        <w:t xml:space="preserve">The Panel comprises at least two individuals who must be independent </w:t>
      </w:r>
      <w:r w:rsidR="0028628D" w:rsidRPr="00A17303">
        <w:rPr>
          <w:rFonts w:cstheme="minorHAnsi"/>
        </w:rPr>
        <w:t xml:space="preserve">of </w:t>
      </w:r>
      <w:r w:rsidR="00523F5A" w:rsidRPr="00A17303">
        <w:rPr>
          <w:rFonts w:cstheme="minorHAnsi"/>
        </w:rPr>
        <w:t xml:space="preserve">your supervisory team. Your supervisor will normally attend but will not be involved in </w:t>
      </w:r>
      <w:r w:rsidR="0028628D" w:rsidRPr="00A17303">
        <w:rPr>
          <w:rFonts w:cstheme="minorHAnsi"/>
        </w:rPr>
        <w:t xml:space="preserve">any </w:t>
      </w:r>
      <w:r w:rsidR="00523F5A" w:rsidRPr="00A17303">
        <w:rPr>
          <w:rFonts w:cstheme="minorHAnsi"/>
        </w:rPr>
        <w:t>decision</w:t>
      </w:r>
      <w:r w:rsidR="0028628D" w:rsidRPr="00A17303">
        <w:rPr>
          <w:rFonts w:cstheme="minorHAnsi"/>
        </w:rPr>
        <w:t>-</w:t>
      </w:r>
      <w:r w:rsidR="00523F5A" w:rsidRPr="00A17303">
        <w:rPr>
          <w:rFonts w:cstheme="minorHAnsi"/>
        </w:rPr>
        <w:t xml:space="preserve">making. </w:t>
      </w:r>
    </w:p>
    <w:p w14:paraId="0D1869A8" w14:textId="77777777" w:rsidR="00764E1E" w:rsidRPr="00A17303" w:rsidRDefault="00764E1E" w:rsidP="00044EC0">
      <w:pPr>
        <w:rPr>
          <w:rFonts w:cstheme="minorHAnsi"/>
        </w:rPr>
      </w:pPr>
    </w:p>
    <w:p w14:paraId="4EB2184E" w14:textId="730A6CA1" w:rsidR="2EF687D8" w:rsidRPr="00B20AEA" w:rsidRDefault="2EF687D8" w:rsidP="2EF687D8">
      <w:pPr>
        <w:rPr>
          <w:rFonts w:cstheme="minorHAnsi"/>
          <w:u w:val="single"/>
        </w:rPr>
      </w:pPr>
      <w:r w:rsidRPr="00B20AEA">
        <w:rPr>
          <w:rFonts w:cstheme="minorHAnsi"/>
          <w:u w:val="single"/>
        </w:rPr>
        <w:t>Deadlines and Submissions</w:t>
      </w:r>
    </w:p>
    <w:p w14:paraId="3E59B8C3" w14:textId="03D37AF0" w:rsidR="002C0FAF" w:rsidRPr="00A17303" w:rsidRDefault="002C0FAF" w:rsidP="00044EC0">
      <w:pPr>
        <w:rPr>
          <w:rFonts w:cstheme="minorHAnsi"/>
        </w:rPr>
      </w:pPr>
      <w:r w:rsidRPr="00A17303">
        <w:rPr>
          <w:rFonts w:cstheme="minorHAnsi"/>
        </w:rPr>
        <w:t xml:space="preserve">The University has deadlines for the </w:t>
      </w:r>
      <w:r w:rsidR="00AA6792" w:rsidRPr="00A17303">
        <w:rPr>
          <w:rFonts w:cstheme="minorHAnsi"/>
        </w:rPr>
        <w:t xml:space="preserve">completion of the </w:t>
      </w:r>
      <w:r w:rsidRPr="00A17303">
        <w:rPr>
          <w:rFonts w:cstheme="minorHAnsi"/>
        </w:rPr>
        <w:t>transfer assessment and you can see these on your GRAD record</w:t>
      </w:r>
      <w:r w:rsidR="00D24550" w:rsidRPr="00A17303">
        <w:rPr>
          <w:rFonts w:cstheme="minorHAnsi"/>
        </w:rPr>
        <w:t xml:space="preserve">. </w:t>
      </w:r>
      <w:r w:rsidRPr="00A17303">
        <w:rPr>
          <w:rFonts w:cstheme="minorHAnsi"/>
        </w:rPr>
        <w:t xml:space="preserve">Some </w:t>
      </w:r>
      <w:r w:rsidR="00AA6792" w:rsidRPr="00A17303">
        <w:rPr>
          <w:rFonts w:cstheme="minorHAnsi"/>
        </w:rPr>
        <w:t xml:space="preserve">faculties/schools </w:t>
      </w:r>
      <w:r w:rsidRPr="00A17303">
        <w:rPr>
          <w:rFonts w:cstheme="minorHAnsi"/>
        </w:rPr>
        <w:t xml:space="preserve">will have earlier deadlines for the submission of the transfer report. </w:t>
      </w:r>
    </w:p>
    <w:p w14:paraId="286F34FA" w14:textId="586C3A32" w:rsidR="002C0FAF" w:rsidRPr="00A17303" w:rsidRDefault="002C0FAF" w:rsidP="00044EC0">
      <w:pPr>
        <w:rPr>
          <w:rFonts w:cstheme="minorHAnsi"/>
        </w:rPr>
      </w:pPr>
    </w:p>
    <w:p w14:paraId="47A536AF" w14:textId="54C10C77" w:rsidR="002C0FAF" w:rsidRPr="00B20AEA" w:rsidRDefault="002C0FAF" w:rsidP="00044EC0">
      <w:pPr>
        <w:rPr>
          <w:rFonts w:cstheme="minorHAnsi"/>
        </w:rPr>
      </w:pPr>
      <w:r w:rsidRPr="00B20AEA">
        <w:rPr>
          <w:rFonts w:cstheme="minorHAnsi"/>
        </w:rPr>
        <w:t xml:space="preserve">Your </w:t>
      </w:r>
      <w:r w:rsidR="00AA6792" w:rsidRPr="00B20AEA">
        <w:rPr>
          <w:rFonts w:cstheme="minorHAnsi"/>
        </w:rPr>
        <w:t xml:space="preserve">faculty/school </w:t>
      </w:r>
      <w:r w:rsidRPr="00B20AEA">
        <w:rPr>
          <w:rFonts w:cstheme="minorHAnsi"/>
        </w:rPr>
        <w:t>will provide you with guidance on the transfer process in your area, timescales and the material you are expected to submit for assessment.</w:t>
      </w:r>
      <w:r w:rsidR="42174C26" w:rsidRPr="00B20AEA">
        <w:rPr>
          <w:rFonts w:cstheme="minorHAnsi"/>
        </w:rPr>
        <w:t xml:space="preserve"> </w:t>
      </w:r>
    </w:p>
    <w:p w14:paraId="58F22B78" w14:textId="77777777" w:rsidR="00327665" w:rsidRPr="00A17303" w:rsidRDefault="00327665" w:rsidP="00044EC0">
      <w:pPr>
        <w:rPr>
          <w:rFonts w:cstheme="minorHAnsi"/>
        </w:rPr>
      </w:pPr>
    </w:p>
    <w:p w14:paraId="58AAC8E3" w14:textId="2CFD9D38" w:rsidR="2EF687D8" w:rsidRPr="00A17303" w:rsidRDefault="2EF687D8">
      <w:pPr>
        <w:rPr>
          <w:rFonts w:eastAsia="Calibri" w:cstheme="minorHAnsi"/>
        </w:rPr>
      </w:pPr>
      <w:r w:rsidRPr="00A17303">
        <w:rPr>
          <w:rFonts w:eastAsia="Calibri" w:cstheme="minorHAnsi"/>
        </w:rPr>
        <w:t>You must have a data management plan in place by the transfer stage and submit this alongside your transfer report.</w:t>
      </w:r>
    </w:p>
    <w:p w14:paraId="7D1A80DF" w14:textId="1C91482E" w:rsidR="2EF687D8" w:rsidRPr="00A17303" w:rsidRDefault="2EF687D8" w:rsidP="2EF687D8">
      <w:pPr>
        <w:rPr>
          <w:rFonts w:eastAsia="Calibri" w:cstheme="minorHAnsi"/>
        </w:rPr>
      </w:pPr>
    </w:p>
    <w:p w14:paraId="6239EC91" w14:textId="6E050C93" w:rsidR="2EF687D8" w:rsidRPr="00A17303" w:rsidRDefault="2EF687D8" w:rsidP="008E6643">
      <w:pPr>
        <w:spacing w:line="276" w:lineRule="auto"/>
        <w:rPr>
          <w:rFonts w:eastAsia="Calibri" w:cstheme="minorHAnsi"/>
          <w:u w:val="single"/>
        </w:rPr>
      </w:pPr>
      <w:r w:rsidRPr="00A17303">
        <w:rPr>
          <w:rFonts w:eastAsia="Calibri" w:cstheme="minorHAnsi"/>
          <w:u w:val="single"/>
        </w:rPr>
        <w:t>What to expect</w:t>
      </w:r>
    </w:p>
    <w:p w14:paraId="6EAA3BBB" w14:textId="28391785" w:rsidR="008E6643" w:rsidRPr="00A17303" w:rsidRDefault="008E6643" w:rsidP="008E6643">
      <w:pPr>
        <w:rPr>
          <w:rFonts w:eastAsia="Calibri" w:cstheme="minorHAnsi"/>
        </w:rPr>
      </w:pPr>
      <w:r w:rsidRPr="00A17303">
        <w:rPr>
          <w:rFonts w:cstheme="minorHAnsi"/>
        </w:rPr>
        <w:t xml:space="preserve">You can access training on the transfer process via </w:t>
      </w:r>
      <w:r w:rsidR="00756C12">
        <w:rPr>
          <w:rFonts w:cstheme="minorHAnsi"/>
        </w:rPr>
        <w:t>the ‘</w:t>
      </w:r>
      <w:r w:rsidR="00756C12" w:rsidRPr="00AF5749">
        <w:rPr>
          <w:rFonts w:cstheme="minorHAnsi"/>
        </w:rPr>
        <w:t>Induction</w:t>
      </w:r>
      <w:r w:rsidR="00756C12">
        <w:rPr>
          <w:rFonts w:cstheme="minorHAnsi"/>
        </w:rPr>
        <w:t xml:space="preserve"> to Transfer’ course on the </w:t>
      </w:r>
      <w:hyperlink r:id="rId223" w:history="1">
        <w:r w:rsidR="00756C12" w:rsidRPr="00827BDD">
          <w:rPr>
            <w:rStyle w:val="Hyperlink"/>
            <w:rFonts w:cstheme="minorHAnsi"/>
          </w:rPr>
          <w:t>Postgraduate Research and Training page</w:t>
        </w:r>
      </w:hyperlink>
      <w:commentRangeStart w:id="854"/>
      <w:r w:rsidRPr="00827BDD">
        <w:rPr>
          <w:rFonts w:cstheme="minorHAnsi"/>
        </w:rPr>
        <w:t>,</w:t>
      </w:r>
      <w:commentRangeEnd w:id="854"/>
      <w:r w:rsidR="00FB336D" w:rsidRPr="00827BDD">
        <w:rPr>
          <w:rStyle w:val="CommentReference"/>
          <w:lang w:val="x-none"/>
        </w:rPr>
        <w:commentReference w:id="854"/>
      </w:r>
      <w:r w:rsidRPr="00A17303">
        <w:rPr>
          <w:rFonts w:cstheme="minorHAnsi"/>
        </w:rPr>
        <w:t xml:space="preserve"> and full guidance is available on the </w:t>
      </w:r>
      <w:hyperlink r:id="rId224" w:history="1">
        <w:r w:rsidR="00A17303" w:rsidRPr="00A17303">
          <w:rPr>
            <w:rStyle w:val="Hyperlink"/>
            <w:rFonts w:cstheme="minorHAnsi"/>
          </w:rPr>
          <w:t>For Students website</w:t>
        </w:r>
      </w:hyperlink>
      <w:r w:rsidR="00A17303">
        <w:rPr>
          <w:rFonts w:cstheme="minorHAnsi"/>
        </w:rPr>
        <w:t>.</w:t>
      </w:r>
      <w:r w:rsidRPr="00A17303">
        <w:rPr>
          <w:rFonts w:cstheme="minorHAnsi"/>
        </w:rPr>
        <w:t xml:space="preserve">  </w:t>
      </w:r>
      <w:r w:rsidRPr="00A17303">
        <w:rPr>
          <w:rFonts w:eastAsia="Calibri" w:cstheme="minorHAnsi"/>
        </w:rPr>
        <w:t>Th</w:t>
      </w:r>
      <w:r w:rsidR="00B20AEA">
        <w:rPr>
          <w:rFonts w:eastAsia="Calibri" w:cstheme="minorHAnsi"/>
        </w:rPr>
        <w:t xml:space="preserve">e training </w:t>
      </w:r>
      <w:r w:rsidRPr="00A17303">
        <w:rPr>
          <w:rFonts w:eastAsia="Calibri" w:cstheme="minorHAnsi"/>
        </w:rPr>
        <w:t xml:space="preserve">provides further information about the Transfer process, and also includes important information around academic integrity and avoiding plagiarism, Copyright, Ethical review and Data Management. </w:t>
      </w:r>
      <w:r w:rsidRPr="00A17303">
        <w:rPr>
          <w:rFonts w:eastAsia="Calibri" w:cstheme="minorHAnsi"/>
          <w:lang w:val="en"/>
        </w:rPr>
        <w:t xml:space="preserve">It is important you have reviewed this course material as you will be required to complete a statement of academic integrity when you submit your transfer report, and your engagement with the </w:t>
      </w:r>
      <w:r w:rsidR="00B20AEA" w:rsidRPr="00A17303">
        <w:rPr>
          <w:rFonts w:eastAsia="Calibri" w:cstheme="minorHAnsi"/>
        </w:rPr>
        <w:t>ethical</w:t>
      </w:r>
      <w:r w:rsidRPr="00A17303">
        <w:rPr>
          <w:rFonts w:eastAsia="Calibri" w:cstheme="minorHAnsi"/>
        </w:rPr>
        <w:t xml:space="preserve"> review and Data Management processes are also assessed as part of the transfer process.</w:t>
      </w:r>
    </w:p>
    <w:p w14:paraId="5B7255B7" w14:textId="77777777" w:rsidR="008E6643" w:rsidRPr="00A17303" w:rsidRDefault="008E6643" w:rsidP="008E6643">
      <w:pPr>
        <w:spacing w:line="276" w:lineRule="auto"/>
        <w:rPr>
          <w:rFonts w:eastAsia="Calibri" w:cstheme="minorHAnsi"/>
          <w:u w:val="single"/>
        </w:rPr>
      </w:pPr>
    </w:p>
    <w:p w14:paraId="5622BC19" w14:textId="78F5F0B0" w:rsidR="2EF687D8" w:rsidRPr="00A17303" w:rsidRDefault="2EF687D8" w:rsidP="00B20AEA">
      <w:pPr>
        <w:rPr>
          <w:rFonts w:eastAsia="Calibri"/>
        </w:rPr>
      </w:pPr>
      <w:r w:rsidRPr="00A17303">
        <w:rPr>
          <w:rFonts w:eastAsia="Calibri"/>
        </w:rPr>
        <w:t xml:space="preserve">Your supervisor will complete their pre-transfer progress report. You and your project are then assessed by a Transfer Assessment Panel. Their decision is based upon an assessment of academic written material that you have submitted and an oral examination or viva. The Panel comprises at least two individuals who must be independent of your supervisory team. Your supervisor will normally attend but will not be involved in any decision-making. </w:t>
      </w:r>
    </w:p>
    <w:p w14:paraId="2E3B3FFF" w14:textId="70D106E3" w:rsidR="2EF687D8" w:rsidRPr="00A17303" w:rsidRDefault="2EF687D8" w:rsidP="00B20AEA">
      <w:pPr>
        <w:rPr>
          <w:rFonts w:eastAsia="Calibri"/>
        </w:rPr>
      </w:pPr>
    </w:p>
    <w:p w14:paraId="6D2586D4" w14:textId="0E3754E3" w:rsidR="2EF687D8" w:rsidRPr="00B20AEA" w:rsidRDefault="2EF687D8" w:rsidP="00B20AEA">
      <w:pPr>
        <w:rPr>
          <w:rFonts w:eastAsia="Calibri"/>
          <w:u w:val="single"/>
        </w:rPr>
      </w:pPr>
      <w:r w:rsidRPr="00B20AEA">
        <w:rPr>
          <w:rFonts w:eastAsia="Calibri"/>
          <w:u w:val="single"/>
        </w:rPr>
        <w:t>Outcomes</w:t>
      </w:r>
    </w:p>
    <w:p w14:paraId="0F3BDC82" w14:textId="56CF5170" w:rsidR="2EF687D8" w:rsidRPr="00A17303" w:rsidRDefault="2EF687D8" w:rsidP="00B20AEA">
      <w:pPr>
        <w:rPr>
          <w:rFonts w:eastAsia="Calibri"/>
        </w:rPr>
      </w:pPr>
      <w:r w:rsidRPr="00A17303">
        <w:rPr>
          <w:rFonts w:eastAsia="Calibri"/>
        </w:rPr>
        <w:t>After the transfer interview, the Panel will make one of the following recommendations:</w:t>
      </w:r>
    </w:p>
    <w:p w14:paraId="6203B25A" w14:textId="44955144" w:rsidR="2EF687D8" w:rsidRPr="00B20AEA" w:rsidRDefault="2EF687D8" w:rsidP="00B20AEA">
      <w:pPr>
        <w:pStyle w:val="ListParagraph"/>
        <w:numPr>
          <w:ilvl w:val="0"/>
          <w:numId w:val="35"/>
        </w:numPr>
        <w:rPr>
          <w:rFonts w:asciiTheme="minorHAnsi" w:eastAsia="Calibri" w:hAnsiTheme="minorHAnsi" w:cstheme="minorHAnsi"/>
          <w:sz w:val="24"/>
          <w:szCs w:val="24"/>
        </w:rPr>
      </w:pPr>
      <w:r w:rsidRPr="00B20AEA">
        <w:rPr>
          <w:rFonts w:asciiTheme="minorHAnsi" w:eastAsia="Calibri" w:hAnsiTheme="minorHAnsi" w:cstheme="minorHAnsi"/>
          <w:sz w:val="24"/>
          <w:szCs w:val="24"/>
        </w:rPr>
        <w:t>Transfer to doctoral registration;</w:t>
      </w:r>
    </w:p>
    <w:p w14:paraId="43214CBB" w14:textId="04A058EA" w:rsidR="2EF687D8" w:rsidRPr="00B20AEA" w:rsidRDefault="2EF687D8" w:rsidP="00B20AEA">
      <w:pPr>
        <w:pStyle w:val="ListParagraph"/>
        <w:numPr>
          <w:ilvl w:val="0"/>
          <w:numId w:val="35"/>
        </w:numPr>
        <w:rPr>
          <w:rFonts w:asciiTheme="minorHAnsi" w:eastAsia="Calibri" w:hAnsiTheme="minorHAnsi" w:cstheme="minorHAnsi"/>
          <w:sz w:val="24"/>
          <w:szCs w:val="24"/>
        </w:rPr>
      </w:pPr>
      <w:r w:rsidRPr="00B20AEA">
        <w:rPr>
          <w:rFonts w:asciiTheme="minorHAnsi" w:eastAsia="Calibri" w:hAnsiTheme="minorHAnsi" w:cstheme="minorHAnsi"/>
          <w:sz w:val="24"/>
          <w:szCs w:val="24"/>
        </w:rPr>
        <w:t>In the case of Provisional PhD, transfer to MPhil;</w:t>
      </w:r>
    </w:p>
    <w:p w14:paraId="0C68C7E7" w14:textId="0CA30525" w:rsidR="2EF687D8" w:rsidRPr="00B20AEA" w:rsidRDefault="2EF687D8" w:rsidP="00B20AEA">
      <w:pPr>
        <w:pStyle w:val="ListParagraph"/>
        <w:numPr>
          <w:ilvl w:val="0"/>
          <w:numId w:val="35"/>
        </w:numPr>
        <w:rPr>
          <w:rFonts w:asciiTheme="minorHAnsi" w:eastAsia="Calibri" w:hAnsiTheme="minorHAnsi" w:cstheme="minorHAnsi"/>
          <w:sz w:val="24"/>
          <w:szCs w:val="24"/>
        </w:rPr>
      </w:pPr>
      <w:r w:rsidRPr="00B20AEA">
        <w:rPr>
          <w:rFonts w:asciiTheme="minorHAnsi" w:eastAsia="Calibri" w:hAnsiTheme="minorHAnsi" w:cstheme="minorHAnsi"/>
          <w:sz w:val="24"/>
          <w:szCs w:val="24"/>
        </w:rPr>
        <w:t xml:space="preserve">Defer the decision to permit the work to be revised and then reassessed </w:t>
      </w:r>
    </w:p>
    <w:p w14:paraId="572A815F" w14:textId="73E19A65" w:rsidR="2EF687D8" w:rsidRPr="00B20AEA" w:rsidRDefault="2EF687D8" w:rsidP="00B20AEA">
      <w:pPr>
        <w:pStyle w:val="ListParagraph"/>
        <w:numPr>
          <w:ilvl w:val="0"/>
          <w:numId w:val="35"/>
        </w:numPr>
        <w:rPr>
          <w:rFonts w:asciiTheme="minorHAnsi" w:eastAsia="Calibri" w:hAnsiTheme="minorHAnsi" w:cstheme="minorHAnsi"/>
          <w:sz w:val="24"/>
          <w:szCs w:val="24"/>
        </w:rPr>
      </w:pPr>
      <w:r w:rsidRPr="00B20AEA">
        <w:rPr>
          <w:rFonts w:asciiTheme="minorHAnsi" w:eastAsia="Calibri" w:hAnsiTheme="minorHAnsi" w:cstheme="minorHAnsi"/>
          <w:sz w:val="24"/>
          <w:szCs w:val="24"/>
        </w:rPr>
        <w:t>Withdrawal.</w:t>
      </w:r>
    </w:p>
    <w:p w14:paraId="4D788FCF" w14:textId="0539150B" w:rsidR="2EF687D8" w:rsidRPr="00A17303" w:rsidRDefault="2EF687D8" w:rsidP="00B20AEA">
      <w:pPr>
        <w:rPr>
          <w:rFonts w:eastAsia="Calibri"/>
        </w:rPr>
      </w:pPr>
    </w:p>
    <w:p w14:paraId="3E96D800" w14:textId="43E8017A" w:rsidR="2EF687D8" w:rsidRPr="00A17303" w:rsidRDefault="2EF687D8" w:rsidP="00B20AEA">
      <w:pPr>
        <w:rPr>
          <w:rFonts w:eastAsia="Calibri"/>
        </w:rPr>
      </w:pPr>
      <w:r w:rsidRPr="00A17303">
        <w:rPr>
          <w:rFonts w:eastAsia="Calibri"/>
        </w:rPr>
        <w:lastRenderedPageBreak/>
        <w:t xml:space="preserve">The Panel will normally advise you of their recommendation at the end of the meeting. The panel will submit a report which will be reviewed by your </w:t>
      </w:r>
      <w:r w:rsidR="00195A3E">
        <w:rPr>
          <w:rFonts w:eastAsia="Calibri"/>
        </w:rPr>
        <w:t>DPGRS</w:t>
      </w:r>
      <w:r w:rsidRPr="00A17303">
        <w:rPr>
          <w:rFonts w:eastAsia="Calibri"/>
        </w:rPr>
        <w:t xml:space="preserve"> and submitted to the University. You will receive notification of the outcome with access to the report in GRAD at the end of the process.</w:t>
      </w:r>
    </w:p>
    <w:p w14:paraId="6AC48D6D" w14:textId="5FD97026" w:rsidR="2EF687D8" w:rsidRDefault="00013933" w:rsidP="00B20AEA">
      <w:pPr>
        <w:rPr>
          <w:rFonts w:eastAsia="Calibri"/>
        </w:rPr>
      </w:pPr>
      <w:r w:rsidRPr="001411CA">
        <w:rPr>
          <w:b/>
          <w:noProof/>
          <w:sz w:val="28"/>
          <w:szCs w:val="28"/>
          <w:highlight w:val="lightGray"/>
          <w:lang w:eastAsia="en-GB"/>
        </w:rPr>
        <mc:AlternateContent>
          <mc:Choice Requires="wps">
            <w:drawing>
              <wp:anchor distT="45720" distB="45720" distL="114300" distR="114300" simplePos="0" relativeHeight="251658264" behindDoc="0" locked="0" layoutInCell="1" allowOverlap="1" wp14:anchorId="3F05FC30" wp14:editId="64CA9047">
                <wp:simplePos x="0" y="0"/>
                <wp:positionH relativeFrom="margin">
                  <wp:posOffset>-1905</wp:posOffset>
                </wp:positionH>
                <wp:positionV relativeFrom="paragraph">
                  <wp:posOffset>467360</wp:posOffset>
                </wp:positionV>
                <wp:extent cx="6020435" cy="850900"/>
                <wp:effectExtent l="57150" t="57150" r="113665" b="120650"/>
                <wp:wrapSquare wrapText="bothSides"/>
                <wp:docPr id="27" name="Text Box 2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20435" cy="850900"/>
                        </a:xfrm>
                        <a:prstGeom prst="roundRect">
                          <a:avLst/>
                        </a:prstGeom>
                        <a:ln w="38100">
                          <a:headEnd/>
                          <a:tailEnd/>
                        </a:ln>
                        <a:effectLst>
                          <a:outerShdw blurRad="50800" dist="38100" dir="2700000" algn="tl" rotWithShape="0">
                            <a:prstClr val="black">
                              <a:alpha val="40000"/>
                            </a:prstClr>
                          </a:outerShdw>
                        </a:effectLst>
                      </wps:spPr>
                      <wps:style>
                        <a:lnRef idx="2">
                          <a:schemeClr val="accent5"/>
                        </a:lnRef>
                        <a:fillRef idx="1">
                          <a:schemeClr val="lt1"/>
                        </a:fillRef>
                        <a:effectRef idx="0">
                          <a:schemeClr val="accent5"/>
                        </a:effectRef>
                        <a:fontRef idx="minor">
                          <a:schemeClr val="dk1"/>
                        </a:fontRef>
                      </wps:style>
                      <wps:txbx>
                        <w:txbxContent>
                          <w:p w14:paraId="3289329C" w14:textId="77777777" w:rsidR="009B4C11" w:rsidRDefault="009B4C11" w:rsidP="00013933">
                            <w:r w:rsidRPr="00C137B5">
                              <w:rPr>
                                <w:rFonts w:ascii="Calibri" w:eastAsia="Calibri" w:hAnsi="Calibri" w:cs="Calibri"/>
                                <w:color w:val="000000" w:themeColor="text1"/>
                              </w:rPr>
                              <w:t>S</w:t>
                            </w:r>
                            <w:r w:rsidRPr="00C137B5">
                              <w:t>tudent support tip</w:t>
                            </w:r>
                          </w:p>
                          <w:p w14:paraId="54675AC5" w14:textId="77777777" w:rsidR="009B4C11" w:rsidRPr="00C137B5" w:rsidRDefault="009B4C11" w:rsidP="00013933"/>
                          <w:p w14:paraId="35E715B2" w14:textId="77777777" w:rsidR="009B4C11" w:rsidRPr="00A17303" w:rsidRDefault="009B4C11" w:rsidP="00013933">
                            <w:r w:rsidRPr="00013933">
                              <w:t xml:space="preserve">If you are disabled, you may wish to review the </w:t>
                            </w:r>
                            <w:hyperlink r:id="rId225">
                              <w:r w:rsidRPr="00013933">
                                <w:rPr>
                                  <w:rStyle w:val="Hyperlink"/>
                                  <w:rFonts w:cstheme="minorHAnsi"/>
                                </w:rPr>
                                <w:t>Reasonable Adjustments policy</w:t>
                              </w:r>
                            </w:hyperlink>
                            <w:r w:rsidRPr="00013933">
                              <w:t xml:space="preserve"> as well.</w:t>
                            </w:r>
                          </w:p>
                          <w:p w14:paraId="7D3268F1" w14:textId="77777777" w:rsidR="009B4C11" w:rsidRDefault="009B4C11" w:rsidP="00013933"/>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roundrect w14:anchorId="3F05FC30" id="Text Box 27" o:spid="_x0000_s1049" style="position:absolute;margin-left:-.15pt;margin-top:36.8pt;width:474.05pt;height:67pt;z-index:251658264;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" fillcolor="white [3201]" strokecolor="#4472c4 [3208]" strokeweight="3pt">
                <v:stroke joinstyle="miter"/>
                <v:shadow on="t" color="black" opacity="26214f" origin="-.5,-.5" offset=".74836mm,.74836mm"/>
                <v:textbox>
                  <w:txbxContent>
                    <w:p w14:paraId="3289329C" w14:textId="77777777" w:rsidR="009B4C11" w:rsidRDefault="009B4C11" w:rsidP="00013933">
                      <w:r w:rsidRPr="00C137B5">
                        <w:rPr>
                          <w:rFonts w:ascii="Calibri" w:eastAsia="Calibri" w:hAnsi="Calibri" w:cs="Calibri"/>
                          <w:color w:val="000000" w:themeColor="text1"/>
                        </w:rPr>
                        <w:t>S</w:t>
                      </w:r>
                      <w:r w:rsidRPr="00C137B5">
                        <w:t>tudent support tip</w:t>
                      </w:r>
                    </w:p>
                    <w:p w14:paraId="54675AC5" w14:textId="77777777" w:rsidR="009B4C11" w:rsidRPr="00C137B5" w:rsidRDefault="009B4C11" w:rsidP="00013933"/>
                    <w:p w14:paraId="35E715B2" w14:textId="77777777" w:rsidR="009B4C11" w:rsidRPr="00A17303" w:rsidRDefault="009B4C11" w:rsidP="00013933">
                      <w:r w:rsidRPr="00013933">
                        <w:t xml:space="preserve">If you are disabled, you may wish to review the </w:t>
                      </w:r>
                      <w:hyperlink r:id="rId226">
                        <w:r w:rsidRPr="00013933">
                          <w:rPr>
                            <w:rStyle w:val="Hyperlink"/>
                            <w:rFonts w:cstheme="minorHAnsi"/>
                          </w:rPr>
                          <w:t>Reasonable Adjustments policy</w:t>
                        </w:r>
                      </w:hyperlink>
                      <w:r w:rsidRPr="00013933">
                        <w:t xml:space="preserve"> as well.</w:t>
                      </w:r>
                    </w:p>
                    <w:p w14:paraId="7D3268F1" w14:textId="77777777" w:rsidR="009B4C11" w:rsidRDefault="009B4C11" w:rsidP="00013933"/>
                  </w:txbxContent>
                </v:textbox>
                <w10:wrap type="square" anchorx="margin"/>
              </v:roundrect>
            </w:pict>
          </mc:Fallback>
        </mc:AlternateContent>
      </w:r>
    </w:p>
    <w:p w14:paraId="307DBDDD" w14:textId="77777777" w:rsidR="009B468C" w:rsidRPr="00A17303" w:rsidRDefault="009B468C" w:rsidP="00044EC0">
      <w:pPr>
        <w:rPr>
          <w:rFonts w:cstheme="minorHAnsi"/>
        </w:rPr>
      </w:pPr>
    </w:p>
    <w:p w14:paraId="47BD858A" w14:textId="58058DA6" w:rsidR="2EF687D8" w:rsidRDefault="2EF687D8" w:rsidP="2EF687D8"/>
    <w:p w14:paraId="6F2D8445" w14:textId="0E681536" w:rsidR="005F0C4E" w:rsidRPr="00D664DB" w:rsidRDefault="005F0C4E" w:rsidP="00044EC0">
      <w:pPr>
        <w:pStyle w:val="Heading2"/>
      </w:pPr>
      <w:bookmarkStart w:id="855" w:name="_Toc8981561"/>
      <w:bookmarkStart w:id="856" w:name="_Toc115175028"/>
      <w:r w:rsidRPr="00D664DB">
        <w:t>Annual Progress Review (Post-Transfer)</w:t>
      </w:r>
      <w:bookmarkEnd w:id="855"/>
      <w:bookmarkEnd w:id="856"/>
    </w:p>
    <w:p w14:paraId="46A7561D" w14:textId="67A39843" w:rsidR="005F0C4E" w:rsidRPr="00624F6F" w:rsidRDefault="00CD17E9" w:rsidP="00044EC0">
      <w:r w:rsidRPr="00624F6F">
        <w:t xml:space="preserve">After your transfer, you will have an </w:t>
      </w:r>
      <w:r w:rsidR="0090373C">
        <w:t>A</w:t>
      </w:r>
      <w:r w:rsidRPr="00624F6F">
        <w:t xml:space="preserve">nnual </w:t>
      </w:r>
      <w:r w:rsidR="0090373C">
        <w:t>P</w:t>
      </w:r>
      <w:r w:rsidRPr="00624F6F">
        <w:t xml:space="preserve">rogress </w:t>
      </w:r>
      <w:r w:rsidR="0090373C">
        <w:t>R</w:t>
      </w:r>
      <w:r w:rsidRPr="00624F6F">
        <w:t>eview</w:t>
      </w:r>
      <w:r w:rsidR="0090373C">
        <w:t xml:space="preserve"> (‘APR’)</w:t>
      </w:r>
      <w:r w:rsidRPr="00624F6F">
        <w:t xml:space="preserve">, which </w:t>
      </w:r>
      <w:r w:rsidR="005F0C4E" w:rsidRPr="00624F6F">
        <w:t>will take place each year on or before the anniversary of the start of your studies</w:t>
      </w:r>
      <w:r w:rsidRPr="00624F6F">
        <w:t>,</w:t>
      </w:r>
      <w:r w:rsidR="005F0C4E" w:rsidRPr="00624F6F">
        <w:t xml:space="preserve"> un</w:t>
      </w:r>
      <w:r w:rsidRPr="00624F6F">
        <w:t xml:space="preserve">til submission of your thesis. </w:t>
      </w:r>
      <w:r w:rsidR="005F0C4E" w:rsidRPr="00624F6F">
        <w:t>The review is intended to be supportive</w:t>
      </w:r>
      <w:r w:rsidRPr="00624F6F">
        <w:t>,</w:t>
      </w:r>
      <w:r w:rsidR="005F0C4E" w:rsidRPr="00624F6F">
        <w:t xml:space="preserve"> and to help planning for the completion of your research and submission of your thesis</w:t>
      </w:r>
      <w:r w:rsidR="00D24550">
        <w:t xml:space="preserve">. </w:t>
      </w:r>
      <w:r w:rsidR="005F0C4E" w:rsidRPr="00624F6F">
        <w:t xml:space="preserve">It is also an opportunity for you </w:t>
      </w:r>
      <w:r w:rsidR="0090373C">
        <w:t>and</w:t>
      </w:r>
      <w:r w:rsidR="005F0C4E" w:rsidRPr="00624F6F">
        <w:t xml:space="preserve"> your supervisor(s) to raise any problems with your progression and to identify solutions</w:t>
      </w:r>
      <w:r w:rsidR="00D24550">
        <w:t xml:space="preserve">. </w:t>
      </w:r>
    </w:p>
    <w:p w14:paraId="1C9F6211" w14:textId="77777777" w:rsidR="005F0C4E" w:rsidRPr="00624F6F" w:rsidRDefault="005F0C4E" w:rsidP="00044EC0"/>
    <w:p w14:paraId="2981DD40" w14:textId="382147DF" w:rsidR="005F0C4E" w:rsidRPr="00624F6F" w:rsidRDefault="0090373C" w:rsidP="00044EC0">
      <w:r>
        <w:t>The APR is a ‘stock-taking’ exercise rather than a formal assessment</w:t>
      </w:r>
      <w:r w:rsidR="00BB3FF7">
        <w:t xml:space="preserve">, </w:t>
      </w:r>
      <w:r w:rsidR="00282FF9">
        <w:t>h</w:t>
      </w:r>
      <w:r w:rsidR="005F0C4E">
        <w:t xml:space="preserve">owever, if there are significant concerns about your progress the </w:t>
      </w:r>
      <w:r w:rsidR="1B3307B5">
        <w:t>Progress Support Procedure (PSP)</w:t>
      </w:r>
      <w:r w:rsidR="005F0C4E">
        <w:t xml:space="preserve"> may be started</w:t>
      </w:r>
      <w:r w:rsidR="00D15E6D">
        <w:t xml:space="preserve"> (</w:t>
      </w:r>
      <w:hyperlink w:anchor="_Progress_Support_Procedure" w:history="1">
        <w:r w:rsidR="00713C0A" w:rsidRPr="00827BDD">
          <w:rPr>
            <w:rStyle w:val="Hyperlink"/>
          </w:rPr>
          <w:t>see Se</w:t>
        </w:r>
        <w:r w:rsidR="00713C0A" w:rsidRPr="00827BDD">
          <w:rPr>
            <w:rStyle w:val="Hyperlink"/>
          </w:rPr>
          <w:t>c</w:t>
        </w:r>
        <w:r w:rsidR="00713C0A" w:rsidRPr="00827BDD">
          <w:rPr>
            <w:rStyle w:val="Hyperlink"/>
          </w:rPr>
          <w:t>tion 5.5</w:t>
        </w:r>
      </w:hyperlink>
      <w:commentRangeStart w:id="857"/>
      <w:r w:rsidR="00D15E6D" w:rsidRPr="00827BDD">
        <w:t>)</w:t>
      </w:r>
      <w:commentRangeEnd w:id="857"/>
      <w:r w:rsidR="00713C0A" w:rsidRPr="00827BDD">
        <w:rPr>
          <w:rStyle w:val="CommentReference"/>
          <w:lang w:val="x-none"/>
        </w:rPr>
        <w:commentReference w:id="857"/>
      </w:r>
      <w:r w:rsidR="005F0C4E" w:rsidRPr="00827BDD">
        <w:t>.</w:t>
      </w:r>
    </w:p>
    <w:p w14:paraId="7611A721" w14:textId="77777777" w:rsidR="005F0C4E" w:rsidRPr="00624F6F" w:rsidRDefault="005F0C4E" w:rsidP="00044EC0"/>
    <w:p w14:paraId="1E4596C0" w14:textId="77777777" w:rsidR="005F0C4E" w:rsidRPr="00624F6F" w:rsidRDefault="005F0C4E" w:rsidP="00044EC0">
      <w:r w:rsidRPr="00624F6F">
        <w:t>There are two models within the University for Annual Progress Reviews:</w:t>
      </w:r>
    </w:p>
    <w:p w14:paraId="6EB4FDAB" w14:textId="77777777" w:rsidR="005F0C4E" w:rsidRPr="00624F6F" w:rsidRDefault="005F0C4E" w:rsidP="00044EC0"/>
    <w:p w14:paraId="3074729F" w14:textId="29B2B777" w:rsidR="005F0C4E" w:rsidRPr="00624F6F" w:rsidRDefault="005F0C4E" w:rsidP="00044EC0">
      <w:r w:rsidRPr="00624F6F">
        <w:t xml:space="preserve">Model A – </w:t>
      </w:r>
      <w:r w:rsidR="00CD17E9" w:rsidRPr="00624F6F">
        <w:t>a</w:t>
      </w:r>
      <w:r w:rsidRPr="00624F6F">
        <w:t>n annual review meeting with the PGR, supervisor(s) and an individual independent of the supervisory team (adopted by the Faculties of Biological Sciences, Engin</w:t>
      </w:r>
      <w:r w:rsidR="00282FF9">
        <w:t xml:space="preserve">eering and Physical Sciences, </w:t>
      </w:r>
      <w:r w:rsidRPr="00624F6F">
        <w:t>and Medicine and Health)</w:t>
      </w:r>
    </w:p>
    <w:p w14:paraId="6CEE7FBA" w14:textId="77777777" w:rsidR="00CD17E9" w:rsidRPr="00624F6F" w:rsidRDefault="00CD17E9" w:rsidP="00044EC0"/>
    <w:p w14:paraId="7F7B19E0" w14:textId="4835067A" w:rsidR="004762BF" w:rsidRPr="00624F6F" w:rsidRDefault="005F0C4E" w:rsidP="00044EC0">
      <w:r w:rsidRPr="00624F6F">
        <w:t>Model B</w:t>
      </w:r>
      <w:r w:rsidR="00CD17E9" w:rsidRPr="00624F6F">
        <w:t xml:space="preserve"> –</w:t>
      </w:r>
      <w:r w:rsidRPr="00624F6F">
        <w:t xml:space="preserve"> an annual review meeting</w:t>
      </w:r>
      <w:r w:rsidR="00CD17E9" w:rsidRPr="00624F6F">
        <w:t xml:space="preserve"> with the PGR and supervisor(s). A report of the meeting will be produced and reviewed by a committ</w:t>
      </w:r>
      <w:r w:rsidR="004762BF" w:rsidRPr="00624F6F">
        <w:t>ee within the faculty or school</w:t>
      </w:r>
      <w:r w:rsidRPr="00624F6F">
        <w:t xml:space="preserve"> (adopted by the Faculties of Arts, Humanities and Cultures, Business, Environment, </w:t>
      </w:r>
      <w:r w:rsidR="00282FF9">
        <w:t>Social Sciences</w:t>
      </w:r>
      <w:r w:rsidR="004762BF" w:rsidRPr="00624F6F">
        <w:t>)</w:t>
      </w:r>
    </w:p>
    <w:p w14:paraId="03C2810B" w14:textId="77777777" w:rsidR="00764E1E" w:rsidRDefault="00764E1E" w:rsidP="00044EC0"/>
    <w:p w14:paraId="40C1703A" w14:textId="462E92CC" w:rsidR="004762BF" w:rsidRPr="00B81CD7" w:rsidRDefault="004762BF" w:rsidP="00044EC0">
      <w:pPr>
        <w:rPr>
          <w:u w:val="single"/>
        </w:rPr>
      </w:pPr>
      <w:r w:rsidRPr="00B81CD7">
        <w:rPr>
          <w:u w:val="single"/>
        </w:rPr>
        <w:t>What will you need to prepare?</w:t>
      </w:r>
    </w:p>
    <w:p w14:paraId="794C512B" w14:textId="2E7F53C7" w:rsidR="005F0C4E" w:rsidRPr="00624F6F" w:rsidRDefault="005F0C4E" w:rsidP="00044EC0">
      <w:r w:rsidRPr="00624F6F">
        <w:t xml:space="preserve">Whichever model is adopted by your </w:t>
      </w:r>
      <w:r w:rsidR="00DF72D1">
        <w:t>faculty</w:t>
      </w:r>
      <w:r w:rsidRPr="00624F6F">
        <w:t xml:space="preserve"> you will </w:t>
      </w:r>
      <w:r w:rsidR="004762BF" w:rsidRPr="00624F6F">
        <w:t>need</w:t>
      </w:r>
      <w:r w:rsidRPr="00624F6F">
        <w:t xml:space="preserve"> to submit the following in GRAD in advance of the review meeting:</w:t>
      </w:r>
    </w:p>
    <w:p w14:paraId="563FA778" w14:textId="5B2B0B02" w:rsidR="005F0C4E" w:rsidRPr="00764E1E" w:rsidRDefault="005F0C4E" w:rsidP="00044EC0">
      <w:pPr>
        <w:pStyle w:val="ListParagraph"/>
        <w:numPr>
          <w:ilvl w:val="0"/>
          <w:numId w:val="19"/>
        </w:numPr>
        <w:rPr>
          <w:rFonts w:asciiTheme="minorHAnsi" w:hAnsiTheme="minorHAnsi" w:cstheme="minorHAnsi"/>
          <w:sz w:val="24"/>
        </w:rPr>
      </w:pPr>
      <w:r w:rsidRPr="00764E1E">
        <w:rPr>
          <w:rFonts w:asciiTheme="minorHAnsi" w:hAnsiTheme="minorHAnsi" w:cstheme="minorHAnsi"/>
          <w:sz w:val="24"/>
        </w:rPr>
        <w:t>reflection on your progress to date (with the opportunity to highlight any issues which may have adversely affected your progress)</w:t>
      </w:r>
      <w:r w:rsidR="004762BF" w:rsidRPr="00764E1E">
        <w:rPr>
          <w:rFonts w:asciiTheme="minorHAnsi" w:hAnsiTheme="minorHAnsi" w:cstheme="minorHAnsi"/>
          <w:sz w:val="24"/>
        </w:rPr>
        <w:t>;</w:t>
      </w:r>
    </w:p>
    <w:p w14:paraId="63088DEB" w14:textId="7D419A40" w:rsidR="005F0C4E" w:rsidRPr="00764E1E" w:rsidRDefault="005F0C4E" w:rsidP="00044EC0">
      <w:pPr>
        <w:pStyle w:val="ListParagraph"/>
        <w:numPr>
          <w:ilvl w:val="0"/>
          <w:numId w:val="19"/>
        </w:numPr>
        <w:rPr>
          <w:rFonts w:asciiTheme="minorHAnsi" w:hAnsiTheme="minorHAnsi" w:cstheme="minorHAnsi"/>
          <w:sz w:val="24"/>
        </w:rPr>
      </w:pPr>
      <w:r w:rsidRPr="00764E1E">
        <w:rPr>
          <w:rFonts w:asciiTheme="minorHAnsi" w:hAnsiTheme="minorHAnsi" w:cstheme="minorHAnsi"/>
          <w:sz w:val="24"/>
        </w:rPr>
        <w:t xml:space="preserve">Timetable for completion of your thesis (e.g. </w:t>
      </w:r>
      <w:r w:rsidR="00327665" w:rsidRPr="00764E1E">
        <w:rPr>
          <w:rFonts w:asciiTheme="minorHAnsi" w:hAnsiTheme="minorHAnsi" w:cstheme="minorHAnsi"/>
          <w:sz w:val="24"/>
        </w:rPr>
        <w:t xml:space="preserve">a </w:t>
      </w:r>
      <w:r w:rsidRPr="00764E1E">
        <w:rPr>
          <w:rFonts w:asciiTheme="minorHAnsi" w:hAnsiTheme="minorHAnsi" w:cstheme="minorHAnsi"/>
          <w:sz w:val="24"/>
        </w:rPr>
        <w:t>Gantt chart)</w:t>
      </w:r>
      <w:r w:rsidR="004762BF" w:rsidRPr="00764E1E">
        <w:rPr>
          <w:rFonts w:asciiTheme="minorHAnsi" w:hAnsiTheme="minorHAnsi" w:cstheme="minorHAnsi"/>
          <w:sz w:val="24"/>
        </w:rPr>
        <w:t>;</w:t>
      </w:r>
    </w:p>
    <w:p w14:paraId="5A395CB7" w14:textId="3A65BE8C" w:rsidR="005F0C4E" w:rsidRPr="00764E1E" w:rsidRDefault="005F0C4E" w:rsidP="00044EC0">
      <w:pPr>
        <w:pStyle w:val="ListParagraph"/>
        <w:numPr>
          <w:ilvl w:val="0"/>
          <w:numId w:val="19"/>
        </w:numPr>
        <w:rPr>
          <w:rFonts w:asciiTheme="minorHAnsi" w:hAnsiTheme="minorHAnsi" w:cstheme="minorHAnsi"/>
          <w:sz w:val="24"/>
        </w:rPr>
      </w:pPr>
      <w:r w:rsidRPr="00764E1E">
        <w:rPr>
          <w:rFonts w:asciiTheme="minorHAnsi" w:hAnsiTheme="minorHAnsi" w:cstheme="minorHAnsi"/>
          <w:sz w:val="24"/>
        </w:rPr>
        <w:t xml:space="preserve">Any written work required by your </w:t>
      </w:r>
      <w:r w:rsidR="00DF72D1">
        <w:rPr>
          <w:rFonts w:asciiTheme="minorHAnsi" w:hAnsiTheme="minorHAnsi" w:cstheme="minorHAnsi"/>
          <w:sz w:val="24"/>
        </w:rPr>
        <w:t>faculty</w:t>
      </w:r>
      <w:r w:rsidRPr="00764E1E">
        <w:rPr>
          <w:rFonts w:asciiTheme="minorHAnsi" w:hAnsiTheme="minorHAnsi" w:cstheme="minorHAnsi"/>
          <w:sz w:val="24"/>
        </w:rPr>
        <w:t>/supervisor(s)</w:t>
      </w:r>
      <w:r w:rsidR="004762BF" w:rsidRPr="00764E1E">
        <w:rPr>
          <w:rFonts w:asciiTheme="minorHAnsi" w:hAnsiTheme="minorHAnsi" w:cstheme="minorHAnsi"/>
          <w:sz w:val="24"/>
        </w:rPr>
        <w:t>.</w:t>
      </w:r>
    </w:p>
    <w:p w14:paraId="67C814D0" w14:textId="6A72C0E4" w:rsidR="004762BF" w:rsidRPr="00764E1E" w:rsidRDefault="004762BF" w:rsidP="00044EC0">
      <w:pPr>
        <w:rPr>
          <w:rFonts w:cstheme="minorHAnsi"/>
          <w:sz w:val="32"/>
        </w:rPr>
      </w:pPr>
    </w:p>
    <w:p w14:paraId="376AC28D" w14:textId="68FB9752" w:rsidR="00764E1E" w:rsidRPr="00B20AEA" w:rsidRDefault="004762BF" w:rsidP="00B20AEA">
      <w:r w:rsidRPr="00B20AEA">
        <w:t xml:space="preserve">Further information on the process, timescales, deadlines, postponement and outcomes is available </w:t>
      </w:r>
      <w:hyperlink r:id="rId227">
        <w:r w:rsidR="00DA4A42" w:rsidRPr="00B20AEA">
          <w:rPr>
            <w:rStyle w:val="Hyperlink"/>
          </w:rPr>
          <w:t>on the SES website</w:t>
        </w:r>
      </w:hyperlink>
      <w:bookmarkStart w:id="858" w:name="_Toc534984131"/>
      <w:bookmarkStart w:id="859" w:name="_Toc8981562"/>
      <w:r w:rsidR="00DA4A42" w:rsidRPr="00B20AEA">
        <w:t xml:space="preserve"> under Progress and Monitoring.</w:t>
      </w:r>
    </w:p>
    <w:p w14:paraId="59E037F1" w14:textId="42214EE2" w:rsidR="2EF687D8" w:rsidRPr="00B20AEA" w:rsidRDefault="2EF687D8" w:rsidP="00B20AEA"/>
    <w:p w14:paraId="49BD02BE" w14:textId="2904D147" w:rsidR="2EF687D8" w:rsidRPr="00756C12" w:rsidRDefault="2EF687D8" w:rsidP="00756C12">
      <w:pPr>
        <w:rPr>
          <w:rFonts w:cstheme="minorHAnsi"/>
        </w:rPr>
      </w:pPr>
      <w:r w:rsidRPr="00B20AEA">
        <w:rPr>
          <w:rFonts w:ascii="Calibri" w:eastAsia="Calibri" w:hAnsi="Calibri" w:cs="Calibri"/>
        </w:rPr>
        <w:t xml:space="preserve">You can </w:t>
      </w:r>
      <w:r w:rsidRPr="00827BDD">
        <w:rPr>
          <w:rFonts w:ascii="Calibri" w:eastAsia="Calibri" w:hAnsi="Calibri" w:cs="Calibri"/>
        </w:rPr>
        <w:t xml:space="preserve">access training on the APR process via the </w:t>
      </w:r>
      <w:r w:rsidR="00756C12" w:rsidRPr="00827BDD">
        <w:rPr>
          <w:rFonts w:cstheme="minorHAnsi"/>
        </w:rPr>
        <w:t xml:space="preserve">‘Post-transfer to completion; viva; thesis format’ course on the </w:t>
      </w:r>
      <w:hyperlink r:id="rId228" w:history="1">
        <w:r w:rsidR="00756C12" w:rsidRPr="00827BDD">
          <w:rPr>
            <w:rStyle w:val="Hyperlink"/>
            <w:rFonts w:cstheme="minorHAnsi"/>
          </w:rPr>
          <w:t>Postgraduate Research and Training page</w:t>
        </w:r>
      </w:hyperlink>
      <w:commentRangeStart w:id="860"/>
      <w:r w:rsidR="00756C12" w:rsidRPr="00827BDD">
        <w:rPr>
          <w:rFonts w:cstheme="minorHAnsi"/>
        </w:rPr>
        <w:t xml:space="preserve"> </w:t>
      </w:r>
      <w:commentRangeEnd w:id="860"/>
      <w:r w:rsidR="00FB336D" w:rsidRPr="00827BDD">
        <w:rPr>
          <w:rStyle w:val="CommentReference"/>
          <w:lang w:val="x-none"/>
        </w:rPr>
        <w:commentReference w:id="860"/>
      </w:r>
      <w:r w:rsidR="00756C12" w:rsidRPr="00827BDD">
        <w:rPr>
          <w:rFonts w:cstheme="minorHAnsi"/>
        </w:rPr>
        <w:t>of the For Students website.</w:t>
      </w:r>
      <w:r w:rsidRPr="00827BDD">
        <w:rPr>
          <w:rFonts w:ascii="Calibri" w:eastAsia="Calibri" w:hAnsi="Calibri" w:cs="Calibri"/>
        </w:rPr>
        <w:t xml:space="preserve"> This module </w:t>
      </w:r>
      <w:r w:rsidRPr="00827BDD">
        <w:rPr>
          <w:rFonts w:ascii="Calibri" w:eastAsia="Calibri" w:hAnsi="Calibri" w:cs="Calibri"/>
        </w:rPr>
        <w:lastRenderedPageBreak/>
        <w:t>provides further information about the APR process, and guides you through the next stages as you move towards preparing for thesis submission and final examination. You can also revisit the Induction to Transfer course at any time</w:t>
      </w:r>
      <w:r w:rsidR="00756C12" w:rsidRPr="00827BDD">
        <w:rPr>
          <w:rFonts w:ascii="Calibri" w:eastAsia="Calibri" w:hAnsi="Calibri" w:cs="Calibri"/>
        </w:rPr>
        <w:t xml:space="preserve"> </w:t>
      </w:r>
      <w:r w:rsidR="00756C12" w:rsidRPr="00827BDD">
        <w:rPr>
          <w:rFonts w:cstheme="minorHAnsi"/>
        </w:rPr>
        <w:t xml:space="preserve">on the </w:t>
      </w:r>
      <w:hyperlink r:id="rId229" w:history="1">
        <w:r w:rsidR="00756C12" w:rsidRPr="00827BDD">
          <w:rPr>
            <w:rStyle w:val="Hyperlink"/>
            <w:rFonts w:cstheme="minorHAnsi"/>
          </w:rPr>
          <w:t>Postgraduate Research and Training page</w:t>
        </w:r>
      </w:hyperlink>
      <w:commentRangeStart w:id="861"/>
      <w:r w:rsidR="00756C12" w:rsidRPr="00827BDD">
        <w:rPr>
          <w:rFonts w:cstheme="minorHAnsi"/>
        </w:rPr>
        <w:t xml:space="preserve"> </w:t>
      </w:r>
      <w:commentRangeEnd w:id="861"/>
      <w:r w:rsidR="00FB336D" w:rsidRPr="00827BDD">
        <w:rPr>
          <w:rStyle w:val="CommentReference"/>
          <w:lang w:val="x-none"/>
        </w:rPr>
        <w:commentReference w:id="861"/>
      </w:r>
      <w:r w:rsidR="00756C12" w:rsidRPr="00827BDD">
        <w:rPr>
          <w:rFonts w:cstheme="minorHAnsi"/>
        </w:rPr>
        <w:t>of the</w:t>
      </w:r>
      <w:r w:rsidR="00756C12">
        <w:rPr>
          <w:rFonts w:cstheme="minorHAnsi"/>
        </w:rPr>
        <w:t xml:space="preserve"> For Students website</w:t>
      </w:r>
      <w:r w:rsidRPr="00B20AEA">
        <w:rPr>
          <w:rFonts w:ascii="Calibri" w:eastAsia="Calibri" w:hAnsi="Calibri" w:cs="Calibri"/>
        </w:rPr>
        <w:t>, and particularly before assessment points, for guidance around academic integrity and avoiding plagiarism, Ethical review and Data Management. Y</w:t>
      </w:r>
      <w:r w:rsidRPr="00B20AEA">
        <w:rPr>
          <w:rFonts w:ascii="Calibri" w:eastAsia="Calibri" w:hAnsi="Calibri" w:cs="Calibri"/>
          <w:lang w:val="en"/>
        </w:rPr>
        <w:t xml:space="preserve">our engagement with the </w:t>
      </w:r>
      <w:r w:rsidR="00B20AEA">
        <w:rPr>
          <w:rFonts w:ascii="Calibri" w:eastAsia="Calibri" w:hAnsi="Calibri" w:cs="Calibri"/>
        </w:rPr>
        <w:t>ethics</w:t>
      </w:r>
      <w:r w:rsidRPr="00B20AEA">
        <w:rPr>
          <w:rFonts w:ascii="Calibri" w:eastAsia="Calibri" w:hAnsi="Calibri" w:cs="Calibri"/>
        </w:rPr>
        <w:t xml:space="preserve"> review and Data Management processes will be reviewed as part of the APR.</w:t>
      </w:r>
    </w:p>
    <w:p w14:paraId="08742030" w14:textId="529146A5" w:rsidR="00B20AEA" w:rsidRPr="00013933" w:rsidRDefault="00013933" w:rsidP="00013933">
      <w:pPr>
        <w:spacing w:line="276" w:lineRule="auto"/>
        <w:rPr>
          <w:rFonts w:ascii="Calibri" w:eastAsia="Calibri" w:hAnsi="Calibri" w:cs="Calibri"/>
          <w:sz w:val="22"/>
          <w:szCs w:val="22"/>
        </w:rPr>
      </w:pPr>
      <w:r w:rsidRPr="001411CA">
        <w:rPr>
          <w:b/>
          <w:noProof/>
          <w:sz w:val="28"/>
          <w:szCs w:val="28"/>
          <w:highlight w:val="lightGray"/>
          <w:lang w:eastAsia="en-GB"/>
        </w:rPr>
        <mc:AlternateContent>
          <mc:Choice Requires="wps">
            <w:drawing>
              <wp:anchor distT="45720" distB="45720" distL="114300" distR="114300" simplePos="0" relativeHeight="251658265" behindDoc="0" locked="0" layoutInCell="1" allowOverlap="1" wp14:anchorId="30DA58B2" wp14:editId="1329909F">
                <wp:simplePos x="0" y="0"/>
                <wp:positionH relativeFrom="margin">
                  <wp:posOffset>-1905</wp:posOffset>
                </wp:positionH>
                <wp:positionV relativeFrom="paragraph">
                  <wp:posOffset>292735</wp:posOffset>
                </wp:positionV>
                <wp:extent cx="6020435" cy="1019810"/>
                <wp:effectExtent l="57150" t="57150" r="113665" b="123190"/>
                <wp:wrapSquare wrapText="bothSides"/>
                <wp:docPr id="28" name="Text Box 2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20435" cy="1019810"/>
                        </a:xfrm>
                        <a:prstGeom prst="roundRect">
                          <a:avLst/>
                        </a:prstGeom>
                        <a:ln w="38100">
                          <a:headEnd/>
                          <a:tailEnd/>
                        </a:ln>
                        <a:effectLst>
                          <a:outerShdw blurRad="50800" dist="38100" dir="2700000" algn="tl" rotWithShape="0">
                            <a:prstClr val="black">
                              <a:alpha val="40000"/>
                            </a:prstClr>
                          </a:outerShdw>
                        </a:effectLst>
                      </wps:spPr>
                      <wps:style>
                        <a:lnRef idx="2">
                          <a:schemeClr val="accent5"/>
                        </a:lnRef>
                        <a:fillRef idx="1">
                          <a:schemeClr val="lt1"/>
                        </a:fillRef>
                        <a:effectRef idx="0">
                          <a:schemeClr val="accent5"/>
                        </a:effectRef>
                        <a:fontRef idx="minor">
                          <a:schemeClr val="dk1"/>
                        </a:fontRef>
                      </wps:style>
                      <wps:txbx>
                        <w:txbxContent>
                          <w:p w14:paraId="09840AE2" w14:textId="77777777" w:rsidR="009B4C11" w:rsidRDefault="009B4C11" w:rsidP="00013933">
                            <w:r w:rsidRPr="00C137B5">
                              <w:rPr>
                                <w:rFonts w:ascii="Calibri" w:eastAsia="Calibri" w:hAnsi="Calibri" w:cs="Calibri"/>
                                <w:color w:val="000000" w:themeColor="text1"/>
                              </w:rPr>
                              <w:t>S</w:t>
                            </w:r>
                            <w:r w:rsidRPr="00C137B5">
                              <w:t>tudent support tip</w:t>
                            </w:r>
                          </w:p>
                          <w:p w14:paraId="29A2470F" w14:textId="77777777" w:rsidR="009B4C11" w:rsidRPr="00C137B5" w:rsidRDefault="009B4C11" w:rsidP="00013933"/>
                          <w:p w14:paraId="796EFAC5" w14:textId="480E5147" w:rsidR="009B4C11" w:rsidRPr="00B20AEA" w:rsidRDefault="009B4C11" w:rsidP="00013933">
                            <w:pPr>
                              <w:rPr>
                                <w:rFonts w:eastAsia="Calibri"/>
                              </w:rPr>
                            </w:pPr>
                            <w:r>
                              <w:rPr>
                                <w:rFonts w:eastAsia="Calibri"/>
                              </w:rPr>
                              <w:t xml:space="preserve">Your Graduate School team are </w:t>
                            </w:r>
                            <w:r w:rsidRPr="00013933">
                              <w:rPr>
                                <w:rFonts w:eastAsia="Calibri"/>
                              </w:rPr>
                              <w:t xml:space="preserve">available to help answer any questions that you have about the APR process. Please get in touch with them if you need to.    </w:t>
                            </w:r>
                          </w:p>
                          <w:p w14:paraId="2532DBA7" w14:textId="77777777" w:rsidR="009B4C11" w:rsidRDefault="009B4C11" w:rsidP="00013933"/>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roundrect w14:anchorId="30DA58B2" id="Text Box 28" o:spid="_x0000_s1050" style="position:absolute;margin-left:-.15pt;margin-top:23.05pt;width:474.05pt;height:80.3pt;z-index:251658265;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" fillcolor="white [3201]" strokecolor="#4472c4 [3208]" strokeweight="3pt">
                <v:stroke joinstyle="miter"/>
                <v:shadow on="t" color="black" opacity="26214f" origin="-.5,-.5" offset=".74836mm,.74836mm"/>
                <v:textbox>
                  <w:txbxContent>
                    <w:p w14:paraId="09840AE2" w14:textId="77777777" w:rsidR="009B4C11" w:rsidRDefault="009B4C11" w:rsidP="00013933">
                      <w:r w:rsidRPr="00C137B5">
                        <w:rPr>
                          <w:rFonts w:ascii="Calibri" w:eastAsia="Calibri" w:hAnsi="Calibri" w:cs="Calibri"/>
                          <w:color w:val="000000" w:themeColor="text1"/>
                        </w:rPr>
                        <w:t>S</w:t>
                      </w:r>
                      <w:r w:rsidRPr="00C137B5">
                        <w:t>tudent support tip</w:t>
                      </w:r>
                    </w:p>
                    <w:p w14:paraId="29A2470F" w14:textId="77777777" w:rsidR="009B4C11" w:rsidRPr="00C137B5" w:rsidRDefault="009B4C11" w:rsidP="00013933"/>
                    <w:p w14:paraId="796EFAC5" w14:textId="480E5147" w:rsidR="009B4C11" w:rsidRPr="00B20AEA" w:rsidRDefault="009B4C11" w:rsidP="00013933">
                      <w:pPr>
                        <w:rPr>
                          <w:rFonts w:eastAsia="Calibri"/>
                        </w:rPr>
                      </w:pPr>
                      <w:r>
                        <w:rPr>
                          <w:rFonts w:eastAsia="Calibri"/>
                        </w:rPr>
                        <w:t xml:space="preserve">Your Graduate School team are </w:t>
                      </w:r>
                      <w:r w:rsidRPr="00013933">
                        <w:rPr>
                          <w:rFonts w:eastAsia="Calibri"/>
                        </w:rPr>
                        <w:t xml:space="preserve">available to help answer any questions that you have about the APR process. Please get in touch with them if you need to.    </w:t>
                      </w:r>
                    </w:p>
                    <w:p w14:paraId="2532DBA7" w14:textId="77777777" w:rsidR="009B4C11" w:rsidRDefault="009B4C11" w:rsidP="00013933"/>
                  </w:txbxContent>
                </v:textbox>
                <w10:wrap type="square" anchorx="margin"/>
              </v:roundrect>
            </w:pict>
          </mc:Fallback>
        </mc:AlternateContent>
      </w:r>
      <w:r w:rsidR="2EF687D8" w:rsidRPr="2EF687D8">
        <w:rPr>
          <w:rFonts w:ascii="Calibri" w:eastAsia="Calibri" w:hAnsi="Calibri" w:cs="Calibri"/>
          <w:sz w:val="22"/>
          <w:szCs w:val="22"/>
        </w:rPr>
        <w:t xml:space="preserve"> </w:t>
      </w:r>
    </w:p>
    <w:p w14:paraId="1497182E" w14:textId="4FB0710E" w:rsidR="009B468C" w:rsidRDefault="009B468C" w:rsidP="00044EC0"/>
    <w:p w14:paraId="7F6EBBE1" w14:textId="0407DBB1" w:rsidR="00123F68" w:rsidRPr="00D664DB" w:rsidRDefault="00123F68" w:rsidP="00044EC0">
      <w:pPr>
        <w:pStyle w:val="Heading2"/>
      </w:pPr>
      <w:bookmarkStart w:id="862" w:name="_Toc115175029"/>
      <w:r w:rsidRPr="00D664DB">
        <w:t>Final Examination</w:t>
      </w:r>
      <w:bookmarkEnd w:id="858"/>
      <w:bookmarkEnd w:id="859"/>
      <w:bookmarkEnd w:id="862"/>
    </w:p>
    <w:p w14:paraId="4C85ED3F" w14:textId="39F5475B" w:rsidR="00733AE4" w:rsidRPr="00624F6F" w:rsidRDefault="00733AE4" w:rsidP="00044EC0">
      <w:r>
        <w:t>Your research degree is examined through both your written thesis and a</w:t>
      </w:r>
      <w:r w:rsidR="00C4042D">
        <w:t xml:space="preserve"> viva</w:t>
      </w:r>
      <w:r>
        <w:t>.</w:t>
      </w:r>
      <w:r w:rsidR="004C74A7">
        <w:t xml:space="preserve"> PGRs are solely responsible for the decision to submit their work for examination. However, you should always seek advice from your supervisor(s) before submission and are strongly recommended not to submit against the advice of the supervisor(s), although you reserve the right to do so, providing that the standard period of study for the degree has been reached and the maximum period of study has not been exceeded. You should make available to your supervisor(s), within an agreed timescale, the whole of the draft thesis for comment prior to submission. You should consult your supervisor(s) for appropriate guidance in preparation for your oral examination. A “mock viva” may be helpful for some PGRs, and if so, you should again consult your supervisors. </w:t>
      </w:r>
      <w:r w:rsidR="00F466F8">
        <w:t xml:space="preserve"> Your supervisor</w:t>
      </w:r>
      <w:r w:rsidR="001A7CC8">
        <w:t>s</w:t>
      </w:r>
      <w:r w:rsidR="00F466F8">
        <w:t xml:space="preserve"> will read and comment on the whole of the draft thesis prior to submission, provided that it is submitted within a reasonable time. You will receive advice from your supervisor on matters such as clarity and style, as well as academic content. </w:t>
      </w:r>
    </w:p>
    <w:p w14:paraId="19A35741" w14:textId="77777777" w:rsidR="00733AE4" w:rsidRPr="00624F6F" w:rsidRDefault="00733AE4" w:rsidP="00044EC0"/>
    <w:p w14:paraId="1E83D36E" w14:textId="3C549C02" w:rsidR="00575273" w:rsidRDefault="00575273" w:rsidP="00044EC0">
      <w:r>
        <w:t xml:space="preserve">The </w:t>
      </w:r>
      <w:hyperlink r:id="rId230">
        <w:r w:rsidRPr="4CC7EBCF">
          <w:rPr>
            <w:rStyle w:val="Hyperlink"/>
          </w:rPr>
          <w:t>Guide to the thesis examination process for PGRs</w:t>
        </w:r>
      </w:hyperlink>
      <w:r>
        <w:t xml:space="preserve"> </w:t>
      </w:r>
      <w:r w:rsidR="254C9365" w:rsidRPr="4CC7EBCF">
        <w:rPr>
          <w:rFonts w:ascii="Calibri" w:eastAsia="Calibri" w:hAnsi="Calibri" w:cs="Calibri"/>
          <w:color w:val="000000" w:themeColor="text1"/>
        </w:rPr>
        <w:t>provides detailed information on the presentation of your thesis and the examination process including:</w:t>
      </w:r>
    </w:p>
    <w:p w14:paraId="188821B1" w14:textId="1EB7C9BA" w:rsidR="4CC7EBCF" w:rsidRDefault="4CC7EBCF" w:rsidP="00044EC0">
      <w:pPr>
        <w:rPr>
          <w:rFonts w:eastAsiaTheme="minorEastAsia" w:cstheme="minorBidi"/>
        </w:rPr>
      </w:pPr>
    </w:p>
    <w:p w14:paraId="0BA27FB8" w14:textId="77777777" w:rsidR="0096219A" w:rsidRPr="0096219A" w:rsidRDefault="4A44EA2A" w:rsidP="0096219A">
      <w:pPr>
        <w:pStyle w:val="ListParagraph"/>
        <w:numPr>
          <w:ilvl w:val="0"/>
          <w:numId w:val="37"/>
        </w:numPr>
        <w:rPr>
          <w:rFonts w:ascii="Calibri" w:eastAsia="Calibri" w:hAnsi="Calibri" w:cs="Calibri"/>
          <w:color w:val="000000" w:themeColor="text1"/>
          <w:sz w:val="24"/>
          <w:szCs w:val="24"/>
        </w:rPr>
      </w:pPr>
      <w:r w:rsidRPr="0096219A">
        <w:rPr>
          <w:rFonts w:ascii="Calibri" w:eastAsia="Calibri" w:hAnsi="Calibri" w:cs="Calibri"/>
          <w:color w:val="000000" w:themeColor="text1"/>
          <w:sz w:val="24"/>
          <w:szCs w:val="24"/>
        </w:rPr>
        <w:t>Examination entry and appointment of examiners for your viva  (via GRAD at least three months before you submit your thesis)</w:t>
      </w:r>
    </w:p>
    <w:p w14:paraId="14268851" w14:textId="77777777" w:rsidR="0096219A" w:rsidRDefault="4A44EA2A" w:rsidP="0096219A">
      <w:pPr>
        <w:pStyle w:val="ListParagraph"/>
        <w:numPr>
          <w:ilvl w:val="0"/>
          <w:numId w:val="37"/>
        </w:numPr>
        <w:rPr>
          <w:rFonts w:ascii="Calibri" w:eastAsia="Calibri" w:hAnsi="Calibri" w:cs="Calibri"/>
          <w:color w:val="000000" w:themeColor="text1"/>
          <w:sz w:val="24"/>
          <w:szCs w:val="24"/>
        </w:rPr>
      </w:pPr>
      <w:r w:rsidRPr="0096219A">
        <w:rPr>
          <w:rFonts w:ascii="Calibri" w:eastAsia="Calibri" w:hAnsi="Calibri" w:cs="Calibri"/>
          <w:color w:val="000000" w:themeColor="text1"/>
          <w:sz w:val="24"/>
          <w:szCs w:val="24"/>
        </w:rPr>
        <w:t>the content and layout of your thesis</w:t>
      </w:r>
    </w:p>
    <w:p w14:paraId="566C2ABD" w14:textId="77777777" w:rsidR="0096219A" w:rsidRDefault="4A44EA2A" w:rsidP="0096219A">
      <w:pPr>
        <w:pStyle w:val="ListParagraph"/>
        <w:numPr>
          <w:ilvl w:val="0"/>
          <w:numId w:val="37"/>
        </w:numPr>
        <w:rPr>
          <w:rFonts w:ascii="Calibri" w:eastAsia="Calibri" w:hAnsi="Calibri" w:cs="Calibri"/>
          <w:color w:val="000000" w:themeColor="text1"/>
          <w:sz w:val="24"/>
          <w:szCs w:val="24"/>
        </w:rPr>
      </w:pPr>
      <w:r w:rsidRPr="0096219A">
        <w:rPr>
          <w:rFonts w:ascii="Calibri" w:eastAsia="Calibri" w:hAnsi="Calibri" w:cs="Calibri"/>
          <w:color w:val="000000" w:themeColor="text1"/>
          <w:sz w:val="24"/>
          <w:szCs w:val="24"/>
        </w:rPr>
        <w:t>thesis length requirements, and what to do if there is a need to exceed them</w:t>
      </w:r>
    </w:p>
    <w:p w14:paraId="12E5A2B7" w14:textId="6ACD6746" w:rsidR="4A44EA2A" w:rsidRPr="0096219A" w:rsidRDefault="4A44EA2A" w:rsidP="0096219A">
      <w:pPr>
        <w:pStyle w:val="ListParagraph"/>
        <w:numPr>
          <w:ilvl w:val="0"/>
          <w:numId w:val="37"/>
        </w:numPr>
        <w:rPr>
          <w:rFonts w:ascii="Calibri" w:eastAsia="Calibri" w:hAnsi="Calibri" w:cs="Calibri"/>
          <w:color w:val="000000" w:themeColor="text1"/>
          <w:sz w:val="24"/>
          <w:szCs w:val="24"/>
        </w:rPr>
      </w:pPr>
      <w:r w:rsidRPr="0096219A">
        <w:rPr>
          <w:rFonts w:ascii="Calibri" w:eastAsia="Calibri" w:hAnsi="Calibri" w:cs="Calibri"/>
          <w:color w:val="000000" w:themeColor="text1"/>
          <w:sz w:val="24"/>
          <w:szCs w:val="24"/>
        </w:rPr>
        <w:t>how to submit your thesis for examination, including guidance around early submission (before the end of your standard period of study).</w:t>
      </w:r>
    </w:p>
    <w:p w14:paraId="0A8C2571" w14:textId="77777777" w:rsidR="0096219A" w:rsidRDefault="4A44EA2A" w:rsidP="0096219A">
      <w:pPr>
        <w:pStyle w:val="ListParagraph"/>
        <w:numPr>
          <w:ilvl w:val="0"/>
          <w:numId w:val="37"/>
        </w:numPr>
        <w:rPr>
          <w:rFonts w:ascii="Calibri" w:eastAsia="Calibri" w:hAnsi="Calibri" w:cs="Calibri"/>
          <w:color w:val="000000" w:themeColor="text1"/>
          <w:sz w:val="24"/>
          <w:szCs w:val="24"/>
        </w:rPr>
      </w:pPr>
      <w:r w:rsidRPr="0096219A">
        <w:rPr>
          <w:rFonts w:ascii="Calibri" w:eastAsia="Calibri" w:hAnsi="Calibri" w:cs="Calibri"/>
          <w:color w:val="000000" w:themeColor="text1"/>
          <w:sz w:val="24"/>
          <w:szCs w:val="24"/>
        </w:rPr>
        <w:t>how to submit a Covid-19 impact statement alongside your thesis if relevant</w:t>
      </w:r>
    </w:p>
    <w:p w14:paraId="72F6B57B" w14:textId="3D6C9B3C" w:rsidR="4A44EA2A" w:rsidRPr="0096219A" w:rsidRDefault="4A44EA2A" w:rsidP="0096219A">
      <w:pPr>
        <w:pStyle w:val="ListParagraph"/>
        <w:numPr>
          <w:ilvl w:val="0"/>
          <w:numId w:val="37"/>
        </w:numPr>
        <w:rPr>
          <w:rFonts w:ascii="Calibri" w:eastAsia="Calibri" w:hAnsi="Calibri" w:cs="Calibri"/>
          <w:color w:val="000000" w:themeColor="text1"/>
          <w:sz w:val="24"/>
          <w:szCs w:val="24"/>
        </w:rPr>
      </w:pPr>
      <w:r w:rsidRPr="0096219A">
        <w:rPr>
          <w:rFonts w:ascii="Calibri" w:eastAsia="Calibri" w:hAnsi="Calibri" w:cs="Calibri"/>
          <w:color w:val="000000" w:themeColor="text1"/>
          <w:sz w:val="24"/>
          <w:szCs w:val="24"/>
        </w:rPr>
        <w:t>advice on what to expect during the viva</w:t>
      </w:r>
    </w:p>
    <w:p w14:paraId="2F929C9D" w14:textId="7A6E88D3" w:rsidR="4A44EA2A" w:rsidRPr="0096219A" w:rsidRDefault="4A44EA2A" w:rsidP="0096219A">
      <w:pPr>
        <w:pStyle w:val="ListParagraph"/>
        <w:numPr>
          <w:ilvl w:val="0"/>
          <w:numId w:val="37"/>
        </w:numPr>
        <w:rPr>
          <w:rFonts w:ascii="Calibri" w:eastAsia="Calibri" w:hAnsi="Calibri" w:cs="Calibri"/>
          <w:color w:val="000000" w:themeColor="text1"/>
          <w:sz w:val="24"/>
          <w:szCs w:val="24"/>
        </w:rPr>
      </w:pPr>
      <w:r w:rsidRPr="0096219A">
        <w:rPr>
          <w:rFonts w:ascii="Calibri" w:eastAsia="Calibri" w:hAnsi="Calibri" w:cs="Calibri"/>
          <w:color w:val="000000" w:themeColor="text1"/>
          <w:sz w:val="24"/>
          <w:szCs w:val="24"/>
        </w:rPr>
        <w:t>the support available in preparation for your viva including advice for video streamed vivas and the option to take part in a mock video stream viva</w:t>
      </w:r>
    </w:p>
    <w:p w14:paraId="044C27D3" w14:textId="77777777" w:rsidR="0096219A" w:rsidRDefault="4A44EA2A" w:rsidP="0096219A">
      <w:pPr>
        <w:pStyle w:val="ListParagraph"/>
        <w:numPr>
          <w:ilvl w:val="0"/>
          <w:numId w:val="37"/>
        </w:numPr>
        <w:rPr>
          <w:rFonts w:ascii="Calibri" w:eastAsia="Calibri" w:hAnsi="Calibri" w:cs="Calibri"/>
          <w:color w:val="000000" w:themeColor="text1"/>
          <w:sz w:val="24"/>
          <w:szCs w:val="24"/>
        </w:rPr>
      </w:pPr>
      <w:r w:rsidRPr="0096219A">
        <w:rPr>
          <w:rFonts w:ascii="Calibri" w:eastAsia="Calibri" w:hAnsi="Calibri" w:cs="Calibri"/>
          <w:color w:val="000000" w:themeColor="text1"/>
          <w:sz w:val="24"/>
          <w:szCs w:val="24"/>
        </w:rPr>
        <w:t>possible outcomes from the viva, and what they mean</w:t>
      </w:r>
    </w:p>
    <w:p w14:paraId="51EEDAE6" w14:textId="4BC8DF24" w:rsidR="0096219A" w:rsidRDefault="4A44EA2A" w:rsidP="0096219A">
      <w:pPr>
        <w:pStyle w:val="ListParagraph"/>
        <w:numPr>
          <w:ilvl w:val="0"/>
          <w:numId w:val="37"/>
        </w:numPr>
        <w:rPr>
          <w:rFonts w:ascii="Calibri" w:eastAsia="Calibri" w:hAnsi="Calibri" w:cs="Calibri"/>
          <w:color w:val="000000" w:themeColor="text1"/>
          <w:sz w:val="24"/>
          <w:szCs w:val="24"/>
        </w:rPr>
      </w:pPr>
      <w:r w:rsidRPr="0096219A">
        <w:rPr>
          <w:rFonts w:ascii="Calibri" w:eastAsia="Calibri" w:hAnsi="Calibri" w:cs="Calibri"/>
          <w:color w:val="000000" w:themeColor="text1"/>
          <w:sz w:val="24"/>
          <w:szCs w:val="24"/>
        </w:rPr>
        <w:t>advice on final eThesis preparation and presentation, including copyright and embargo</w:t>
      </w:r>
    </w:p>
    <w:p w14:paraId="1ED3034B" w14:textId="742542D0" w:rsidR="4A44EA2A" w:rsidRPr="0096219A" w:rsidRDefault="4A44EA2A" w:rsidP="0096219A">
      <w:pPr>
        <w:pStyle w:val="ListParagraph"/>
        <w:numPr>
          <w:ilvl w:val="0"/>
          <w:numId w:val="37"/>
        </w:numPr>
        <w:rPr>
          <w:rFonts w:ascii="Calibri" w:eastAsia="Calibri" w:hAnsi="Calibri" w:cs="Calibri"/>
          <w:color w:val="000000" w:themeColor="text1"/>
          <w:sz w:val="24"/>
          <w:szCs w:val="24"/>
        </w:rPr>
      </w:pPr>
      <w:r w:rsidRPr="0096219A">
        <w:rPr>
          <w:rFonts w:ascii="Calibri" w:eastAsia="Calibri" w:hAnsi="Calibri" w:cs="Calibri"/>
          <w:color w:val="000000" w:themeColor="text1"/>
          <w:sz w:val="24"/>
          <w:szCs w:val="24"/>
        </w:rPr>
        <w:t>award and graduation</w:t>
      </w:r>
    </w:p>
    <w:p w14:paraId="71DFE0B1" w14:textId="563683D4" w:rsidR="4CC7EBCF" w:rsidRDefault="4CC7EBCF" w:rsidP="00044EC0">
      <w:pPr>
        <w:rPr>
          <w:rFonts w:ascii="Calibri" w:hAnsi="Calibri"/>
        </w:rPr>
      </w:pPr>
    </w:p>
    <w:p w14:paraId="11237B5A" w14:textId="601CB5FA" w:rsidR="4A44EA2A" w:rsidRDefault="4A44EA2A" w:rsidP="00044EC0">
      <w:pPr>
        <w:rPr>
          <w:rFonts w:ascii="Calibri" w:eastAsia="Calibri" w:hAnsi="Calibri" w:cs="Calibri"/>
          <w:color w:val="000000" w:themeColor="text1"/>
        </w:rPr>
      </w:pPr>
      <w:r w:rsidRPr="4CC7EBCF">
        <w:rPr>
          <w:rFonts w:ascii="Calibri" w:eastAsia="Calibri" w:hAnsi="Calibri" w:cs="Calibri"/>
          <w:color w:val="000000" w:themeColor="text1"/>
        </w:rPr>
        <w:lastRenderedPageBreak/>
        <w:t xml:space="preserve">You can also find out about the arrangements for the </w:t>
      </w:r>
      <w:hyperlink r:id="rId231">
        <w:r w:rsidRPr="4CC7EBCF">
          <w:rPr>
            <w:rStyle w:val="Hyperlink"/>
            <w:rFonts w:ascii="Calibri" w:eastAsia="Calibri" w:hAnsi="Calibri" w:cs="Calibri"/>
          </w:rPr>
          <w:t>examination of your thesis</w:t>
        </w:r>
      </w:hyperlink>
      <w:r w:rsidRPr="4CC7EBCF">
        <w:rPr>
          <w:rFonts w:ascii="Calibri" w:eastAsia="Calibri" w:hAnsi="Calibri" w:cs="Calibri"/>
          <w:color w:val="000000" w:themeColor="text1"/>
        </w:rPr>
        <w:t xml:space="preserve"> on the </w:t>
      </w:r>
      <w:r w:rsidR="0096219A">
        <w:rPr>
          <w:rFonts w:ascii="Calibri" w:eastAsia="Calibri" w:hAnsi="Calibri" w:cs="Calibri"/>
          <w:color w:val="000000" w:themeColor="text1"/>
        </w:rPr>
        <w:t>For Students</w:t>
      </w:r>
      <w:r w:rsidRPr="4CC7EBCF">
        <w:rPr>
          <w:rFonts w:ascii="Calibri" w:eastAsia="Calibri" w:hAnsi="Calibri" w:cs="Calibri"/>
          <w:color w:val="000000" w:themeColor="text1"/>
        </w:rPr>
        <w:t xml:space="preserve"> website.</w:t>
      </w:r>
    </w:p>
    <w:p w14:paraId="485B2C4F" w14:textId="7BABA5CD" w:rsidR="4CC7EBCF" w:rsidRDefault="4CC7EBCF" w:rsidP="00044EC0">
      <w:pPr>
        <w:rPr>
          <w:rFonts w:ascii="Calibri" w:eastAsia="Calibri" w:hAnsi="Calibri" w:cs="Calibri"/>
          <w:color w:val="000000" w:themeColor="text1"/>
        </w:rPr>
      </w:pPr>
    </w:p>
    <w:p w14:paraId="071A2E42" w14:textId="4B25F447" w:rsidR="4A44EA2A" w:rsidRDefault="00756C12" w:rsidP="00044EC0">
      <w:pPr>
        <w:rPr>
          <w:rFonts w:ascii="Calibri" w:eastAsia="Calibri" w:hAnsi="Calibri" w:cs="Calibri"/>
          <w:color w:val="000000" w:themeColor="text1"/>
        </w:rPr>
      </w:pPr>
      <w:r>
        <w:rPr>
          <w:rFonts w:cstheme="minorHAnsi"/>
        </w:rPr>
        <w:t>The ‘</w:t>
      </w:r>
      <w:r w:rsidRPr="00756C12">
        <w:rPr>
          <w:rFonts w:cstheme="minorHAnsi"/>
        </w:rPr>
        <w:t xml:space="preserve">Post-transfer to </w:t>
      </w:r>
      <w:r>
        <w:rPr>
          <w:rFonts w:cstheme="minorHAnsi"/>
        </w:rPr>
        <w:t>completion; viva; thesis format’</w:t>
      </w:r>
      <w:r w:rsidR="00876A1D">
        <w:rPr>
          <w:rFonts w:cstheme="minorHAnsi"/>
        </w:rPr>
        <w:t xml:space="preserve"> course </w:t>
      </w:r>
      <w:r>
        <w:rPr>
          <w:rFonts w:cstheme="minorHAnsi"/>
        </w:rPr>
        <w:t>on th</w:t>
      </w:r>
      <w:r w:rsidRPr="00C86EEB">
        <w:rPr>
          <w:rFonts w:cstheme="minorHAnsi"/>
        </w:rPr>
        <w:t xml:space="preserve">e </w:t>
      </w:r>
      <w:hyperlink r:id="rId232" w:history="1">
        <w:r w:rsidRPr="00C86EEB">
          <w:rPr>
            <w:rStyle w:val="Hyperlink"/>
            <w:rFonts w:cstheme="minorHAnsi"/>
          </w:rPr>
          <w:t>Postgraduate Research and Training page</w:t>
        </w:r>
      </w:hyperlink>
      <w:commentRangeStart w:id="863"/>
      <w:r w:rsidRPr="00C86EEB">
        <w:rPr>
          <w:rFonts w:cstheme="minorHAnsi"/>
        </w:rPr>
        <w:t xml:space="preserve"> </w:t>
      </w:r>
      <w:commentRangeEnd w:id="863"/>
      <w:r w:rsidR="00FB336D" w:rsidRPr="00C86EEB">
        <w:rPr>
          <w:rStyle w:val="CommentReference"/>
          <w:lang w:val="x-none"/>
        </w:rPr>
        <w:commentReference w:id="863"/>
      </w:r>
      <w:r w:rsidRPr="00C86EEB">
        <w:rPr>
          <w:rFonts w:cstheme="minorHAnsi"/>
        </w:rPr>
        <w:t>of the</w:t>
      </w:r>
      <w:r>
        <w:rPr>
          <w:rFonts w:cstheme="minorHAnsi"/>
        </w:rPr>
        <w:t xml:space="preserve"> For Students website </w:t>
      </w:r>
      <w:r w:rsidR="4A44EA2A" w:rsidRPr="4CC7EBCF">
        <w:rPr>
          <w:rFonts w:ascii="Calibri" w:eastAsia="Calibri" w:hAnsi="Calibri" w:cs="Calibri"/>
          <w:color w:val="000000" w:themeColor="text1"/>
        </w:rPr>
        <w:t>guides you through thesis preparation and preparing for your viva</w:t>
      </w:r>
      <w:r>
        <w:rPr>
          <w:rFonts w:ascii="Calibri" w:eastAsia="Calibri" w:hAnsi="Calibri" w:cs="Calibri"/>
          <w:color w:val="000000" w:themeColor="text1"/>
        </w:rPr>
        <w:t>.</w:t>
      </w:r>
    </w:p>
    <w:p w14:paraId="652A9DB2" w14:textId="005A1D11" w:rsidR="4CC7EBCF" w:rsidRDefault="4CC7EBCF" w:rsidP="00044EC0">
      <w:pPr>
        <w:rPr>
          <w:rFonts w:ascii="Calibri" w:eastAsia="Calibri" w:hAnsi="Calibri" w:cs="Calibri"/>
          <w:color w:val="000000" w:themeColor="text1"/>
        </w:rPr>
      </w:pPr>
    </w:p>
    <w:p w14:paraId="5991FC59" w14:textId="5AB57F45" w:rsidR="4A44EA2A" w:rsidRDefault="4A44EA2A" w:rsidP="00044EC0">
      <w:pPr>
        <w:rPr>
          <w:rFonts w:ascii="Calibri" w:eastAsia="Calibri" w:hAnsi="Calibri" w:cs="Calibri"/>
          <w:color w:val="000000" w:themeColor="text1"/>
        </w:rPr>
      </w:pPr>
      <w:r w:rsidRPr="4CC7EBCF">
        <w:rPr>
          <w:rFonts w:ascii="Calibri" w:eastAsia="Calibri" w:hAnsi="Calibri" w:cs="Calibri"/>
          <w:color w:val="000000" w:themeColor="text1"/>
        </w:rPr>
        <w:t xml:space="preserve">Arrangements have been made for it to be possible for you to complete your viva via video streaming, where appropriate. You can download guidance documents about this including the </w:t>
      </w:r>
      <w:hyperlink r:id="rId233">
        <w:r w:rsidRPr="4CC7EBCF">
          <w:rPr>
            <w:rStyle w:val="Hyperlink"/>
            <w:rFonts w:ascii="Calibri" w:eastAsia="Calibri" w:hAnsi="Calibri" w:cs="Calibri"/>
          </w:rPr>
          <w:t>Hints, tips and good practice for video-streaming</w:t>
        </w:r>
      </w:hyperlink>
      <w:r w:rsidRPr="4CC7EBCF">
        <w:rPr>
          <w:rFonts w:ascii="Calibri" w:eastAsia="Calibri" w:hAnsi="Calibri" w:cs="Calibri"/>
          <w:color w:val="000000" w:themeColor="text1"/>
        </w:rPr>
        <w:t xml:space="preserve"> and the </w:t>
      </w:r>
      <w:hyperlink r:id="rId234">
        <w:r w:rsidRPr="4CC7EBCF">
          <w:rPr>
            <w:rStyle w:val="Hyperlink"/>
            <w:rFonts w:ascii="Calibri" w:eastAsia="Calibri" w:hAnsi="Calibri" w:cs="Calibri"/>
          </w:rPr>
          <w:t>Policy on video streaming</w:t>
        </w:r>
      </w:hyperlink>
      <w:r w:rsidRPr="4CC7EBCF">
        <w:rPr>
          <w:rFonts w:ascii="Calibri" w:eastAsia="Calibri" w:hAnsi="Calibri" w:cs="Calibri"/>
          <w:color w:val="000000" w:themeColor="text1"/>
        </w:rPr>
        <w:t xml:space="preserve"> for a viva examination </w:t>
      </w:r>
    </w:p>
    <w:p w14:paraId="2905B6CC" w14:textId="6B9C7A5C" w:rsidR="4CC7EBCF" w:rsidRDefault="4CC7EBCF" w:rsidP="00044EC0">
      <w:pPr>
        <w:rPr>
          <w:rFonts w:ascii="Calibri" w:eastAsia="Calibri" w:hAnsi="Calibri" w:cs="Calibri"/>
          <w:color w:val="000000" w:themeColor="text1"/>
        </w:rPr>
      </w:pPr>
    </w:p>
    <w:p w14:paraId="7DB40682" w14:textId="0CF76060" w:rsidR="4A44EA2A" w:rsidRDefault="4A44EA2A" w:rsidP="00044EC0">
      <w:pPr>
        <w:rPr>
          <w:rFonts w:ascii="Calibri" w:eastAsia="Calibri" w:hAnsi="Calibri" w:cs="Calibri"/>
          <w:color w:val="000000" w:themeColor="text1"/>
        </w:rPr>
      </w:pPr>
      <w:r w:rsidRPr="2EF687D8">
        <w:rPr>
          <w:rFonts w:ascii="Calibri" w:eastAsia="Calibri" w:hAnsi="Calibri" w:cs="Calibri"/>
          <w:color w:val="000000" w:themeColor="text1"/>
        </w:rPr>
        <w:t xml:space="preserve">You can review the </w:t>
      </w:r>
      <w:hyperlink r:id="rId235">
        <w:r w:rsidRPr="2EF687D8">
          <w:rPr>
            <w:rStyle w:val="Hyperlink"/>
            <w:rFonts w:ascii="Calibri" w:eastAsia="Calibri" w:hAnsi="Calibri" w:cs="Calibri"/>
          </w:rPr>
          <w:t>PGR Reasonable Adjustments download</w:t>
        </w:r>
      </w:hyperlink>
      <w:r w:rsidRPr="2EF687D8">
        <w:rPr>
          <w:rFonts w:ascii="Calibri" w:eastAsia="Calibri" w:hAnsi="Calibri" w:cs="Calibri"/>
          <w:color w:val="000000" w:themeColor="text1"/>
        </w:rPr>
        <w:t xml:space="preserve"> to find out more about how disabled PGRs can agree reasonable adjustments for the final oral examination.</w:t>
      </w:r>
    </w:p>
    <w:p w14:paraId="17C2B348" w14:textId="11FB237D" w:rsidR="009B468C" w:rsidRDefault="009B468C" w:rsidP="5811AE29">
      <w:pPr>
        <w:rPr>
          <w:rFonts w:cstheme="minorBidi"/>
        </w:rPr>
      </w:pPr>
    </w:p>
    <w:p w14:paraId="6A8D329F" w14:textId="4E1AD148" w:rsidR="003A3094" w:rsidRPr="009B468C" w:rsidRDefault="003A3094" w:rsidP="5811AE29">
      <w:pPr>
        <w:rPr>
          <w:rFonts w:cstheme="minorBidi"/>
        </w:rPr>
      </w:pPr>
      <w:r>
        <w:t>Please be aware that the Graduate Board is clear that no PGR should think that the award of a degree is guaranteed simply because the supervisor has indicated general approval for the thesis before it is submitted</w:t>
      </w:r>
      <w:r w:rsidR="000844FD">
        <w:t>.</w:t>
      </w:r>
    </w:p>
    <w:p w14:paraId="3C10FD59" w14:textId="28B259B2" w:rsidR="2EF687D8" w:rsidRDefault="2EF687D8" w:rsidP="2EF687D8">
      <w:pPr>
        <w:rPr>
          <w:rFonts w:cstheme="minorBidi"/>
        </w:rPr>
      </w:pPr>
    </w:p>
    <w:p w14:paraId="1C7AF4F1" w14:textId="35ED90E9" w:rsidR="00755701" w:rsidRPr="00D664DB" w:rsidRDefault="00755701" w:rsidP="00044EC0">
      <w:pPr>
        <w:pStyle w:val="Heading2"/>
      </w:pPr>
      <w:bookmarkStart w:id="864" w:name="_Toc17191290"/>
      <w:bookmarkStart w:id="865" w:name="_Toc17191402"/>
      <w:bookmarkStart w:id="866" w:name="_Toc17192875"/>
      <w:bookmarkStart w:id="867" w:name="_Toc17207003"/>
      <w:bookmarkStart w:id="868" w:name="_Toc17207176"/>
      <w:bookmarkStart w:id="869" w:name="_Toc17283709"/>
      <w:bookmarkStart w:id="870" w:name="_Toc17285344"/>
      <w:bookmarkStart w:id="871" w:name="_Toc17290124"/>
      <w:bookmarkStart w:id="872" w:name="_Toc17290326"/>
      <w:bookmarkStart w:id="873" w:name="_Toc17293187"/>
      <w:bookmarkStart w:id="874" w:name="_Toc17191291"/>
      <w:bookmarkStart w:id="875" w:name="_Toc17191403"/>
      <w:bookmarkStart w:id="876" w:name="_Toc17192876"/>
      <w:bookmarkStart w:id="877" w:name="_Toc17207004"/>
      <w:bookmarkStart w:id="878" w:name="_Toc17207177"/>
      <w:bookmarkStart w:id="879" w:name="_Toc17283710"/>
      <w:bookmarkStart w:id="880" w:name="_Toc17285345"/>
      <w:bookmarkStart w:id="881" w:name="_Toc17290125"/>
      <w:bookmarkStart w:id="882" w:name="_Toc17290327"/>
      <w:bookmarkStart w:id="883" w:name="_Toc17293188"/>
      <w:bookmarkStart w:id="884" w:name="_Toc17191292"/>
      <w:bookmarkStart w:id="885" w:name="_Toc17191404"/>
      <w:bookmarkStart w:id="886" w:name="_Toc17192877"/>
      <w:bookmarkStart w:id="887" w:name="_Toc17207005"/>
      <w:bookmarkStart w:id="888" w:name="_Toc17207178"/>
      <w:bookmarkStart w:id="889" w:name="_Toc17283711"/>
      <w:bookmarkStart w:id="890" w:name="_Toc17285346"/>
      <w:bookmarkStart w:id="891" w:name="_Toc17290126"/>
      <w:bookmarkStart w:id="892" w:name="_Toc17290328"/>
      <w:bookmarkStart w:id="893" w:name="_Toc17293189"/>
      <w:bookmarkStart w:id="894" w:name="_Toc17191293"/>
      <w:bookmarkStart w:id="895" w:name="_Toc17191405"/>
      <w:bookmarkStart w:id="896" w:name="_Toc17192878"/>
      <w:bookmarkStart w:id="897" w:name="_Toc17207006"/>
      <w:bookmarkStart w:id="898" w:name="_Toc17207179"/>
      <w:bookmarkStart w:id="899" w:name="_Toc17283712"/>
      <w:bookmarkStart w:id="900" w:name="_Toc17285347"/>
      <w:bookmarkStart w:id="901" w:name="_Toc17290127"/>
      <w:bookmarkStart w:id="902" w:name="_Toc17290329"/>
      <w:bookmarkStart w:id="903" w:name="_Toc17293190"/>
      <w:bookmarkStart w:id="904" w:name="_Toc17191294"/>
      <w:bookmarkStart w:id="905" w:name="_Toc17191406"/>
      <w:bookmarkStart w:id="906" w:name="_Toc17192879"/>
      <w:bookmarkStart w:id="907" w:name="_Toc17207007"/>
      <w:bookmarkStart w:id="908" w:name="_Toc17207180"/>
      <w:bookmarkStart w:id="909" w:name="_Toc17283713"/>
      <w:bookmarkStart w:id="910" w:name="_Toc17285348"/>
      <w:bookmarkStart w:id="911" w:name="_Toc17290128"/>
      <w:bookmarkStart w:id="912" w:name="_Toc17290330"/>
      <w:bookmarkStart w:id="913" w:name="_Toc17293191"/>
      <w:bookmarkStart w:id="914" w:name="_Toc8981563"/>
      <w:bookmarkStart w:id="915" w:name="_Toc115175030"/>
      <w:bookmarkEnd w:id="864"/>
      <w:bookmarkEnd w:id="865"/>
      <w:bookmarkEnd w:id="866"/>
      <w:bookmarkEnd w:id="867"/>
      <w:bookmarkEnd w:id="868"/>
      <w:bookmarkEnd w:id="869"/>
      <w:bookmarkEnd w:id="870"/>
      <w:bookmarkEnd w:id="871"/>
      <w:bookmarkEnd w:id="872"/>
      <w:bookmarkEnd w:id="873"/>
      <w:bookmarkEnd w:id="874"/>
      <w:bookmarkEnd w:id="875"/>
      <w:bookmarkEnd w:id="876"/>
      <w:bookmarkEnd w:id="877"/>
      <w:bookmarkEnd w:id="878"/>
      <w:bookmarkEnd w:id="879"/>
      <w:bookmarkEnd w:id="880"/>
      <w:bookmarkEnd w:id="881"/>
      <w:bookmarkEnd w:id="882"/>
      <w:bookmarkEnd w:id="883"/>
      <w:bookmarkEnd w:id="884"/>
      <w:bookmarkEnd w:id="885"/>
      <w:bookmarkEnd w:id="886"/>
      <w:bookmarkEnd w:id="887"/>
      <w:bookmarkEnd w:id="888"/>
      <w:bookmarkEnd w:id="889"/>
      <w:bookmarkEnd w:id="890"/>
      <w:bookmarkEnd w:id="891"/>
      <w:bookmarkEnd w:id="892"/>
      <w:bookmarkEnd w:id="893"/>
      <w:bookmarkEnd w:id="894"/>
      <w:bookmarkEnd w:id="895"/>
      <w:bookmarkEnd w:id="896"/>
      <w:bookmarkEnd w:id="897"/>
      <w:bookmarkEnd w:id="898"/>
      <w:bookmarkEnd w:id="899"/>
      <w:bookmarkEnd w:id="900"/>
      <w:bookmarkEnd w:id="901"/>
      <w:bookmarkEnd w:id="902"/>
      <w:bookmarkEnd w:id="903"/>
      <w:bookmarkEnd w:id="904"/>
      <w:bookmarkEnd w:id="905"/>
      <w:bookmarkEnd w:id="906"/>
      <w:bookmarkEnd w:id="907"/>
      <w:bookmarkEnd w:id="908"/>
      <w:bookmarkEnd w:id="909"/>
      <w:bookmarkEnd w:id="910"/>
      <w:bookmarkEnd w:id="911"/>
      <w:bookmarkEnd w:id="912"/>
      <w:bookmarkEnd w:id="913"/>
      <w:r>
        <w:t>After the examination</w:t>
      </w:r>
      <w:bookmarkEnd w:id="914"/>
      <w:bookmarkEnd w:id="915"/>
    </w:p>
    <w:p w14:paraId="5E53C296" w14:textId="436263D5" w:rsidR="5CF47B34" w:rsidRDefault="5CF47B34" w:rsidP="00044EC0">
      <w:pPr>
        <w:rPr>
          <w:rFonts w:ascii="Calibri" w:eastAsia="Calibri" w:hAnsi="Calibri" w:cs="Calibri"/>
          <w:color w:val="000000" w:themeColor="text1"/>
        </w:rPr>
      </w:pPr>
      <w:r w:rsidRPr="4CC7EBCF">
        <w:rPr>
          <w:rFonts w:ascii="Calibri" w:eastAsia="Calibri" w:hAnsi="Calibri" w:cs="Calibri"/>
          <w:color w:val="000000" w:themeColor="text1"/>
        </w:rPr>
        <w:t xml:space="preserve">The examiners must prepare a report which is considered at the next Examinations Group meeting. In all cases the examiners’ recommendation is subject to final approval by the </w:t>
      </w:r>
      <w:hyperlink r:id="rId236">
        <w:r w:rsidRPr="4CC7EBCF">
          <w:rPr>
            <w:rStyle w:val="Hyperlink"/>
            <w:rFonts w:ascii="Calibri" w:eastAsia="Calibri" w:hAnsi="Calibri" w:cs="Calibri"/>
          </w:rPr>
          <w:t>Examinations Group</w:t>
        </w:r>
      </w:hyperlink>
      <w:r w:rsidRPr="4CC7EBCF">
        <w:rPr>
          <w:rFonts w:ascii="Calibri" w:eastAsia="Calibri" w:hAnsi="Calibri" w:cs="Calibri"/>
          <w:color w:val="000000" w:themeColor="text1"/>
        </w:rPr>
        <w:t xml:space="preserve">. </w:t>
      </w:r>
    </w:p>
    <w:p w14:paraId="6A88E039" w14:textId="37DA10D5" w:rsidR="4CC7EBCF" w:rsidRDefault="4CC7EBCF" w:rsidP="00044EC0">
      <w:pPr>
        <w:rPr>
          <w:rFonts w:ascii="Calibri" w:eastAsia="Calibri" w:hAnsi="Calibri" w:cs="Calibri"/>
          <w:color w:val="000000" w:themeColor="text1"/>
        </w:rPr>
      </w:pPr>
    </w:p>
    <w:p w14:paraId="30E1F16F" w14:textId="76FA5364" w:rsidR="5CF47B34" w:rsidRDefault="5CF47B34" w:rsidP="00044EC0">
      <w:pPr>
        <w:rPr>
          <w:rFonts w:ascii="Calibri" w:eastAsia="Calibri" w:hAnsi="Calibri" w:cs="Calibri"/>
          <w:color w:val="000000" w:themeColor="text1"/>
        </w:rPr>
      </w:pPr>
      <w:r w:rsidRPr="4CC7EBCF">
        <w:rPr>
          <w:rFonts w:ascii="Calibri" w:eastAsia="Calibri" w:hAnsi="Calibri" w:cs="Calibri"/>
          <w:color w:val="000000" w:themeColor="text1"/>
        </w:rPr>
        <w:t xml:space="preserve">You can </w:t>
      </w:r>
      <w:hyperlink r:id="rId237">
        <w:r w:rsidRPr="4CC7EBCF">
          <w:rPr>
            <w:rStyle w:val="Hyperlink"/>
            <w:rFonts w:ascii="Calibri" w:eastAsia="Calibri" w:hAnsi="Calibri" w:cs="Calibri"/>
          </w:rPr>
          <w:t>appeal if you disagree with the outcome</w:t>
        </w:r>
      </w:hyperlink>
      <w:r w:rsidRPr="4CC7EBCF">
        <w:rPr>
          <w:rFonts w:ascii="Calibri" w:eastAsia="Calibri" w:hAnsi="Calibri" w:cs="Calibri"/>
          <w:color w:val="000000" w:themeColor="text1"/>
        </w:rPr>
        <w:t xml:space="preserve"> of your examination. You can also get independent advice from the </w:t>
      </w:r>
      <w:hyperlink r:id="rId238">
        <w:r w:rsidRPr="4CC7EBCF">
          <w:rPr>
            <w:rStyle w:val="Hyperlink"/>
            <w:rFonts w:ascii="Calibri" w:eastAsia="Calibri" w:hAnsi="Calibri" w:cs="Calibri"/>
          </w:rPr>
          <w:t>Leeds University Union Help &amp; Support</w:t>
        </w:r>
      </w:hyperlink>
      <w:r w:rsidRPr="4CC7EBCF">
        <w:rPr>
          <w:rFonts w:ascii="Calibri" w:eastAsia="Calibri" w:hAnsi="Calibri" w:cs="Calibri"/>
          <w:color w:val="000000" w:themeColor="text1"/>
        </w:rPr>
        <w:t>.</w:t>
      </w:r>
    </w:p>
    <w:p w14:paraId="48DA2A5C" w14:textId="3E78461A" w:rsidR="4CC7EBCF" w:rsidRDefault="4CC7EBCF" w:rsidP="00044EC0">
      <w:pPr>
        <w:rPr>
          <w:rFonts w:ascii="Calibri" w:eastAsia="Calibri" w:hAnsi="Calibri" w:cs="Calibri"/>
          <w:color w:val="000000" w:themeColor="text1"/>
        </w:rPr>
      </w:pPr>
    </w:p>
    <w:p w14:paraId="0C9C039E" w14:textId="56900260" w:rsidR="5CF47B34" w:rsidRDefault="5CF47B34" w:rsidP="00044EC0">
      <w:pPr>
        <w:rPr>
          <w:rFonts w:ascii="Calibri" w:eastAsia="Calibri" w:hAnsi="Calibri" w:cs="Calibri"/>
          <w:color w:val="000000" w:themeColor="text1"/>
        </w:rPr>
      </w:pPr>
      <w:r w:rsidRPr="4CC7EBCF">
        <w:rPr>
          <w:rFonts w:ascii="Calibri" w:eastAsia="Calibri" w:hAnsi="Calibri" w:cs="Calibri"/>
          <w:color w:val="000000" w:themeColor="text1"/>
        </w:rPr>
        <w:t xml:space="preserve">If you have passed subject to editorial and presentational corrections or minor deficiencies, your examiners will provide you with a list of thesis corrections, and you need to begin your corrections immediately after the viva, and return them to your internal examiner for approval. </w:t>
      </w:r>
    </w:p>
    <w:p w14:paraId="6724C929" w14:textId="547D711E" w:rsidR="4CC7EBCF" w:rsidRDefault="4CC7EBCF" w:rsidP="00044EC0">
      <w:pPr>
        <w:rPr>
          <w:rFonts w:ascii="Calibri" w:eastAsia="Calibri" w:hAnsi="Calibri" w:cs="Calibri"/>
          <w:color w:val="000000" w:themeColor="text1"/>
        </w:rPr>
      </w:pPr>
    </w:p>
    <w:p w14:paraId="64225952" w14:textId="5BE75FA1" w:rsidR="5CF47B34" w:rsidRDefault="5CF47B34" w:rsidP="00044EC0">
      <w:pPr>
        <w:rPr>
          <w:rFonts w:ascii="Calibri" w:eastAsia="Calibri" w:hAnsi="Calibri" w:cs="Calibri"/>
          <w:color w:val="000000" w:themeColor="text1"/>
        </w:rPr>
      </w:pPr>
      <w:r w:rsidRPr="4CC7EBCF">
        <w:rPr>
          <w:rFonts w:ascii="Calibri" w:eastAsia="Calibri" w:hAnsi="Calibri" w:cs="Calibri"/>
          <w:color w:val="000000" w:themeColor="text1"/>
        </w:rPr>
        <w:t xml:space="preserve">Full guidance for the process following the viva exam is set out in the </w:t>
      </w:r>
      <w:hyperlink r:id="rId239" w:history="1">
        <w:r w:rsidRPr="00BA41BD">
          <w:rPr>
            <w:rStyle w:val="Hyperlink"/>
            <w:rFonts w:ascii="Calibri" w:eastAsia="Calibri" w:hAnsi="Calibri" w:cs="Calibri"/>
          </w:rPr>
          <w:t>Guide to the thesis examination process.</w:t>
        </w:r>
      </w:hyperlink>
    </w:p>
    <w:p w14:paraId="0A267B3B" w14:textId="77777777" w:rsidR="00F466F8" w:rsidRDefault="00F466F8" w:rsidP="00044EC0">
      <w:pPr>
        <w:rPr>
          <w:rFonts w:ascii="Calibri" w:eastAsia="Calibri" w:hAnsi="Calibri" w:cs="Calibri"/>
          <w:color w:val="000000" w:themeColor="text1"/>
        </w:rPr>
      </w:pPr>
    </w:p>
    <w:p w14:paraId="7CFD1229" w14:textId="1DD9E6A3" w:rsidR="5CF47B34" w:rsidRDefault="5CF47B34" w:rsidP="00044EC0">
      <w:pPr>
        <w:rPr>
          <w:rFonts w:ascii="Calibri" w:eastAsia="Calibri" w:hAnsi="Calibri" w:cs="Calibri"/>
          <w:color w:val="000000" w:themeColor="text1"/>
        </w:rPr>
      </w:pPr>
      <w:r w:rsidRPr="4CC7EBCF">
        <w:rPr>
          <w:rFonts w:ascii="Calibri" w:eastAsia="Calibri" w:hAnsi="Calibri" w:cs="Calibri"/>
          <w:color w:val="000000" w:themeColor="text1"/>
          <w:u w:val="single"/>
        </w:rPr>
        <w:t>Publication of Pass List</w:t>
      </w:r>
    </w:p>
    <w:p w14:paraId="2C07D305" w14:textId="48DC10EF" w:rsidR="5CF47B34" w:rsidRDefault="5CF47B34" w:rsidP="00044EC0">
      <w:pPr>
        <w:rPr>
          <w:rFonts w:ascii="Calibri" w:eastAsia="Calibri" w:hAnsi="Calibri" w:cs="Calibri"/>
          <w:color w:val="000000" w:themeColor="text1"/>
        </w:rPr>
      </w:pPr>
      <w:r w:rsidRPr="2EF687D8">
        <w:rPr>
          <w:rFonts w:ascii="Calibri" w:eastAsia="Calibri" w:hAnsi="Calibri" w:cs="Calibri"/>
          <w:color w:val="000000" w:themeColor="text1"/>
        </w:rPr>
        <w:t>Your degree will be awarded and your name included on a research degrees pass list after any corrections have approved by your internal examiner, your final thesis has been received, the examiners’ report has been approved by the Graduate Board Examinations Group and any outstanding tuition fees to the University have been paid.</w:t>
      </w:r>
      <w:r w:rsidR="00F466F8" w:rsidRPr="2EF687D8">
        <w:rPr>
          <w:rFonts w:ascii="Calibri" w:eastAsia="Calibri" w:hAnsi="Calibri" w:cs="Calibri"/>
          <w:color w:val="000000" w:themeColor="text1"/>
        </w:rPr>
        <w:t xml:space="preserve"> </w:t>
      </w:r>
    </w:p>
    <w:p w14:paraId="04BDAF36" w14:textId="0F013B53" w:rsidR="4CC7EBCF" w:rsidRDefault="4CC7EBCF" w:rsidP="00044EC0">
      <w:pPr>
        <w:rPr>
          <w:rFonts w:ascii="Calibri" w:hAnsi="Calibri"/>
        </w:rPr>
      </w:pPr>
    </w:p>
    <w:p w14:paraId="3D4D928E" w14:textId="77777777" w:rsidR="00A51539" w:rsidRDefault="00A51539" w:rsidP="00044EC0">
      <w:pPr>
        <w:rPr>
          <w:rFonts w:ascii="Calibri" w:hAnsi="Calibri"/>
        </w:rPr>
      </w:pPr>
    </w:p>
    <w:p w14:paraId="13D109E8" w14:textId="38537F0B" w:rsidR="00EA26DF" w:rsidRPr="00A51539" w:rsidRDefault="00EA26DF" w:rsidP="00A51539">
      <w:pPr>
        <w:pStyle w:val="Heading2"/>
      </w:pPr>
      <w:bookmarkStart w:id="916" w:name="_Toc115175031"/>
      <w:r w:rsidRPr="00A51539">
        <w:t>Advice and support after your transfer or final viva</w:t>
      </w:r>
      <w:bookmarkEnd w:id="916"/>
      <w:r w:rsidRPr="00A51539">
        <w:t> </w:t>
      </w:r>
    </w:p>
    <w:p w14:paraId="5575C05A" w14:textId="77777777" w:rsidR="00EA26DF" w:rsidRPr="00A51539" w:rsidRDefault="00EA26DF" w:rsidP="00A51539">
      <w:r w:rsidRPr="00A51539">
        <w:t> </w:t>
      </w:r>
    </w:p>
    <w:p w14:paraId="216129F1" w14:textId="77777777" w:rsidR="00EA26DF" w:rsidRPr="00A51539" w:rsidRDefault="00EA26DF" w:rsidP="00A51539">
      <w:r w:rsidRPr="00A51539">
        <w:t>We understand that in some cases you may be disappointed by the outcome of your transfer or final examination, and that you may have a number of questions. There are a number of sources of support and information that will be available to you, both immediately after the viva, and in the days and weeks that follow. </w:t>
      </w:r>
    </w:p>
    <w:p w14:paraId="4726851F" w14:textId="186F05CE" w:rsidR="00EA26DF" w:rsidRPr="00A51539" w:rsidRDefault="00EA26DF" w:rsidP="00A51539">
      <w:r w:rsidRPr="00A51539">
        <w:lastRenderedPageBreak/>
        <w:t xml:space="preserve">We would strongly encourage you to talk to your supervisor(s), </w:t>
      </w:r>
      <w:r w:rsidR="00195A3E">
        <w:t>DPGRS</w:t>
      </w:r>
      <w:r w:rsidRPr="00A51539">
        <w:t xml:space="preserve"> or Graduate School who will be happy to meet with you to discuss the next steps in the process and can signpost you to sources of help and information. </w:t>
      </w:r>
    </w:p>
    <w:p w14:paraId="2BCDD8CB" w14:textId="77777777" w:rsidR="00EA26DF" w:rsidRPr="00A51539" w:rsidRDefault="00EA26DF" w:rsidP="00A51539">
      <w:r w:rsidRPr="00A51539">
        <w:t> </w:t>
      </w:r>
    </w:p>
    <w:p w14:paraId="1302B81E" w14:textId="1EC063A2" w:rsidR="00EA26DF" w:rsidRPr="00A51539" w:rsidRDefault="00EA26DF" w:rsidP="00A51539">
      <w:r w:rsidRPr="00A51539">
        <w:t xml:space="preserve">There are a number of other support services for you to call on at this time. For information about Student Support and Wellbeing </w:t>
      </w:r>
      <w:r w:rsidR="00BA41BD" w:rsidRPr="00A51539">
        <w:t>Services,</w:t>
      </w:r>
      <w:r w:rsidRPr="00A51539">
        <w:t xml:space="preserve"> please see the </w:t>
      </w:r>
      <w:hyperlink r:id="rId240" w:anchor="Support-and-wellbeing" w:history="1">
        <w:r w:rsidR="00BA41BD" w:rsidRPr="00BA41BD">
          <w:rPr>
            <w:rStyle w:val="Hyperlink"/>
          </w:rPr>
          <w:t>For Students website</w:t>
        </w:r>
      </w:hyperlink>
      <w:r w:rsidR="00BA41BD">
        <w:t>.</w:t>
      </w:r>
      <w:r w:rsidRPr="00A51539">
        <w:t xml:space="preserve"> This includes support you may be receiving from the Disability Support Services, and other support that is available to you from the </w:t>
      </w:r>
      <w:hyperlink r:id="rId241" w:tgtFrame="_blank" w:history="1">
        <w:r w:rsidRPr="00A51539">
          <w:rPr>
            <w:rStyle w:val="Hyperlink"/>
          </w:rPr>
          <w:t>University Student Counselling and Wellbeing Service</w:t>
        </w:r>
      </w:hyperlink>
      <w:r w:rsidRPr="00A51539">
        <w:t xml:space="preserve">. You also have access to wellbeing resources and self-help available </w:t>
      </w:r>
      <w:hyperlink r:id="rId242" w:tgtFrame="_blank" w:history="1">
        <w:r w:rsidRPr="00A51539">
          <w:rPr>
            <w:rStyle w:val="Hyperlink"/>
          </w:rPr>
          <w:t>online</w:t>
        </w:r>
      </w:hyperlink>
      <w:r w:rsidRPr="00A51539">
        <w:t>.  </w:t>
      </w:r>
    </w:p>
    <w:p w14:paraId="6A5E1E9A" w14:textId="77777777" w:rsidR="00EA26DF" w:rsidRPr="00A51539" w:rsidRDefault="00EA26DF" w:rsidP="00A51539">
      <w:r w:rsidRPr="00A51539">
        <w:t> </w:t>
      </w:r>
    </w:p>
    <w:p w14:paraId="37C8F3A1" w14:textId="5DC59153" w:rsidR="00EA26DF" w:rsidRPr="00A51539" w:rsidRDefault="00EA26DF" w:rsidP="00A51539">
      <w:r w:rsidRPr="00A51539">
        <w:t xml:space="preserve">Independent advice and support is available from Leeds University Union. If you are considering an appeal we would strongly encourage you to seek independent advice and support from the </w:t>
      </w:r>
      <w:hyperlink r:id="rId243" w:history="1">
        <w:r w:rsidR="00F52E59">
          <w:rPr>
            <w:rStyle w:val="Hyperlink"/>
          </w:rPr>
          <w:t>LUU Help and Support Team</w:t>
        </w:r>
      </w:hyperlink>
      <w:r w:rsidR="00F52E59">
        <w:t xml:space="preserve">. </w:t>
      </w:r>
      <w:r w:rsidRPr="00A51539">
        <w:t>They will offer you independent support and advice throughout the process and we ask that you get in touch with them directly. Unfortunately, your Graduate School team cannot answer any questions that you have relating to your appeal, including its progress, however they are still here to help support you with other matters related</w:t>
      </w:r>
      <w:r w:rsidR="00FB336D">
        <w:t xml:space="preserve"> to your research candidature. </w:t>
      </w:r>
      <w:r w:rsidRPr="00A51539">
        <w:t>If they can be of assistance, please do not hesitate to get in touch. </w:t>
      </w:r>
    </w:p>
    <w:p w14:paraId="333740BB" w14:textId="77777777" w:rsidR="00EA26DF" w:rsidRPr="00A51539" w:rsidRDefault="00EA26DF" w:rsidP="00A51539">
      <w:r w:rsidRPr="00A51539">
        <w:t> </w:t>
      </w:r>
    </w:p>
    <w:p w14:paraId="69BB0638" w14:textId="77777777" w:rsidR="00EA26DF" w:rsidRPr="00A51539" w:rsidRDefault="00EA26DF" w:rsidP="00A51539">
      <w:r w:rsidRPr="00A51539">
        <w:t> </w:t>
      </w:r>
    </w:p>
    <w:p w14:paraId="46EA8CB4" w14:textId="6FB12A98" w:rsidR="00EA26DF" w:rsidRPr="00A51539" w:rsidRDefault="00EA26DF" w:rsidP="00A51539">
      <w:r w:rsidRPr="00A51539">
        <w:t>If you are an</w:t>
      </w:r>
      <w:r w:rsidR="00F52E59">
        <w:t xml:space="preserve"> international PGR</w:t>
      </w:r>
      <w:r w:rsidR="004E618C">
        <w:t xml:space="preserve"> studying in the UK on a ‘Tier 4’ or </w:t>
      </w:r>
      <w:r w:rsidRPr="00A51539">
        <w:t xml:space="preserve">Student visa we also recommend that you contact the </w:t>
      </w:r>
      <w:hyperlink r:id="rId244" w:history="1">
        <w:r w:rsidR="003141EF">
          <w:rPr>
            <w:rStyle w:val="Hyperlink"/>
          </w:rPr>
          <w:t>Student Visa Advice Team</w:t>
        </w:r>
      </w:hyperlink>
      <w:r w:rsidRPr="00A51539">
        <w:t xml:space="preserve"> f</w:t>
      </w:r>
      <w:r w:rsidR="003141EF">
        <w:t>or further advice.</w:t>
      </w:r>
    </w:p>
    <w:p w14:paraId="2F24A09F" w14:textId="77777777" w:rsidR="00EA26DF" w:rsidRDefault="00EA26DF" w:rsidP="00EA26DF">
      <w:pPr>
        <w:pStyle w:val="paragraph"/>
        <w:spacing w:before="0" w:beforeAutospacing="0" w:after="0" w:afterAutospacing="0"/>
        <w:ind w:right="195"/>
        <w:jc w:val="both"/>
        <w:textAlignment w:val="baseline"/>
        <w:rPr>
          <w:rFonts w:ascii="Segoe UI" w:hAnsi="Segoe UI" w:cs="Segoe UI"/>
          <w:sz w:val="18"/>
          <w:szCs w:val="18"/>
        </w:rPr>
      </w:pPr>
      <w:r>
        <w:rPr>
          <w:rStyle w:val="eop"/>
          <w:rFonts w:ascii="Arial" w:hAnsi="Arial" w:cs="Arial"/>
          <w:sz w:val="22"/>
          <w:szCs w:val="22"/>
        </w:rPr>
        <w:t> </w:t>
      </w:r>
    </w:p>
    <w:p w14:paraId="78866C6B" w14:textId="77777777" w:rsidR="00EA26DF" w:rsidRDefault="00EA26DF" w:rsidP="00044EC0">
      <w:pPr>
        <w:rPr>
          <w:rFonts w:ascii="Calibri" w:hAnsi="Calibri"/>
        </w:rPr>
      </w:pPr>
    </w:p>
    <w:p w14:paraId="2CEFD32B" w14:textId="77777777" w:rsidR="009B468C" w:rsidRPr="00624F6F" w:rsidRDefault="009B468C" w:rsidP="00044EC0"/>
    <w:p w14:paraId="19878411" w14:textId="5A7D3688" w:rsidR="00123F68" w:rsidRPr="00D664DB" w:rsidRDefault="00123F68" w:rsidP="00044EC0">
      <w:pPr>
        <w:pStyle w:val="Heading1"/>
      </w:pPr>
      <w:bookmarkStart w:id="917" w:name="_Toc79038175"/>
      <w:bookmarkStart w:id="918" w:name="_Toc79040544"/>
      <w:bookmarkStart w:id="919" w:name="_Toc81836463"/>
      <w:bookmarkStart w:id="920" w:name="_Toc81836537"/>
      <w:bookmarkStart w:id="921" w:name="_Toc81991818"/>
      <w:bookmarkStart w:id="922" w:name="_Toc79038176"/>
      <w:bookmarkStart w:id="923" w:name="_Toc79040545"/>
      <w:bookmarkStart w:id="924" w:name="_Toc79038177"/>
      <w:bookmarkStart w:id="925" w:name="_Toc79040546"/>
      <w:bookmarkStart w:id="926" w:name="_Toc17191296"/>
      <w:bookmarkStart w:id="927" w:name="_Toc17191408"/>
      <w:bookmarkStart w:id="928" w:name="_Toc17192881"/>
      <w:bookmarkStart w:id="929" w:name="_Toc17207009"/>
      <w:bookmarkStart w:id="930" w:name="_Toc17207182"/>
      <w:bookmarkStart w:id="931" w:name="_Toc17283715"/>
      <w:bookmarkStart w:id="932" w:name="_Toc17285350"/>
      <w:bookmarkStart w:id="933" w:name="_Toc17290131"/>
      <w:bookmarkStart w:id="934" w:name="_Toc17290333"/>
      <w:bookmarkStart w:id="935" w:name="_Toc17293194"/>
      <w:bookmarkStart w:id="936" w:name="_Toc17191297"/>
      <w:bookmarkStart w:id="937" w:name="_Toc17191409"/>
      <w:bookmarkStart w:id="938" w:name="_Toc17192882"/>
      <w:bookmarkStart w:id="939" w:name="_Toc17207010"/>
      <w:bookmarkStart w:id="940" w:name="_Toc17207183"/>
      <w:bookmarkStart w:id="941" w:name="_Toc17283716"/>
      <w:bookmarkStart w:id="942" w:name="_Toc17285351"/>
      <w:bookmarkStart w:id="943" w:name="_Toc17290132"/>
      <w:bookmarkStart w:id="944" w:name="_Toc17290334"/>
      <w:bookmarkStart w:id="945" w:name="_Toc17293195"/>
      <w:bookmarkStart w:id="946" w:name="_Toc17191298"/>
      <w:bookmarkStart w:id="947" w:name="_Toc17191410"/>
      <w:bookmarkStart w:id="948" w:name="_Toc17192883"/>
      <w:bookmarkStart w:id="949" w:name="_Toc17207011"/>
      <w:bookmarkStart w:id="950" w:name="_Toc17207184"/>
      <w:bookmarkStart w:id="951" w:name="_Toc17283717"/>
      <w:bookmarkStart w:id="952" w:name="_Toc17285352"/>
      <w:bookmarkStart w:id="953" w:name="_Toc17290133"/>
      <w:bookmarkStart w:id="954" w:name="_Toc17290335"/>
      <w:bookmarkStart w:id="955" w:name="_Toc17293196"/>
      <w:bookmarkStart w:id="956" w:name="_Toc17191299"/>
      <w:bookmarkStart w:id="957" w:name="_Toc17191411"/>
      <w:bookmarkStart w:id="958" w:name="_Toc17192884"/>
      <w:bookmarkStart w:id="959" w:name="_Toc17207012"/>
      <w:bookmarkStart w:id="960" w:name="_Toc17207185"/>
      <w:bookmarkStart w:id="961" w:name="_Toc17283718"/>
      <w:bookmarkStart w:id="962" w:name="_Toc17285353"/>
      <w:bookmarkStart w:id="963" w:name="_Toc17290134"/>
      <w:bookmarkStart w:id="964" w:name="_Toc17290336"/>
      <w:bookmarkStart w:id="965" w:name="_Toc17293197"/>
      <w:bookmarkStart w:id="966" w:name="_Toc17191300"/>
      <w:bookmarkStart w:id="967" w:name="_Toc17191412"/>
      <w:bookmarkStart w:id="968" w:name="_Toc17192885"/>
      <w:bookmarkStart w:id="969" w:name="_Toc17207013"/>
      <w:bookmarkStart w:id="970" w:name="_Toc17207186"/>
      <w:bookmarkStart w:id="971" w:name="_Toc17283719"/>
      <w:bookmarkStart w:id="972" w:name="_Toc17285354"/>
      <w:bookmarkStart w:id="973" w:name="_Toc17290135"/>
      <w:bookmarkStart w:id="974" w:name="_Toc17290337"/>
      <w:bookmarkStart w:id="975" w:name="_Toc17293198"/>
      <w:bookmarkStart w:id="976" w:name="_Toc17191301"/>
      <w:bookmarkStart w:id="977" w:name="_Toc17191413"/>
      <w:bookmarkStart w:id="978" w:name="_Toc17192886"/>
      <w:bookmarkStart w:id="979" w:name="_Toc17207014"/>
      <w:bookmarkStart w:id="980" w:name="_Toc17207187"/>
      <w:bookmarkStart w:id="981" w:name="_Toc17283720"/>
      <w:bookmarkStart w:id="982" w:name="_Toc17285355"/>
      <w:bookmarkStart w:id="983" w:name="_Toc17290136"/>
      <w:bookmarkStart w:id="984" w:name="_Toc17290338"/>
      <w:bookmarkStart w:id="985" w:name="_Toc17293199"/>
      <w:bookmarkStart w:id="986" w:name="_Toc17191302"/>
      <w:bookmarkStart w:id="987" w:name="_Toc17191414"/>
      <w:bookmarkStart w:id="988" w:name="_Toc17192887"/>
      <w:bookmarkStart w:id="989" w:name="_Toc17207015"/>
      <w:bookmarkStart w:id="990" w:name="_Toc17207188"/>
      <w:bookmarkStart w:id="991" w:name="_Toc17283721"/>
      <w:bookmarkStart w:id="992" w:name="_Toc17285356"/>
      <w:bookmarkStart w:id="993" w:name="_Toc17290137"/>
      <w:bookmarkStart w:id="994" w:name="_Toc17290339"/>
      <w:bookmarkStart w:id="995" w:name="_Toc17293200"/>
      <w:bookmarkStart w:id="996" w:name="_Toc17191303"/>
      <w:bookmarkStart w:id="997" w:name="_Toc17191415"/>
      <w:bookmarkStart w:id="998" w:name="_Toc17192888"/>
      <w:bookmarkStart w:id="999" w:name="_Toc17207016"/>
      <w:bookmarkStart w:id="1000" w:name="_Toc17207189"/>
      <w:bookmarkStart w:id="1001" w:name="_Toc17283722"/>
      <w:bookmarkStart w:id="1002" w:name="_Toc17285357"/>
      <w:bookmarkStart w:id="1003" w:name="_Toc17290138"/>
      <w:bookmarkStart w:id="1004" w:name="_Toc17290340"/>
      <w:bookmarkStart w:id="1005" w:name="_Toc17293201"/>
      <w:bookmarkStart w:id="1006" w:name="_Toc534984132"/>
      <w:bookmarkStart w:id="1007" w:name="_Toc8981564"/>
      <w:bookmarkStart w:id="1008" w:name="_Toc115175032"/>
      <w:bookmarkEnd w:id="917"/>
      <w:bookmarkEnd w:id="918"/>
      <w:bookmarkEnd w:id="919"/>
      <w:bookmarkEnd w:id="920"/>
      <w:bookmarkEnd w:id="921"/>
      <w:bookmarkEnd w:id="922"/>
      <w:bookmarkEnd w:id="923"/>
      <w:bookmarkEnd w:id="924"/>
      <w:bookmarkEnd w:id="925"/>
      <w:bookmarkEnd w:id="926"/>
      <w:bookmarkEnd w:id="927"/>
      <w:bookmarkEnd w:id="928"/>
      <w:bookmarkEnd w:id="929"/>
      <w:bookmarkEnd w:id="930"/>
      <w:bookmarkEnd w:id="931"/>
      <w:bookmarkEnd w:id="932"/>
      <w:bookmarkEnd w:id="933"/>
      <w:bookmarkEnd w:id="934"/>
      <w:bookmarkEnd w:id="935"/>
      <w:bookmarkEnd w:id="936"/>
      <w:bookmarkEnd w:id="937"/>
      <w:bookmarkEnd w:id="938"/>
      <w:bookmarkEnd w:id="939"/>
      <w:bookmarkEnd w:id="940"/>
      <w:bookmarkEnd w:id="941"/>
      <w:bookmarkEnd w:id="942"/>
      <w:bookmarkEnd w:id="943"/>
      <w:bookmarkEnd w:id="944"/>
      <w:bookmarkEnd w:id="945"/>
      <w:bookmarkEnd w:id="946"/>
      <w:bookmarkEnd w:id="947"/>
      <w:bookmarkEnd w:id="948"/>
      <w:bookmarkEnd w:id="949"/>
      <w:bookmarkEnd w:id="950"/>
      <w:bookmarkEnd w:id="951"/>
      <w:bookmarkEnd w:id="952"/>
      <w:bookmarkEnd w:id="953"/>
      <w:bookmarkEnd w:id="954"/>
      <w:bookmarkEnd w:id="955"/>
      <w:bookmarkEnd w:id="956"/>
      <w:bookmarkEnd w:id="957"/>
      <w:bookmarkEnd w:id="958"/>
      <w:bookmarkEnd w:id="959"/>
      <w:bookmarkEnd w:id="960"/>
      <w:bookmarkEnd w:id="961"/>
      <w:bookmarkEnd w:id="962"/>
      <w:bookmarkEnd w:id="963"/>
      <w:bookmarkEnd w:id="964"/>
      <w:bookmarkEnd w:id="965"/>
      <w:bookmarkEnd w:id="966"/>
      <w:bookmarkEnd w:id="967"/>
      <w:bookmarkEnd w:id="968"/>
      <w:bookmarkEnd w:id="969"/>
      <w:bookmarkEnd w:id="970"/>
      <w:bookmarkEnd w:id="971"/>
      <w:bookmarkEnd w:id="972"/>
      <w:bookmarkEnd w:id="973"/>
      <w:bookmarkEnd w:id="974"/>
      <w:bookmarkEnd w:id="975"/>
      <w:bookmarkEnd w:id="976"/>
      <w:bookmarkEnd w:id="977"/>
      <w:bookmarkEnd w:id="978"/>
      <w:bookmarkEnd w:id="979"/>
      <w:bookmarkEnd w:id="980"/>
      <w:bookmarkEnd w:id="981"/>
      <w:bookmarkEnd w:id="982"/>
      <w:bookmarkEnd w:id="983"/>
      <w:bookmarkEnd w:id="984"/>
      <w:bookmarkEnd w:id="985"/>
      <w:bookmarkEnd w:id="986"/>
      <w:bookmarkEnd w:id="987"/>
      <w:bookmarkEnd w:id="988"/>
      <w:bookmarkEnd w:id="989"/>
      <w:bookmarkEnd w:id="990"/>
      <w:bookmarkEnd w:id="991"/>
      <w:bookmarkEnd w:id="992"/>
      <w:bookmarkEnd w:id="993"/>
      <w:bookmarkEnd w:id="994"/>
      <w:bookmarkEnd w:id="995"/>
      <w:bookmarkEnd w:id="996"/>
      <w:bookmarkEnd w:id="997"/>
      <w:bookmarkEnd w:id="998"/>
      <w:bookmarkEnd w:id="999"/>
      <w:bookmarkEnd w:id="1000"/>
      <w:bookmarkEnd w:id="1001"/>
      <w:bookmarkEnd w:id="1002"/>
      <w:bookmarkEnd w:id="1003"/>
      <w:bookmarkEnd w:id="1004"/>
      <w:bookmarkEnd w:id="1005"/>
      <w:r w:rsidRPr="00D664DB">
        <w:t>Beyond the Viva</w:t>
      </w:r>
      <w:bookmarkEnd w:id="1006"/>
      <w:bookmarkEnd w:id="1007"/>
      <w:bookmarkEnd w:id="1008"/>
    </w:p>
    <w:p w14:paraId="4B622B9C" w14:textId="329D65BB" w:rsidR="00123F68" w:rsidRPr="00D664DB" w:rsidRDefault="00123F68" w:rsidP="00044EC0">
      <w:pPr>
        <w:pStyle w:val="Heading2"/>
      </w:pPr>
      <w:bookmarkStart w:id="1009" w:name="_Toc534984133"/>
      <w:bookmarkStart w:id="1010" w:name="_Toc8981565"/>
      <w:bookmarkStart w:id="1011" w:name="_Toc115175033"/>
      <w:r>
        <w:t xml:space="preserve">Checklist for </w:t>
      </w:r>
      <w:r w:rsidR="38365988">
        <w:t>f</w:t>
      </w:r>
      <w:r>
        <w:t>inishing</w:t>
      </w:r>
      <w:bookmarkEnd w:id="1009"/>
      <w:bookmarkEnd w:id="1010"/>
      <w:bookmarkEnd w:id="1011"/>
    </w:p>
    <w:p w14:paraId="6206026A" w14:textId="6C11C1EA" w:rsidR="00123F68" w:rsidRPr="00624F6F" w:rsidRDefault="00123F68" w:rsidP="00044EC0">
      <w:r w:rsidRPr="00624F6F">
        <w:t xml:space="preserve">The checklist below is intended to help </w:t>
      </w:r>
      <w:r w:rsidR="003E43C8" w:rsidRPr="00624F6F">
        <w:t>you</w:t>
      </w:r>
      <w:r w:rsidRPr="00624F6F">
        <w:t xml:space="preserve"> when </w:t>
      </w:r>
      <w:r w:rsidR="003E43C8" w:rsidRPr="00624F6F">
        <w:t>you</w:t>
      </w:r>
      <w:r w:rsidRPr="00624F6F">
        <w:t xml:space="preserve"> finish </w:t>
      </w:r>
      <w:r w:rsidR="003E43C8" w:rsidRPr="00624F6F">
        <w:t>your</w:t>
      </w:r>
      <w:r w:rsidRPr="00624F6F">
        <w:t xml:space="preserve"> </w:t>
      </w:r>
      <w:r w:rsidR="00F27E66">
        <w:t>research degree</w:t>
      </w:r>
      <w:r w:rsidRPr="00624F6F">
        <w:t>. Although not all points in the checklist may apply to you, please do work through this list to ensure that you have checked all the important points pertaining to you and your degree.</w:t>
      </w:r>
    </w:p>
    <w:p w14:paraId="1B979598" w14:textId="77777777" w:rsidR="00123F68" w:rsidRPr="00624F6F" w:rsidRDefault="00123F68" w:rsidP="00044EC0"/>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7"/>
        <w:gridCol w:w="9309"/>
      </w:tblGrid>
      <w:tr w:rsidR="00123F68" w:rsidRPr="00624F6F" w14:paraId="4B41B7E4" w14:textId="77777777" w:rsidTr="238500FD">
        <w:tc>
          <w:tcPr>
            <w:tcW w:w="427" w:type="dxa"/>
            <w:shd w:val="clear" w:color="auto" w:fill="BFBFBF" w:themeFill="background1" w:themeFillShade="BF"/>
          </w:tcPr>
          <w:p w14:paraId="2152B014" w14:textId="77777777" w:rsidR="00123F68" w:rsidRPr="00624F6F" w:rsidRDefault="00123F68" w:rsidP="00044EC0">
            <w:r w:rsidRPr="00624F6F">
              <w:t>1</w:t>
            </w:r>
          </w:p>
        </w:tc>
        <w:tc>
          <w:tcPr>
            <w:tcW w:w="9309" w:type="dxa"/>
            <w:shd w:val="clear" w:color="auto" w:fill="BFBFBF" w:themeFill="background1" w:themeFillShade="BF"/>
          </w:tcPr>
          <w:p w14:paraId="7C39AA28" w14:textId="77777777" w:rsidR="00123F68" w:rsidRPr="00624F6F" w:rsidRDefault="00123F68" w:rsidP="00044EC0">
            <w:r w:rsidRPr="00624F6F">
              <w:t>Facilities &amp; Admin</w:t>
            </w:r>
          </w:p>
        </w:tc>
      </w:tr>
      <w:tr w:rsidR="00123F68" w:rsidRPr="00624F6F" w14:paraId="4116513D" w14:textId="77777777" w:rsidTr="238500FD">
        <w:tc>
          <w:tcPr>
            <w:tcW w:w="427" w:type="dxa"/>
          </w:tcPr>
          <w:p w14:paraId="33388D4E" w14:textId="77777777" w:rsidR="00123F68" w:rsidRPr="00624F6F" w:rsidRDefault="00123F68" w:rsidP="00044EC0"/>
        </w:tc>
        <w:tc>
          <w:tcPr>
            <w:tcW w:w="9309" w:type="dxa"/>
          </w:tcPr>
          <w:p w14:paraId="1B91BD42" w14:textId="77777777" w:rsidR="00123F68" w:rsidRPr="00624F6F" w:rsidRDefault="00123F68" w:rsidP="00044EC0">
            <w:r w:rsidRPr="00624F6F">
              <w:t>Clearing workspace/storage/returning equipment</w:t>
            </w:r>
          </w:p>
        </w:tc>
      </w:tr>
      <w:tr w:rsidR="00123F68" w:rsidRPr="00624F6F" w14:paraId="70594B48" w14:textId="77777777" w:rsidTr="238500FD">
        <w:tc>
          <w:tcPr>
            <w:tcW w:w="427" w:type="dxa"/>
          </w:tcPr>
          <w:p w14:paraId="103756D9" w14:textId="77777777" w:rsidR="00123F68" w:rsidRPr="00624F6F" w:rsidRDefault="00123F68" w:rsidP="00044EC0"/>
        </w:tc>
        <w:tc>
          <w:tcPr>
            <w:tcW w:w="9309" w:type="dxa"/>
          </w:tcPr>
          <w:p w14:paraId="360B7376" w14:textId="77777777" w:rsidR="00123F68" w:rsidRPr="00624F6F" w:rsidRDefault="00123F68" w:rsidP="00044EC0">
            <w:r w:rsidRPr="00624F6F">
              <w:t>Return keys/fobs</w:t>
            </w:r>
          </w:p>
        </w:tc>
      </w:tr>
      <w:tr w:rsidR="00123F68" w:rsidRPr="00624F6F" w14:paraId="39CC960B" w14:textId="77777777" w:rsidTr="238500FD">
        <w:tc>
          <w:tcPr>
            <w:tcW w:w="427" w:type="dxa"/>
          </w:tcPr>
          <w:p w14:paraId="2CAA0C0F" w14:textId="77777777" w:rsidR="00123F68" w:rsidRPr="00624F6F" w:rsidRDefault="00123F68" w:rsidP="00044EC0"/>
        </w:tc>
        <w:tc>
          <w:tcPr>
            <w:tcW w:w="9309" w:type="dxa"/>
          </w:tcPr>
          <w:p w14:paraId="129D5B84" w14:textId="77777777" w:rsidR="00123F68" w:rsidRPr="00624F6F" w:rsidRDefault="00123F68" w:rsidP="00044EC0">
            <w:r w:rsidRPr="00624F6F">
              <w:t>Expenses/costs</w:t>
            </w:r>
          </w:p>
        </w:tc>
      </w:tr>
      <w:tr w:rsidR="00123F68" w:rsidRPr="00624F6F" w14:paraId="03306F2E" w14:textId="77777777" w:rsidTr="238500FD">
        <w:tc>
          <w:tcPr>
            <w:tcW w:w="427" w:type="dxa"/>
          </w:tcPr>
          <w:p w14:paraId="78A4FB96" w14:textId="77777777" w:rsidR="00123F68" w:rsidRPr="00624F6F" w:rsidRDefault="00123F68" w:rsidP="00044EC0"/>
        </w:tc>
        <w:tc>
          <w:tcPr>
            <w:tcW w:w="9309" w:type="dxa"/>
          </w:tcPr>
          <w:p w14:paraId="6C54904B" w14:textId="77777777" w:rsidR="00123F68" w:rsidRPr="00624F6F" w:rsidRDefault="00123F68" w:rsidP="00044EC0">
            <w:r w:rsidRPr="00624F6F">
              <w:t>Clearing lab space</w:t>
            </w:r>
          </w:p>
        </w:tc>
      </w:tr>
      <w:tr w:rsidR="00123F68" w:rsidRPr="00624F6F" w14:paraId="0842C5E7" w14:textId="77777777" w:rsidTr="238500FD">
        <w:tc>
          <w:tcPr>
            <w:tcW w:w="427" w:type="dxa"/>
          </w:tcPr>
          <w:p w14:paraId="7425FAC5" w14:textId="77777777" w:rsidR="00123F68" w:rsidRPr="00624F6F" w:rsidRDefault="00123F68" w:rsidP="00044EC0"/>
        </w:tc>
        <w:tc>
          <w:tcPr>
            <w:tcW w:w="9309" w:type="dxa"/>
          </w:tcPr>
          <w:p w14:paraId="70124736" w14:textId="77777777" w:rsidR="00123F68" w:rsidRPr="00624F6F" w:rsidRDefault="00123F68" w:rsidP="00044EC0">
            <w:r w:rsidRPr="00624F6F">
              <w:t>Returning materials/chemicals/COSHH and lab records signed off/deposited</w:t>
            </w:r>
          </w:p>
        </w:tc>
      </w:tr>
      <w:tr w:rsidR="00123F68" w:rsidRPr="00624F6F" w14:paraId="00FB3554" w14:textId="77777777" w:rsidTr="238500FD">
        <w:tc>
          <w:tcPr>
            <w:tcW w:w="427" w:type="dxa"/>
          </w:tcPr>
          <w:p w14:paraId="04AED5F6" w14:textId="77777777" w:rsidR="00123F68" w:rsidRPr="00624F6F" w:rsidRDefault="00123F68" w:rsidP="00044EC0"/>
        </w:tc>
        <w:tc>
          <w:tcPr>
            <w:tcW w:w="9309" w:type="dxa"/>
          </w:tcPr>
          <w:p w14:paraId="4252E3D5" w14:textId="77777777" w:rsidR="00123F68" w:rsidRPr="00624F6F" w:rsidRDefault="00123F68" w:rsidP="00044EC0">
            <w:r w:rsidRPr="00624F6F">
              <w:t xml:space="preserve">Check student card expiry date </w:t>
            </w:r>
          </w:p>
        </w:tc>
      </w:tr>
      <w:tr w:rsidR="00123F68" w:rsidRPr="00624F6F" w14:paraId="34DC6181" w14:textId="77777777" w:rsidTr="238500FD">
        <w:tc>
          <w:tcPr>
            <w:tcW w:w="427" w:type="dxa"/>
          </w:tcPr>
          <w:p w14:paraId="40398DEA" w14:textId="77777777" w:rsidR="00123F68" w:rsidRPr="00624F6F" w:rsidRDefault="00123F68" w:rsidP="00044EC0"/>
        </w:tc>
        <w:tc>
          <w:tcPr>
            <w:tcW w:w="9309" w:type="dxa"/>
          </w:tcPr>
          <w:p w14:paraId="7B061EE6" w14:textId="77777777" w:rsidR="00123F68" w:rsidRPr="00624F6F" w:rsidRDefault="00123F68" w:rsidP="00044EC0">
            <w:r w:rsidRPr="00624F6F">
              <w:t>Apply for alumni library card</w:t>
            </w:r>
          </w:p>
        </w:tc>
      </w:tr>
      <w:tr w:rsidR="00123F68" w:rsidRPr="00624F6F" w14:paraId="79CEB46A" w14:textId="77777777" w:rsidTr="238500FD">
        <w:tc>
          <w:tcPr>
            <w:tcW w:w="427" w:type="dxa"/>
            <w:shd w:val="clear" w:color="auto" w:fill="BFBFBF" w:themeFill="background1" w:themeFillShade="BF"/>
          </w:tcPr>
          <w:p w14:paraId="059566C3" w14:textId="77777777" w:rsidR="00123F68" w:rsidRPr="00624F6F" w:rsidRDefault="00123F68" w:rsidP="00044EC0">
            <w:r w:rsidRPr="00624F6F">
              <w:t>2</w:t>
            </w:r>
          </w:p>
        </w:tc>
        <w:tc>
          <w:tcPr>
            <w:tcW w:w="9309" w:type="dxa"/>
            <w:shd w:val="clear" w:color="auto" w:fill="BFBFBF" w:themeFill="background1" w:themeFillShade="BF"/>
          </w:tcPr>
          <w:p w14:paraId="4F93F299" w14:textId="77777777" w:rsidR="00123F68" w:rsidRPr="00624F6F" w:rsidRDefault="00123F68" w:rsidP="00044EC0">
            <w:r w:rsidRPr="00624F6F">
              <w:t>Supervisor and Research Arrangements</w:t>
            </w:r>
          </w:p>
        </w:tc>
      </w:tr>
      <w:tr w:rsidR="00123F68" w:rsidRPr="00624F6F" w14:paraId="01C95A91" w14:textId="77777777" w:rsidTr="238500FD">
        <w:tc>
          <w:tcPr>
            <w:tcW w:w="427" w:type="dxa"/>
          </w:tcPr>
          <w:p w14:paraId="09EC48BD" w14:textId="77777777" w:rsidR="00123F68" w:rsidRPr="00624F6F" w:rsidRDefault="00123F68" w:rsidP="00044EC0"/>
        </w:tc>
        <w:tc>
          <w:tcPr>
            <w:tcW w:w="9309" w:type="dxa"/>
          </w:tcPr>
          <w:p w14:paraId="48AF2272" w14:textId="77777777" w:rsidR="00123F68" w:rsidRPr="00624F6F" w:rsidRDefault="00123F68" w:rsidP="00044EC0">
            <w:r w:rsidRPr="00624F6F">
              <w:t>Final meeting with supervisory team</w:t>
            </w:r>
          </w:p>
        </w:tc>
      </w:tr>
      <w:tr w:rsidR="00123F68" w:rsidRPr="00624F6F" w14:paraId="06C5E7B7" w14:textId="77777777" w:rsidTr="238500FD">
        <w:tc>
          <w:tcPr>
            <w:tcW w:w="427" w:type="dxa"/>
          </w:tcPr>
          <w:p w14:paraId="24A4166A" w14:textId="77777777" w:rsidR="00123F68" w:rsidRPr="00624F6F" w:rsidRDefault="00123F68" w:rsidP="00044EC0"/>
        </w:tc>
        <w:tc>
          <w:tcPr>
            <w:tcW w:w="9309" w:type="dxa"/>
          </w:tcPr>
          <w:p w14:paraId="45FC9AA8" w14:textId="77777777" w:rsidR="00123F68" w:rsidRPr="00624F6F" w:rsidRDefault="00123F68" w:rsidP="00044EC0">
            <w:r w:rsidRPr="00624F6F">
              <w:t>Final presentation with research group / cohort</w:t>
            </w:r>
          </w:p>
        </w:tc>
      </w:tr>
      <w:tr w:rsidR="00123F68" w:rsidRPr="00624F6F" w14:paraId="43029186" w14:textId="77777777" w:rsidTr="238500FD">
        <w:tc>
          <w:tcPr>
            <w:tcW w:w="427" w:type="dxa"/>
          </w:tcPr>
          <w:p w14:paraId="7157124C" w14:textId="77777777" w:rsidR="00123F68" w:rsidRPr="00624F6F" w:rsidRDefault="00123F68" w:rsidP="00044EC0"/>
        </w:tc>
        <w:tc>
          <w:tcPr>
            <w:tcW w:w="9309" w:type="dxa"/>
          </w:tcPr>
          <w:p w14:paraId="3465DE01" w14:textId="21F690C6" w:rsidR="00123F68" w:rsidRPr="00624F6F" w:rsidRDefault="00123F68" w:rsidP="00044EC0">
            <w:r w:rsidRPr="00624F6F">
              <w:t xml:space="preserve">Letting </w:t>
            </w:r>
            <w:r w:rsidR="00D10450">
              <w:t>your DPGRS know that you have left</w:t>
            </w:r>
          </w:p>
        </w:tc>
      </w:tr>
      <w:tr w:rsidR="00123F68" w:rsidRPr="00624F6F" w14:paraId="15A8A2A8" w14:textId="77777777" w:rsidTr="238500FD">
        <w:tc>
          <w:tcPr>
            <w:tcW w:w="427" w:type="dxa"/>
            <w:shd w:val="clear" w:color="auto" w:fill="BFBFBF" w:themeFill="background1" w:themeFillShade="BF"/>
          </w:tcPr>
          <w:p w14:paraId="54958E41" w14:textId="77777777" w:rsidR="00123F68" w:rsidRPr="00624F6F" w:rsidRDefault="00123F68" w:rsidP="00044EC0">
            <w:r w:rsidRPr="00624F6F">
              <w:t>3</w:t>
            </w:r>
          </w:p>
        </w:tc>
        <w:tc>
          <w:tcPr>
            <w:tcW w:w="9309" w:type="dxa"/>
            <w:shd w:val="clear" w:color="auto" w:fill="BFBFBF" w:themeFill="background1" w:themeFillShade="BF"/>
          </w:tcPr>
          <w:p w14:paraId="087F45E2" w14:textId="77777777" w:rsidR="00123F68" w:rsidRPr="00624F6F" w:rsidRDefault="00123F68" w:rsidP="00044EC0">
            <w:r w:rsidRPr="00624F6F">
              <w:t>Professional Development</w:t>
            </w:r>
          </w:p>
        </w:tc>
      </w:tr>
      <w:tr w:rsidR="00123F68" w:rsidRPr="00624F6F" w14:paraId="74C458B1" w14:textId="77777777" w:rsidTr="238500FD">
        <w:tc>
          <w:tcPr>
            <w:tcW w:w="427" w:type="dxa"/>
          </w:tcPr>
          <w:p w14:paraId="0174B950" w14:textId="77777777" w:rsidR="00123F68" w:rsidRPr="00624F6F" w:rsidRDefault="00123F68" w:rsidP="00044EC0"/>
        </w:tc>
        <w:tc>
          <w:tcPr>
            <w:tcW w:w="9309" w:type="dxa"/>
          </w:tcPr>
          <w:p w14:paraId="75F5E0F7" w14:textId="77777777" w:rsidR="00123F68" w:rsidRPr="00624F6F" w:rsidRDefault="00123F68" w:rsidP="00044EC0">
            <w:r w:rsidRPr="00624F6F">
              <w:t>Careers Centre consultation (available to alumni too) / mock interview</w:t>
            </w:r>
          </w:p>
        </w:tc>
      </w:tr>
      <w:tr w:rsidR="00123F68" w:rsidRPr="00624F6F" w14:paraId="7400E5C6" w14:textId="77777777" w:rsidTr="238500FD">
        <w:tc>
          <w:tcPr>
            <w:tcW w:w="427" w:type="dxa"/>
          </w:tcPr>
          <w:p w14:paraId="2B8B7883" w14:textId="77777777" w:rsidR="00123F68" w:rsidRPr="00624F6F" w:rsidRDefault="00123F68" w:rsidP="00044EC0"/>
        </w:tc>
        <w:tc>
          <w:tcPr>
            <w:tcW w:w="9309" w:type="dxa"/>
          </w:tcPr>
          <w:p w14:paraId="209AF6F5" w14:textId="74B82D95" w:rsidR="00123F68" w:rsidRPr="00624F6F" w:rsidRDefault="00123F68" w:rsidP="00044EC0">
            <w:r w:rsidRPr="00624F6F">
              <w:t xml:space="preserve">Discussion with supervisors </w:t>
            </w:r>
            <w:r w:rsidR="00F44AF9" w:rsidRPr="00624F6F">
              <w:t>about</w:t>
            </w:r>
            <w:r w:rsidRPr="00624F6F">
              <w:t xml:space="preserve"> career opportunities</w:t>
            </w:r>
          </w:p>
        </w:tc>
      </w:tr>
      <w:tr w:rsidR="00123F68" w:rsidRPr="00624F6F" w14:paraId="41C39D28" w14:textId="77777777" w:rsidTr="238500FD">
        <w:tc>
          <w:tcPr>
            <w:tcW w:w="427" w:type="dxa"/>
          </w:tcPr>
          <w:p w14:paraId="617BD5CA" w14:textId="77777777" w:rsidR="00123F68" w:rsidRPr="00624F6F" w:rsidRDefault="00123F68" w:rsidP="00044EC0"/>
        </w:tc>
        <w:tc>
          <w:tcPr>
            <w:tcW w:w="9309" w:type="dxa"/>
          </w:tcPr>
          <w:p w14:paraId="66C57FC5" w14:textId="77777777" w:rsidR="00123F68" w:rsidRPr="00624F6F" w:rsidRDefault="00123F68" w:rsidP="00044EC0">
            <w:r w:rsidRPr="00624F6F">
              <w:t>Identify referees</w:t>
            </w:r>
          </w:p>
        </w:tc>
      </w:tr>
      <w:tr w:rsidR="00123F68" w:rsidRPr="00624F6F" w14:paraId="5203E005" w14:textId="77777777" w:rsidTr="238500FD">
        <w:tc>
          <w:tcPr>
            <w:tcW w:w="427" w:type="dxa"/>
          </w:tcPr>
          <w:p w14:paraId="0870D34A" w14:textId="77777777" w:rsidR="00123F68" w:rsidRPr="00624F6F" w:rsidRDefault="00123F68" w:rsidP="00044EC0"/>
        </w:tc>
        <w:tc>
          <w:tcPr>
            <w:tcW w:w="9309" w:type="dxa"/>
          </w:tcPr>
          <w:p w14:paraId="6B66637F" w14:textId="77777777" w:rsidR="00123F68" w:rsidRPr="00624F6F" w:rsidRDefault="00123F68" w:rsidP="00044EC0">
            <w:r w:rsidRPr="00624F6F">
              <w:t>Professional training</w:t>
            </w:r>
          </w:p>
        </w:tc>
      </w:tr>
      <w:tr w:rsidR="00123F68" w:rsidRPr="00624F6F" w14:paraId="241DA570" w14:textId="77777777" w:rsidTr="238500FD">
        <w:tc>
          <w:tcPr>
            <w:tcW w:w="427" w:type="dxa"/>
          </w:tcPr>
          <w:p w14:paraId="79B5F468" w14:textId="77777777" w:rsidR="00123F68" w:rsidRPr="00624F6F" w:rsidRDefault="00123F68" w:rsidP="00044EC0"/>
        </w:tc>
        <w:tc>
          <w:tcPr>
            <w:tcW w:w="9309" w:type="dxa"/>
          </w:tcPr>
          <w:p w14:paraId="546E3CC1" w14:textId="77777777" w:rsidR="00123F68" w:rsidRPr="00624F6F" w:rsidRDefault="00123F68" w:rsidP="00044EC0">
            <w:r w:rsidRPr="00624F6F">
              <w:t>Post-study work visa application</w:t>
            </w:r>
          </w:p>
        </w:tc>
      </w:tr>
      <w:tr w:rsidR="00123F68" w:rsidRPr="00624F6F" w14:paraId="3A652A16" w14:textId="77777777" w:rsidTr="238500FD">
        <w:tc>
          <w:tcPr>
            <w:tcW w:w="427" w:type="dxa"/>
            <w:shd w:val="clear" w:color="auto" w:fill="BFBFBF" w:themeFill="background1" w:themeFillShade="BF"/>
          </w:tcPr>
          <w:p w14:paraId="20606DB1" w14:textId="77777777" w:rsidR="00123F68" w:rsidRPr="00624F6F" w:rsidRDefault="00123F68" w:rsidP="00044EC0">
            <w:r w:rsidRPr="00624F6F">
              <w:t>4</w:t>
            </w:r>
          </w:p>
        </w:tc>
        <w:tc>
          <w:tcPr>
            <w:tcW w:w="9309" w:type="dxa"/>
            <w:shd w:val="clear" w:color="auto" w:fill="BFBFBF" w:themeFill="background1" w:themeFillShade="BF"/>
          </w:tcPr>
          <w:p w14:paraId="2E5CD507" w14:textId="77777777" w:rsidR="00123F68" w:rsidRPr="00624F6F" w:rsidRDefault="00123F68" w:rsidP="00044EC0">
            <w:r w:rsidRPr="00624F6F">
              <w:t>IT Services</w:t>
            </w:r>
          </w:p>
        </w:tc>
      </w:tr>
      <w:tr w:rsidR="00123F68" w:rsidRPr="00624F6F" w14:paraId="7E23B13B" w14:textId="77777777" w:rsidTr="238500FD">
        <w:tc>
          <w:tcPr>
            <w:tcW w:w="427" w:type="dxa"/>
            <w:shd w:val="clear" w:color="auto" w:fill="auto"/>
          </w:tcPr>
          <w:p w14:paraId="560C5ED7" w14:textId="77777777" w:rsidR="00123F68" w:rsidRPr="00624F6F" w:rsidRDefault="00123F68" w:rsidP="00044EC0"/>
        </w:tc>
        <w:tc>
          <w:tcPr>
            <w:tcW w:w="9309" w:type="dxa"/>
            <w:shd w:val="clear" w:color="auto" w:fill="auto"/>
          </w:tcPr>
          <w:p w14:paraId="339F3792" w14:textId="77777777" w:rsidR="00123F68" w:rsidRPr="00624F6F" w:rsidRDefault="00123F68" w:rsidP="00044EC0">
            <w:r w:rsidRPr="00624F6F">
              <w:t xml:space="preserve">Archive email / redirect </w:t>
            </w:r>
          </w:p>
        </w:tc>
      </w:tr>
      <w:tr w:rsidR="00123F68" w:rsidRPr="00624F6F" w14:paraId="5AEF246C" w14:textId="77777777" w:rsidTr="238500FD">
        <w:tc>
          <w:tcPr>
            <w:tcW w:w="427" w:type="dxa"/>
            <w:shd w:val="clear" w:color="auto" w:fill="auto"/>
          </w:tcPr>
          <w:p w14:paraId="3A53126E" w14:textId="77777777" w:rsidR="00123F68" w:rsidRPr="00624F6F" w:rsidRDefault="00123F68" w:rsidP="00044EC0"/>
        </w:tc>
        <w:tc>
          <w:tcPr>
            <w:tcW w:w="9309" w:type="dxa"/>
            <w:shd w:val="clear" w:color="auto" w:fill="auto"/>
          </w:tcPr>
          <w:p w14:paraId="1FF6D251" w14:textId="663FCBE0" w:rsidR="00123F68" w:rsidRPr="00624F6F" w:rsidRDefault="00123F68" w:rsidP="00044EC0">
            <w:r w:rsidRPr="00624F6F">
              <w:t>Email address expiration / extension</w:t>
            </w:r>
          </w:p>
        </w:tc>
      </w:tr>
      <w:tr w:rsidR="00123F68" w:rsidRPr="00624F6F" w14:paraId="7BF511A3" w14:textId="77777777" w:rsidTr="238500FD">
        <w:tc>
          <w:tcPr>
            <w:tcW w:w="427" w:type="dxa"/>
          </w:tcPr>
          <w:p w14:paraId="23552983" w14:textId="77777777" w:rsidR="00123F68" w:rsidRPr="00624F6F" w:rsidRDefault="00123F68" w:rsidP="00044EC0"/>
        </w:tc>
        <w:tc>
          <w:tcPr>
            <w:tcW w:w="9309" w:type="dxa"/>
          </w:tcPr>
          <w:p w14:paraId="15265E1C" w14:textId="1105D6F4" w:rsidR="00123F68" w:rsidRPr="00624F6F" w:rsidRDefault="00123F68" w:rsidP="00044EC0">
            <w:r>
              <w:t>Backing up records (meetings/references) from M</w:t>
            </w:r>
            <w:r w:rsidR="1788CC21">
              <w:t>/N/S</w:t>
            </w:r>
            <w:r w:rsidR="00F44AF9">
              <w:t>:</w:t>
            </w:r>
            <w:r>
              <w:t xml:space="preserve"> drive</w:t>
            </w:r>
            <w:r w:rsidR="1FD35A95">
              <w:t>s</w:t>
            </w:r>
          </w:p>
        </w:tc>
      </w:tr>
      <w:tr w:rsidR="00123F68" w:rsidRPr="00624F6F" w14:paraId="1CC0F5CF" w14:textId="77777777" w:rsidTr="238500FD">
        <w:tc>
          <w:tcPr>
            <w:tcW w:w="427" w:type="dxa"/>
            <w:shd w:val="clear" w:color="auto" w:fill="auto"/>
          </w:tcPr>
          <w:p w14:paraId="03B2A6A2" w14:textId="77777777" w:rsidR="00123F68" w:rsidRPr="00624F6F" w:rsidRDefault="00123F68" w:rsidP="00044EC0"/>
        </w:tc>
        <w:tc>
          <w:tcPr>
            <w:tcW w:w="9309" w:type="dxa"/>
            <w:shd w:val="clear" w:color="auto" w:fill="auto"/>
          </w:tcPr>
          <w:p w14:paraId="77AF579C" w14:textId="77777777" w:rsidR="00123F68" w:rsidRPr="00624F6F" w:rsidRDefault="00123F68" w:rsidP="00044EC0">
            <w:r w:rsidRPr="00624F6F">
              <w:t>GRAD archive</w:t>
            </w:r>
          </w:p>
        </w:tc>
      </w:tr>
      <w:tr w:rsidR="00123F68" w:rsidRPr="00624F6F" w14:paraId="15C09A56" w14:textId="77777777" w:rsidTr="238500FD">
        <w:tc>
          <w:tcPr>
            <w:tcW w:w="427" w:type="dxa"/>
            <w:shd w:val="clear" w:color="auto" w:fill="auto"/>
          </w:tcPr>
          <w:p w14:paraId="31A2BCAC" w14:textId="77777777" w:rsidR="00123F68" w:rsidRPr="00624F6F" w:rsidRDefault="00123F68" w:rsidP="00044EC0"/>
        </w:tc>
        <w:tc>
          <w:tcPr>
            <w:tcW w:w="9309" w:type="dxa"/>
            <w:shd w:val="clear" w:color="auto" w:fill="auto"/>
          </w:tcPr>
          <w:p w14:paraId="4B2CEE59" w14:textId="77777777" w:rsidR="00123F68" w:rsidRPr="00624F6F" w:rsidRDefault="00123F68" w:rsidP="00044EC0">
            <w:r w:rsidRPr="00624F6F">
              <w:t>Inform IT that desktop PC can be wiped/reinstalled</w:t>
            </w:r>
          </w:p>
        </w:tc>
      </w:tr>
      <w:tr w:rsidR="00123F68" w:rsidRPr="00624F6F" w14:paraId="41ED5A6C" w14:textId="77777777" w:rsidTr="238500FD">
        <w:tc>
          <w:tcPr>
            <w:tcW w:w="427" w:type="dxa"/>
            <w:shd w:val="clear" w:color="auto" w:fill="auto"/>
          </w:tcPr>
          <w:p w14:paraId="18ED8C18" w14:textId="77777777" w:rsidR="00123F68" w:rsidRPr="00624F6F" w:rsidRDefault="00123F68" w:rsidP="00044EC0"/>
        </w:tc>
        <w:tc>
          <w:tcPr>
            <w:tcW w:w="9309" w:type="dxa"/>
            <w:shd w:val="clear" w:color="auto" w:fill="auto"/>
          </w:tcPr>
          <w:p w14:paraId="6C2426B2" w14:textId="77777777" w:rsidR="00123F68" w:rsidRPr="00624F6F" w:rsidRDefault="00123F68" w:rsidP="00044EC0">
            <w:r w:rsidRPr="00624F6F">
              <w:t>Data/experiments log archived</w:t>
            </w:r>
          </w:p>
        </w:tc>
      </w:tr>
      <w:tr w:rsidR="00123F68" w:rsidRPr="00624F6F" w14:paraId="1D413DEC" w14:textId="77777777" w:rsidTr="238500FD">
        <w:tc>
          <w:tcPr>
            <w:tcW w:w="427" w:type="dxa"/>
            <w:shd w:val="clear" w:color="auto" w:fill="BFBFBF" w:themeFill="background1" w:themeFillShade="BF"/>
          </w:tcPr>
          <w:p w14:paraId="49B2C078" w14:textId="77777777" w:rsidR="00123F68" w:rsidRPr="00624F6F" w:rsidRDefault="00123F68" w:rsidP="00044EC0">
            <w:r w:rsidRPr="00624F6F">
              <w:t>5</w:t>
            </w:r>
          </w:p>
        </w:tc>
        <w:tc>
          <w:tcPr>
            <w:tcW w:w="9309" w:type="dxa"/>
            <w:shd w:val="clear" w:color="auto" w:fill="BFBFBF" w:themeFill="background1" w:themeFillShade="BF"/>
          </w:tcPr>
          <w:p w14:paraId="698E9043" w14:textId="77777777" w:rsidR="00123F68" w:rsidRPr="00624F6F" w:rsidRDefault="00123F68" w:rsidP="00044EC0">
            <w:r w:rsidRPr="00624F6F">
              <w:t>Personal &amp; Social</w:t>
            </w:r>
          </w:p>
        </w:tc>
      </w:tr>
      <w:tr w:rsidR="00123F68" w:rsidRPr="00624F6F" w14:paraId="2FE1EAEF" w14:textId="77777777" w:rsidTr="238500FD">
        <w:tc>
          <w:tcPr>
            <w:tcW w:w="427" w:type="dxa"/>
            <w:shd w:val="clear" w:color="auto" w:fill="auto"/>
          </w:tcPr>
          <w:p w14:paraId="6AF14991" w14:textId="77777777" w:rsidR="00123F68" w:rsidRPr="00624F6F" w:rsidRDefault="00123F68" w:rsidP="00044EC0"/>
        </w:tc>
        <w:tc>
          <w:tcPr>
            <w:tcW w:w="9309" w:type="dxa"/>
            <w:shd w:val="clear" w:color="auto" w:fill="auto"/>
          </w:tcPr>
          <w:p w14:paraId="45A040C7" w14:textId="77777777" w:rsidR="00123F68" w:rsidRPr="00624F6F" w:rsidRDefault="00123F68" w:rsidP="00044EC0">
            <w:r w:rsidRPr="00624F6F">
              <w:t>Leaving university accommodation / moving out</w:t>
            </w:r>
          </w:p>
        </w:tc>
      </w:tr>
      <w:tr w:rsidR="00123F68" w:rsidRPr="00624F6F" w14:paraId="49526505" w14:textId="77777777" w:rsidTr="238500FD">
        <w:tc>
          <w:tcPr>
            <w:tcW w:w="427" w:type="dxa"/>
          </w:tcPr>
          <w:p w14:paraId="08FEA819" w14:textId="77777777" w:rsidR="00123F68" w:rsidRPr="00624F6F" w:rsidRDefault="00123F68" w:rsidP="00044EC0"/>
        </w:tc>
        <w:tc>
          <w:tcPr>
            <w:tcW w:w="9309" w:type="dxa"/>
          </w:tcPr>
          <w:p w14:paraId="2C836F52" w14:textId="77777777" w:rsidR="00123F68" w:rsidRPr="00624F6F" w:rsidRDefault="00123F68" w:rsidP="00044EC0">
            <w:r w:rsidRPr="00624F6F">
              <w:t>Saying goodbye to colleagues (admin and academic) &amp; fellow PGRs</w:t>
            </w:r>
          </w:p>
        </w:tc>
      </w:tr>
      <w:tr w:rsidR="00123F68" w:rsidRPr="00624F6F" w14:paraId="7D1CB53E" w14:textId="77777777" w:rsidTr="238500FD">
        <w:tc>
          <w:tcPr>
            <w:tcW w:w="427" w:type="dxa"/>
          </w:tcPr>
          <w:p w14:paraId="78FA4E8C" w14:textId="77777777" w:rsidR="00123F68" w:rsidRPr="00624F6F" w:rsidRDefault="00123F68" w:rsidP="00044EC0"/>
        </w:tc>
        <w:tc>
          <w:tcPr>
            <w:tcW w:w="9309" w:type="dxa"/>
          </w:tcPr>
          <w:p w14:paraId="35A459FB" w14:textId="77777777" w:rsidR="00123F68" w:rsidRPr="00624F6F" w:rsidRDefault="00123F68" w:rsidP="00044EC0">
            <w:r w:rsidRPr="00624F6F">
              <w:t>Celebration</w:t>
            </w:r>
          </w:p>
        </w:tc>
      </w:tr>
      <w:tr w:rsidR="00123F68" w:rsidRPr="00624F6F" w14:paraId="4D7A69D1" w14:textId="77777777" w:rsidTr="238500FD">
        <w:tc>
          <w:tcPr>
            <w:tcW w:w="427" w:type="dxa"/>
          </w:tcPr>
          <w:p w14:paraId="5161FB2A" w14:textId="77777777" w:rsidR="00123F68" w:rsidRPr="00624F6F" w:rsidRDefault="00123F68" w:rsidP="00044EC0"/>
        </w:tc>
        <w:tc>
          <w:tcPr>
            <w:tcW w:w="9309" w:type="dxa"/>
          </w:tcPr>
          <w:p w14:paraId="36ED6CF9" w14:textId="7DCBF756" w:rsidR="00123F68" w:rsidRPr="00624F6F" w:rsidRDefault="00123F68" w:rsidP="00044EC0">
            <w:r w:rsidRPr="00624F6F">
              <w:t>Exit Interview &amp;</w:t>
            </w:r>
            <w:r w:rsidR="00D10450">
              <w:t xml:space="preserve"> Feedback / Reflection (with DPGRS/</w:t>
            </w:r>
            <w:r w:rsidR="003160E1">
              <w:t>s</w:t>
            </w:r>
            <w:r w:rsidRPr="00624F6F">
              <w:t>upervisor(s))</w:t>
            </w:r>
          </w:p>
        </w:tc>
      </w:tr>
      <w:tr w:rsidR="00123F68" w:rsidRPr="00624F6F" w14:paraId="7523549D" w14:textId="77777777" w:rsidTr="238500FD">
        <w:tc>
          <w:tcPr>
            <w:tcW w:w="427" w:type="dxa"/>
          </w:tcPr>
          <w:p w14:paraId="6C3A5D33" w14:textId="77777777" w:rsidR="00123F68" w:rsidRPr="00624F6F" w:rsidRDefault="00123F68" w:rsidP="00044EC0"/>
        </w:tc>
        <w:tc>
          <w:tcPr>
            <w:tcW w:w="9309" w:type="dxa"/>
          </w:tcPr>
          <w:p w14:paraId="16166B69" w14:textId="77777777" w:rsidR="00123F68" w:rsidRPr="00624F6F" w:rsidRDefault="00123F68" w:rsidP="00044EC0">
            <w:r w:rsidRPr="00624F6F">
              <w:t>Arrange to change title with bank, etc.</w:t>
            </w:r>
          </w:p>
        </w:tc>
      </w:tr>
      <w:tr w:rsidR="00123F68" w:rsidRPr="00624F6F" w14:paraId="7E35CCAA" w14:textId="77777777" w:rsidTr="238500FD">
        <w:tc>
          <w:tcPr>
            <w:tcW w:w="427" w:type="dxa"/>
            <w:tcBorders>
              <w:top w:val="single" w:sz="4" w:space="0" w:color="auto"/>
              <w:left w:val="single" w:sz="4" w:space="0" w:color="auto"/>
              <w:bottom w:val="single" w:sz="4" w:space="0" w:color="auto"/>
              <w:right w:val="single" w:sz="4" w:space="0" w:color="auto"/>
            </w:tcBorders>
            <w:shd w:val="clear" w:color="auto" w:fill="BFBFBF" w:themeFill="background1" w:themeFillShade="BF"/>
          </w:tcPr>
          <w:p w14:paraId="6771F116" w14:textId="77777777" w:rsidR="00123F68" w:rsidRPr="00624F6F" w:rsidRDefault="00123F68" w:rsidP="00044EC0">
            <w:r w:rsidRPr="00624F6F">
              <w:t>6</w:t>
            </w:r>
          </w:p>
        </w:tc>
        <w:tc>
          <w:tcPr>
            <w:tcW w:w="9309" w:type="dxa"/>
            <w:tcBorders>
              <w:top w:val="single" w:sz="4" w:space="0" w:color="auto"/>
              <w:left w:val="single" w:sz="4" w:space="0" w:color="auto"/>
              <w:bottom w:val="single" w:sz="4" w:space="0" w:color="auto"/>
              <w:right w:val="single" w:sz="4" w:space="0" w:color="auto"/>
            </w:tcBorders>
            <w:shd w:val="clear" w:color="auto" w:fill="BFBFBF" w:themeFill="background1" w:themeFillShade="BF"/>
          </w:tcPr>
          <w:p w14:paraId="193AC21F" w14:textId="77777777" w:rsidR="00123F68" w:rsidRPr="00624F6F" w:rsidRDefault="00123F68" w:rsidP="00044EC0">
            <w:r w:rsidRPr="00624F6F">
              <w:t>Graduation (July &amp; December)</w:t>
            </w:r>
          </w:p>
        </w:tc>
      </w:tr>
      <w:tr w:rsidR="00123F68" w:rsidRPr="00624F6F" w14:paraId="5C8280D0" w14:textId="77777777" w:rsidTr="238500FD">
        <w:tc>
          <w:tcPr>
            <w:tcW w:w="427" w:type="dxa"/>
            <w:tcBorders>
              <w:top w:val="single" w:sz="4" w:space="0" w:color="auto"/>
              <w:left w:val="single" w:sz="4" w:space="0" w:color="auto"/>
              <w:bottom w:val="single" w:sz="4" w:space="0" w:color="auto"/>
              <w:right w:val="single" w:sz="4" w:space="0" w:color="auto"/>
            </w:tcBorders>
          </w:tcPr>
          <w:p w14:paraId="70F998CE" w14:textId="77777777" w:rsidR="00123F68" w:rsidRPr="00624F6F" w:rsidRDefault="00123F68" w:rsidP="00044EC0"/>
        </w:tc>
        <w:tc>
          <w:tcPr>
            <w:tcW w:w="9309" w:type="dxa"/>
            <w:tcBorders>
              <w:top w:val="single" w:sz="4" w:space="0" w:color="auto"/>
              <w:left w:val="single" w:sz="4" w:space="0" w:color="auto"/>
              <w:bottom w:val="single" w:sz="4" w:space="0" w:color="auto"/>
              <w:right w:val="single" w:sz="4" w:space="0" w:color="auto"/>
            </w:tcBorders>
          </w:tcPr>
          <w:p w14:paraId="32680B33" w14:textId="4D3DAEAC" w:rsidR="00123F68" w:rsidRPr="00624F6F" w:rsidRDefault="009B4C11" w:rsidP="00044EC0">
            <w:hyperlink r:id="rId245" w:history="1">
              <w:r w:rsidR="00123F68" w:rsidRPr="00A75895">
                <w:rPr>
                  <w:rStyle w:val="Hyperlink"/>
                </w:rPr>
                <w:t>Graduation dates</w:t>
              </w:r>
            </w:hyperlink>
            <w:r w:rsidR="00123F68" w:rsidRPr="00624F6F">
              <w:t xml:space="preserve"> </w:t>
            </w:r>
            <w:r w:rsidR="00A75895">
              <w:t>published</w:t>
            </w:r>
            <w:r w:rsidR="00123F68" w:rsidRPr="00624F6F">
              <w:t xml:space="preserve"> March / September</w:t>
            </w:r>
          </w:p>
        </w:tc>
      </w:tr>
      <w:tr w:rsidR="00123F68" w:rsidRPr="00624F6F" w14:paraId="6ADB87C3" w14:textId="77777777" w:rsidTr="238500FD">
        <w:tc>
          <w:tcPr>
            <w:tcW w:w="427" w:type="dxa"/>
            <w:tcBorders>
              <w:top w:val="single" w:sz="4" w:space="0" w:color="auto"/>
              <w:left w:val="single" w:sz="4" w:space="0" w:color="auto"/>
              <w:bottom w:val="single" w:sz="4" w:space="0" w:color="auto"/>
              <w:right w:val="single" w:sz="4" w:space="0" w:color="auto"/>
            </w:tcBorders>
          </w:tcPr>
          <w:p w14:paraId="15948AE0" w14:textId="77777777" w:rsidR="00123F68" w:rsidRPr="00624F6F" w:rsidRDefault="00123F68" w:rsidP="00044EC0"/>
        </w:tc>
        <w:tc>
          <w:tcPr>
            <w:tcW w:w="9309" w:type="dxa"/>
            <w:tcBorders>
              <w:top w:val="single" w:sz="4" w:space="0" w:color="auto"/>
              <w:left w:val="single" w:sz="4" w:space="0" w:color="auto"/>
              <w:bottom w:val="single" w:sz="4" w:space="0" w:color="auto"/>
              <w:right w:val="single" w:sz="4" w:space="0" w:color="auto"/>
            </w:tcBorders>
          </w:tcPr>
          <w:p w14:paraId="7EA068A5" w14:textId="77777777" w:rsidR="00123F68" w:rsidRPr="00624F6F" w:rsidRDefault="00123F68" w:rsidP="00044EC0">
            <w:r w:rsidRPr="00624F6F">
              <w:t>Register for graduation (opens in May / October) or in absentia</w:t>
            </w:r>
          </w:p>
        </w:tc>
      </w:tr>
      <w:tr w:rsidR="00123F68" w:rsidRPr="00624F6F" w14:paraId="3E8DE12F" w14:textId="77777777" w:rsidTr="238500FD">
        <w:tc>
          <w:tcPr>
            <w:tcW w:w="427" w:type="dxa"/>
            <w:tcBorders>
              <w:top w:val="single" w:sz="4" w:space="0" w:color="auto"/>
              <w:left w:val="single" w:sz="4" w:space="0" w:color="auto"/>
              <w:bottom w:val="single" w:sz="4" w:space="0" w:color="auto"/>
              <w:right w:val="single" w:sz="4" w:space="0" w:color="auto"/>
            </w:tcBorders>
          </w:tcPr>
          <w:p w14:paraId="02F42D91" w14:textId="77777777" w:rsidR="00123F68" w:rsidRPr="00624F6F" w:rsidRDefault="00123F68" w:rsidP="00044EC0"/>
        </w:tc>
        <w:tc>
          <w:tcPr>
            <w:tcW w:w="9309" w:type="dxa"/>
            <w:tcBorders>
              <w:top w:val="single" w:sz="4" w:space="0" w:color="auto"/>
              <w:left w:val="single" w:sz="4" w:space="0" w:color="auto"/>
              <w:bottom w:val="single" w:sz="4" w:space="0" w:color="auto"/>
              <w:right w:val="single" w:sz="4" w:space="0" w:color="auto"/>
            </w:tcBorders>
          </w:tcPr>
          <w:p w14:paraId="6C84D28A" w14:textId="77777777" w:rsidR="00123F68" w:rsidRPr="00624F6F" w:rsidRDefault="00123F68" w:rsidP="00044EC0">
            <w:r w:rsidRPr="00624F6F">
              <w:t>Buy tickets for graduation for friends and family</w:t>
            </w:r>
          </w:p>
        </w:tc>
      </w:tr>
      <w:tr w:rsidR="00123F68" w:rsidRPr="00624F6F" w14:paraId="6172DCF3" w14:textId="77777777" w:rsidTr="238500FD">
        <w:tc>
          <w:tcPr>
            <w:tcW w:w="427" w:type="dxa"/>
            <w:tcBorders>
              <w:top w:val="single" w:sz="4" w:space="0" w:color="auto"/>
              <w:left w:val="single" w:sz="4" w:space="0" w:color="auto"/>
              <w:bottom w:val="single" w:sz="4" w:space="0" w:color="auto"/>
              <w:right w:val="single" w:sz="4" w:space="0" w:color="auto"/>
            </w:tcBorders>
          </w:tcPr>
          <w:p w14:paraId="6404ABF4" w14:textId="77777777" w:rsidR="00123F68" w:rsidRPr="00624F6F" w:rsidRDefault="00123F68" w:rsidP="00044EC0"/>
        </w:tc>
        <w:tc>
          <w:tcPr>
            <w:tcW w:w="9309" w:type="dxa"/>
            <w:tcBorders>
              <w:top w:val="single" w:sz="4" w:space="0" w:color="auto"/>
              <w:left w:val="single" w:sz="4" w:space="0" w:color="auto"/>
              <w:bottom w:val="single" w:sz="4" w:space="0" w:color="auto"/>
              <w:right w:val="single" w:sz="4" w:space="0" w:color="auto"/>
            </w:tcBorders>
          </w:tcPr>
          <w:p w14:paraId="22458E5A" w14:textId="77777777" w:rsidR="00123F68" w:rsidRPr="00624F6F" w:rsidRDefault="00123F68" w:rsidP="00044EC0">
            <w:r w:rsidRPr="00624F6F">
              <w:t>Hire/buy gown for ceremony</w:t>
            </w:r>
          </w:p>
        </w:tc>
      </w:tr>
      <w:tr w:rsidR="00123F68" w:rsidRPr="00624F6F" w14:paraId="3920B81A" w14:textId="77777777" w:rsidTr="238500FD">
        <w:tc>
          <w:tcPr>
            <w:tcW w:w="427" w:type="dxa"/>
            <w:tcBorders>
              <w:top w:val="single" w:sz="4" w:space="0" w:color="auto"/>
              <w:left w:val="single" w:sz="4" w:space="0" w:color="auto"/>
              <w:bottom w:val="single" w:sz="4" w:space="0" w:color="auto"/>
              <w:right w:val="single" w:sz="4" w:space="0" w:color="auto"/>
            </w:tcBorders>
          </w:tcPr>
          <w:p w14:paraId="0E933058" w14:textId="77777777" w:rsidR="00123F68" w:rsidRPr="00624F6F" w:rsidRDefault="00123F68" w:rsidP="00044EC0"/>
        </w:tc>
        <w:tc>
          <w:tcPr>
            <w:tcW w:w="9309" w:type="dxa"/>
            <w:tcBorders>
              <w:top w:val="single" w:sz="4" w:space="0" w:color="auto"/>
              <w:left w:val="single" w:sz="4" w:space="0" w:color="auto"/>
              <w:bottom w:val="single" w:sz="4" w:space="0" w:color="auto"/>
              <w:right w:val="single" w:sz="4" w:space="0" w:color="auto"/>
            </w:tcBorders>
          </w:tcPr>
          <w:p w14:paraId="3FB2602F" w14:textId="77777777" w:rsidR="00123F68" w:rsidRPr="00624F6F" w:rsidRDefault="00123F68" w:rsidP="00044EC0">
            <w:r w:rsidRPr="00624F6F">
              <w:t>Arrange photographs</w:t>
            </w:r>
          </w:p>
        </w:tc>
      </w:tr>
      <w:tr w:rsidR="00123F68" w:rsidRPr="00624F6F" w14:paraId="1E8C5180" w14:textId="77777777" w:rsidTr="238500FD">
        <w:tc>
          <w:tcPr>
            <w:tcW w:w="427" w:type="dxa"/>
            <w:tcBorders>
              <w:top w:val="single" w:sz="4" w:space="0" w:color="auto"/>
              <w:left w:val="single" w:sz="4" w:space="0" w:color="auto"/>
              <w:bottom w:val="single" w:sz="4" w:space="0" w:color="auto"/>
              <w:right w:val="single" w:sz="4" w:space="0" w:color="auto"/>
            </w:tcBorders>
          </w:tcPr>
          <w:p w14:paraId="37438CCC" w14:textId="77777777" w:rsidR="00123F68" w:rsidRPr="00624F6F" w:rsidRDefault="00123F68" w:rsidP="00044EC0"/>
        </w:tc>
        <w:tc>
          <w:tcPr>
            <w:tcW w:w="9309" w:type="dxa"/>
            <w:tcBorders>
              <w:top w:val="single" w:sz="4" w:space="0" w:color="auto"/>
              <w:left w:val="single" w:sz="4" w:space="0" w:color="auto"/>
              <w:bottom w:val="single" w:sz="4" w:space="0" w:color="auto"/>
              <w:right w:val="single" w:sz="4" w:space="0" w:color="auto"/>
            </w:tcBorders>
          </w:tcPr>
          <w:p w14:paraId="357D2F4C" w14:textId="77777777" w:rsidR="00123F68" w:rsidRPr="00624F6F" w:rsidRDefault="00123F68" w:rsidP="00044EC0">
            <w:r w:rsidRPr="00624F6F">
              <w:t>Check school arrangements for graduation celebrations</w:t>
            </w:r>
          </w:p>
        </w:tc>
      </w:tr>
    </w:tbl>
    <w:p w14:paraId="1594160F" w14:textId="5C247DD1" w:rsidR="00755701" w:rsidRPr="00624F6F" w:rsidRDefault="00755701" w:rsidP="00044EC0">
      <w:pPr>
        <w:pStyle w:val="Heading2"/>
      </w:pPr>
      <w:bookmarkStart w:id="1012" w:name="_Toc115175034"/>
      <w:r w:rsidRPr="00624F6F">
        <w:t>Graduation</w:t>
      </w:r>
      <w:bookmarkEnd w:id="1012"/>
    </w:p>
    <w:p w14:paraId="2B1DF620" w14:textId="0EC932EE" w:rsidR="00F44AF9" w:rsidRPr="00624F6F" w:rsidRDefault="25719CDC" w:rsidP="00044EC0">
      <w:r>
        <w:t>Once your name has appeared on a pass list you will be eligible to graduate in absentia or at a degree ceremony</w:t>
      </w:r>
      <w:r w:rsidR="54D5FAE4">
        <w:t>.</w:t>
      </w:r>
      <w:r w:rsidR="1DADA9B1">
        <w:t xml:space="preserve"> Degree ceremonies are usually hel</w:t>
      </w:r>
      <w:r w:rsidR="00804199">
        <w:t xml:space="preserve">d </w:t>
      </w:r>
      <w:r w:rsidR="1DADA9B1">
        <w:t>in July and December</w:t>
      </w:r>
      <w:r w:rsidR="009360E9">
        <w:t xml:space="preserve">. </w:t>
      </w:r>
      <w:r w:rsidR="1739DFA1">
        <w:t xml:space="preserve">For the latest graduation information for the current academic year, </w:t>
      </w:r>
      <w:hyperlink r:id="rId246">
        <w:r w:rsidR="00CE1089">
          <w:rPr>
            <w:rStyle w:val="Hyperlink"/>
          </w:rPr>
          <w:t>please check the Graduation pages of the For Students website</w:t>
        </w:r>
      </w:hyperlink>
      <w:r w:rsidR="1739DFA1">
        <w:t>.</w:t>
      </w:r>
      <w:r w:rsidR="54D5FAE4">
        <w:t xml:space="preserve"> </w:t>
      </w:r>
    </w:p>
    <w:p w14:paraId="2B41AAC5" w14:textId="77777777" w:rsidR="00442AEA" w:rsidRPr="00624F6F" w:rsidRDefault="00442AEA" w:rsidP="00044EC0"/>
    <w:p w14:paraId="56B749A6" w14:textId="020625EE" w:rsidR="00755701" w:rsidRPr="00624F6F" w:rsidRDefault="00F44AF9" w:rsidP="00044EC0">
      <w:r w:rsidRPr="00624F6F">
        <w:t>Please note that a</w:t>
      </w:r>
      <w:r w:rsidR="00755701" w:rsidRPr="00624F6F">
        <w:t>ttendance at a ceremony</w:t>
      </w:r>
      <w:r w:rsidRPr="00624F6F">
        <w:t xml:space="preserve"> </w:t>
      </w:r>
      <w:r w:rsidR="00755701" w:rsidRPr="00624F6F">
        <w:t>is subject to the satisfactory award of your degree before the relevant cere</w:t>
      </w:r>
      <w:r w:rsidRPr="00624F6F">
        <w:t xml:space="preserve">monies: </w:t>
      </w:r>
      <w:r w:rsidR="00755701" w:rsidRPr="00624F6F">
        <w:t xml:space="preserve">graduation deadlines for PGRs are published </w:t>
      </w:r>
      <w:hyperlink r:id="rId247" w:tooltip="Award of your Research Degree and Graduation" w:history="1">
        <w:r w:rsidRPr="00624F6F">
          <w:rPr>
            <w:rStyle w:val="Hyperlink"/>
          </w:rPr>
          <w:t>online</w:t>
        </w:r>
      </w:hyperlink>
      <w:r w:rsidR="00755701" w:rsidRPr="00624F6F">
        <w:t xml:space="preserve">. </w:t>
      </w:r>
    </w:p>
    <w:p w14:paraId="5091473C" w14:textId="77777777" w:rsidR="00755701" w:rsidRPr="00624F6F" w:rsidRDefault="00755701" w:rsidP="00044EC0"/>
    <w:p w14:paraId="7066B225" w14:textId="7673F157" w:rsidR="00755701" w:rsidRDefault="00755701" w:rsidP="00044EC0">
      <w:r w:rsidRPr="00624F6F">
        <w:t xml:space="preserve">The University provides each successful PGR with one original copy of the </w:t>
      </w:r>
      <w:r w:rsidR="00F44AF9" w:rsidRPr="00624F6F">
        <w:t xml:space="preserve">degree </w:t>
      </w:r>
      <w:r w:rsidR="00D15E6D" w:rsidRPr="00624F6F">
        <w:t xml:space="preserve">certificate. </w:t>
      </w:r>
      <w:r w:rsidRPr="00624F6F">
        <w:t>A Diploma Supplement</w:t>
      </w:r>
      <w:r w:rsidR="00F44AF9" w:rsidRPr="00624F6F">
        <w:t xml:space="preserve"> and Statement </w:t>
      </w:r>
      <w:r w:rsidR="00D15E6D" w:rsidRPr="00624F6F">
        <w:t xml:space="preserve">(DSS) </w:t>
      </w:r>
      <w:r w:rsidR="00F44AF9" w:rsidRPr="00624F6F">
        <w:t xml:space="preserve">is also issued. </w:t>
      </w:r>
      <w:r w:rsidRPr="00624F6F">
        <w:t xml:space="preserve">The date of award which appears on the final degree certificate and </w:t>
      </w:r>
      <w:r w:rsidR="00D15E6D" w:rsidRPr="00624F6F">
        <w:t xml:space="preserve">on </w:t>
      </w:r>
      <w:r w:rsidRPr="00624F6F">
        <w:t xml:space="preserve">the DSS is the date of the Graduate Board's Examinations Group meeting at which the examiners’ report was considered and approved. </w:t>
      </w:r>
    </w:p>
    <w:p w14:paraId="56667F05" w14:textId="77777777" w:rsidR="009D5202" w:rsidRDefault="009D5202" w:rsidP="00044EC0"/>
    <w:p w14:paraId="4DE70F88" w14:textId="4D8CEBED" w:rsidR="009D5202" w:rsidRPr="009D5202" w:rsidRDefault="3277A5FA" w:rsidP="00044EC0">
      <w:r>
        <w:t>Your IT account (email, wifi</w:t>
      </w:r>
      <w:r w:rsidR="5FFF7A00">
        <w:t xml:space="preserve">, library, Minerva, Office 365 access and more) will stop working 90 days after the date you appear on the pass list. You will receive an email with the exact date on. You should prepare for losing your email and </w:t>
      </w:r>
      <w:r w:rsidR="2A386652">
        <w:t>University</w:t>
      </w:r>
      <w:r w:rsidR="5FFF7A00">
        <w:t xml:space="preserve"> accounts by saving anything you need elsewhere such as your own personnel device and letting people know about your change of email address.</w:t>
      </w:r>
    </w:p>
    <w:p w14:paraId="2ECD1E1E" w14:textId="77777777" w:rsidR="00755701" w:rsidRPr="00624F6F" w:rsidRDefault="00755701" w:rsidP="00044EC0"/>
    <w:p w14:paraId="0E09354D" w14:textId="38710985" w:rsidR="00755701" w:rsidRPr="00D53668" w:rsidRDefault="1C14684D" w:rsidP="00044EC0">
      <w:pPr>
        <w:rPr>
          <w:u w:val="single"/>
        </w:rPr>
      </w:pPr>
      <w:r w:rsidRPr="4AAF8B75">
        <w:rPr>
          <w:u w:val="single"/>
        </w:rPr>
        <w:t>Graduate Route</w:t>
      </w:r>
    </w:p>
    <w:p w14:paraId="0BBD528E" w14:textId="2318C33B" w:rsidR="00131CA3" w:rsidRPr="00424FFB" w:rsidRDefault="25719CDC" w:rsidP="5811AE29">
      <w:pPr>
        <w:rPr>
          <w:rStyle w:val="Hyperlink"/>
        </w:rPr>
        <w:sectPr w:rsidR="00131CA3" w:rsidRPr="00424FFB" w:rsidSect="001E1B5D">
          <w:headerReference w:type="even" r:id="rId248"/>
          <w:headerReference w:type="default" r:id="rId249"/>
          <w:footerReference w:type="default" r:id="rId250"/>
          <w:footnotePr>
            <w:numRestart w:val="eachPage"/>
          </w:footnotePr>
          <w:type w:val="continuous"/>
          <w:pgSz w:w="11906" w:h="16838"/>
          <w:pgMar w:top="1247" w:right="1077" w:bottom="1247" w:left="1077" w:header="426" w:footer="136" w:gutter="0"/>
          <w:pgNumType w:start="1"/>
          <w:cols w:space="720"/>
          <w:docGrid w:linePitch="360"/>
        </w:sectPr>
      </w:pPr>
      <w:r>
        <w:t xml:space="preserve">The </w:t>
      </w:r>
      <w:hyperlink r:id="rId251">
        <w:r w:rsidR="2C8ED355" w:rsidRPr="5811AE29">
          <w:rPr>
            <w:rStyle w:val="Hyperlink"/>
          </w:rPr>
          <w:t>Graduate Route (formerly Doctorate Extension Scheme</w:t>
        </w:r>
        <w:r w:rsidRPr="5811AE29">
          <w:rPr>
            <w:rStyle w:val="Hyperlink"/>
          </w:rPr>
          <w:t>)</w:t>
        </w:r>
      </w:hyperlink>
      <w:r w:rsidR="00804199">
        <w:t xml:space="preserve"> allows i</w:t>
      </w:r>
      <w:r>
        <w:t>nternational doctoral</w:t>
      </w:r>
      <w:r w:rsidR="00804199">
        <w:t xml:space="preserve"> graduates to remain in the UK</w:t>
      </w:r>
      <w:r>
        <w:t xml:space="preserve"> after their study to undertake employment</w:t>
      </w:r>
      <w:r w:rsidR="54D5FAE4">
        <w:t xml:space="preserve">. </w:t>
      </w:r>
      <w:bookmarkStart w:id="1013" w:name="_Toc17207027"/>
      <w:bookmarkStart w:id="1014" w:name="_Toc17207200"/>
      <w:bookmarkStart w:id="1015" w:name="_Toc17283733"/>
      <w:bookmarkStart w:id="1016" w:name="_Toc17285368"/>
      <w:bookmarkStart w:id="1017" w:name="_Toc17290149"/>
      <w:bookmarkStart w:id="1018" w:name="_Toc17290351"/>
      <w:bookmarkStart w:id="1019" w:name="_Toc17293212"/>
      <w:bookmarkStart w:id="1020" w:name="_Formal_Regulations_and"/>
      <w:bookmarkStart w:id="1021" w:name="_Ref294270066"/>
      <w:bookmarkEnd w:id="1013"/>
      <w:bookmarkEnd w:id="1014"/>
      <w:bookmarkEnd w:id="1015"/>
      <w:bookmarkEnd w:id="1016"/>
      <w:bookmarkEnd w:id="1017"/>
      <w:bookmarkEnd w:id="1018"/>
      <w:bookmarkEnd w:id="1019"/>
      <w:bookmarkEnd w:id="1020"/>
      <w:r w:rsidR="00804199">
        <w:t xml:space="preserve">The length of time graduates can stay, depends on their qualification. </w:t>
      </w:r>
      <w:r w:rsidR="00804199" w:rsidRPr="00D36431">
        <w:t xml:space="preserve">More information on the </w:t>
      </w:r>
      <w:hyperlink r:id="rId252" w:history="1">
        <w:r w:rsidR="00804199" w:rsidRPr="00D36431">
          <w:rPr>
            <w:rStyle w:val="Hyperlink"/>
          </w:rPr>
          <w:t xml:space="preserve">Graduate Route Visa </w:t>
        </w:r>
        <w:r w:rsidR="00804199" w:rsidRPr="00D36431">
          <w:rPr>
            <w:rStyle w:val="Hyperlink"/>
          </w:rPr>
          <w:lastRenderedPageBreak/>
          <w:t xml:space="preserve">can be found on the </w:t>
        </w:r>
        <w:r w:rsidR="00D36431" w:rsidRPr="00D36431">
          <w:rPr>
            <w:rStyle w:val="Hyperlink"/>
          </w:rPr>
          <w:t>For S</w:t>
        </w:r>
        <w:r w:rsidR="00804199" w:rsidRPr="00D36431">
          <w:rPr>
            <w:rStyle w:val="Hyperlink"/>
          </w:rPr>
          <w:t>tudent</w:t>
        </w:r>
        <w:r w:rsidR="00D36431" w:rsidRPr="00D36431">
          <w:rPr>
            <w:rStyle w:val="Hyperlink"/>
          </w:rPr>
          <w:t>s</w:t>
        </w:r>
        <w:r w:rsidR="00804199" w:rsidRPr="00D36431">
          <w:rPr>
            <w:rStyle w:val="Hyperlink"/>
          </w:rPr>
          <w:t xml:space="preserve"> website</w:t>
        </w:r>
      </w:hyperlink>
      <w:r w:rsidR="00804199" w:rsidRPr="00D36431">
        <w:t>.</w:t>
      </w:r>
      <w:r w:rsidR="00856D09" w:rsidRPr="00D36431">
        <w:rPr>
          <w:rStyle w:val="Hyperlink"/>
          <w:color w:val="auto"/>
          <w:u w:val="none"/>
        </w:rPr>
        <w:t xml:space="preserve"> You can also contact the</w:t>
      </w:r>
      <w:r w:rsidR="00D36431">
        <w:rPr>
          <w:rStyle w:val="Hyperlink"/>
          <w:color w:val="auto"/>
          <w:u w:val="none"/>
        </w:rPr>
        <w:t xml:space="preserve"> </w:t>
      </w:r>
      <w:hyperlink r:id="rId253" w:history="1">
        <w:r w:rsidR="00D36431" w:rsidRPr="00D36431">
          <w:rPr>
            <w:rStyle w:val="Hyperlink"/>
          </w:rPr>
          <w:t>Student Visa Advice Team</w:t>
        </w:r>
      </w:hyperlink>
      <w:r w:rsidR="00D36431">
        <w:rPr>
          <w:rStyle w:val="Hyperlink"/>
          <w:color w:val="auto"/>
          <w:u w:val="none"/>
        </w:rPr>
        <w:t xml:space="preserve"> </w:t>
      </w:r>
      <w:r w:rsidR="00856D09" w:rsidRPr="00D36431">
        <w:rPr>
          <w:rStyle w:val="Hyperlink"/>
          <w:color w:val="auto"/>
          <w:u w:val="none"/>
        </w:rPr>
        <w:t>if</w:t>
      </w:r>
      <w:r w:rsidR="004A3C77">
        <w:rPr>
          <w:rStyle w:val="Hyperlink"/>
          <w:color w:val="auto"/>
          <w:u w:val="none"/>
        </w:rPr>
        <w:t xml:space="preserve"> you hold a ‘Tier</w:t>
      </w:r>
      <w:r w:rsidR="00D36431">
        <w:rPr>
          <w:rStyle w:val="Hyperlink"/>
          <w:color w:val="auto"/>
          <w:u w:val="none"/>
        </w:rPr>
        <w:t xml:space="preserve"> 4</w:t>
      </w:r>
      <w:r w:rsidR="004A3C77">
        <w:rPr>
          <w:rStyle w:val="Hyperlink"/>
          <w:color w:val="auto"/>
          <w:u w:val="none"/>
        </w:rPr>
        <w:t>’</w:t>
      </w:r>
      <w:r w:rsidR="00D36431">
        <w:rPr>
          <w:rStyle w:val="Hyperlink"/>
          <w:color w:val="auto"/>
          <w:u w:val="none"/>
        </w:rPr>
        <w:t xml:space="preserve"> or</w:t>
      </w:r>
      <w:r w:rsidR="00856D09" w:rsidRPr="00D36431">
        <w:rPr>
          <w:rStyle w:val="Hyperlink"/>
          <w:color w:val="auto"/>
          <w:u w:val="none"/>
        </w:rPr>
        <w:t xml:space="preserve"> Student Visa and have questions regarding your visa.</w:t>
      </w:r>
    </w:p>
    <w:p w14:paraId="1BCEFD24" w14:textId="455671FC" w:rsidR="00131CA3" w:rsidRDefault="00131CA3" w:rsidP="00044EC0">
      <w:pPr>
        <w:pStyle w:val="Heading1"/>
      </w:pPr>
      <w:bookmarkStart w:id="1022" w:name="_Timescales_of_milestones"/>
      <w:bookmarkStart w:id="1023" w:name="_Toc115175035"/>
      <w:bookmarkEnd w:id="1022"/>
      <w:r>
        <w:lastRenderedPageBreak/>
        <w:t>Timescales of milestones for each research degree programme</w:t>
      </w:r>
      <w:bookmarkEnd w:id="1023"/>
    </w:p>
    <w:p w14:paraId="23018511" w14:textId="77777777" w:rsidR="00131CA3" w:rsidRPr="00624F6F" w:rsidRDefault="00131CA3" w:rsidP="00044EC0"/>
    <w:tbl>
      <w:tblPr>
        <w:tblW w:w="1516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84"/>
        <w:gridCol w:w="1684"/>
        <w:gridCol w:w="1685"/>
        <w:gridCol w:w="1463"/>
        <w:gridCol w:w="1907"/>
        <w:gridCol w:w="1685"/>
        <w:gridCol w:w="1685"/>
        <w:gridCol w:w="1527"/>
        <w:gridCol w:w="1843"/>
      </w:tblGrid>
      <w:tr w:rsidR="005314D3" w:rsidRPr="004D7CF3" w14:paraId="000508F5" w14:textId="77777777" w:rsidTr="007F6010">
        <w:tc>
          <w:tcPr>
            <w:tcW w:w="1684" w:type="dxa"/>
            <w:shd w:val="clear" w:color="auto" w:fill="D9D9D9"/>
          </w:tcPr>
          <w:bookmarkEnd w:id="1021"/>
          <w:p w14:paraId="0E258224" w14:textId="77777777" w:rsidR="005314D3" w:rsidRPr="004D7CF3" w:rsidRDefault="005314D3" w:rsidP="007F6010">
            <w:pPr>
              <w:pStyle w:val="NoSpacing"/>
              <w:rPr>
                <w:sz w:val="20"/>
                <w:szCs w:val="20"/>
              </w:rPr>
            </w:pPr>
            <w:r w:rsidRPr="004D7CF3">
              <w:rPr>
                <w:sz w:val="20"/>
                <w:szCs w:val="20"/>
              </w:rPr>
              <w:t>Degree</w:t>
            </w:r>
          </w:p>
        </w:tc>
        <w:tc>
          <w:tcPr>
            <w:tcW w:w="1684" w:type="dxa"/>
            <w:shd w:val="clear" w:color="auto" w:fill="D9D9D9"/>
          </w:tcPr>
          <w:p w14:paraId="4FFE6270" w14:textId="77777777" w:rsidR="005314D3" w:rsidRPr="004D7CF3" w:rsidRDefault="005314D3" w:rsidP="007F6010">
            <w:pPr>
              <w:pStyle w:val="NoSpacing"/>
              <w:rPr>
                <w:sz w:val="20"/>
                <w:szCs w:val="20"/>
              </w:rPr>
            </w:pPr>
            <w:r w:rsidRPr="004D7CF3">
              <w:rPr>
                <w:sz w:val="20"/>
                <w:szCs w:val="20"/>
              </w:rPr>
              <w:t>Mode of Study</w:t>
            </w:r>
          </w:p>
        </w:tc>
        <w:tc>
          <w:tcPr>
            <w:tcW w:w="1685" w:type="dxa"/>
            <w:shd w:val="clear" w:color="auto" w:fill="D9D9D9"/>
          </w:tcPr>
          <w:p w14:paraId="6D1347D7" w14:textId="77777777" w:rsidR="005314D3" w:rsidRDefault="005314D3" w:rsidP="007F6010">
            <w:pPr>
              <w:pStyle w:val="NoSpacing"/>
              <w:rPr>
                <w:sz w:val="20"/>
                <w:szCs w:val="20"/>
              </w:rPr>
            </w:pPr>
            <w:r w:rsidRPr="004D7CF3">
              <w:rPr>
                <w:sz w:val="20"/>
                <w:szCs w:val="20"/>
              </w:rPr>
              <w:t>Standard Period of Study</w:t>
            </w:r>
            <w:r>
              <w:rPr>
                <w:sz w:val="20"/>
                <w:szCs w:val="20"/>
              </w:rPr>
              <w:t xml:space="preserve"> (the</w:t>
            </w:r>
          </w:p>
          <w:p w14:paraId="17B7E530" w14:textId="77777777" w:rsidR="005314D3" w:rsidRPr="004D7CF3" w:rsidRDefault="005314D3" w:rsidP="007F6010">
            <w:pPr>
              <w:pStyle w:val="NoSpacing"/>
              <w:rPr>
                <w:sz w:val="20"/>
                <w:szCs w:val="20"/>
              </w:rPr>
            </w:pPr>
            <w:r>
              <w:rPr>
                <w:sz w:val="20"/>
                <w:szCs w:val="20"/>
              </w:rPr>
              <w:t>expected time limit for submission)</w:t>
            </w:r>
          </w:p>
        </w:tc>
        <w:tc>
          <w:tcPr>
            <w:tcW w:w="1463" w:type="dxa"/>
            <w:shd w:val="clear" w:color="auto" w:fill="D9D9D9"/>
          </w:tcPr>
          <w:p w14:paraId="04E03370" w14:textId="77777777" w:rsidR="005314D3" w:rsidRPr="004D7CF3" w:rsidRDefault="005314D3" w:rsidP="007F6010">
            <w:pPr>
              <w:pStyle w:val="NoSpacing"/>
              <w:rPr>
                <w:sz w:val="20"/>
                <w:szCs w:val="20"/>
              </w:rPr>
            </w:pPr>
            <w:r w:rsidRPr="004D7CF3">
              <w:rPr>
                <w:sz w:val="20"/>
                <w:szCs w:val="20"/>
              </w:rPr>
              <w:t>Max</w:t>
            </w:r>
            <w:r>
              <w:rPr>
                <w:sz w:val="20"/>
                <w:szCs w:val="20"/>
              </w:rPr>
              <w:t>imum</w:t>
            </w:r>
            <w:r w:rsidRPr="004D7CF3">
              <w:rPr>
                <w:sz w:val="20"/>
                <w:szCs w:val="20"/>
              </w:rPr>
              <w:t xml:space="preserve"> Period of Study (Max</w:t>
            </w:r>
            <w:r>
              <w:rPr>
                <w:sz w:val="20"/>
                <w:szCs w:val="20"/>
              </w:rPr>
              <w:t>imum</w:t>
            </w:r>
            <w:r w:rsidRPr="004D7CF3">
              <w:rPr>
                <w:sz w:val="20"/>
                <w:szCs w:val="20"/>
              </w:rPr>
              <w:t xml:space="preserve"> time limit for submission)</w:t>
            </w:r>
          </w:p>
        </w:tc>
        <w:tc>
          <w:tcPr>
            <w:tcW w:w="1907" w:type="dxa"/>
            <w:shd w:val="clear" w:color="auto" w:fill="D9D9D9"/>
          </w:tcPr>
          <w:p w14:paraId="282210BA" w14:textId="77777777" w:rsidR="005314D3" w:rsidRPr="004D7CF3" w:rsidRDefault="005314D3" w:rsidP="007F6010">
            <w:pPr>
              <w:pStyle w:val="NoSpacing"/>
              <w:rPr>
                <w:sz w:val="20"/>
                <w:szCs w:val="20"/>
              </w:rPr>
            </w:pPr>
            <w:r w:rsidRPr="004D7CF3">
              <w:rPr>
                <w:sz w:val="20"/>
                <w:szCs w:val="20"/>
              </w:rPr>
              <w:t>Earliest Date for Submission (if reduction to period of study approved)</w:t>
            </w:r>
          </w:p>
        </w:tc>
        <w:tc>
          <w:tcPr>
            <w:tcW w:w="1685" w:type="dxa"/>
            <w:shd w:val="clear" w:color="auto" w:fill="D9D9D9"/>
          </w:tcPr>
          <w:p w14:paraId="3DE87C86" w14:textId="77777777" w:rsidR="005314D3" w:rsidRPr="004D7CF3" w:rsidRDefault="005314D3" w:rsidP="007F6010">
            <w:pPr>
              <w:pStyle w:val="NoSpacing"/>
              <w:rPr>
                <w:b/>
                <w:i/>
                <w:color w:val="000000" w:themeColor="text1"/>
                <w:sz w:val="20"/>
                <w:szCs w:val="20"/>
                <w:lang w:eastAsia="en-GB"/>
              </w:rPr>
            </w:pPr>
            <w:r w:rsidRPr="004D7CF3">
              <w:rPr>
                <w:sz w:val="20"/>
                <w:szCs w:val="20"/>
              </w:rPr>
              <w:t>First Progress Review (FFPR)</w:t>
            </w:r>
            <w:r>
              <w:rPr>
                <w:sz w:val="20"/>
                <w:szCs w:val="20"/>
              </w:rPr>
              <w:t>*</w:t>
            </w:r>
          </w:p>
        </w:tc>
        <w:tc>
          <w:tcPr>
            <w:tcW w:w="1685" w:type="dxa"/>
            <w:shd w:val="clear" w:color="auto" w:fill="D9D9D9"/>
          </w:tcPr>
          <w:p w14:paraId="1AFDE910" w14:textId="77777777" w:rsidR="005314D3" w:rsidRPr="004D7CF3" w:rsidRDefault="005314D3" w:rsidP="007F6010">
            <w:pPr>
              <w:pStyle w:val="NoSpacing"/>
              <w:rPr>
                <w:sz w:val="20"/>
                <w:szCs w:val="20"/>
              </w:rPr>
            </w:pPr>
            <w:r w:rsidRPr="004D7CF3">
              <w:rPr>
                <w:sz w:val="20"/>
                <w:szCs w:val="20"/>
              </w:rPr>
              <w:t>Transfer Interview to be held</w:t>
            </w:r>
            <w:r>
              <w:rPr>
                <w:sz w:val="20"/>
                <w:szCs w:val="20"/>
              </w:rPr>
              <w:t>*</w:t>
            </w:r>
            <w:r w:rsidRPr="004D7CF3">
              <w:rPr>
                <w:sz w:val="20"/>
                <w:szCs w:val="20"/>
              </w:rPr>
              <w:t xml:space="preserve"> </w:t>
            </w:r>
          </w:p>
        </w:tc>
        <w:tc>
          <w:tcPr>
            <w:tcW w:w="1527" w:type="dxa"/>
            <w:shd w:val="clear" w:color="auto" w:fill="D9D9D9"/>
          </w:tcPr>
          <w:p w14:paraId="19E2D020" w14:textId="77777777" w:rsidR="005314D3" w:rsidRPr="004D7CF3" w:rsidRDefault="005314D3" w:rsidP="007F6010">
            <w:pPr>
              <w:pStyle w:val="NoSpacing"/>
              <w:rPr>
                <w:sz w:val="20"/>
                <w:szCs w:val="20"/>
              </w:rPr>
            </w:pPr>
            <w:r w:rsidRPr="004D7CF3">
              <w:rPr>
                <w:sz w:val="20"/>
                <w:szCs w:val="20"/>
              </w:rPr>
              <w:t>Final</w:t>
            </w:r>
            <w:r>
              <w:rPr>
                <w:sz w:val="20"/>
                <w:szCs w:val="20"/>
              </w:rPr>
              <w:t xml:space="preserve"> </w:t>
            </w:r>
            <w:r w:rsidRPr="004D7CF3">
              <w:rPr>
                <w:sz w:val="20"/>
                <w:szCs w:val="20"/>
              </w:rPr>
              <w:t>Decision on Transfer to be taken</w:t>
            </w:r>
            <w:r>
              <w:rPr>
                <w:sz w:val="20"/>
                <w:szCs w:val="20"/>
              </w:rPr>
              <w:t xml:space="preserve"> </w:t>
            </w:r>
          </w:p>
        </w:tc>
        <w:tc>
          <w:tcPr>
            <w:tcW w:w="1843" w:type="dxa"/>
            <w:shd w:val="clear" w:color="auto" w:fill="D9D9D9"/>
          </w:tcPr>
          <w:p w14:paraId="2D570FC7" w14:textId="77777777" w:rsidR="005314D3" w:rsidRPr="004D7CF3" w:rsidRDefault="005314D3" w:rsidP="007F6010">
            <w:pPr>
              <w:pStyle w:val="NoSpacing"/>
              <w:rPr>
                <w:sz w:val="20"/>
                <w:szCs w:val="20"/>
              </w:rPr>
            </w:pPr>
            <w:r w:rsidRPr="004D7CF3">
              <w:rPr>
                <w:sz w:val="20"/>
                <w:szCs w:val="20"/>
              </w:rPr>
              <w:t>Annual Progress Review (APR) to be held</w:t>
            </w:r>
            <w:r>
              <w:rPr>
                <w:sz w:val="20"/>
                <w:szCs w:val="20"/>
              </w:rPr>
              <w:t xml:space="preserve"> annually post-transfer until thesis submitted</w:t>
            </w:r>
          </w:p>
        </w:tc>
      </w:tr>
      <w:tr w:rsidR="005314D3" w:rsidRPr="004D7CF3" w14:paraId="7C2BC419" w14:textId="77777777" w:rsidTr="007F6010">
        <w:trPr>
          <w:trHeight w:val="809"/>
        </w:trPr>
        <w:tc>
          <w:tcPr>
            <w:tcW w:w="1684" w:type="dxa"/>
          </w:tcPr>
          <w:p w14:paraId="5C35534D" w14:textId="77777777" w:rsidR="005314D3" w:rsidRPr="004D7CF3" w:rsidRDefault="005314D3" w:rsidP="007F6010">
            <w:pPr>
              <w:pStyle w:val="NoSpacing"/>
              <w:rPr>
                <w:sz w:val="20"/>
                <w:szCs w:val="20"/>
              </w:rPr>
            </w:pPr>
            <w:r w:rsidRPr="004D7CF3">
              <w:rPr>
                <w:sz w:val="20"/>
                <w:szCs w:val="20"/>
              </w:rPr>
              <w:t>PhD</w:t>
            </w:r>
            <w:r>
              <w:rPr>
                <w:sz w:val="20"/>
                <w:szCs w:val="20"/>
              </w:rPr>
              <w:t xml:space="preserve"> (including Distance Learning)</w:t>
            </w:r>
          </w:p>
        </w:tc>
        <w:tc>
          <w:tcPr>
            <w:tcW w:w="1684" w:type="dxa"/>
          </w:tcPr>
          <w:p w14:paraId="04C9A8F0" w14:textId="77777777" w:rsidR="005314D3" w:rsidRPr="004D7CF3" w:rsidRDefault="005314D3" w:rsidP="007F6010">
            <w:pPr>
              <w:pStyle w:val="NoSpacing"/>
              <w:rPr>
                <w:sz w:val="20"/>
                <w:szCs w:val="20"/>
              </w:rPr>
            </w:pPr>
            <w:r w:rsidRPr="004D7CF3">
              <w:rPr>
                <w:sz w:val="20"/>
                <w:szCs w:val="20"/>
              </w:rPr>
              <w:t>Full-time</w:t>
            </w:r>
          </w:p>
        </w:tc>
        <w:tc>
          <w:tcPr>
            <w:tcW w:w="1685" w:type="dxa"/>
          </w:tcPr>
          <w:p w14:paraId="4762B91B" w14:textId="77777777" w:rsidR="005314D3" w:rsidRPr="004D7CF3" w:rsidRDefault="005314D3" w:rsidP="007F6010">
            <w:pPr>
              <w:pStyle w:val="NoSpacing"/>
              <w:rPr>
                <w:sz w:val="20"/>
                <w:szCs w:val="20"/>
              </w:rPr>
            </w:pPr>
            <w:r w:rsidRPr="004D7CF3">
              <w:rPr>
                <w:sz w:val="20"/>
                <w:szCs w:val="20"/>
              </w:rPr>
              <w:t>3 years</w:t>
            </w:r>
          </w:p>
        </w:tc>
        <w:tc>
          <w:tcPr>
            <w:tcW w:w="1463" w:type="dxa"/>
          </w:tcPr>
          <w:p w14:paraId="31642A4F" w14:textId="77777777" w:rsidR="005314D3" w:rsidRPr="004D7CF3" w:rsidRDefault="005314D3" w:rsidP="007F6010">
            <w:pPr>
              <w:pStyle w:val="NoSpacing"/>
              <w:rPr>
                <w:sz w:val="20"/>
                <w:szCs w:val="20"/>
              </w:rPr>
            </w:pPr>
            <w:r w:rsidRPr="004D7CF3">
              <w:rPr>
                <w:sz w:val="20"/>
                <w:szCs w:val="20"/>
              </w:rPr>
              <w:t>4 years</w:t>
            </w:r>
          </w:p>
        </w:tc>
        <w:tc>
          <w:tcPr>
            <w:tcW w:w="1907" w:type="dxa"/>
          </w:tcPr>
          <w:p w14:paraId="6AB7E8F2" w14:textId="77777777" w:rsidR="005314D3" w:rsidRPr="004D7CF3" w:rsidRDefault="005314D3" w:rsidP="007F6010">
            <w:pPr>
              <w:pStyle w:val="NoSpacing"/>
              <w:rPr>
                <w:sz w:val="20"/>
                <w:szCs w:val="20"/>
              </w:rPr>
            </w:pPr>
            <w:r w:rsidRPr="004D7CF3">
              <w:rPr>
                <w:sz w:val="20"/>
                <w:szCs w:val="20"/>
              </w:rPr>
              <w:t>at the end of 24 months of FT study</w:t>
            </w:r>
          </w:p>
        </w:tc>
        <w:tc>
          <w:tcPr>
            <w:tcW w:w="1685" w:type="dxa"/>
          </w:tcPr>
          <w:p w14:paraId="2C707A5C" w14:textId="77777777" w:rsidR="005314D3" w:rsidRPr="004D7CF3" w:rsidRDefault="005314D3" w:rsidP="007F6010">
            <w:pPr>
              <w:pStyle w:val="NoSpacing"/>
              <w:rPr>
                <w:b/>
                <w:i/>
                <w:color w:val="000000" w:themeColor="text1"/>
                <w:sz w:val="20"/>
                <w:szCs w:val="20"/>
                <w:lang w:eastAsia="en-GB"/>
              </w:rPr>
            </w:pPr>
            <w:r w:rsidRPr="004D7CF3">
              <w:rPr>
                <w:color w:val="000000" w:themeColor="text1"/>
                <w:sz w:val="20"/>
                <w:szCs w:val="20"/>
                <w:lang w:eastAsia="en-GB"/>
              </w:rPr>
              <w:t>By 6 months</w:t>
            </w:r>
          </w:p>
        </w:tc>
        <w:tc>
          <w:tcPr>
            <w:tcW w:w="1685" w:type="dxa"/>
          </w:tcPr>
          <w:p w14:paraId="7212EB38" w14:textId="77777777" w:rsidR="005314D3" w:rsidRPr="004D7CF3" w:rsidRDefault="005314D3" w:rsidP="007F6010">
            <w:pPr>
              <w:pStyle w:val="NoSpacing"/>
              <w:rPr>
                <w:sz w:val="20"/>
                <w:szCs w:val="20"/>
              </w:rPr>
            </w:pPr>
            <w:r w:rsidRPr="004D7CF3">
              <w:rPr>
                <w:sz w:val="20"/>
                <w:szCs w:val="20"/>
              </w:rPr>
              <w:t xml:space="preserve">within first 12 months </w:t>
            </w:r>
          </w:p>
        </w:tc>
        <w:tc>
          <w:tcPr>
            <w:tcW w:w="1527" w:type="dxa"/>
          </w:tcPr>
          <w:p w14:paraId="5AD6AE57" w14:textId="77777777" w:rsidR="005314D3" w:rsidRPr="004D7CF3" w:rsidRDefault="005314D3" w:rsidP="007F6010">
            <w:pPr>
              <w:pStyle w:val="NoSpacing"/>
              <w:rPr>
                <w:sz w:val="20"/>
                <w:szCs w:val="20"/>
              </w:rPr>
            </w:pPr>
            <w:r w:rsidRPr="004D7CF3">
              <w:rPr>
                <w:sz w:val="20"/>
                <w:szCs w:val="20"/>
              </w:rPr>
              <w:t xml:space="preserve">By 18 months </w:t>
            </w:r>
          </w:p>
        </w:tc>
        <w:tc>
          <w:tcPr>
            <w:tcW w:w="1843" w:type="dxa"/>
          </w:tcPr>
          <w:p w14:paraId="78EB2821" w14:textId="77777777" w:rsidR="005314D3" w:rsidRPr="004D7CF3" w:rsidRDefault="005314D3" w:rsidP="007F6010">
            <w:pPr>
              <w:pStyle w:val="NoSpacing"/>
              <w:rPr>
                <w:sz w:val="20"/>
                <w:szCs w:val="20"/>
              </w:rPr>
            </w:pPr>
            <w:r w:rsidRPr="004D7CF3">
              <w:rPr>
                <w:sz w:val="20"/>
                <w:szCs w:val="20"/>
              </w:rPr>
              <w:t xml:space="preserve">By 24 months </w:t>
            </w:r>
          </w:p>
          <w:p w14:paraId="706F62BC" w14:textId="77777777" w:rsidR="005314D3" w:rsidRPr="004D7CF3" w:rsidRDefault="005314D3" w:rsidP="007F6010">
            <w:pPr>
              <w:pStyle w:val="NoSpacing"/>
              <w:rPr>
                <w:b/>
                <w:i/>
                <w:sz w:val="20"/>
                <w:szCs w:val="20"/>
              </w:rPr>
            </w:pPr>
            <w:r w:rsidRPr="004D7CF3">
              <w:rPr>
                <w:sz w:val="20"/>
                <w:szCs w:val="20"/>
              </w:rPr>
              <w:t xml:space="preserve">By 36 months </w:t>
            </w:r>
          </w:p>
        </w:tc>
      </w:tr>
      <w:tr w:rsidR="005314D3" w:rsidRPr="004D7CF3" w14:paraId="3F21899F" w14:textId="77777777" w:rsidTr="007F6010">
        <w:tc>
          <w:tcPr>
            <w:tcW w:w="1684" w:type="dxa"/>
          </w:tcPr>
          <w:p w14:paraId="360EF263" w14:textId="77777777" w:rsidR="005314D3" w:rsidRPr="004D7CF3" w:rsidRDefault="005314D3" w:rsidP="007F6010">
            <w:pPr>
              <w:pStyle w:val="NoSpacing"/>
              <w:rPr>
                <w:sz w:val="20"/>
                <w:szCs w:val="20"/>
              </w:rPr>
            </w:pPr>
            <w:r w:rsidRPr="004D7CF3">
              <w:rPr>
                <w:sz w:val="20"/>
                <w:szCs w:val="20"/>
              </w:rPr>
              <w:t>PhD</w:t>
            </w:r>
            <w:r w:rsidRPr="0093176D">
              <w:rPr>
                <w:sz w:val="20"/>
                <w:szCs w:val="20"/>
              </w:rPr>
              <w:t xml:space="preserve"> (including Distance Learning)</w:t>
            </w:r>
          </w:p>
        </w:tc>
        <w:tc>
          <w:tcPr>
            <w:tcW w:w="1684" w:type="dxa"/>
          </w:tcPr>
          <w:p w14:paraId="76758AD1" w14:textId="77777777" w:rsidR="005314D3" w:rsidRPr="004D7CF3" w:rsidRDefault="005314D3" w:rsidP="007F6010">
            <w:pPr>
              <w:pStyle w:val="NoSpacing"/>
              <w:rPr>
                <w:sz w:val="20"/>
                <w:szCs w:val="20"/>
              </w:rPr>
            </w:pPr>
            <w:r w:rsidRPr="004D7CF3">
              <w:rPr>
                <w:sz w:val="20"/>
                <w:szCs w:val="20"/>
              </w:rPr>
              <w:t>Part-time</w:t>
            </w:r>
          </w:p>
        </w:tc>
        <w:tc>
          <w:tcPr>
            <w:tcW w:w="1685" w:type="dxa"/>
          </w:tcPr>
          <w:p w14:paraId="165B5F60" w14:textId="77777777" w:rsidR="005314D3" w:rsidRPr="004D7CF3" w:rsidRDefault="005314D3" w:rsidP="007F6010">
            <w:pPr>
              <w:pStyle w:val="NoSpacing"/>
              <w:rPr>
                <w:sz w:val="20"/>
                <w:szCs w:val="20"/>
              </w:rPr>
            </w:pPr>
            <w:r w:rsidRPr="004D7CF3">
              <w:rPr>
                <w:sz w:val="20"/>
                <w:szCs w:val="20"/>
              </w:rPr>
              <w:t>5 years</w:t>
            </w:r>
          </w:p>
        </w:tc>
        <w:tc>
          <w:tcPr>
            <w:tcW w:w="1463" w:type="dxa"/>
          </w:tcPr>
          <w:p w14:paraId="4A66ABA2" w14:textId="77777777" w:rsidR="005314D3" w:rsidRPr="004D7CF3" w:rsidRDefault="005314D3" w:rsidP="007F6010">
            <w:pPr>
              <w:pStyle w:val="NoSpacing"/>
              <w:rPr>
                <w:sz w:val="20"/>
                <w:szCs w:val="20"/>
              </w:rPr>
            </w:pPr>
            <w:r w:rsidRPr="004D7CF3">
              <w:rPr>
                <w:sz w:val="20"/>
                <w:szCs w:val="20"/>
              </w:rPr>
              <w:t>7 years</w:t>
            </w:r>
          </w:p>
        </w:tc>
        <w:tc>
          <w:tcPr>
            <w:tcW w:w="1907" w:type="dxa"/>
          </w:tcPr>
          <w:p w14:paraId="5FD343CF" w14:textId="77777777" w:rsidR="005314D3" w:rsidRPr="004D7CF3" w:rsidRDefault="005314D3" w:rsidP="007F6010">
            <w:pPr>
              <w:pStyle w:val="NoSpacing"/>
              <w:rPr>
                <w:sz w:val="20"/>
                <w:szCs w:val="20"/>
              </w:rPr>
            </w:pPr>
            <w:r w:rsidRPr="004D7CF3">
              <w:rPr>
                <w:sz w:val="20"/>
                <w:szCs w:val="20"/>
              </w:rPr>
              <w:t>at the end of 36 months of PT study</w:t>
            </w:r>
          </w:p>
        </w:tc>
        <w:tc>
          <w:tcPr>
            <w:tcW w:w="1685" w:type="dxa"/>
          </w:tcPr>
          <w:p w14:paraId="46DD53DC" w14:textId="77777777" w:rsidR="005314D3" w:rsidRPr="004D7CF3" w:rsidRDefault="005314D3" w:rsidP="007F6010">
            <w:pPr>
              <w:pStyle w:val="NoSpacing"/>
              <w:rPr>
                <w:sz w:val="20"/>
                <w:szCs w:val="20"/>
              </w:rPr>
            </w:pPr>
            <w:r w:rsidRPr="004D7CF3">
              <w:rPr>
                <w:sz w:val="20"/>
                <w:szCs w:val="20"/>
              </w:rPr>
              <w:t>By 9 months</w:t>
            </w:r>
          </w:p>
        </w:tc>
        <w:tc>
          <w:tcPr>
            <w:tcW w:w="1685" w:type="dxa"/>
          </w:tcPr>
          <w:p w14:paraId="33E6FBD6" w14:textId="77777777" w:rsidR="005314D3" w:rsidRPr="004D7CF3" w:rsidRDefault="005314D3" w:rsidP="007F6010">
            <w:pPr>
              <w:pStyle w:val="NoSpacing"/>
              <w:rPr>
                <w:sz w:val="20"/>
                <w:szCs w:val="20"/>
              </w:rPr>
            </w:pPr>
            <w:r w:rsidRPr="004D7CF3">
              <w:rPr>
                <w:sz w:val="20"/>
                <w:szCs w:val="20"/>
              </w:rPr>
              <w:t xml:space="preserve">within first 24 months </w:t>
            </w:r>
          </w:p>
        </w:tc>
        <w:tc>
          <w:tcPr>
            <w:tcW w:w="1527" w:type="dxa"/>
          </w:tcPr>
          <w:p w14:paraId="3F57FD36" w14:textId="77777777" w:rsidR="005314D3" w:rsidRPr="004D7CF3" w:rsidRDefault="005314D3" w:rsidP="007F6010">
            <w:pPr>
              <w:pStyle w:val="NoSpacing"/>
              <w:rPr>
                <w:sz w:val="20"/>
                <w:szCs w:val="20"/>
              </w:rPr>
            </w:pPr>
            <w:r w:rsidRPr="004D7CF3">
              <w:rPr>
                <w:sz w:val="20"/>
                <w:szCs w:val="20"/>
              </w:rPr>
              <w:t xml:space="preserve">By 30 months </w:t>
            </w:r>
          </w:p>
        </w:tc>
        <w:tc>
          <w:tcPr>
            <w:tcW w:w="1843" w:type="dxa"/>
          </w:tcPr>
          <w:p w14:paraId="2D99CA7F" w14:textId="77777777" w:rsidR="005314D3" w:rsidRPr="004D7CF3" w:rsidRDefault="005314D3" w:rsidP="007F6010">
            <w:pPr>
              <w:pStyle w:val="NoSpacing"/>
              <w:rPr>
                <w:color w:val="000000" w:themeColor="text1"/>
                <w:sz w:val="20"/>
                <w:szCs w:val="20"/>
                <w:lang w:eastAsia="en-GB"/>
              </w:rPr>
            </w:pPr>
            <w:r w:rsidRPr="004D7CF3">
              <w:rPr>
                <w:color w:val="000000" w:themeColor="text1"/>
                <w:sz w:val="20"/>
                <w:szCs w:val="20"/>
                <w:lang w:eastAsia="en-GB"/>
              </w:rPr>
              <w:t xml:space="preserve">By 36 months </w:t>
            </w:r>
          </w:p>
          <w:p w14:paraId="7FFA47B8" w14:textId="77777777" w:rsidR="005314D3" w:rsidRPr="004D7CF3" w:rsidRDefault="005314D3" w:rsidP="007F6010">
            <w:pPr>
              <w:pStyle w:val="NoSpacing"/>
              <w:rPr>
                <w:color w:val="000000" w:themeColor="text1"/>
                <w:sz w:val="20"/>
                <w:szCs w:val="20"/>
                <w:lang w:eastAsia="en-GB"/>
              </w:rPr>
            </w:pPr>
            <w:r w:rsidRPr="004D7CF3">
              <w:rPr>
                <w:color w:val="000000" w:themeColor="text1"/>
                <w:sz w:val="20"/>
                <w:szCs w:val="20"/>
                <w:lang w:eastAsia="en-GB"/>
              </w:rPr>
              <w:t>By 48 months</w:t>
            </w:r>
          </w:p>
          <w:p w14:paraId="3F9E5907" w14:textId="77777777" w:rsidR="005314D3" w:rsidRDefault="005314D3" w:rsidP="007F6010">
            <w:pPr>
              <w:pStyle w:val="NoSpacing"/>
              <w:rPr>
                <w:color w:val="000000" w:themeColor="text1"/>
                <w:sz w:val="20"/>
                <w:szCs w:val="20"/>
                <w:lang w:eastAsia="en-GB"/>
              </w:rPr>
            </w:pPr>
            <w:r w:rsidRPr="004D7CF3">
              <w:rPr>
                <w:color w:val="000000" w:themeColor="text1"/>
                <w:sz w:val="20"/>
                <w:szCs w:val="20"/>
                <w:lang w:eastAsia="en-GB"/>
              </w:rPr>
              <w:t>By 60 months</w:t>
            </w:r>
          </w:p>
          <w:p w14:paraId="38CA2CB2" w14:textId="77777777" w:rsidR="005314D3" w:rsidRPr="004D7CF3" w:rsidRDefault="005314D3" w:rsidP="007F6010">
            <w:pPr>
              <w:pStyle w:val="NoSpacing"/>
              <w:rPr>
                <w:b/>
                <w:i/>
                <w:color w:val="000000" w:themeColor="text1"/>
                <w:sz w:val="20"/>
                <w:szCs w:val="20"/>
              </w:rPr>
            </w:pPr>
            <w:r>
              <w:rPr>
                <w:color w:val="000000" w:themeColor="text1"/>
                <w:sz w:val="20"/>
                <w:szCs w:val="20"/>
                <w:lang w:eastAsia="en-GB"/>
              </w:rPr>
              <w:t>By 72 months</w:t>
            </w:r>
            <w:r w:rsidRPr="004D7CF3">
              <w:rPr>
                <w:color w:val="000000" w:themeColor="text1"/>
                <w:sz w:val="20"/>
                <w:szCs w:val="20"/>
                <w:lang w:eastAsia="en-GB"/>
              </w:rPr>
              <w:t xml:space="preserve">  </w:t>
            </w:r>
          </w:p>
        </w:tc>
      </w:tr>
      <w:tr w:rsidR="005314D3" w:rsidRPr="004D7CF3" w14:paraId="11A10F58" w14:textId="77777777" w:rsidTr="007F6010">
        <w:tc>
          <w:tcPr>
            <w:tcW w:w="1684" w:type="dxa"/>
          </w:tcPr>
          <w:p w14:paraId="04A97441" w14:textId="77777777" w:rsidR="005314D3" w:rsidRPr="004D7CF3" w:rsidRDefault="005314D3" w:rsidP="007F6010">
            <w:pPr>
              <w:pStyle w:val="NoSpacing"/>
              <w:rPr>
                <w:sz w:val="20"/>
                <w:szCs w:val="20"/>
              </w:rPr>
            </w:pPr>
            <w:r w:rsidRPr="004D7CF3">
              <w:rPr>
                <w:sz w:val="20"/>
                <w:szCs w:val="20"/>
              </w:rPr>
              <w:t>PhD (Split-Site new Model</w:t>
            </w:r>
            <w:r>
              <w:rPr>
                <w:sz w:val="20"/>
                <w:szCs w:val="20"/>
              </w:rPr>
              <w:t>s</w:t>
            </w:r>
            <w:r w:rsidRPr="004D7CF3">
              <w:rPr>
                <w:sz w:val="20"/>
                <w:szCs w:val="20"/>
              </w:rPr>
              <w:t xml:space="preserve"> A</w:t>
            </w:r>
            <w:r>
              <w:rPr>
                <w:sz w:val="20"/>
                <w:szCs w:val="20"/>
              </w:rPr>
              <w:t xml:space="preserve"> and C</w:t>
            </w:r>
            <w:r w:rsidRPr="004D7CF3">
              <w:rPr>
                <w:sz w:val="20"/>
                <w:szCs w:val="20"/>
              </w:rPr>
              <w:t>)</w:t>
            </w:r>
          </w:p>
        </w:tc>
        <w:tc>
          <w:tcPr>
            <w:tcW w:w="1684" w:type="dxa"/>
          </w:tcPr>
          <w:p w14:paraId="73DD8CC5" w14:textId="77777777" w:rsidR="005314D3" w:rsidRDefault="005314D3" w:rsidP="007F6010">
            <w:pPr>
              <w:pStyle w:val="NoSpacing"/>
              <w:rPr>
                <w:sz w:val="20"/>
                <w:szCs w:val="20"/>
              </w:rPr>
            </w:pPr>
            <w:r>
              <w:rPr>
                <w:sz w:val="20"/>
                <w:szCs w:val="20"/>
              </w:rPr>
              <w:t>Split-Site/</w:t>
            </w:r>
          </w:p>
          <w:p w14:paraId="156E5363" w14:textId="77777777" w:rsidR="005314D3" w:rsidRPr="004D7CF3" w:rsidRDefault="005314D3" w:rsidP="007F6010">
            <w:pPr>
              <w:pStyle w:val="NoSpacing"/>
              <w:rPr>
                <w:sz w:val="20"/>
                <w:szCs w:val="20"/>
              </w:rPr>
            </w:pPr>
            <w:r>
              <w:rPr>
                <w:sz w:val="20"/>
                <w:szCs w:val="20"/>
              </w:rPr>
              <w:t>Full-time</w:t>
            </w:r>
          </w:p>
          <w:p w14:paraId="4481AD25" w14:textId="77777777" w:rsidR="005314D3" w:rsidRPr="004D7CF3" w:rsidRDefault="005314D3" w:rsidP="007F6010">
            <w:pPr>
              <w:pStyle w:val="NoSpacing"/>
              <w:rPr>
                <w:sz w:val="20"/>
                <w:szCs w:val="20"/>
              </w:rPr>
            </w:pPr>
          </w:p>
        </w:tc>
        <w:tc>
          <w:tcPr>
            <w:tcW w:w="1685" w:type="dxa"/>
          </w:tcPr>
          <w:p w14:paraId="3DDC366A" w14:textId="77777777" w:rsidR="005314D3" w:rsidRPr="004D7CF3" w:rsidRDefault="005314D3" w:rsidP="007F6010">
            <w:pPr>
              <w:pStyle w:val="NoSpacing"/>
              <w:rPr>
                <w:sz w:val="20"/>
                <w:szCs w:val="20"/>
              </w:rPr>
            </w:pPr>
            <w:r w:rsidRPr="004D7CF3">
              <w:rPr>
                <w:sz w:val="20"/>
                <w:szCs w:val="20"/>
              </w:rPr>
              <w:t>3 years</w:t>
            </w:r>
          </w:p>
        </w:tc>
        <w:tc>
          <w:tcPr>
            <w:tcW w:w="1463" w:type="dxa"/>
          </w:tcPr>
          <w:p w14:paraId="44204F68" w14:textId="77777777" w:rsidR="005314D3" w:rsidRPr="004D7CF3" w:rsidRDefault="005314D3" w:rsidP="007F6010">
            <w:pPr>
              <w:pStyle w:val="NoSpacing"/>
              <w:rPr>
                <w:sz w:val="20"/>
                <w:szCs w:val="20"/>
              </w:rPr>
            </w:pPr>
            <w:r w:rsidRPr="004D7CF3">
              <w:rPr>
                <w:sz w:val="20"/>
                <w:szCs w:val="20"/>
              </w:rPr>
              <w:t>4 years</w:t>
            </w:r>
          </w:p>
        </w:tc>
        <w:tc>
          <w:tcPr>
            <w:tcW w:w="1907" w:type="dxa"/>
          </w:tcPr>
          <w:p w14:paraId="26932CE3" w14:textId="77777777" w:rsidR="005314D3" w:rsidRPr="004D7CF3" w:rsidRDefault="005314D3" w:rsidP="007F6010">
            <w:pPr>
              <w:pStyle w:val="NoSpacing"/>
              <w:rPr>
                <w:sz w:val="20"/>
                <w:szCs w:val="20"/>
              </w:rPr>
            </w:pPr>
            <w:r w:rsidRPr="004D7CF3">
              <w:rPr>
                <w:sz w:val="20"/>
                <w:szCs w:val="20"/>
              </w:rPr>
              <w:t>at the end of 24 months of study</w:t>
            </w:r>
          </w:p>
        </w:tc>
        <w:tc>
          <w:tcPr>
            <w:tcW w:w="1685" w:type="dxa"/>
          </w:tcPr>
          <w:p w14:paraId="772DCDB6" w14:textId="77777777" w:rsidR="005314D3" w:rsidRPr="004D7CF3" w:rsidRDefault="005314D3" w:rsidP="007F6010">
            <w:pPr>
              <w:pStyle w:val="NoSpacing"/>
              <w:rPr>
                <w:sz w:val="20"/>
                <w:szCs w:val="20"/>
              </w:rPr>
            </w:pPr>
            <w:r>
              <w:rPr>
                <w:sz w:val="20"/>
                <w:szCs w:val="20"/>
              </w:rPr>
              <w:t>By 6 months</w:t>
            </w:r>
          </w:p>
        </w:tc>
        <w:tc>
          <w:tcPr>
            <w:tcW w:w="1685" w:type="dxa"/>
          </w:tcPr>
          <w:p w14:paraId="3339C9BC" w14:textId="77777777" w:rsidR="005314D3" w:rsidRPr="004D7CF3" w:rsidRDefault="005314D3" w:rsidP="007F6010">
            <w:pPr>
              <w:pStyle w:val="NoSpacing"/>
              <w:rPr>
                <w:sz w:val="20"/>
                <w:szCs w:val="20"/>
              </w:rPr>
            </w:pPr>
            <w:r>
              <w:rPr>
                <w:sz w:val="20"/>
                <w:szCs w:val="20"/>
              </w:rPr>
              <w:t>within first 12 months</w:t>
            </w:r>
          </w:p>
        </w:tc>
        <w:tc>
          <w:tcPr>
            <w:tcW w:w="1527" w:type="dxa"/>
          </w:tcPr>
          <w:p w14:paraId="4AFD0CA2" w14:textId="77777777" w:rsidR="005314D3" w:rsidRPr="004D7CF3" w:rsidRDefault="005314D3" w:rsidP="007F6010">
            <w:pPr>
              <w:pStyle w:val="NoSpacing"/>
              <w:rPr>
                <w:sz w:val="20"/>
                <w:szCs w:val="20"/>
              </w:rPr>
            </w:pPr>
            <w:r>
              <w:rPr>
                <w:sz w:val="20"/>
                <w:szCs w:val="20"/>
              </w:rPr>
              <w:t>By 18 months</w:t>
            </w:r>
          </w:p>
        </w:tc>
        <w:tc>
          <w:tcPr>
            <w:tcW w:w="1843" w:type="dxa"/>
          </w:tcPr>
          <w:p w14:paraId="68DA8CCC" w14:textId="77777777" w:rsidR="005314D3" w:rsidRPr="004D7CF3" w:rsidRDefault="005314D3" w:rsidP="007F6010">
            <w:pPr>
              <w:pStyle w:val="NoSpacing"/>
              <w:rPr>
                <w:sz w:val="20"/>
                <w:szCs w:val="20"/>
              </w:rPr>
            </w:pPr>
            <w:r w:rsidRPr="004D7CF3">
              <w:rPr>
                <w:sz w:val="20"/>
                <w:szCs w:val="20"/>
              </w:rPr>
              <w:t xml:space="preserve">By 24 months </w:t>
            </w:r>
          </w:p>
          <w:p w14:paraId="2358682B" w14:textId="77777777" w:rsidR="005314D3" w:rsidRPr="004D7CF3" w:rsidRDefault="005314D3" w:rsidP="007F6010">
            <w:pPr>
              <w:pStyle w:val="NoSpacing"/>
              <w:rPr>
                <w:color w:val="000000" w:themeColor="text1"/>
                <w:sz w:val="20"/>
                <w:szCs w:val="20"/>
                <w:lang w:eastAsia="en-GB"/>
              </w:rPr>
            </w:pPr>
            <w:r w:rsidRPr="004D7CF3">
              <w:rPr>
                <w:sz w:val="20"/>
                <w:szCs w:val="20"/>
              </w:rPr>
              <w:t>By 36 months</w:t>
            </w:r>
          </w:p>
        </w:tc>
      </w:tr>
      <w:tr w:rsidR="005314D3" w:rsidRPr="004D7CF3" w14:paraId="10C143B5" w14:textId="77777777" w:rsidTr="007F6010">
        <w:trPr>
          <w:trHeight w:val="751"/>
        </w:trPr>
        <w:tc>
          <w:tcPr>
            <w:tcW w:w="1684" w:type="dxa"/>
          </w:tcPr>
          <w:p w14:paraId="6AD64EA6" w14:textId="77777777" w:rsidR="005314D3" w:rsidRPr="004D7CF3" w:rsidRDefault="005314D3" w:rsidP="007F6010">
            <w:pPr>
              <w:pStyle w:val="NoSpacing"/>
              <w:rPr>
                <w:sz w:val="20"/>
                <w:szCs w:val="20"/>
              </w:rPr>
            </w:pPr>
            <w:r w:rsidRPr="004D7CF3">
              <w:rPr>
                <w:sz w:val="20"/>
                <w:szCs w:val="20"/>
              </w:rPr>
              <w:t>PhD (Split-site new Model B)</w:t>
            </w:r>
          </w:p>
        </w:tc>
        <w:tc>
          <w:tcPr>
            <w:tcW w:w="1684" w:type="dxa"/>
          </w:tcPr>
          <w:p w14:paraId="3A943289" w14:textId="77777777" w:rsidR="005314D3" w:rsidRDefault="005314D3" w:rsidP="007F6010">
            <w:pPr>
              <w:pStyle w:val="NoSpacing"/>
              <w:rPr>
                <w:sz w:val="20"/>
                <w:szCs w:val="20"/>
              </w:rPr>
            </w:pPr>
            <w:r>
              <w:rPr>
                <w:sz w:val="20"/>
                <w:szCs w:val="20"/>
              </w:rPr>
              <w:t>Split-site/</w:t>
            </w:r>
          </w:p>
          <w:p w14:paraId="626391E7" w14:textId="77777777" w:rsidR="005314D3" w:rsidRPr="004D7CF3" w:rsidRDefault="005314D3" w:rsidP="007F6010">
            <w:pPr>
              <w:pStyle w:val="NoSpacing"/>
              <w:rPr>
                <w:sz w:val="20"/>
                <w:szCs w:val="20"/>
              </w:rPr>
            </w:pPr>
            <w:r>
              <w:rPr>
                <w:sz w:val="20"/>
                <w:szCs w:val="20"/>
              </w:rPr>
              <w:t>Part-time</w:t>
            </w:r>
          </w:p>
        </w:tc>
        <w:tc>
          <w:tcPr>
            <w:tcW w:w="1685" w:type="dxa"/>
          </w:tcPr>
          <w:p w14:paraId="20E1267C" w14:textId="77777777" w:rsidR="005314D3" w:rsidRPr="004D7CF3" w:rsidRDefault="005314D3" w:rsidP="007F6010">
            <w:pPr>
              <w:pStyle w:val="NoSpacing"/>
              <w:rPr>
                <w:sz w:val="20"/>
                <w:szCs w:val="20"/>
              </w:rPr>
            </w:pPr>
            <w:r w:rsidRPr="004D7CF3">
              <w:rPr>
                <w:sz w:val="20"/>
                <w:szCs w:val="20"/>
              </w:rPr>
              <w:t>5 years</w:t>
            </w:r>
          </w:p>
        </w:tc>
        <w:tc>
          <w:tcPr>
            <w:tcW w:w="1463" w:type="dxa"/>
          </w:tcPr>
          <w:p w14:paraId="788E152C" w14:textId="77777777" w:rsidR="005314D3" w:rsidRPr="004D7CF3" w:rsidRDefault="005314D3" w:rsidP="007F6010">
            <w:pPr>
              <w:pStyle w:val="NoSpacing"/>
              <w:rPr>
                <w:sz w:val="20"/>
                <w:szCs w:val="20"/>
              </w:rPr>
            </w:pPr>
            <w:r w:rsidRPr="004D7CF3">
              <w:rPr>
                <w:sz w:val="20"/>
                <w:szCs w:val="20"/>
              </w:rPr>
              <w:t>7 years</w:t>
            </w:r>
          </w:p>
        </w:tc>
        <w:tc>
          <w:tcPr>
            <w:tcW w:w="1907" w:type="dxa"/>
          </w:tcPr>
          <w:p w14:paraId="7DCF26AD" w14:textId="77777777" w:rsidR="005314D3" w:rsidRPr="004D7CF3" w:rsidRDefault="005314D3" w:rsidP="007F6010">
            <w:pPr>
              <w:pStyle w:val="NoSpacing"/>
              <w:rPr>
                <w:sz w:val="20"/>
                <w:szCs w:val="20"/>
              </w:rPr>
            </w:pPr>
            <w:r w:rsidRPr="004D7CF3">
              <w:rPr>
                <w:sz w:val="20"/>
                <w:szCs w:val="20"/>
              </w:rPr>
              <w:t>at the end of 36 months of PT study</w:t>
            </w:r>
          </w:p>
        </w:tc>
        <w:tc>
          <w:tcPr>
            <w:tcW w:w="1685" w:type="dxa"/>
          </w:tcPr>
          <w:p w14:paraId="0F0BB80E" w14:textId="77777777" w:rsidR="005314D3" w:rsidRPr="004D7CF3" w:rsidRDefault="005314D3" w:rsidP="007F6010">
            <w:pPr>
              <w:pStyle w:val="NoSpacing"/>
              <w:rPr>
                <w:sz w:val="20"/>
                <w:szCs w:val="20"/>
              </w:rPr>
            </w:pPr>
            <w:r>
              <w:rPr>
                <w:sz w:val="20"/>
                <w:szCs w:val="20"/>
              </w:rPr>
              <w:t>By 9 months</w:t>
            </w:r>
          </w:p>
        </w:tc>
        <w:tc>
          <w:tcPr>
            <w:tcW w:w="1685" w:type="dxa"/>
          </w:tcPr>
          <w:p w14:paraId="4FA0B8A4" w14:textId="77777777" w:rsidR="005314D3" w:rsidRPr="004D7CF3" w:rsidRDefault="005314D3" w:rsidP="007F6010">
            <w:pPr>
              <w:pStyle w:val="NoSpacing"/>
              <w:rPr>
                <w:sz w:val="20"/>
                <w:szCs w:val="20"/>
              </w:rPr>
            </w:pPr>
            <w:r>
              <w:rPr>
                <w:sz w:val="20"/>
                <w:szCs w:val="20"/>
              </w:rPr>
              <w:t>within first 24 months</w:t>
            </w:r>
          </w:p>
        </w:tc>
        <w:tc>
          <w:tcPr>
            <w:tcW w:w="1527" w:type="dxa"/>
          </w:tcPr>
          <w:p w14:paraId="63D85753" w14:textId="77777777" w:rsidR="005314D3" w:rsidRPr="004D7CF3" w:rsidRDefault="005314D3" w:rsidP="007F6010">
            <w:pPr>
              <w:pStyle w:val="NoSpacing"/>
              <w:rPr>
                <w:sz w:val="20"/>
                <w:szCs w:val="20"/>
              </w:rPr>
            </w:pPr>
            <w:r>
              <w:rPr>
                <w:sz w:val="20"/>
                <w:szCs w:val="20"/>
              </w:rPr>
              <w:t>By 30 months</w:t>
            </w:r>
          </w:p>
        </w:tc>
        <w:tc>
          <w:tcPr>
            <w:tcW w:w="1843" w:type="dxa"/>
          </w:tcPr>
          <w:p w14:paraId="7D9AECA1" w14:textId="77777777" w:rsidR="005314D3" w:rsidRPr="004D7CF3" w:rsidRDefault="005314D3" w:rsidP="007F6010">
            <w:pPr>
              <w:pStyle w:val="NoSpacing"/>
              <w:rPr>
                <w:color w:val="000000" w:themeColor="text1"/>
                <w:sz w:val="20"/>
                <w:szCs w:val="20"/>
                <w:lang w:eastAsia="en-GB"/>
              </w:rPr>
            </w:pPr>
            <w:r w:rsidRPr="004D7CF3">
              <w:rPr>
                <w:color w:val="000000" w:themeColor="text1"/>
                <w:sz w:val="20"/>
                <w:szCs w:val="20"/>
                <w:lang w:eastAsia="en-GB"/>
              </w:rPr>
              <w:t xml:space="preserve">By 36 months </w:t>
            </w:r>
          </w:p>
          <w:p w14:paraId="3B74E8C1" w14:textId="77777777" w:rsidR="005314D3" w:rsidRPr="004D7CF3" w:rsidRDefault="005314D3" w:rsidP="007F6010">
            <w:pPr>
              <w:pStyle w:val="NoSpacing"/>
              <w:rPr>
                <w:color w:val="000000" w:themeColor="text1"/>
                <w:sz w:val="20"/>
                <w:szCs w:val="20"/>
                <w:lang w:eastAsia="en-GB"/>
              </w:rPr>
            </w:pPr>
            <w:r w:rsidRPr="004D7CF3">
              <w:rPr>
                <w:color w:val="000000" w:themeColor="text1"/>
                <w:sz w:val="20"/>
                <w:szCs w:val="20"/>
                <w:lang w:eastAsia="en-GB"/>
              </w:rPr>
              <w:t>By 48 months</w:t>
            </w:r>
          </w:p>
          <w:p w14:paraId="0F120F28" w14:textId="77777777" w:rsidR="005314D3" w:rsidRDefault="005314D3" w:rsidP="007F6010">
            <w:pPr>
              <w:pStyle w:val="NoSpacing"/>
              <w:rPr>
                <w:color w:val="000000" w:themeColor="text1"/>
                <w:sz w:val="20"/>
                <w:szCs w:val="20"/>
                <w:lang w:eastAsia="en-GB"/>
              </w:rPr>
            </w:pPr>
            <w:r w:rsidRPr="004D7CF3">
              <w:rPr>
                <w:color w:val="000000" w:themeColor="text1"/>
                <w:sz w:val="20"/>
                <w:szCs w:val="20"/>
                <w:lang w:eastAsia="en-GB"/>
              </w:rPr>
              <w:t>By 60 months</w:t>
            </w:r>
          </w:p>
          <w:p w14:paraId="42DC193E" w14:textId="77777777" w:rsidR="005314D3" w:rsidRPr="004D7CF3" w:rsidRDefault="005314D3" w:rsidP="007F6010">
            <w:pPr>
              <w:pStyle w:val="NoSpacing"/>
              <w:rPr>
                <w:color w:val="000000" w:themeColor="text1"/>
                <w:sz w:val="20"/>
                <w:szCs w:val="20"/>
                <w:lang w:eastAsia="en-GB"/>
              </w:rPr>
            </w:pPr>
            <w:r>
              <w:rPr>
                <w:color w:val="000000" w:themeColor="text1"/>
                <w:sz w:val="20"/>
                <w:szCs w:val="20"/>
                <w:lang w:eastAsia="en-GB"/>
              </w:rPr>
              <w:t xml:space="preserve">By 72 months </w:t>
            </w:r>
          </w:p>
        </w:tc>
      </w:tr>
      <w:tr w:rsidR="005314D3" w:rsidRPr="004D7CF3" w14:paraId="2F2E8A94" w14:textId="77777777" w:rsidTr="007F6010">
        <w:tc>
          <w:tcPr>
            <w:tcW w:w="1684" w:type="dxa"/>
          </w:tcPr>
          <w:p w14:paraId="614F249C" w14:textId="77777777" w:rsidR="005314D3" w:rsidRPr="004D7CF3" w:rsidRDefault="005314D3" w:rsidP="007F6010">
            <w:pPr>
              <w:pStyle w:val="NoSpacing"/>
              <w:rPr>
                <w:sz w:val="20"/>
                <w:szCs w:val="20"/>
              </w:rPr>
            </w:pPr>
            <w:r w:rsidRPr="004D7CF3">
              <w:rPr>
                <w:sz w:val="20"/>
                <w:szCs w:val="20"/>
              </w:rPr>
              <w:t>Integrated PhD &amp;Master</w:t>
            </w:r>
          </w:p>
        </w:tc>
        <w:tc>
          <w:tcPr>
            <w:tcW w:w="1684" w:type="dxa"/>
          </w:tcPr>
          <w:p w14:paraId="343C54CE" w14:textId="77777777" w:rsidR="005314D3" w:rsidRPr="004D7CF3" w:rsidRDefault="005314D3" w:rsidP="007F6010">
            <w:pPr>
              <w:pStyle w:val="NoSpacing"/>
              <w:rPr>
                <w:sz w:val="20"/>
                <w:szCs w:val="20"/>
              </w:rPr>
            </w:pPr>
            <w:r w:rsidRPr="004D7CF3">
              <w:rPr>
                <w:sz w:val="20"/>
                <w:szCs w:val="20"/>
              </w:rPr>
              <w:t>Full-time</w:t>
            </w:r>
          </w:p>
        </w:tc>
        <w:tc>
          <w:tcPr>
            <w:tcW w:w="1685" w:type="dxa"/>
          </w:tcPr>
          <w:p w14:paraId="098E3E67" w14:textId="77777777" w:rsidR="005314D3" w:rsidRPr="004D7CF3" w:rsidRDefault="005314D3" w:rsidP="007F6010">
            <w:pPr>
              <w:pStyle w:val="NoSpacing"/>
              <w:rPr>
                <w:sz w:val="20"/>
                <w:szCs w:val="20"/>
              </w:rPr>
            </w:pPr>
            <w:r w:rsidRPr="004D7CF3">
              <w:rPr>
                <w:sz w:val="20"/>
                <w:szCs w:val="20"/>
              </w:rPr>
              <w:t>4 years</w:t>
            </w:r>
          </w:p>
        </w:tc>
        <w:tc>
          <w:tcPr>
            <w:tcW w:w="1463" w:type="dxa"/>
          </w:tcPr>
          <w:p w14:paraId="30FCA78C" w14:textId="77777777" w:rsidR="005314D3" w:rsidRPr="004D7CF3" w:rsidRDefault="005314D3" w:rsidP="007F6010">
            <w:pPr>
              <w:pStyle w:val="NoSpacing"/>
              <w:rPr>
                <w:sz w:val="20"/>
                <w:szCs w:val="20"/>
              </w:rPr>
            </w:pPr>
            <w:r>
              <w:rPr>
                <w:sz w:val="20"/>
                <w:szCs w:val="20"/>
              </w:rPr>
              <w:t>5 years</w:t>
            </w:r>
          </w:p>
        </w:tc>
        <w:tc>
          <w:tcPr>
            <w:tcW w:w="1907" w:type="dxa"/>
          </w:tcPr>
          <w:p w14:paraId="67B46D30" w14:textId="77777777" w:rsidR="005314D3" w:rsidRPr="004D7CF3" w:rsidRDefault="005314D3" w:rsidP="007F6010">
            <w:pPr>
              <w:pStyle w:val="NoSpacing"/>
              <w:rPr>
                <w:sz w:val="20"/>
                <w:szCs w:val="20"/>
              </w:rPr>
            </w:pPr>
            <w:r w:rsidRPr="004D7CF3">
              <w:rPr>
                <w:sz w:val="20"/>
                <w:szCs w:val="20"/>
              </w:rPr>
              <w:t>at the end of 36 months of FT study</w:t>
            </w:r>
          </w:p>
        </w:tc>
        <w:tc>
          <w:tcPr>
            <w:tcW w:w="1685" w:type="dxa"/>
          </w:tcPr>
          <w:p w14:paraId="0FCDC7A5" w14:textId="77777777" w:rsidR="005314D3" w:rsidRPr="004D7CF3" w:rsidRDefault="005314D3" w:rsidP="007F6010">
            <w:pPr>
              <w:pStyle w:val="NoSpacing"/>
              <w:rPr>
                <w:sz w:val="20"/>
                <w:szCs w:val="20"/>
              </w:rPr>
            </w:pPr>
            <w:r w:rsidRPr="004D7CF3">
              <w:rPr>
                <w:sz w:val="20"/>
                <w:szCs w:val="20"/>
              </w:rPr>
              <w:t>By 12 months</w:t>
            </w:r>
          </w:p>
        </w:tc>
        <w:tc>
          <w:tcPr>
            <w:tcW w:w="1685" w:type="dxa"/>
          </w:tcPr>
          <w:p w14:paraId="6470CC6C" w14:textId="77777777" w:rsidR="005314D3" w:rsidRPr="004D7CF3" w:rsidRDefault="005314D3" w:rsidP="007F6010">
            <w:pPr>
              <w:pStyle w:val="NoSpacing"/>
              <w:rPr>
                <w:sz w:val="20"/>
                <w:szCs w:val="20"/>
              </w:rPr>
            </w:pPr>
            <w:r w:rsidRPr="004D7CF3">
              <w:rPr>
                <w:sz w:val="20"/>
                <w:szCs w:val="20"/>
              </w:rPr>
              <w:t>within first 24 months</w:t>
            </w:r>
            <w:r>
              <w:rPr>
                <w:sz w:val="20"/>
                <w:szCs w:val="20"/>
              </w:rPr>
              <w:t xml:space="preserve"> </w:t>
            </w:r>
          </w:p>
        </w:tc>
        <w:tc>
          <w:tcPr>
            <w:tcW w:w="1527" w:type="dxa"/>
          </w:tcPr>
          <w:p w14:paraId="565F3003" w14:textId="77777777" w:rsidR="005314D3" w:rsidRPr="004D7CF3" w:rsidRDefault="005314D3" w:rsidP="007F6010">
            <w:pPr>
              <w:pStyle w:val="NoSpacing"/>
              <w:rPr>
                <w:sz w:val="20"/>
                <w:szCs w:val="20"/>
              </w:rPr>
            </w:pPr>
            <w:r w:rsidRPr="004D7CF3">
              <w:rPr>
                <w:sz w:val="20"/>
                <w:szCs w:val="20"/>
              </w:rPr>
              <w:t xml:space="preserve">By 30 months </w:t>
            </w:r>
          </w:p>
        </w:tc>
        <w:tc>
          <w:tcPr>
            <w:tcW w:w="1843" w:type="dxa"/>
          </w:tcPr>
          <w:p w14:paraId="1CC1C8B2" w14:textId="77777777" w:rsidR="005314D3" w:rsidRPr="004D7CF3" w:rsidRDefault="005314D3" w:rsidP="007F6010">
            <w:pPr>
              <w:pStyle w:val="NoSpacing"/>
              <w:rPr>
                <w:color w:val="000000" w:themeColor="text1"/>
                <w:sz w:val="20"/>
                <w:szCs w:val="20"/>
                <w:lang w:eastAsia="en-GB"/>
              </w:rPr>
            </w:pPr>
            <w:r w:rsidRPr="004D7CF3">
              <w:rPr>
                <w:color w:val="000000" w:themeColor="text1"/>
                <w:sz w:val="20"/>
                <w:szCs w:val="20"/>
                <w:lang w:eastAsia="en-GB"/>
              </w:rPr>
              <w:t xml:space="preserve">By 36 months </w:t>
            </w:r>
          </w:p>
          <w:p w14:paraId="513D13D4" w14:textId="77777777" w:rsidR="005314D3" w:rsidRPr="004D7CF3" w:rsidRDefault="005314D3" w:rsidP="007F6010">
            <w:pPr>
              <w:pStyle w:val="NoSpacing"/>
              <w:rPr>
                <w:color w:val="000000" w:themeColor="text1"/>
                <w:sz w:val="20"/>
                <w:szCs w:val="20"/>
                <w:lang w:eastAsia="en-GB"/>
              </w:rPr>
            </w:pPr>
            <w:r w:rsidRPr="004D7CF3">
              <w:rPr>
                <w:color w:val="000000" w:themeColor="text1"/>
                <w:sz w:val="20"/>
                <w:szCs w:val="20"/>
                <w:lang w:eastAsia="en-GB"/>
              </w:rPr>
              <w:t>By 48 months</w:t>
            </w:r>
            <w:r>
              <w:rPr>
                <w:color w:val="000000" w:themeColor="text1"/>
                <w:sz w:val="20"/>
                <w:szCs w:val="20"/>
                <w:lang w:eastAsia="en-GB"/>
              </w:rPr>
              <w:t xml:space="preserve"> </w:t>
            </w:r>
            <w:r w:rsidRPr="004D7CF3">
              <w:rPr>
                <w:color w:val="000000" w:themeColor="text1"/>
                <w:sz w:val="20"/>
                <w:szCs w:val="20"/>
                <w:lang w:eastAsia="en-GB"/>
              </w:rPr>
              <w:t xml:space="preserve"> </w:t>
            </w:r>
          </w:p>
        </w:tc>
      </w:tr>
      <w:tr w:rsidR="005314D3" w:rsidRPr="004D7CF3" w14:paraId="003076DC" w14:textId="77777777" w:rsidTr="007F6010">
        <w:trPr>
          <w:trHeight w:val="699"/>
        </w:trPr>
        <w:tc>
          <w:tcPr>
            <w:tcW w:w="1684" w:type="dxa"/>
          </w:tcPr>
          <w:p w14:paraId="27870C16" w14:textId="77777777" w:rsidR="005314D3" w:rsidRPr="004D7CF3" w:rsidRDefault="005314D3" w:rsidP="007F6010">
            <w:pPr>
              <w:pStyle w:val="NoSpacing"/>
              <w:rPr>
                <w:sz w:val="20"/>
                <w:szCs w:val="20"/>
              </w:rPr>
            </w:pPr>
            <w:r w:rsidRPr="004D7CF3">
              <w:rPr>
                <w:sz w:val="20"/>
                <w:szCs w:val="20"/>
              </w:rPr>
              <w:t>EdD</w:t>
            </w:r>
          </w:p>
        </w:tc>
        <w:tc>
          <w:tcPr>
            <w:tcW w:w="1684" w:type="dxa"/>
          </w:tcPr>
          <w:p w14:paraId="02E763F0" w14:textId="77777777" w:rsidR="005314D3" w:rsidRPr="004D7CF3" w:rsidRDefault="005314D3" w:rsidP="007F6010">
            <w:pPr>
              <w:pStyle w:val="NoSpacing"/>
              <w:rPr>
                <w:sz w:val="20"/>
                <w:szCs w:val="20"/>
              </w:rPr>
            </w:pPr>
            <w:r w:rsidRPr="004D7CF3">
              <w:rPr>
                <w:sz w:val="20"/>
                <w:szCs w:val="20"/>
              </w:rPr>
              <w:t>Full-time</w:t>
            </w:r>
          </w:p>
        </w:tc>
        <w:tc>
          <w:tcPr>
            <w:tcW w:w="1685" w:type="dxa"/>
          </w:tcPr>
          <w:p w14:paraId="01F1ADA8" w14:textId="77777777" w:rsidR="005314D3" w:rsidRPr="004D7CF3" w:rsidRDefault="005314D3" w:rsidP="007F6010">
            <w:pPr>
              <w:pStyle w:val="NoSpacing"/>
              <w:rPr>
                <w:sz w:val="20"/>
                <w:szCs w:val="20"/>
              </w:rPr>
            </w:pPr>
            <w:r w:rsidRPr="004D7CF3">
              <w:rPr>
                <w:sz w:val="20"/>
                <w:szCs w:val="20"/>
              </w:rPr>
              <w:t>3 years</w:t>
            </w:r>
          </w:p>
        </w:tc>
        <w:tc>
          <w:tcPr>
            <w:tcW w:w="1463" w:type="dxa"/>
          </w:tcPr>
          <w:p w14:paraId="2F9FB3BE" w14:textId="77777777" w:rsidR="005314D3" w:rsidRPr="004D7CF3" w:rsidRDefault="005314D3" w:rsidP="007F6010">
            <w:pPr>
              <w:pStyle w:val="NoSpacing"/>
              <w:rPr>
                <w:sz w:val="20"/>
                <w:szCs w:val="20"/>
              </w:rPr>
            </w:pPr>
            <w:r w:rsidRPr="004D7CF3">
              <w:rPr>
                <w:sz w:val="20"/>
                <w:szCs w:val="20"/>
              </w:rPr>
              <w:t>4 years</w:t>
            </w:r>
          </w:p>
        </w:tc>
        <w:tc>
          <w:tcPr>
            <w:tcW w:w="1907" w:type="dxa"/>
          </w:tcPr>
          <w:p w14:paraId="1CBF42DB" w14:textId="77777777" w:rsidR="005314D3" w:rsidRPr="004D7CF3" w:rsidRDefault="005314D3" w:rsidP="007F6010">
            <w:pPr>
              <w:pStyle w:val="NoSpacing"/>
              <w:rPr>
                <w:sz w:val="20"/>
                <w:szCs w:val="20"/>
              </w:rPr>
            </w:pPr>
            <w:r w:rsidRPr="004D7CF3">
              <w:rPr>
                <w:sz w:val="20"/>
                <w:szCs w:val="20"/>
              </w:rPr>
              <w:t>At the end of 24 months of FT study</w:t>
            </w:r>
          </w:p>
        </w:tc>
        <w:tc>
          <w:tcPr>
            <w:tcW w:w="1685" w:type="dxa"/>
          </w:tcPr>
          <w:p w14:paraId="70749EA7" w14:textId="77777777" w:rsidR="005314D3" w:rsidRPr="004D7CF3" w:rsidRDefault="005314D3" w:rsidP="007F6010">
            <w:pPr>
              <w:pStyle w:val="NoSpacing"/>
              <w:rPr>
                <w:b/>
                <w:i/>
                <w:color w:val="000000" w:themeColor="text1"/>
                <w:sz w:val="20"/>
                <w:szCs w:val="20"/>
                <w:lang w:eastAsia="en-GB"/>
              </w:rPr>
            </w:pPr>
            <w:r w:rsidRPr="004D7CF3">
              <w:rPr>
                <w:color w:val="000000" w:themeColor="text1"/>
                <w:sz w:val="20"/>
                <w:szCs w:val="20"/>
                <w:lang w:eastAsia="en-GB"/>
              </w:rPr>
              <w:t>By 6 months</w:t>
            </w:r>
          </w:p>
        </w:tc>
        <w:tc>
          <w:tcPr>
            <w:tcW w:w="1685" w:type="dxa"/>
          </w:tcPr>
          <w:p w14:paraId="44F7575E" w14:textId="77777777" w:rsidR="005314D3" w:rsidRPr="004D7CF3" w:rsidRDefault="005314D3" w:rsidP="007F6010">
            <w:pPr>
              <w:pStyle w:val="NoSpacing"/>
              <w:rPr>
                <w:sz w:val="20"/>
                <w:szCs w:val="20"/>
              </w:rPr>
            </w:pPr>
            <w:r w:rsidRPr="004D7CF3">
              <w:rPr>
                <w:sz w:val="20"/>
                <w:szCs w:val="20"/>
              </w:rPr>
              <w:t xml:space="preserve">within first 24 months </w:t>
            </w:r>
          </w:p>
          <w:p w14:paraId="5FDF7DCC" w14:textId="77777777" w:rsidR="005314D3" w:rsidRPr="004D7CF3" w:rsidRDefault="005314D3" w:rsidP="007F6010">
            <w:pPr>
              <w:pStyle w:val="NoSpacing"/>
              <w:rPr>
                <w:sz w:val="20"/>
                <w:szCs w:val="20"/>
              </w:rPr>
            </w:pPr>
          </w:p>
        </w:tc>
        <w:tc>
          <w:tcPr>
            <w:tcW w:w="1527" w:type="dxa"/>
          </w:tcPr>
          <w:p w14:paraId="1BE9F459" w14:textId="77777777" w:rsidR="005314D3" w:rsidRPr="004D7CF3" w:rsidRDefault="005314D3" w:rsidP="007F6010">
            <w:pPr>
              <w:pStyle w:val="NoSpacing"/>
              <w:rPr>
                <w:sz w:val="20"/>
                <w:szCs w:val="20"/>
              </w:rPr>
            </w:pPr>
            <w:r w:rsidRPr="004D7CF3">
              <w:rPr>
                <w:color w:val="000000"/>
                <w:sz w:val="20"/>
                <w:szCs w:val="20"/>
              </w:rPr>
              <w:t xml:space="preserve">By 24 months </w:t>
            </w:r>
          </w:p>
        </w:tc>
        <w:tc>
          <w:tcPr>
            <w:tcW w:w="1843" w:type="dxa"/>
          </w:tcPr>
          <w:p w14:paraId="794FA9C2" w14:textId="77777777" w:rsidR="005314D3" w:rsidRPr="004D7CF3" w:rsidRDefault="005314D3" w:rsidP="007F6010">
            <w:pPr>
              <w:pStyle w:val="NoSpacing"/>
              <w:rPr>
                <w:sz w:val="20"/>
                <w:szCs w:val="20"/>
              </w:rPr>
            </w:pPr>
            <w:r w:rsidRPr="004D7CF3">
              <w:rPr>
                <w:color w:val="000000" w:themeColor="text1"/>
                <w:sz w:val="20"/>
                <w:szCs w:val="20"/>
                <w:lang w:eastAsia="en-GB"/>
              </w:rPr>
              <w:t>By 36 months</w:t>
            </w:r>
          </w:p>
        </w:tc>
      </w:tr>
      <w:tr w:rsidR="005314D3" w:rsidRPr="004D7CF3" w14:paraId="6A78ADEC" w14:textId="77777777" w:rsidTr="007F6010">
        <w:tc>
          <w:tcPr>
            <w:tcW w:w="1684" w:type="dxa"/>
          </w:tcPr>
          <w:p w14:paraId="5E4C814E" w14:textId="77777777" w:rsidR="005314D3" w:rsidRPr="004D7CF3" w:rsidRDefault="005314D3" w:rsidP="007F6010">
            <w:pPr>
              <w:pStyle w:val="NoSpacing"/>
              <w:rPr>
                <w:sz w:val="20"/>
                <w:szCs w:val="20"/>
              </w:rPr>
            </w:pPr>
            <w:r w:rsidRPr="004D7CF3">
              <w:rPr>
                <w:sz w:val="20"/>
                <w:szCs w:val="20"/>
              </w:rPr>
              <w:t>EdD</w:t>
            </w:r>
          </w:p>
        </w:tc>
        <w:tc>
          <w:tcPr>
            <w:tcW w:w="1684" w:type="dxa"/>
          </w:tcPr>
          <w:p w14:paraId="38096DB2" w14:textId="77777777" w:rsidR="005314D3" w:rsidRPr="004D7CF3" w:rsidRDefault="005314D3" w:rsidP="007F6010">
            <w:pPr>
              <w:pStyle w:val="NoSpacing"/>
              <w:rPr>
                <w:sz w:val="20"/>
                <w:szCs w:val="20"/>
              </w:rPr>
            </w:pPr>
            <w:r w:rsidRPr="004D7CF3">
              <w:rPr>
                <w:sz w:val="20"/>
                <w:szCs w:val="20"/>
              </w:rPr>
              <w:t>Part-time</w:t>
            </w:r>
          </w:p>
        </w:tc>
        <w:tc>
          <w:tcPr>
            <w:tcW w:w="1685" w:type="dxa"/>
          </w:tcPr>
          <w:p w14:paraId="5CC21E27" w14:textId="77777777" w:rsidR="005314D3" w:rsidRPr="004D7CF3" w:rsidRDefault="005314D3" w:rsidP="007F6010">
            <w:pPr>
              <w:pStyle w:val="NoSpacing"/>
              <w:rPr>
                <w:sz w:val="20"/>
                <w:szCs w:val="20"/>
              </w:rPr>
            </w:pPr>
            <w:r w:rsidRPr="004D7CF3">
              <w:rPr>
                <w:sz w:val="20"/>
                <w:szCs w:val="20"/>
              </w:rPr>
              <w:t>5 years</w:t>
            </w:r>
          </w:p>
        </w:tc>
        <w:tc>
          <w:tcPr>
            <w:tcW w:w="1463" w:type="dxa"/>
          </w:tcPr>
          <w:p w14:paraId="1E0BABDE" w14:textId="77777777" w:rsidR="005314D3" w:rsidRPr="004D7CF3" w:rsidRDefault="005314D3" w:rsidP="007F6010">
            <w:pPr>
              <w:pStyle w:val="NoSpacing"/>
              <w:rPr>
                <w:sz w:val="20"/>
                <w:szCs w:val="20"/>
              </w:rPr>
            </w:pPr>
            <w:r w:rsidRPr="004D7CF3">
              <w:rPr>
                <w:sz w:val="20"/>
                <w:szCs w:val="20"/>
              </w:rPr>
              <w:t>7 years</w:t>
            </w:r>
          </w:p>
        </w:tc>
        <w:tc>
          <w:tcPr>
            <w:tcW w:w="1907" w:type="dxa"/>
          </w:tcPr>
          <w:p w14:paraId="40CD1421" w14:textId="77777777" w:rsidR="005314D3" w:rsidRPr="004D7CF3" w:rsidRDefault="005314D3" w:rsidP="007F6010">
            <w:pPr>
              <w:pStyle w:val="NoSpacing"/>
              <w:rPr>
                <w:sz w:val="20"/>
                <w:szCs w:val="20"/>
              </w:rPr>
            </w:pPr>
            <w:r w:rsidRPr="004D7CF3">
              <w:rPr>
                <w:sz w:val="20"/>
                <w:szCs w:val="20"/>
              </w:rPr>
              <w:t>A</w:t>
            </w:r>
            <w:r>
              <w:rPr>
                <w:sz w:val="20"/>
                <w:szCs w:val="20"/>
              </w:rPr>
              <w:t>t</w:t>
            </w:r>
            <w:r w:rsidRPr="004D7CF3">
              <w:rPr>
                <w:sz w:val="20"/>
                <w:szCs w:val="20"/>
              </w:rPr>
              <w:t xml:space="preserve"> the end of 36 months of PT study</w:t>
            </w:r>
          </w:p>
        </w:tc>
        <w:tc>
          <w:tcPr>
            <w:tcW w:w="1685" w:type="dxa"/>
          </w:tcPr>
          <w:p w14:paraId="1689FD79" w14:textId="77777777" w:rsidR="005314D3" w:rsidRPr="004D7CF3" w:rsidRDefault="005314D3" w:rsidP="007F6010">
            <w:pPr>
              <w:pStyle w:val="NoSpacing"/>
              <w:rPr>
                <w:sz w:val="20"/>
                <w:szCs w:val="20"/>
              </w:rPr>
            </w:pPr>
            <w:r w:rsidRPr="004D7CF3">
              <w:rPr>
                <w:sz w:val="20"/>
                <w:szCs w:val="20"/>
              </w:rPr>
              <w:t>By 9 months</w:t>
            </w:r>
          </w:p>
        </w:tc>
        <w:tc>
          <w:tcPr>
            <w:tcW w:w="1685" w:type="dxa"/>
          </w:tcPr>
          <w:p w14:paraId="46CDC95F" w14:textId="77777777" w:rsidR="005314D3" w:rsidRPr="004D7CF3" w:rsidRDefault="005314D3" w:rsidP="007F6010">
            <w:pPr>
              <w:pStyle w:val="NoSpacing"/>
              <w:rPr>
                <w:sz w:val="20"/>
                <w:szCs w:val="20"/>
              </w:rPr>
            </w:pPr>
            <w:r w:rsidRPr="004D7CF3">
              <w:rPr>
                <w:sz w:val="20"/>
                <w:szCs w:val="20"/>
              </w:rPr>
              <w:t>within first 36 months</w:t>
            </w:r>
          </w:p>
        </w:tc>
        <w:tc>
          <w:tcPr>
            <w:tcW w:w="1527" w:type="dxa"/>
          </w:tcPr>
          <w:p w14:paraId="5FB3271D" w14:textId="77777777" w:rsidR="005314D3" w:rsidRPr="004D7CF3" w:rsidRDefault="005314D3" w:rsidP="007F6010">
            <w:pPr>
              <w:pStyle w:val="NoSpacing"/>
              <w:rPr>
                <w:sz w:val="20"/>
                <w:szCs w:val="20"/>
              </w:rPr>
            </w:pPr>
            <w:r w:rsidRPr="004D7CF3">
              <w:rPr>
                <w:color w:val="000000"/>
                <w:sz w:val="20"/>
                <w:szCs w:val="20"/>
              </w:rPr>
              <w:t xml:space="preserve">By 36 months </w:t>
            </w:r>
          </w:p>
        </w:tc>
        <w:tc>
          <w:tcPr>
            <w:tcW w:w="1843" w:type="dxa"/>
          </w:tcPr>
          <w:p w14:paraId="76F0690F" w14:textId="77777777" w:rsidR="005314D3" w:rsidRPr="004D7CF3" w:rsidRDefault="005314D3" w:rsidP="007F6010">
            <w:pPr>
              <w:pStyle w:val="NoSpacing"/>
              <w:rPr>
                <w:color w:val="000000" w:themeColor="text1"/>
                <w:sz w:val="20"/>
                <w:szCs w:val="20"/>
                <w:lang w:eastAsia="en-GB"/>
              </w:rPr>
            </w:pPr>
            <w:r w:rsidRPr="004D7CF3">
              <w:rPr>
                <w:color w:val="000000" w:themeColor="text1"/>
                <w:sz w:val="20"/>
                <w:szCs w:val="20"/>
                <w:lang w:eastAsia="en-GB"/>
              </w:rPr>
              <w:t>By 48 months</w:t>
            </w:r>
          </w:p>
          <w:p w14:paraId="7FFB695E" w14:textId="77777777" w:rsidR="005314D3" w:rsidRDefault="005314D3" w:rsidP="007F6010">
            <w:pPr>
              <w:pStyle w:val="NoSpacing"/>
              <w:rPr>
                <w:color w:val="000000" w:themeColor="text1"/>
                <w:sz w:val="20"/>
                <w:szCs w:val="20"/>
                <w:lang w:eastAsia="en-GB"/>
              </w:rPr>
            </w:pPr>
            <w:r w:rsidRPr="004D7CF3">
              <w:rPr>
                <w:color w:val="000000" w:themeColor="text1"/>
                <w:sz w:val="20"/>
                <w:szCs w:val="20"/>
                <w:lang w:eastAsia="en-GB"/>
              </w:rPr>
              <w:t>By 60 months</w:t>
            </w:r>
          </w:p>
          <w:p w14:paraId="6B064457" w14:textId="77777777" w:rsidR="005314D3" w:rsidRPr="004D7CF3" w:rsidRDefault="005314D3" w:rsidP="007F6010">
            <w:pPr>
              <w:pStyle w:val="NoSpacing"/>
              <w:rPr>
                <w:sz w:val="20"/>
                <w:szCs w:val="20"/>
              </w:rPr>
            </w:pPr>
            <w:r>
              <w:rPr>
                <w:color w:val="000000" w:themeColor="text1"/>
                <w:sz w:val="20"/>
                <w:szCs w:val="20"/>
                <w:lang w:eastAsia="en-GB"/>
              </w:rPr>
              <w:t>By 72 months</w:t>
            </w:r>
          </w:p>
        </w:tc>
      </w:tr>
      <w:tr w:rsidR="005314D3" w:rsidRPr="004D7CF3" w14:paraId="35F61953" w14:textId="77777777" w:rsidTr="007F6010">
        <w:tc>
          <w:tcPr>
            <w:tcW w:w="1684" w:type="dxa"/>
          </w:tcPr>
          <w:p w14:paraId="32B51B5D" w14:textId="77777777" w:rsidR="005314D3" w:rsidRPr="004D7CF3" w:rsidRDefault="005314D3" w:rsidP="007F6010">
            <w:pPr>
              <w:pStyle w:val="NoSpacing"/>
              <w:rPr>
                <w:sz w:val="20"/>
                <w:szCs w:val="20"/>
              </w:rPr>
            </w:pPr>
            <w:r>
              <w:rPr>
                <w:sz w:val="20"/>
                <w:szCs w:val="20"/>
              </w:rPr>
              <w:t>DClin Ed</w:t>
            </w:r>
          </w:p>
        </w:tc>
        <w:tc>
          <w:tcPr>
            <w:tcW w:w="1684" w:type="dxa"/>
          </w:tcPr>
          <w:p w14:paraId="68E79673" w14:textId="77777777" w:rsidR="005314D3" w:rsidRPr="004D7CF3" w:rsidRDefault="005314D3" w:rsidP="007F6010">
            <w:pPr>
              <w:pStyle w:val="NoSpacing"/>
              <w:rPr>
                <w:sz w:val="20"/>
                <w:szCs w:val="20"/>
              </w:rPr>
            </w:pPr>
            <w:r>
              <w:rPr>
                <w:sz w:val="20"/>
                <w:szCs w:val="20"/>
              </w:rPr>
              <w:t>Part-time</w:t>
            </w:r>
          </w:p>
        </w:tc>
        <w:tc>
          <w:tcPr>
            <w:tcW w:w="1685" w:type="dxa"/>
          </w:tcPr>
          <w:p w14:paraId="1783A78D" w14:textId="77777777" w:rsidR="005314D3" w:rsidRPr="004D7CF3" w:rsidRDefault="005314D3" w:rsidP="007F6010">
            <w:pPr>
              <w:pStyle w:val="NoSpacing"/>
              <w:rPr>
                <w:sz w:val="20"/>
                <w:szCs w:val="20"/>
              </w:rPr>
            </w:pPr>
            <w:r>
              <w:rPr>
                <w:sz w:val="20"/>
                <w:szCs w:val="20"/>
              </w:rPr>
              <w:t>5 years</w:t>
            </w:r>
          </w:p>
        </w:tc>
        <w:tc>
          <w:tcPr>
            <w:tcW w:w="1463" w:type="dxa"/>
          </w:tcPr>
          <w:p w14:paraId="30BF83AC" w14:textId="77777777" w:rsidR="005314D3" w:rsidRPr="004D7CF3" w:rsidRDefault="005314D3" w:rsidP="007F6010">
            <w:pPr>
              <w:pStyle w:val="NoSpacing"/>
              <w:rPr>
                <w:sz w:val="20"/>
                <w:szCs w:val="20"/>
              </w:rPr>
            </w:pPr>
            <w:r>
              <w:rPr>
                <w:sz w:val="20"/>
                <w:szCs w:val="20"/>
              </w:rPr>
              <w:t>7 years</w:t>
            </w:r>
          </w:p>
        </w:tc>
        <w:tc>
          <w:tcPr>
            <w:tcW w:w="1907" w:type="dxa"/>
          </w:tcPr>
          <w:p w14:paraId="3E2B20D8" w14:textId="77777777" w:rsidR="005314D3" w:rsidRPr="004D7CF3" w:rsidRDefault="005314D3" w:rsidP="007F6010">
            <w:pPr>
              <w:pStyle w:val="NoSpacing"/>
              <w:rPr>
                <w:sz w:val="20"/>
                <w:szCs w:val="20"/>
              </w:rPr>
            </w:pPr>
            <w:r w:rsidRPr="004D7CF3">
              <w:rPr>
                <w:sz w:val="20"/>
                <w:szCs w:val="20"/>
              </w:rPr>
              <w:t>A</w:t>
            </w:r>
            <w:r>
              <w:rPr>
                <w:sz w:val="20"/>
                <w:szCs w:val="20"/>
              </w:rPr>
              <w:t>t</w:t>
            </w:r>
            <w:r w:rsidRPr="004D7CF3">
              <w:rPr>
                <w:sz w:val="20"/>
                <w:szCs w:val="20"/>
              </w:rPr>
              <w:t xml:space="preserve"> the end of 36 months of PT study</w:t>
            </w:r>
          </w:p>
        </w:tc>
        <w:tc>
          <w:tcPr>
            <w:tcW w:w="1685" w:type="dxa"/>
          </w:tcPr>
          <w:p w14:paraId="1797E3A0" w14:textId="77777777" w:rsidR="005314D3" w:rsidRPr="004D7CF3" w:rsidRDefault="005314D3" w:rsidP="007F6010">
            <w:pPr>
              <w:pStyle w:val="NoSpacing"/>
              <w:rPr>
                <w:sz w:val="20"/>
                <w:szCs w:val="20"/>
              </w:rPr>
            </w:pPr>
            <w:r w:rsidRPr="004D7CF3">
              <w:rPr>
                <w:sz w:val="20"/>
                <w:szCs w:val="20"/>
              </w:rPr>
              <w:t>By 9 months</w:t>
            </w:r>
          </w:p>
        </w:tc>
        <w:tc>
          <w:tcPr>
            <w:tcW w:w="1685" w:type="dxa"/>
          </w:tcPr>
          <w:p w14:paraId="39042CD8" w14:textId="77777777" w:rsidR="005314D3" w:rsidRPr="004D7CF3" w:rsidRDefault="005314D3" w:rsidP="007F6010">
            <w:pPr>
              <w:pStyle w:val="NoSpacing"/>
              <w:rPr>
                <w:sz w:val="20"/>
                <w:szCs w:val="20"/>
              </w:rPr>
            </w:pPr>
            <w:r>
              <w:rPr>
                <w:sz w:val="20"/>
                <w:szCs w:val="20"/>
              </w:rPr>
              <w:t>Within first 30 months</w:t>
            </w:r>
          </w:p>
        </w:tc>
        <w:tc>
          <w:tcPr>
            <w:tcW w:w="1527" w:type="dxa"/>
          </w:tcPr>
          <w:p w14:paraId="70392B64" w14:textId="77777777" w:rsidR="005314D3" w:rsidRPr="004D7CF3" w:rsidRDefault="005314D3" w:rsidP="007F6010">
            <w:pPr>
              <w:pStyle w:val="NoSpacing"/>
              <w:rPr>
                <w:color w:val="000000"/>
                <w:sz w:val="20"/>
                <w:szCs w:val="20"/>
              </w:rPr>
            </w:pPr>
            <w:r w:rsidRPr="004D7CF3">
              <w:rPr>
                <w:color w:val="000000"/>
                <w:sz w:val="20"/>
                <w:szCs w:val="20"/>
              </w:rPr>
              <w:t>By 36 months</w:t>
            </w:r>
          </w:p>
        </w:tc>
        <w:tc>
          <w:tcPr>
            <w:tcW w:w="1843" w:type="dxa"/>
          </w:tcPr>
          <w:p w14:paraId="5C427BC2" w14:textId="77777777" w:rsidR="005314D3" w:rsidRPr="004D7CF3" w:rsidRDefault="005314D3" w:rsidP="007F6010">
            <w:pPr>
              <w:pStyle w:val="NoSpacing"/>
              <w:rPr>
                <w:color w:val="000000" w:themeColor="text1"/>
                <w:sz w:val="20"/>
                <w:szCs w:val="20"/>
                <w:lang w:eastAsia="en-GB"/>
              </w:rPr>
            </w:pPr>
            <w:r w:rsidRPr="004D7CF3">
              <w:rPr>
                <w:color w:val="000000" w:themeColor="text1"/>
                <w:sz w:val="20"/>
                <w:szCs w:val="20"/>
                <w:lang w:eastAsia="en-GB"/>
              </w:rPr>
              <w:t>By 48 months</w:t>
            </w:r>
          </w:p>
          <w:p w14:paraId="7D92B8FC" w14:textId="77777777" w:rsidR="005314D3" w:rsidRDefault="005314D3" w:rsidP="007F6010">
            <w:pPr>
              <w:pStyle w:val="NoSpacing"/>
              <w:rPr>
                <w:color w:val="000000" w:themeColor="text1"/>
                <w:sz w:val="20"/>
                <w:szCs w:val="20"/>
                <w:lang w:eastAsia="en-GB"/>
              </w:rPr>
            </w:pPr>
            <w:r w:rsidRPr="004D7CF3">
              <w:rPr>
                <w:color w:val="000000" w:themeColor="text1"/>
                <w:sz w:val="20"/>
                <w:szCs w:val="20"/>
                <w:lang w:eastAsia="en-GB"/>
              </w:rPr>
              <w:t>By 60 months</w:t>
            </w:r>
          </w:p>
          <w:p w14:paraId="00CF90E4" w14:textId="77777777" w:rsidR="005314D3" w:rsidRPr="004D7CF3" w:rsidRDefault="005314D3" w:rsidP="007F6010">
            <w:pPr>
              <w:pStyle w:val="NoSpacing"/>
              <w:rPr>
                <w:color w:val="000000" w:themeColor="text1"/>
                <w:sz w:val="20"/>
                <w:szCs w:val="20"/>
                <w:lang w:eastAsia="en-GB"/>
              </w:rPr>
            </w:pPr>
            <w:r>
              <w:rPr>
                <w:color w:val="000000" w:themeColor="text1"/>
                <w:sz w:val="20"/>
                <w:szCs w:val="20"/>
                <w:lang w:eastAsia="en-GB"/>
              </w:rPr>
              <w:t>By 72 months</w:t>
            </w:r>
          </w:p>
        </w:tc>
      </w:tr>
      <w:tr w:rsidR="005314D3" w:rsidRPr="004D7CF3" w14:paraId="1C3C502E" w14:textId="77777777" w:rsidTr="007F6010">
        <w:tc>
          <w:tcPr>
            <w:tcW w:w="1684" w:type="dxa"/>
          </w:tcPr>
          <w:p w14:paraId="3D365C38" w14:textId="77777777" w:rsidR="005314D3" w:rsidRPr="004D7CF3" w:rsidRDefault="005314D3" w:rsidP="007F6010">
            <w:pPr>
              <w:pStyle w:val="NoSpacing"/>
              <w:rPr>
                <w:sz w:val="20"/>
                <w:szCs w:val="20"/>
              </w:rPr>
            </w:pPr>
            <w:r w:rsidRPr="004D7CF3">
              <w:rPr>
                <w:sz w:val="20"/>
                <w:szCs w:val="20"/>
              </w:rPr>
              <w:t>DClin Psychol</w:t>
            </w:r>
          </w:p>
        </w:tc>
        <w:tc>
          <w:tcPr>
            <w:tcW w:w="1684" w:type="dxa"/>
          </w:tcPr>
          <w:p w14:paraId="697CB831" w14:textId="77777777" w:rsidR="005314D3" w:rsidRPr="004D7CF3" w:rsidRDefault="005314D3" w:rsidP="007F6010">
            <w:pPr>
              <w:pStyle w:val="NoSpacing"/>
              <w:rPr>
                <w:sz w:val="20"/>
                <w:szCs w:val="20"/>
              </w:rPr>
            </w:pPr>
            <w:r w:rsidRPr="004D7CF3">
              <w:rPr>
                <w:sz w:val="20"/>
                <w:szCs w:val="20"/>
              </w:rPr>
              <w:t>Full-time</w:t>
            </w:r>
          </w:p>
        </w:tc>
        <w:tc>
          <w:tcPr>
            <w:tcW w:w="1685" w:type="dxa"/>
          </w:tcPr>
          <w:p w14:paraId="70B3268F" w14:textId="77777777" w:rsidR="005314D3" w:rsidRPr="004D7CF3" w:rsidRDefault="005314D3" w:rsidP="007F6010">
            <w:pPr>
              <w:pStyle w:val="NoSpacing"/>
              <w:rPr>
                <w:sz w:val="20"/>
                <w:szCs w:val="20"/>
              </w:rPr>
            </w:pPr>
            <w:r w:rsidRPr="004D7CF3">
              <w:rPr>
                <w:sz w:val="20"/>
                <w:szCs w:val="20"/>
              </w:rPr>
              <w:t>3 years</w:t>
            </w:r>
          </w:p>
        </w:tc>
        <w:tc>
          <w:tcPr>
            <w:tcW w:w="1463" w:type="dxa"/>
          </w:tcPr>
          <w:p w14:paraId="23DB3855" w14:textId="77777777" w:rsidR="005314D3" w:rsidRPr="004D7CF3" w:rsidRDefault="005314D3" w:rsidP="007F6010">
            <w:pPr>
              <w:pStyle w:val="NoSpacing"/>
              <w:rPr>
                <w:sz w:val="20"/>
                <w:szCs w:val="20"/>
              </w:rPr>
            </w:pPr>
            <w:r w:rsidRPr="004D7CF3">
              <w:rPr>
                <w:sz w:val="20"/>
                <w:szCs w:val="20"/>
              </w:rPr>
              <w:t>4 years</w:t>
            </w:r>
          </w:p>
        </w:tc>
        <w:tc>
          <w:tcPr>
            <w:tcW w:w="1907" w:type="dxa"/>
          </w:tcPr>
          <w:p w14:paraId="2C0CDC70" w14:textId="77777777" w:rsidR="005314D3" w:rsidRPr="004D7CF3" w:rsidRDefault="005314D3" w:rsidP="007F6010">
            <w:pPr>
              <w:pStyle w:val="NoSpacing"/>
              <w:rPr>
                <w:sz w:val="20"/>
                <w:szCs w:val="20"/>
              </w:rPr>
            </w:pPr>
            <w:r w:rsidRPr="004D7CF3">
              <w:rPr>
                <w:sz w:val="20"/>
                <w:szCs w:val="20"/>
              </w:rPr>
              <w:t>By no earlier than May of Year 3 of study</w:t>
            </w:r>
          </w:p>
        </w:tc>
        <w:tc>
          <w:tcPr>
            <w:tcW w:w="1685" w:type="dxa"/>
          </w:tcPr>
          <w:p w14:paraId="04717A13" w14:textId="77777777" w:rsidR="005314D3" w:rsidRPr="004D7CF3" w:rsidRDefault="005314D3" w:rsidP="007F6010">
            <w:pPr>
              <w:pStyle w:val="NoSpacing"/>
              <w:rPr>
                <w:b/>
                <w:i/>
                <w:color w:val="000000" w:themeColor="text1"/>
                <w:sz w:val="20"/>
                <w:szCs w:val="20"/>
                <w:lang w:eastAsia="en-GB"/>
              </w:rPr>
            </w:pPr>
            <w:r w:rsidRPr="004D7CF3">
              <w:rPr>
                <w:color w:val="000000" w:themeColor="text1"/>
                <w:sz w:val="20"/>
                <w:szCs w:val="20"/>
                <w:lang w:eastAsia="en-GB"/>
              </w:rPr>
              <w:t>By 11 months</w:t>
            </w:r>
          </w:p>
        </w:tc>
        <w:tc>
          <w:tcPr>
            <w:tcW w:w="1685" w:type="dxa"/>
          </w:tcPr>
          <w:p w14:paraId="1064E606" w14:textId="77777777" w:rsidR="005314D3" w:rsidRPr="004D7CF3" w:rsidRDefault="005314D3" w:rsidP="007F6010">
            <w:pPr>
              <w:pStyle w:val="NoSpacing"/>
              <w:rPr>
                <w:sz w:val="20"/>
                <w:szCs w:val="20"/>
              </w:rPr>
            </w:pPr>
            <w:r w:rsidRPr="004D7CF3">
              <w:rPr>
                <w:sz w:val="20"/>
                <w:szCs w:val="20"/>
              </w:rPr>
              <w:t>within first 18 months</w:t>
            </w:r>
          </w:p>
        </w:tc>
        <w:tc>
          <w:tcPr>
            <w:tcW w:w="1527" w:type="dxa"/>
          </w:tcPr>
          <w:p w14:paraId="09D933B9" w14:textId="77777777" w:rsidR="005314D3" w:rsidRPr="004D7CF3" w:rsidRDefault="005314D3" w:rsidP="007F6010">
            <w:pPr>
              <w:pStyle w:val="NoSpacing"/>
              <w:rPr>
                <w:sz w:val="20"/>
                <w:szCs w:val="20"/>
              </w:rPr>
            </w:pPr>
            <w:r w:rsidRPr="004D7CF3">
              <w:rPr>
                <w:sz w:val="20"/>
                <w:szCs w:val="20"/>
              </w:rPr>
              <w:t xml:space="preserve">By 24 months </w:t>
            </w:r>
          </w:p>
        </w:tc>
        <w:tc>
          <w:tcPr>
            <w:tcW w:w="1843" w:type="dxa"/>
          </w:tcPr>
          <w:p w14:paraId="6CA1F4E1" w14:textId="77777777" w:rsidR="005314D3" w:rsidRPr="004D7CF3" w:rsidRDefault="005314D3" w:rsidP="007F6010">
            <w:pPr>
              <w:pStyle w:val="NoSpacing"/>
              <w:rPr>
                <w:sz w:val="20"/>
                <w:szCs w:val="20"/>
              </w:rPr>
            </w:pPr>
            <w:r w:rsidRPr="004D7CF3">
              <w:rPr>
                <w:sz w:val="20"/>
                <w:szCs w:val="20"/>
              </w:rPr>
              <w:t xml:space="preserve">By 36 months </w:t>
            </w:r>
          </w:p>
        </w:tc>
      </w:tr>
      <w:tr w:rsidR="005314D3" w:rsidRPr="004D7CF3" w14:paraId="1AF7EADD" w14:textId="77777777" w:rsidTr="007F6010">
        <w:tc>
          <w:tcPr>
            <w:tcW w:w="1684" w:type="dxa"/>
          </w:tcPr>
          <w:p w14:paraId="50DCB2AD" w14:textId="77777777" w:rsidR="005314D3" w:rsidRPr="004D7CF3" w:rsidRDefault="005314D3" w:rsidP="007F6010">
            <w:pPr>
              <w:pStyle w:val="NoSpacing"/>
              <w:rPr>
                <w:sz w:val="20"/>
                <w:szCs w:val="20"/>
              </w:rPr>
            </w:pPr>
            <w:r w:rsidRPr="004D7CF3">
              <w:rPr>
                <w:sz w:val="20"/>
                <w:szCs w:val="20"/>
              </w:rPr>
              <w:t>DPaedDent</w:t>
            </w:r>
          </w:p>
          <w:p w14:paraId="3DBF7901" w14:textId="77777777" w:rsidR="005314D3" w:rsidRPr="004D7CF3" w:rsidRDefault="005314D3" w:rsidP="007F6010">
            <w:pPr>
              <w:pStyle w:val="NoSpacing"/>
              <w:rPr>
                <w:sz w:val="20"/>
                <w:szCs w:val="20"/>
              </w:rPr>
            </w:pPr>
            <w:r w:rsidRPr="004D7CF3">
              <w:rPr>
                <w:sz w:val="20"/>
                <w:szCs w:val="20"/>
              </w:rPr>
              <w:t xml:space="preserve"> </w:t>
            </w:r>
          </w:p>
        </w:tc>
        <w:tc>
          <w:tcPr>
            <w:tcW w:w="1684" w:type="dxa"/>
          </w:tcPr>
          <w:p w14:paraId="7591F340" w14:textId="77777777" w:rsidR="005314D3" w:rsidRPr="004D7CF3" w:rsidRDefault="005314D3" w:rsidP="007F6010">
            <w:pPr>
              <w:pStyle w:val="NoSpacing"/>
              <w:rPr>
                <w:sz w:val="20"/>
                <w:szCs w:val="20"/>
              </w:rPr>
            </w:pPr>
            <w:r w:rsidRPr="004D7CF3">
              <w:rPr>
                <w:sz w:val="20"/>
                <w:szCs w:val="20"/>
              </w:rPr>
              <w:t>Full-time</w:t>
            </w:r>
          </w:p>
        </w:tc>
        <w:tc>
          <w:tcPr>
            <w:tcW w:w="1685" w:type="dxa"/>
          </w:tcPr>
          <w:p w14:paraId="7B2DE0EC" w14:textId="77777777" w:rsidR="005314D3" w:rsidRPr="004D7CF3" w:rsidRDefault="005314D3" w:rsidP="007F6010">
            <w:pPr>
              <w:pStyle w:val="NoSpacing"/>
              <w:rPr>
                <w:sz w:val="20"/>
                <w:szCs w:val="20"/>
              </w:rPr>
            </w:pPr>
            <w:r w:rsidRPr="004D7CF3">
              <w:rPr>
                <w:sz w:val="20"/>
                <w:szCs w:val="20"/>
              </w:rPr>
              <w:t>3 years</w:t>
            </w:r>
          </w:p>
        </w:tc>
        <w:tc>
          <w:tcPr>
            <w:tcW w:w="1463" w:type="dxa"/>
          </w:tcPr>
          <w:p w14:paraId="2A1AB58C" w14:textId="77777777" w:rsidR="005314D3" w:rsidRPr="004D7CF3" w:rsidRDefault="005314D3" w:rsidP="007F6010">
            <w:pPr>
              <w:pStyle w:val="NoSpacing"/>
              <w:rPr>
                <w:sz w:val="20"/>
                <w:szCs w:val="20"/>
              </w:rPr>
            </w:pPr>
            <w:r w:rsidRPr="004D7CF3">
              <w:rPr>
                <w:sz w:val="20"/>
                <w:szCs w:val="20"/>
              </w:rPr>
              <w:t>4 years</w:t>
            </w:r>
          </w:p>
        </w:tc>
        <w:tc>
          <w:tcPr>
            <w:tcW w:w="1907" w:type="dxa"/>
          </w:tcPr>
          <w:p w14:paraId="5DB3806B" w14:textId="77777777" w:rsidR="005314D3" w:rsidRPr="004D7CF3" w:rsidRDefault="005314D3" w:rsidP="007F6010">
            <w:pPr>
              <w:pStyle w:val="NoSpacing"/>
              <w:rPr>
                <w:sz w:val="20"/>
                <w:szCs w:val="20"/>
              </w:rPr>
            </w:pPr>
            <w:r w:rsidRPr="004D7CF3">
              <w:rPr>
                <w:sz w:val="20"/>
                <w:szCs w:val="20"/>
              </w:rPr>
              <w:t>At the end of 24 months of FT study</w:t>
            </w:r>
          </w:p>
        </w:tc>
        <w:tc>
          <w:tcPr>
            <w:tcW w:w="1685" w:type="dxa"/>
          </w:tcPr>
          <w:p w14:paraId="4A526A6D" w14:textId="77777777" w:rsidR="005314D3" w:rsidRPr="004D7CF3" w:rsidRDefault="005314D3" w:rsidP="007F6010">
            <w:pPr>
              <w:pStyle w:val="NoSpacing"/>
              <w:rPr>
                <w:b/>
                <w:i/>
                <w:color w:val="000000" w:themeColor="text1"/>
                <w:sz w:val="20"/>
                <w:szCs w:val="20"/>
                <w:lang w:eastAsia="en-GB"/>
              </w:rPr>
            </w:pPr>
            <w:r w:rsidRPr="004D7CF3">
              <w:rPr>
                <w:color w:val="000000" w:themeColor="text1"/>
                <w:sz w:val="20"/>
                <w:szCs w:val="20"/>
                <w:lang w:eastAsia="en-GB"/>
              </w:rPr>
              <w:t>By 6 months</w:t>
            </w:r>
          </w:p>
        </w:tc>
        <w:tc>
          <w:tcPr>
            <w:tcW w:w="1685" w:type="dxa"/>
          </w:tcPr>
          <w:p w14:paraId="56C9C478" w14:textId="77777777" w:rsidR="005314D3" w:rsidRPr="004D7CF3" w:rsidRDefault="005314D3" w:rsidP="007F6010">
            <w:pPr>
              <w:pStyle w:val="NoSpacing"/>
              <w:rPr>
                <w:sz w:val="20"/>
                <w:szCs w:val="20"/>
              </w:rPr>
            </w:pPr>
            <w:r w:rsidRPr="004D7CF3">
              <w:rPr>
                <w:sz w:val="20"/>
                <w:szCs w:val="20"/>
              </w:rPr>
              <w:t xml:space="preserve">within first 18 months </w:t>
            </w:r>
          </w:p>
        </w:tc>
        <w:tc>
          <w:tcPr>
            <w:tcW w:w="1527" w:type="dxa"/>
          </w:tcPr>
          <w:p w14:paraId="15830683" w14:textId="77777777" w:rsidR="005314D3" w:rsidRPr="004D7CF3" w:rsidRDefault="005314D3" w:rsidP="007F6010">
            <w:pPr>
              <w:pStyle w:val="NoSpacing"/>
              <w:rPr>
                <w:sz w:val="20"/>
                <w:szCs w:val="20"/>
              </w:rPr>
            </w:pPr>
            <w:r w:rsidRPr="004D7CF3">
              <w:rPr>
                <w:sz w:val="20"/>
                <w:szCs w:val="20"/>
              </w:rPr>
              <w:t xml:space="preserve">By 24 months </w:t>
            </w:r>
          </w:p>
        </w:tc>
        <w:tc>
          <w:tcPr>
            <w:tcW w:w="1843" w:type="dxa"/>
          </w:tcPr>
          <w:p w14:paraId="5E9D9E0A" w14:textId="77777777" w:rsidR="005314D3" w:rsidRPr="004D7CF3" w:rsidRDefault="005314D3" w:rsidP="007F6010">
            <w:pPr>
              <w:pStyle w:val="NoSpacing"/>
              <w:rPr>
                <w:sz w:val="20"/>
                <w:szCs w:val="20"/>
              </w:rPr>
            </w:pPr>
            <w:r w:rsidRPr="004D7CF3">
              <w:rPr>
                <w:sz w:val="20"/>
                <w:szCs w:val="20"/>
              </w:rPr>
              <w:t xml:space="preserve">By 24 months </w:t>
            </w:r>
          </w:p>
          <w:p w14:paraId="5FC4C64A" w14:textId="77777777" w:rsidR="005314D3" w:rsidRPr="004D7CF3" w:rsidRDefault="005314D3" w:rsidP="007F6010">
            <w:pPr>
              <w:pStyle w:val="NoSpacing"/>
              <w:rPr>
                <w:sz w:val="20"/>
                <w:szCs w:val="20"/>
              </w:rPr>
            </w:pPr>
            <w:r w:rsidRPr="004D7CF3">
              <w:rPr>
                <w:sz w:val="20"/>
                <w:szCs w:val="20"/>
              </w:rPr>
              <w:t>By 36 months</w:t>
            </w:r>
            <w:r>
              <w:rPr>
                <w:sz w:val="20"/>
                <w:szCs w:val="20"/>
              </w:rPr>
              <w:t xml:space="preserve"> </w:t>
            </w:r>
          </w:p>
        </w:tc>
      </w:tr>
      <w:tr w:rsidR="005314D3" w:rsidRPr="004D7CF3" w14:paraId="5BF6BF0B" w14:textId="77777777" w:rsidTr="007F6010">
        <w:tc>
          <w:tcPr>
            <w:tcW w:w="1684" w:type="dxa"/>
          </w:tcPr>
          <w:p w14:paraId="33F9DBEE" w14:textId="77777777" w:rsidR="005314D3" w:rsidRPr="004D7CF3" w:rsidRDefault="005314D3" w:rsidP="007F6010">
            <w:pPr>
              <w:pStyle w:val="NoSpacing"/>
              <w:rPr>
                <w:sz w:val="20"/>
                <w:szCs w:val="20"/>
              </w:rPr>
            </w:pPr>
            <w:r w:rsidRPr="004D7CF3">
              <w:rPr>
                <w:sz w:val="20"/>
                <w:szCs w:val="20"/>
              </w:rPr>
              <w:lastRenderedPageBreak/>
              <w:t>DPaedDent</w:t>
            </w:r>
          </w:p>
          <w:p w14:paraId="1377036B" w14:textId="77777777" w:rsidR="005314D3" w:rsidRPr="004D7CF3" w:rsidRDefault="005314D3" w:rsidP="007F6010">
            <w:pPr>
              <w:pStyle w:val="NoSpacing"/>
              <w:rPr>
                <w:sz w:val="20"/>
                <w:szCs w:val="20"/>
              </w:rPr>
            </w:pPr>
            <w:r w:rsidRPr="004D7CF3">
              <w:rPr>
                <w:sz w:val="20"/>
                <w:szCs w:val="20"/>
              </w:rPr>
              <w:t xml:space="preserve"> </w:t>
            </w:r>
          </w:p>
        </w:tc>
        <w:tc>
          <w:tcPr>
            <w:tcW w:w="1684" w:type="dxa"/>
          </w:tcPr>
          <w:p w14:paraId="57CADE0F" w14:textId="77777777" w:rsidR="005314D3" w:rsidRPr="004D7CF3" w:rsidRDefault="005314D3" w:rsidP="007F6010">
            <w:pPr>
              <w:pStyle w:val="NoSpacing"/>
              <w:rPr>
                <w:sz w:val="20"/>
                <w:szCs w:val="20"/>
              </w:rPr>
            </w:pPr>
            <w:r w:rsidRPr="004D7CF3">
              <w:rPr>
                <w:sz w:val="20"/>
                <w:szCs w:val="20"/>
              </w:rPr>
              <w:t>Part-time</w:t>
            </w:r>
          </w:p>
        </w:tc>
        <w:tc>
          <w:tcPr>
            <w:tcW w:w="1685" w:type="dxa"/>
          </w:tcPr>
          <w:p w14:paraId="1CB5DC83" w14:textId="77777777" w:rsidR="005314D3" w:rsidRPr="004D7CF3" w:rsidRDefault="005314D3" w:rsidP="007F6010">
            <w:pPr>
              <w:pStyle w:val="NoSpacing"/>
              <w:rPr>
                <w:sz w:val="20"/>
                <w:szCs w:val="20"/>
              </w:rPr>
            </w:pPr>
            <w:r w:rsidRPr="004D7CF3">
              <w:rPr>
                <w:sz w:val="20"/>
                <w:szCs w:val="20"/>
              </w:rPr>
              <w:t>5 years</w:t>
            </w:r>
          </w:p>
        </w:tc>
        <w:tc>
          <w:tcPr>
            <w:tcW w:w="1463" w:type="dxa"/>
          </w:tcPr>
          <w:p w14:paraId="07D9591F" w14:textId="77777777" w:rsidR="005314D3" w:rsidRPr="004D7CF3" w:rsidRDefault="005314D3" w:rsidP="007F6010">
            <w:pPr>
              <w:pStyle w:val="NoSpacing"/>
              <w:rPr>
                <w:sz w:val="20"/>
                <w:szCs w:val="20"/>
              </w:rPr>
            </w:pPr>
            <w:r w:rsidRPr="004D7CF3">
              <w:rPr>
                <w:sz w:val="20"/>
                <w:szCs w:val="20"/>
              </w:rPr>
              <w:t>7 years</w:t>
            </w:r>
          </w:p>
        </w:tc>
        <w:tc>
          <w:tcPr>
            <w:tcW w:w="1907" w:type="dxa"/>
          </w:tcPr>
          <w:p w14:paraId="383CB156" w14:textId="77777777" w:rsidR="005314D3" w:rsidRPr="004D7CF3" w:rsidRDefault="005314D3" w:rsidP="007F6010">
            <w:pPr>
              <w:pStyle w:val="NoSpacing"/>
              <w:rPr>
                <w:sz w:val="20"/>
                <w:szCs w:val="20"/>
              </w:rPr>
            </w:pPr>
            <w:r w:rsidRPr="004D7CF3">
              <w:rPr>
                <w:sz w:val="20"/>
                <w:szCs w:val="20"/>
              </w:rPr>
              <w:t>At the end of 36 months of PT study</w:t>
            </w:r>
          </w:p>
        </w:tc>
        <w:tc>
          <w:tcPr>
            <w:tcW w:w="1685" w:type="dxa"/>
          </w:tcPr>
          <w:p w14:paraId="0B6BF721" w14:textId="77777777" w:rsidR="005314D3" w:rsidRPr="004D7CF3" w:rsidRDefault="005314D3" w:rsidP="007F6010">
            <w:pPr>
              <w:pStyle w:val="NoSpacing"/>
              <w:rPr>
                <w:sz w:val="20"/>
                <w:szCs w:val="20"/>
              </w:rPr>
            </w:pPr>
            <w:r w:rsidRPr="004D7CF3">
              <w:rPr>
                <w:sz w:val="20"/>
                <w:szCs w:val="20"/>
              </w:rPr>
              <w:t>By 9 months</w:t>
            </w:r>
          </w:p>
        </w:tc>
        <w:tc>
          <w:tcPr>
            <w:tcW w:w="1685" w:type="dxa"/>
          </w:tcPr>
          <w:p w14:paraId="47F45A05" w14:textId="77777777" w:rsidR="005314D3" w:rsidRPr="004D7CF3" w:rsidRDefault="005314D3" w:rsidP="007F6010">
            <w:pPr>
              <w:pStyle w:val="NoSpacing"/>
              <w:rPr>
                <w:sz w:val="20"/>
                <w:szCs w:val="20"/>
              </w:rPr>
            </w:pPr>
            <w:r w:rsidRPr="004D7CF3">
              <w:rPr>
                <w:sz w:val="20"/>
                <w:szCs w:val="20"/>
              </w:rPr>
              <w:t xml:space="preserve">Within first 30 months </w:t>
            </w:r>
          </w:p>
        </w:tc>
        <w:tc>
          <w:tcPr>
            <w:tcW w:w="1527" w:type="dxa"/>
          </w:tcPr>
          <w:p w14:paraId="042E5207" w14:textId="77777777" w:rsidR="005314D3" w:rsidRPr="004D7CF3" w:rsidRDefault="005314D3" w:rsidP="007F6010">
            <w:pPr>
              <w:pStyle w:val="NoSpacing"/>
              <w:rPr>
                <w:sz w:val="20"/>
                <w:szCs w:val="20"/>
              </w:rPr>
            </w:pPr>
            <w:r w:rsidRPr="004D7CF3">
              <w:rPr>
                <w:sz w:val="20"/>
                <w:szCs w:val="20"/>
              </w:rPr>
              <w:t xml:space="preserve">By 36 months </w:t>
            </w:r>
          </w:p>
        </w:tc>
        <w:tc>
          <w:tcPr>
            <w:tcW w:w="1843" w:type="dxa"/>
          </w:tcPr>
          <w:p w14:paraId="000D92B7" w14:textId="77777777" w:rsidR="005314D3" w:rsidRPr="004D7CF3" w:rsidRDefault="005314D3" w:rsidP="007F6010">
            <w:pPr>
              <w:pStyle w:val="NoSpacing"/>
              <w:rPr>
                <w:sz w:val="20"/>
                <w:szCs w:val="20"/>
              </w:rPr>
            </w:pPr>
            <w:r w:rsidRPr="004D7CF3">
              <w:rPr>
                <w:sz w:val="20"/>
                <w:szCs w:val="20"/>
              </w:rPr>
              <w:t>By 36 months</w:t>
            </w:r>
          </w:p>
          <w:p w14:paraId="23C2247D" w14:textId="77777777" w:rsidR="005314D3" w:rsidRPr="004D7CF3" w:rsidRDefault="005314D3" w:rsidP="007F6010">
            <w:pPr>
              <w:pStyle w:val="NoSpacing"/>
              <w:rPr>
                <w:sz w:val="20"/>
                <w:szCs w:val="20"/>
              </w:rPr>
            </w:pPr>
            <w:r w:rsidRPr="004D7CF3">
              <w:rPr>
                <w:sz w:val="20"/>
                <w:szCs w:val="20"/>
              </w:rPr>
              <w:t xml:space="preserve">By 48 months </w:t>
            </w:r>
          </w:p>
          <w:p w14:paraId="69FE971E" w14:textId="77777777" w:rsidR="005314D3" w:rsidRDefault="005314D3" w:rsidP="007F6010">
            <w:pPr>
              <w:pStyle w:val="NoSpacing"/>
              <w:rPr>
                <w:sz w:val="20"/>
                <w:szCs w:val="20"/>
              </w:rPr>
            </w:pPr>
            <w:r w:rsidRPr="004D7CF3">
              <w:rPr>
                <w:sz w:val="20"/>
                <w:szCs w:val="20"/>
              </w:rPr>
              <w:t xml:space="preserve">By 60 months </w:t>
            </w:r>
          </w:p>
          <w:p w14:paraId="66F83ADB" w14:textId="77777777" w:rsidR="005314D3" w:rsidRPr="004D7CF3" w:rsidRDefault="005314D3" w:rsidP="007F6010">
            <w:pPr>
              <w:pStyle w:val="NoSpacing"/>
              <w:rPr>
                <w:sz w:val="20"/>
                <w:szCs w:val="20"/>
              </w:rPr>
            </w:pPr>
            <w:r>
              <w:rPr>
                <w:sz w:val="20"/>
                <w:szCs w:val="20"/>
              </w:rPr>
              <w:t>By 72 months</w:t>
            </w:r>
          </w:p>
        </w:tc>
      </w:tr>
      <w:tr w:rsidR="005314D3" w:rsidRPr="004D7CF3" w14:paraId="0B03A0DC" w14:textId="77777777" w:rsidTr="007F6010">
        <w:tc>
          <w:tcPr>
            <w:tcW w:w="1684" w:type="dxa"/>
          </w:tcPr>
          <w:p w14:paraId="240C00E2" w14:textId="77777777" w:rsidR="005314D3" w:rsidRPr="004D7CF3" w:rsidRDefault="005314D3" w:rsidP="007F6010">
            <w:pPr>
              <w:pStyle w:val="NoSpacing"/>
              <w:rPr>
                <w:sz w:val="20"/>
                <w:szCs w:val="20"/>
              </w:rPr>
            </w:pPr>
            <w:r w:rsidRPr="004D7CF3">
              <w:rPr>
                <w:sz w:val="20"/>
                <w:szCs w:val="20"/>
              </w:rPr>
              <w:t>MD</w:t>
            </w:r>
          </w:p>
        </w:tc>
        <w:tc>
          <w:tcPr>
            <w:tcW w:w="1684" w:type="dxa"/>
          </w:tcPr>
          <w:p w14:paraId="7B8AA98D" w14:textId="77777777" w:rsidR="005314D3" w:rsidRPr="004D7CF3" w:rsidRDefault="005314D3" w:rsidP="007F6010">
            <w:pPr>
              <w:pStyle w:val="NoSpacing"/>
              <w:rPr>
                <w:sz w:val="20"/>
                <w:szCs w:val="20"/>
              </w:rPr>
            </w:pPr>
            <w:r w:rsidRPr="004D7CF3">
              <w:rPr>
                <w:sz w:val="20"/>
                <w:szCs w:val="20"/>
              </w:rPr>
              <w:t>Full-time</w:t>
            </w:r>
          </w:p>
        </w:tc>
        <w:tc>
          <w:tcPr>
            <w:tcW w:w="1685" w:type="dxa"/>
          </w:tcPr>
          <w:p w14:paraId="1197830E" w14:textId="77777777" w:rsidR="005314D3" w:rsidRPr="004D7CF3" w:rsidRDefault="005314D3" w:rsidP="007F6010">
            <w:pPr>
              <w:pStyle w:val="NoSpacing"/>
              <w:rPr>
                <w:sz w:val="20"/>
                <w:szCs w:val="20"/>
              </w:rPr>
            </w:pPr>
            <w:r w:rsidRPr="004D7CF3">
              <w:rPr>
                <w:sz w:val="20"/>
                <w:szCs w:val="20"/>
              </w:rPr>
              <w:t>2 years</w:t>
            </w:r>
          </w:p>
        </w:tc>
        <w:tc>
          <w:tcPr>
            <w:tcW w:w="1463" w:type="dxa"/>
          </w:tcPr>
          <w:p w14:paraId="7C8B7B3C" w14:textId="77777777" w:rsidR="005314D3" w:rsidRPr="004D7CF3" w:rsidRDefault="005314D3" w:rsidP="007F6010">
            <w:pPr>
              <w:pStyle w:val="NoSpacing"/>
              <w:rPr>
                <w:sz w:val="20"/>
                <w:szCs w:val="20"/>
              </w:rPr>
            </w:pPr>
            <w:r w:rsidRPr="004D7CF3">
              <w:rPr>
                <w:sz w:val="20"/>
                <w:szCs w:val="20"/>
              </w:rPr>
              <w:t>3 years</w:t>
            </w:r>
          </w:p>
        </w:tc>
        <w:tc>
          <w:tcPr>
            <w:tcW w:w="1907" w:type="dxa"/>
          </w:tcPr>
          <w:p w14:paraId="0E03B41F" w14:textId="77777777" w:rsidR="005314D3" w:rsidRPr="004D7CF3" w:rsidRDefault="005314D3" w:rsidP="007F6010">
            <w:pPr>
              <w:pStyle w:val="NoSpacing"/>
              <w:rPr>
                <w:sz w:val="20"/>
                <w:szCs w:val="20"/>
              </w:rPr>
            </w:pPr>
            <w:r w:rsidRPr="004D7CF3">
              <w:rPr>
                <w:sz w:val="20"/>
                <w:szCs w:val="20"/>
              </w:rPr>
              <w:t>At the end of 12 months of FT study</w:t>
            </w:r>
          </w:p>
        </w:tc>
        <w:tc>
          <w:tcPr>
            <w:tcW w:w="1685" w:type="dxa"/>
          </w:tcPr>
          <w:p w14:paraId="3F21BE89" w14:textId="77777777" w:rsidR="005314D3" w:rsidRPr="004D7CF3" w:rsidRDefault="005314D3" w:rsidP="007F6010">
            <w:pPr>
              <w:pStyle w:val="NoSpacing"/>
              <w:rPr>
                <w:b/>
                <w:i/>
                <w:color w:val="000000" w:themeColor="text1"/>
                <w:sz w:val="20"/>
                <w:szCs w:val="20"/>
                <w:lang w:eastAsia="en-GB"/>
              </w:rPr>
            </w:pPr>
            <w:r w:rsidRPr="004D7CF3">
              <w:rPr>
                <w:color w:val="000000" w:themeColor="text1"/>
                <w:sz w:val="20"/>
                <w:szCs w:val="20"/>
                <w:lang w:eastAsia="en-GB"/>
              </w:rPr>
              <w:t>By 6 months</w:t>
            </w:r>
          </w:p>
        </w:tc>
        <w:tc>
          <w:tcPr>
            <w:tcW w:w="1685" w:type="dxa"/>
          </w:tcPr>
          <w:p w14:paraId="0C976D3B" w14:textId="77777777" w:rsidR="005314D3" w:rsidRPr="004D7CF3" w:rsidRDefault="005314D3" w:rsidP="007F6010">
            <w:pPr>
              <w:pStyle w:val="NoSpacing"/>
              <w:rPr>
                <w:sz w:val="20"/>
                <w:szCs w:val="20"/>
              </w:rPr>
            </w:pPr>
            <w:r w:rsidRPr="004D7CF3">
              <w:rPr>
                <w:sz w:val="20"/>
                <w:szCs w:val="20"/>
              </w:rPr>
              <w:t xml:space="preserve">within first 12 months </w:t>
            </w:r>
          </w:p>
        </w:tc>
        <w:tc>
          <w:tcPr>
            <w:tcW w:w="1527" w:type="dxa"/>
          </w:tcPr>
          <w:p w14:paraId="284633A5" w14:textId="77777777" w:rsidR="005314D3" w:rsidRPr="004D7CF3" w:rsidRDefault="005314D3" w:rsidP="007F6010">
            <w:pPr>
              <w:pStyle w:val="NoSpacing"/>
              <w:rPr>
                <w:sz w:val="20"/>
                <w:szCs w:val="20"/>
              </w:rPr>
            </w:pPr>
            <w:r w:rsidRPr="004D7CF3">
              <w:rPr>
                <w:sz w:val="20"/>
                <w:szCs w:val="20"/>
              </w:rPr>
              <w:t xml:space="preserve">By 18 months </w:t>
            </w:r>
          </w:p>
        </w:tc>
        <w:tc>
          <w:tcPr>
            <w:tcW w:w="1843" w:type="dxa"/>
          </w:tcPr>
          <w:p w14:paraId="28381829" w14:textId="77777777" w:rsidR="005314D3" w:rsidRPr="004D7CF3" w:rsidRDefault="005314D3" w:rsidP="007F6010">
            <w:pPr>
              <w:pStyle w:val="NoSpacing"/>
              <w:rPr>
                <w:sz w:val="20"/>
                <w:szCs w:val="20"/>
              </w:rPr>
            </w:pPr>
            <w:r w:rsidRPr="004D7CF3">
              <w:rPr>
                <w:color w:val="000000" w:themeColor="text1"/>
                <w:sz w:val="20"/>
                <w:szCs w:val="20"/>
                <w:lang w:eastAsia="en-GB"/>
              </w:rPr>
              <w:t>By 24 months</w:t>
            </w:r>
          </w:p>
        </w:tc>
      </w:tr>
      <w:tr w:rsidR="005314D3" w:rsidRPr="004D7CF3" w14:paraId="2C2C6FA0" w14:textId="77777777" w:rsidTr="007F6010">
        <w:tc>
          <w:tcPr>
            <w:tcW w:w="1684" w:type="dxa"/>
          </w:tcPr>
          <w:p w14:paraId="253EC1BC" w14:textId="77777777" w:rsidR="005314D3" w:rsidRPr="004D7CF3" w:rsidRDefault="005314D3" w:rsidP="007F6010">
            <w:pPr>
              <w:pStyle w:val="NoSpacing"/>
              <w:rPr>
                <w:sz w:val="20"/>
                <w:szCs w:val="20"/>
              </w:rPr>
            </w:pPr>
            <w:r w:rsidRPr="004D7CF3">
              <w:rPr>
                <w:sz w:val="20"/>
                <w:szCs w:val="20"/>
              </w:rPr>
              <w:t>MD</w:t>
            </w:r>
          </w:p>
        </w:tc>
        <w:tc>
          <w:tcPr>
            <w:tcW w:w="1684" w:type="dxa"/>
          </w:tcPr>
          <w:p w14:paraId="739B0A68" w14:textId="77777777" w:rsidR="005314D3" w:rsidRPr="004D7CF3" w:rsidRDefault="005314D3" w:rsidP="007F6010">
            <w:pPr>
              <w:pStyle w:val="NoSpacing"/>
              <w:rPr>
                <w:sz w:val="20"/>
                <w:szCs w:val="20"/>
              </w:rPr>
            </w:pPr>
            <w:r w:rsidRPr="004D7CF3">
              <w:rPr>
                <w:sz w:val="20"/>
                <w:szCs w:val="20"/>
              </w:rPr>
              <w:t xml:space="preserve">Part-time </w:t>
            </w:r>
          </w:p>
        </w:tc>
        <w:tc>
          <w:tcPr>
            <w:tcW w:w="1685" w:type="dxa"/>
          </w:tcPr>
          <w:p w14:paraId="1DEB3211" w14:textId="77777777" w:rsidR="005314D3" w:rsidRPr="004D7CF3" w:rsidRDefault="005314D3" w:rsidP="007F6010">
            <w:pPr>
              <w:pStyle w:val="NoSpacing"/>
              <w:rPr>
                <w:sz w:val="20"/>
                <w:szCs w:val="20"/>
              </w:rPr>
            </w:pPr>
            <w:r w:rsidRPr="004D7CF3">
              <w:rPr>
                <w:sz w:val="20"/>
                <w:szCs w:val="20"/>
              </w:rPr>
              <w:t>3 years</w:t>
            </w:r>
          </w:p>
        </w:tc>
        <w:tc>
          <w:tcPr>
            <w:tcW w:w="1463" w:type="dxa"/>
          </w:tcPr>
          <w:p w14:paraId="62EC7A6F" w14:textId="77777777" w:rsidR="005314D3" w:rsidRPr="004D7CF3" w:rsidRDefault="005314D3" w:rsidP="007F6010">
            <w:pPr>
              <w:pStyle w:val="NoSpacing"/>
              <w:rPr>
                <w:sz w:val="20"/>
                <w:szCs w:val="20"/>
              </w:rPr>
            </w:pPr>
            <w:r w:rsidRPr="004D7CF3">
              <w:rPr>
                <w:sz w:val="20"/>
                <w:szCs w:val="20"/>
              </w:rPr>
              <w:t>5 years</w:t>
            </w:r>
          </w:p>
        </w:tc>
        <w:tc>
          <w:tcPr>
            <w:tcW w:w="1907" w:type="dxa"/>
          </w:tcPr>
          <w:p w14:paraId="2521E05F" w14:textId="77777777" w:rsidR="005314D3" w:rsidRPr="004D7CF3" w:rsidRDefault="005314D3" w:rsidP="007F6010">
            <w:pPr>
              <w:pStyle w:val="NoSpacing"/>
              <w:rPr>
                <w:sz w:val="20"/>
                <w:szCs w:val="20"/>
              </w:rPr>
            </w:pPr>
            <w:r w:rsidRPr="004D7CF3">
              <w:rPr>
                <w:sz w:val="20"/>
                <w:szCs w:val="20"/>
              </w:rPr>
              <w:t>At the end of 24 months of PT study</w:t>
            </w:r>
          </w:p>
        </w:tc>
        <w:tc>
          <w:tcPr>
            <w:tcW w:w="1685" w:type="dxa"/>
          </w:tcPr>
          <w:p w14:paraId="1FA97381" w14:textId="77777777" w:rsidR="005314D3" w:rsidRPr="004D7CF3" w:rsidRDefault="005314D3" w:rsidP="007F6010">
            <w:pPr>
              <w:pStyle w:val="NoSpacing"/>
              <w:rPr>
                <w:sz w:val="20"/>
                <w:szCs w:val="20"/>
              </w:rPr>
            </w:pPr>
            <w:r w:rsidRPr="004D7CF3">
              <w:rPr>
                <w:sz w:val="20"/>
                <w:szCs w:val="20"/>
              </w:rPr>
              <w:t>By 9 months</w:t>
            </w:r>
          </w:p>
        </w:tc>
        <w:tc>
          <w:tcPr>
            <w:tcW w:w="1685" w:type="dxa"/>
          </w:tcPr>
          <w:p w14:paraId="42C0F148" w14:textId="77777777" w:rsidR="005314D3" w:rsidRPr="004D7CF3" w:rsidRDefault="005314D3" w:rsidP="007F6010">
            <w:pPr>
              <w:pStyle w:val="NoSpacing"/>
              <w:rPr>
                <w:sz w:val="20"/>
                <w:szCs w:val="20"/>
              </w:rPr>
            </w:pPr>
            <w:r w:rsidRPr="004D7CF3">
              <w:rPr>
                <w:sz w:val="20"/>
                <w:szCs w:val="20"/>
              </w:rPr>
              <w:t xml:space="preserve">within first 18 months </w:t>
            </w:r>
          </w:p>
        </w:tc>
        <w:tc>
          <w:tcPr>
            <w:tcW w:w="1527" w:type="dxa"/>
          </w:tcPr>
          <w:p w14:paraId="7EF533B0" w14:textId="77777777" w:rsidR="005314D3" w:rsidRPr="004D7CF3" w:rsidRDefault="005314D3" w:rsidP="007F6010">
            <w:pPr>
              <w:pStyle w:val="NoSpacing"/>
              <w:rPr>
                <w:sz w:val="20"/>
                <w:szCs w:val="20"/>
              </w:rPr>
            </w:pPr>
            <w:r w:rsidRPr="004D7CF3">
              <w:rPr>
                <w:sz w:val="20"/>
                <w:szCs w:val="20"/>
              </w:rPr>
              <w:t xml:space="preserve">By 24 months </w:t>
            </w:r>
          </w:p>
        </w:tc>
        <w:tc>
          <w:tcPr>
            <w:tcW w:w="1843" w:type="dxa"/>
          </w:tcPr>
          <w:p w14:paraId="1FCCF3A8" w14:textId="77777777" w:rsidR="005314D3" w:rsidRDefault="005314D3" w:rsidP="007F6010">
            <w:pPr>
              <w:pStyle w:val="NoSpacing"/>
              <w:rPr>
                <w:sz w:val="20"/>
                <w:szCs w:val="20"/>
              </w:rPr>
            </w:pPr>
            <w:r w:rsidRPr="004D7CF3">
              <w:rPr>
                <w:sz w:val="20"/>
                <w:szCs w:val="20"/>
              </w:rPr>
              <w:t xml:space="preserve">By 36 months </w:t>
            </w:r>
          </w:p>
          <w:p w14:paraId="14AC2C4E" w14:textId="77777777" w:rsidR="005314D3" w:rsidRPr="004D7CF3" w:rsidRDefault="005314D3" w:rsidP="007F6010">
            <w:pPr>
              <w:pStyle w:val="NoSpacing"/>
              <w:rPr>
                <w:sz w:val="20"/>
                <w:szCs w:val="20"/>
              </w:rPr>
            </w:pPr>
            <w:r>
              <w:rPr>
                <w:sz w:val="20"/>
                <w:szCs w:val="20"/>
              </w:rPr>
              <w:t>By 48 months</w:t>
            </w:r>
            <w:r w:rsidRPr="004D7CF3">
              <w:rPr>
                <w:sz w:val="20"/>
                <w:szCs w:val="20"/>
              </w:rPr>
              <w:t xml:space="preserve"> </w:t>
            </w:r>
          </w:p>
        </w:tc>
      </w:tr>
      <w:tr w:rsidR="005314D3" w:rsidRPr="004D7CF3" w14:paraId="000DDBBF" w14:textId="77777777" w:rsidTr="007F6010">
        <w:trPr>
          <w:trHeight w:val="590"/>
        </w:trPr>
        <w:tc>
          <w:tcPr>
            <w:tcW w:w="1684" w:type="dxa"/>
          </w:tcPr>
          <w:p w14:paraId="3FC304F2" w14:textId="77777777" w:rsidR="005314D3" w:rsidRPr="004D7CF3" w:rsidRDefault="005314D3" w:rsidP="007F6010">
            <w:pPr>
              <w:pStyle w:val="NoSpacing"/>
              <w:rPr>
                <w:sz w:val="20"/>
                <w:szCs w:val="20"/>
              </w:rPr>
            </w:pPr>
            <w:r w:rsidRPr="004D7CF3">
              <w:rPr>
                <w:sz w:val="20"/>
                <w:szCs w:val="20"/>
              </w:rPr>
              <w:t>MPhil</w:t>
            </w:r>
          </w:p>
        </w:tc>
        <w:tc>
          <w:tcPr>
            <w:tcW w:w="1684" w:type="dxa"/>
          </w:tcPr>
          <w:p w14:paraId="37A19E1E" w14:textId="77777777" w:rsidR="005314D3" w:rsidRPr="004D7CF3" w:rsidRDefault="005314D3" w:rsidP="007F6010">
            <w:pPr>
              <w:pStyle w:val="NoSpacing"/>
              <w:rPr>
                <w:sz w:val="20"/>
                <w:szCs w:val="20"/>
              </w:rPr>
            </w:pPr>
            <w:r w:rsidRPr="004D7CF3">
              <w:rPr>
                <w:sz w:val="20"/>
                <w:szCs w:val="20"/>
              </w:rPr>
              <w:t>Full-time</w:t>
            </w:r>
          </w:p>
        </w:tc>
        <w:tc>
          <w:tcPr>
            <w:tcW w:w="1685" w:type="dxa"/>
          </w:tcPr>
          <w:p w14:paraId="4E3BB572" w14:textId="77777777" w:rsidR="005314D3" w:rsidRPr="004D7CF3" w:rsidRDefault="005314D3" w:rsidP="007F6010">
            <w:pPr>
              <w:pStyle w:val="NoSpacing"/>
              <w:rPr>
                <w:sz w:val="20"/>
                <w:szCs w:val="20"/>
              </w:rPr>
            </w:pPr>
            <w:r w:rsidRPr="004D7CF3">
              <w:rPr>
                <w:sz w:val="20"/>
                <w:szCs w:val="20"/>
              </w:rPr>
              <w:t>2 years</w:t>
            </w:r>
          </w:p>
        </w:tc>
        <w:tc>
          <w:tcPr>
            <w:tcW w:w="1463" w:type="dxa"/>
          </w:tcPr>
          <w:p w14:paraId="63ACBA5E" w14:textId="77777777" w:rsidR="005314D3" w:rsidRPr="004D7CF3" w:rsidRDefault="005314D3" w:rsidP="007F6010">
            <w:pPr>
              <w:pStyle w:val="NoSpacing"/>
              <w:rPr>
                <w:sz w:val="20"/>
                <w:szCs w:val="20"/>
              </w:rPr>
            </w:pPr>
            <w:r w:rsidRPr="004D7CF3">
              <w:rPr>
                <w:sz w:val="20"/>
                <w:szCs w:val="20"/>
              </w:rPr>
              <w:t>3 years</w:t>
            </w:r>
          </w:p>
        </w:tc>
        <w:tc>
          <w:tcPr>
            <w:tcW w:w="1907" w:type="dxa"/>
          </w:tcPr>
          <w:p w14:paraId="74768DD3" w14:textId="77777777" w:rsidR="005314D3" w:rsidRPr="004D7CF3" w:rsidRDefault="005314D3" w:rsidP="007F6010">
            <w:pPr>
              <w:pStyle w:val="NoSpacing"/>
              <w:rPr>
                <w:sz w:val="20"/>
                <w:szCs w:val="20"/>
              </w:rPr>
            </w:pPr>
            <w:r w:rsidRPr="004D7CF3">
              <w:rPr>
                <w:sz w:val="20"/>
                <w:szCs w:val="20"/>
              </w:rPr>
              <w:t>At the end of 12 months of study</w:t>
            </w:r>
          </w:p>
        </w:tc>
        <w:tc>
          <w:tcPr>
            <w:tcW w:w="1685" w:type="dxa"/>
          </w:tcPr>
          <w:p w14:paraId="032BC427" w14:textId="77777777" w:rsidR="005314D3" w:rsidRPr="004D7CF3" w:rsidRDefault="005314D3" w:rsidP="007F6010">
            <w:pPr>
              <w:pStyle w:val="NoSpacing"/>
              <w:rPr>
                <w:b/>
                <w:i/>
                <w:color w:val="000000" w:themeColor="text1"/>
                <w:sz w:val="20"/>
                <w:szCs w:val="20"/>
                <w:lang w:eastAsia="en-GB"/>
              </w:rPr>
            </w:pPr>
            <w:r w:rsidRPr="004D7CF3">
              <w:rPr>
                <w:color w:val="000000" w:themeColor="text1"/>
                <w:sz w:val="20"/>
                <w:szCs w:val="20"/>
                <w:lang w:eastAsia="en-GB"/>
              </w:rPr>
              <w:t>By 6 months</w:t>
            </w:r>
          </w:p>
        </w:tc>
        <w:tc>
          <w:tcPr>
            <w:tcW w:w="1685" w:type="dxa"/>
          </w:tcPr>
          <w:p w14:paraId="4110C03E" w14:textId="77777777" w:rsidR="005314D3" w:rsidRPr="004D7CF3" w:rsidRDefault="005314D3" w:rsidP="007F6010">
            <w:pPr>
              <w:pStyle w:val="NoSpacing"/>
              <w:rPr>
                <w:sz w:val="20"/>
                <w:szCs w:val="20"/>
              </w:rPr>
            </w:pPr>
            <w:r w:rsidRPr="004D7CF3">
              <w:rPr>
                <w:sz w:val="20"/>
                <w:szCs w:val="20"/>
              </w:rPr>
              <w:t>N/A</w:t>
            </w:r>
          </w:p>
        </w:tc>
        <w:tc>
          <w:tcPr>
            <w:tcW w:w="1527" w:type="dxa"/>
          </w:tcPr>
          <w:p w14:paraId="3AABED95" w14:textId="77777777" w:rsidR="005314D3" w:rsidRPr="004D7CF3" w:rsidRDefault="005314D3" w:rsidP="007F6010">
            <w:pPr>
              <w:pStyle w:val="NoSpacing"/>
              <w:rPr>
                <w:sz w:val="20"/>
                <w:szCs w:val="20"/>
              </w:rPr>
            </w:pPr>
            <w:r w:rsidRPr="004D7CF3">
              <w:rPr>
                <w:sz w:val="20"/>
                <w:szCs w:val="20"/>
              </w:rPr>
              <w:t>N/A</w:t>
            </w:r>
          </w:p>
        </w:tc>
        <w:tc>
          <w:tcPr>
            <w:tcW w:w="1843" w:type="dxa"/>
          </w:tcPr>
          <w:p w14:paraId="70C63C8D" w14:textId="77777777" w:rsidR="005314D3" w:rsidRPr="004D7CF3" w:rsidRDefault="005314D3" w:rsidP="007F6010">
            <w:pPr>
              <w:pStyle w:val="NoSpacing"/>
              <w:rPr>
                <w:sz w:val="20"/>
                <w:szCs w:val="20"/>
              </w:rPr>
            </w:pPr>
            <w:r w:rsidRPr="004D7CF3">
              <w:rPr>
                <w:sz w:val="20"/>
                <w:szCs w:val="20"/>
              </w:rPr>
              <w:t>By 12 months</w:t>
            </w:r>
          </w:p>
        </w:tc>
      </w:tr>
      <w:tr w:rsidR="005314D3" w:rsidRPr="004D7CF3" w14:paraId="1D168722" w14:textId="77777777" w:rsidTr="007F6010">
        <w:tc>
          <w:tcPr>
            <w:tcW w:w="1684" w:type="dxa"/>
          </w:tcPr>
          <w:p w14:paraId="2EB3DEDE" w14:textId="77777777" w:rsidR="005314D3" w:rsidRPr="004D7CF3" w:rsidRDefault="005314D3" w:rsidP="007F6010">
            <w:pPr>
              <w:pStyle w:val="NoSpacing"/>
              <w:rPr>
                <w:sz w:val="20"/>
                <w:szCs w:val="20"/>
              </w:rPr>
            </w:pPr>
            <w:r w:rsidRPr="004D7CF3">
              <w:rPr>
                <w:sz w:val="20"/>
                <w:szCs w:val="20"/>
              </w:rPr>
              <w:t>MPhil</w:t>
            </w:r>
          </w:p>
        </w:tc>
        <w:tc>
          <w:tcPr>
            <w:tcW w:w="1684" w:type="dxa"/>
          </w:tcPr>
          <w:p w14:paraId="4579B222" w14:textId="77777777" w:rsidR="005314D3" w:rsidRPr="004D7CF3" w:rsidRDefault="005314D3" w:rsidP="007F6010">
            <w:pPr>
              <w:pStyle w:val="NoSpacing"/>
              <w:rPr>
                <w:sz w:val="20"/>
                <w:szCs w:val="20"/>
              </w:rPr>
            </w:pPr>
            <w:r w:rsidRPr="004D7CF3">
              <w:rPr>
                <w:sz w:val="20"/>
                <w:szCs w:val="20"/>
              </w:rPr>
              <w:t>Part-time</w:t>
            </w:r>
          </w:p>
        </w:tc>
        <w:tc>
          <w:tcPr>
            <w:tcW w:w="1685" w:type="dxa"/>
          </w:tcPr>
          <w:p w14:paraId="68B38E67" w14:textId="77777777" w:rsidR="005314D3" w:rsidRPr="004D7CF3" w:rsidRDefault="005314D3" w:rsidP="007F6010">
            <w:pPr>
              <w:pStyle w:val="NoSpacing"/>
              <w:rPr>
                <w:sz w:val="20"/>
                <w:szCs w:val="20"/>
              </w:rPr>
            </w:pPr>
            <w:r w:rsidRPr="004D7CF3">
              <w:rPr>
                <w:sz w:val="20"/>
                <w:szCs w:val="20"/>
              </w:rPr>
              <w:t>4 years</w:t>
            </w:r>
          </w:p>
        </w:tc>
        <w:tc>
          <w:tcPr>
            <w:tcW w:w="1463" w:type="dxa"/>
          </w:tcPr>
          <w:p w14:paraId="4B6AED45" w14:textId="77777777" w:rsidR="005314D3" w:rsidRPr="004D7CF3" w:rsidRDefault="005314D3" w:rsidP="007F6010">
            <w:pPr>
              <w:pStyle w:val="NoSpacing"/>
              <w:rPr>
                <w:sz w:val="20"/>
                <w:szCs w:val="20"/>
              </w:rPr>
            </w:pPr>
            <w:r w:rsidRPr="004D7CF3">
              <w:rPr>
                <w:sz w:val="20"/>
                <w:szCs w:val="20"/>
              </w:rPr>
              <w:t>6 years</w:t>
            </w:r>
          </w:p>
        </w:tc>
        <w:tc>
          <w:tcPr>
            <w:tcW w:w="1907" w:type="dxa"/>
          </w:tcPr>
          <w:p w14:paraId="601D4076" w14:textId="77777777" w:rsidR="005314D3" w:rsidRPr="004D7CF3" w:rsidRDefault="005314D3" w:rsidP="007F6010">
            <w:pPr>
              <w:pStyle w:val="NoSpacing"/>
              <w:rPr>
                <w:sz w:val="20"/>
                <w:szCs w:val="20"/>
              </w:rPr>
            </w:pPr>
            <w:r w:rsidRPr="004D7CF3">
              <w:rPr>
                <w:sz w:val="20"/>
                <w:szCs w:val="20"/>
              </w:rPr>
              <w:t>At the end 24 months of study</w:t>
            </w:r>
          </w:p>
        </w:tc>
        <w:tc>
          <w:tcPr>
            <w:tcW w:w="1685" w:type="dxa"/>
          </w:tcPr>
          <w:p w14:paraId="5D3EEB3F" w14:textId="77777777" w:rsidR="005314D3" w:rsidRPr="004D7CF3" w:rsidRDefault="005314D3" w:rsidP="007F6010">
            <w:pPr>
              <w:pStyle w:val="NoSpacing"/>
              <w:rPr>
                <w:sz w:val="20"/>
                <w:szCs w:val="20"/>
              </w:rPr>
            </w:pPr>
            <w:r w:rsidRPr="004D7CF3">
              <w:rPr>
                <w:sz w:val="20"/>
                <w:szCs w:val="20"/>
              </w:rPr>
              <w:t>By 9 months</w:t>
            </w:r>
          </w:p>
        </w:tc>
        <w:tc>
          <w:tcPr>
            <w:tcW w:w="1685" w:type="dxa"/>
          </w:tcPr>
          <w:p w14:paraId="51D3BDCE" w14:textId="77777777" w:rsidR="005314D3" w:rsidRPr="004D7CF3" w:rsidRDefault="005314D3" w:rsidP="007F6010">
            <w:pPr>
              <w:pStyle w:val="NoSpacing"/>
              <w:rPr>
                <w:sz w:val="20"/>
                <w:szCs w:val="20"/>
              </w:rPr>
            </w:pPr>
            <w:r w:rsidRPr="004D7CF3">
              <w:rPr>
                <w:sz w:val="20"/>
                <w:szCs w:val="20"/>
              </w:rPr>
              <w:t>N/A</w:t>
            </w:r>
          </w:p>
        </w:tc>
        <w:tc>
          <w:tcPr>
            <w:tcW w:w="1527" w:type="dxa"/>
          </w:tcPr>
          <w:p w14:paraId="43257395" w14:textId="77777777" w:rsidR="005314D3" w:rsidRPr="004D7CF3" w:rsidRDefault="005314D3" w:rsidP="007F6010">
            <w:pPr>
              <w:pStyle w:val="NoSpacing"/>
              <w:rPr>
                <w:sz w:val="20"/>
                <w:szCs w:val="20"/>
              </w:rPr>
            </w:pPr>
            <w:r w:rsidRPr="004D7CF3">
              <w:rPr>
                <w:sz w:val="20"/>
                <w:szCs w:val="20"/>
              </w:rPr>
              <w:t>N/A</w:t>
            </w:r>
          </w:p>
        </w:tc>
        <w:tc>
          <w:tcPr>
            <w:tcW w:w="1843" w:type="dxa"/>
          </w:tcPr>
          <w:p w14:paraId="0ECFFC9D" w14:textId="77777777" w:rsidR="005314D3" w:rsidRPr="004D7CF3" w:rsidRDefault="005314D3" w:rsidP="007F6010">
            <w:pPr>
              <w:pStyle w:val="NoSpacing"/>
              <w:rPr>
                <w:sz w:val="20"/>
                <w:szCs w:val="20"/>
              </w:rPr>
            </w:pPr>
            <w:r w:rsidRPr="004D7CF3">
              <w:rPr>
                <w:sz w:val="20"/>
                <w:szCs w:val="20"/>
              </w:rPr>
              <w:t>By 12 months</w:t>
            </w:r>
          </w:p>
          <w:p w14:paraId="5C1AD293" w14:textId="77777777" w:rsidR="005314D3" w:rsidRPr="004D7CF3" w:rsidRDefault="005314D3" w:rsidP="007F6010">
            <w:pPr>
              <w:pStyle w:val="NoSpacing"/>
              <w:rPr>
                <w:sz w:val="20"/>
                <w:szCs w:val="20"/>
              </w:rPr>
            </w:pPr>
            <w:r w:rsidRPr="004D7CF3">
              <w:rPr>
                <w:sz w:val="20"/>
                <w:szCs w:val="20"/>
              </w:rPr>
              <w:t>By 24 months</w:t>
            </w:r>
          </w:p>
          <w:p w14:paraId="0C0D2C72" w14:textId="77777777" w:rsidR="005314D3" w:rsidRDefault="005314D3" w:rsidP="007F6010">
            <w:pPr>
              <w:pStyle w:val="NoSpacing"/>
              <w:rPr>
                <w:sz w:val="20"/>
                <w:szCs w:val="20"/>
              </w:rPr>
            </w:pPr>
            <w:r w:rsidRPr="004D7CF3">
              <w:rPr>
                <w:sz w:val="20"/>
                <w:szCs w:val="20"/>
              </w:rPr>
              <w:t>By 36 months</w:t>
            </w:r>
            <w:r>
              <w:rPr>
                <w:sz w:val="20"/>
                <w:szCs w:val="20"/>
              </w:rPr>
              <w:t xml:space="preserve"> </w:t>
            </w:r>
          </w:p>
          <w:p w14:paraId="706EB920" w14:textId="77777777" w:rsidR="005314D3" w:rsidRDefault="005314D3" w:rsidP="007F6010">
            <w:pPr>
              <w:pStyle w:val="NoSpacing"/>
              <w:rPr>
                <w:sz w:val="20"/>
                <w:szCs w:val="20"/>
              </w:rPr>
            </w:pPr>
            <w:r>
              <w:rPr>
                <w:sz w:val="20"/>
                <w:szCs w:val="20"/>
              </w:rPr>
              <w:t>By 48 months</w:t>
            </w:r>
          </w:p>
          <w:p w14:paraId="62C0E4CD" w14:textId="77777777" w:rsidR="005314D3" w:rsidRPr="004D7CF3" w:rsidRDefault="005314D3" w:rsidP="007F6010">
            <w:pPr>
              <w:pStyle w:val="NoSpacing"/>
              <w:rPr>
                <w:sz w:val="20"/>
                <w:szCs w:val="20"/>
              </w:rPr>
            </w:pPr>
            <w:r>
              <w:rPr>
                <w:sz w:val="20"/>
                <w:szCs w:val="20"/>
              </w:rPr>
              <w:t>By 60 months</w:t>
            </w:r>
          </w:p>
        </w:tc>
      </w:tr>
      <w:tr w:rsidR="005314D3" w:rsidRPr="004D7CF3" w14:paraId="1297CA8C" w14:textId="77777777" w:rsidTr="007F6010">
        <w:tc>
          <w:tcPr>
            <w:tcW w:w="1684" w:type="dxa"/>
          </w:tcPr>
          <w:p w14:paraId="044AE418" w14:textId="77777777" w:rsidR="005314D3" w:rsidRPr="004D7CF3" w:rsidRDefault="005314D3" w:rsidP="007F6010">
            <w:pPr>
              <w:pStyle w:val="NoSpacing"/>
              <w:rPr>
                <w:sz w:val="20"/>
                <w:szCs w:val="20"/>
              </w:rPr>
            </w:pPr>
            <w:r w:rsidRPr="004D7CF3">
              <w:rPr>
                <w:sz w:val="20"/>
                <w:szCs w:val="20"/>
              </w:rPr>
              <w:t>Masters by Research</w:t>
            </w:r>
            <w:r>
              <w:rPr>
                <w:sz w:val="20"/>
                <w:szCs w:val="20"/>
              </w:rPr>
              <w:t>**</w:t>
            </w:r>
          </w:p>
        </w:tc>
        <w:tc>
          <w:tcPr>
            <w:tcW w:w="1684" w:type="dxa"/>
          </w:tcPr>
          <w:p w14:paraId="481D1DCC" w14:textId="77777777" w:rsidR="005314D3" w:rsidRPr="004D7CF3" w:rsidRDefault="005314D3" w:rsidP="007F6010">
            <w:pPr>
              <w:pStyle w:val="NoSpacing"/>
              <w:rPr>
                <w:sz w:val="20"/>
                <w:szCs w:val="20"/>
              </w:rPr>
            </w:pPr>
            <w:r w:rsidRPr="004D7CF3">
              <w:rPr>
                <w:sz w:val="20"/>
                <w:szCs w:val="20"/>
              </w:rPr>
              <w:t>Full-time</w:t>
            </w:r>
          </w:p>
        </w:tc>
        <w:tc>
          <w:tcPr>
            <w:tcW w:w="1685" w:type="dxa"/>
          </w:tcPr>
          <w:p w14:paraId="200CF3FA" w14:textId="77777777" w:rsidR="005314D3" w:rsidRPr="004D7CF3" w:rsidRDefault="005314D3" w:rsidP="007F6010">
            <w:pPr>
              <w:pStyle w:val="NoSpacing"/>
              <w:rPr>
                <w:sz w:val="20"/>
                <w:szCs w:val="20"/>
              </w:rPr>
            </w:pPr>
            <w:r w:rsidRPr="004D7CF3">
              <w:rPr>
                <w:sz w:val="20"/>
                <w:szCs w:val="20"/>
              </w:rPr>
              <w:t>1 year</w:t>
            </w:r>
          </w:p>
        </w:tc>
        <w:tc>
          <w:tcPr>
            <w:tcW w:w="1463" w:type="dxa"/>
          </w:tcPr>
          <w:p w14:paraId="2BF881A2" w14:textId="77777777" w:rsidR="005314D3" w:rsidRPr="004D7CF3" w:rsidRDefault="005314D3" w:rsidP="007F6010">
            <w:pPr>
              <w:pStyle w:val="NoSpacing"/>
              <w:rPr>
                <w:sz w:val="20"/>
                <w:szCs w:val="20"/>
              </w:rPr>
            </w:pPr>
            <w:r w:rsidRPr="004D7CF3">
              <w:rPr>
                <w:sz w:val="20"/>
                <w:szCs w:val="20"/>
              </w:rPr>
              <w:t>1 year</w:t>
            </w:r>
          </w:p>
        </w:tc>
        <w:tc>
          <w:tcPr>
            <w:tcW w:w="1907" w:type="dxa"/>
          </w:tcPr>
          <w:p w14:paraId="7791E616" w14:textId="77777777" w:rsidR="005314D3" w:rsidRPr="004D7CF3" w:rsidRDefault="005314D3" w:rsidP="007F6010">
            <w:pPr>
              <w:pStyle w:val="NoSpacing"/>
              <w:rPr>
                <w:sz w:val="20"/>
                <w:szCs w:val="20"/>
              </w:rPr>
            </w:pPr>
            <w:r w:rsidRPr="004D7CF3">
              <w:rPr>
                <w:sz w:val="20"/>
                <w:szCs w:val="20"/>
              </w:rPr>
              <w:t>At the end of 12 months of study</w:t>
            </w:r>
          </w:p>
        </w:tc>
        <w:tc>
          <w:tcPr>
            <w:tcW w:w="1685" w:type="dxa"/>
          </w:tcPr>
          <w:p w14:paraId="3334C9B6" w14:textId="77777777" w:rsidR="005314D3" w:rsidRPr="004D7CF3" w:rsidRDefault="005314D3" w:rsidP="007F6010">
            <w:pPr>
              <w:pStyle w:val="NoSpacing"/>
              <w:rPr>
                <w:b/>
                <w:i/>
                <w:color w:val="000000" w:themeColor="text1"/>
                <w:sz w:val="20"/>
                <w:szCs w:val="20"/>
                <w:lang w:eastAsia="en-GB"/>
              </w:rPr>
            </w:pPr>
            <w:r w:rsidRPr="004D7CF3">
              <w:rPr>
                <w:color w:val="000000" w:themeColor="text1"/>
                <w:sz w:val="20"/>
                <w:szCs w:val="20"/>
                <w:lang w:eastAsia="en-GB"/>
              </w:rPr>
              <w:t>By 6 months</w:t>
            </w:r>
          </w:p>
        </w:tc>
        <w:tc>
          <w:tcPr>
            <w:tcW w:w="1685" w:type="dxa"/>
          </w:tcPr>
          <w:p w14:paraId="0B2B1E5E" w14:textId="77777777" w:rsidR="005314D3" w:rsidRPr="004D7CF3" w:rsidRDefault="005314D3" w:rsidP="007F6010">
            <w:pPr>
              <w:pStyle w:val="NoSpacing"/>
              <w:rPr>
                <w:sz w:val="20"/>
                <w:szCs w:val="20"/>
              </w:rPr>
            </w:pPr>
            <w:r w:rsidRPr="004D7CF3">
              <w:rPr>
                <w:sz w:val="20"/>
                <w:szCs w:val="20"/>
              </w:rPr>
              <w:t>N/A</w:t>
            </w:r>
          </w:p>
        </w:tc>
        <w:tc>
          <w:tcPr>
            <w:tcW w:w="1527" w:type="dxa"/>
          </w:tcPr>
          <w:p w14:paraId="1038A80F" w14:textId="77777777" w:rsidR="005314D3" w:rsidRPr="004D7CF3" w:rsidRDefault="005314D3" w:rsidP="007F6010">
            <w:pPr>
              <w:pStyle w:val="NoSpacing"/>
              <w:rPr>
                <w:sz w:val="20"/>
                <w:szCs w:val="20"/>
              </w:rPr>
            </w:pPr>
            <w:r w:rsidRPr="004D7CF3">
              <w:rPr>
                <w:sz w:val="20"/>
                <w:szCs w:val="20"/>
              </w:rPr>
              <w:t>N/A</w:t>
            </w:r>
          </w:p>
        </w:tc>
        <w:tc>
          <w:tcPr>
            <w:tcW w:w="1843" w:type="dxa"/>
          </w:tcPr>
          <w:p w14:paraId="68940BDB" w14:textId="77777777" w:rsidR="005314D3" w:rsidRPr="004D7CF3" w:rsidRDefault="005314D3" w:rsidP="007F6010">
            <w:pPr>
              <w:pStyle w:val="NoSpacing"/>
              <w:rPr>
                <w:sz w:val="20"/>
                <w:szCs w:val="20"/>
              </w:rPr>
            </w:pPr>
            <w:r w:rsidRPr="004D7CF3">
              <w:rPr>
                <w:sz w:val="20"/>
                <w:szCs w:val="20"/>
              </w:rPr>
              <w:t>N/A unless extension to period of study</w:t>
            </w:r>
          </w:p>
        </w:tc>
      </w:tr>
      <w:tr w:rsidR="005314D3" w:rsidRPr="004D7CF3" w14:paraId="45205E57" w14:textId="77777777" w:rsidTr="007F6010">
        <w:tc>
          <w:tcPr>
            <w:tcW w:w="1684" w:type="dxa"/>
          </w:tcPr>
          <w:p w14:paraId="6442053E" w14:textId="77777777" w:rsidR="005314D3" w:rsidRPr="004D7CF3" w:rsidRDefault="005314D3" w:rsidP="007F6010">
            <w:pPr>
              <w:pStyle w:val="NoSpacing"/>
              <w:rPr>
                <w:sz w:val="20"/>
                <w:szCs w:val="20"/>
              </w:rPr>
            </w:pPr>
            <w:r w:rsidRPr="004D7CF3">
              <w:rPr>
                <w:sz w:val="20"/>
                <w:szCs w:val="20"/>
              </w:rPr>
              <w:t>Masters by Research</w:t>
            </w:r>
            <w:r>
              <w:rPr>
                <w:sz w:val="20"/>
                <w:szCs w:val="20"/>
              </w:rPr>
              <w:t>**</w:t>
            </w:r>
          </w:p>
        </w:tc>
        <w:tc>
          <w:tcPr>
            <w:tcW w:w="1684" w:type="dxa"/>
          </w:tcPr>
          <w:p w14:paraId="53D0180E" w14:textId="77777777" w:rsidR="005314D3" w:rsidRPr="004D7CF3" w:rsidRDefault="005314D3" w:rsidP="007F6010">
            <w:pPr>
              <w:pStyle w:val="NoSpacing"/>
              <w:rPr>
                <w:sz w:val="20"/>
                <w:szCs w:val="20"/>
              </w:rPr>
            </w:pPr>
            <w:r w:rsidRPr="004D7CF3">
              <w:rPr>
                <w:sz w:val="20"/>
                <w:szCs w:val="20"/>
              </w:rPr>
              <w:t>Part-time</w:t>
            </w:r>
          </w:p>
        </w:tc>
        <w:tc>
          <w:tcPr>
            <w:tcW w:w="1685" w:type="dxa"/>
          </w:tcPr>
          <w:p w14:paraId="7137A694" w14:textId="77777777" w:rsidR="005314D3" w:rsidRPr="004D7CF3" w:rsidRDefault="005314D3" w:rsidP="007F6010">
            <w:pPr>
              <w:pStyle w:val="NoSpacing"/>
              <w:rPr>
                <w:sz w:val="20"/>
                <w:szCs w:val="20"/>
              </w:rPr>
            </w:pPr>
            <w:r w:rsidRPr="004D7CF3">
              <w:rPr>
                <w:sz w:val="20"/>
                <w:szCs w:val="20"/>
              </w:rPr>
              <w:t>2 years</w:t>
            </w:r>
          </w:p>
        </w:tc>
        <w:tc>
          <w:tcPr>
            <w:tcW w:w="1463" w:type="dxa"/>
          </w:tcPr>
          <w:p w14:paraId="7EFE5F44" w14:textId="77777777" w:rsidR="005314D3" w:rsidRPr="004D7CF3" w:rsidRDefault="005314D3" w:rsidP="007F6010">
            <w:pPr>
              <w:pStyle w:val="NoSpacing"/>
              <w:rPr>
                <w:sz w:val="20"/>
                <w:szCs w:val="20"/>
              </w:rPr>
            </w:pPr>
            <w:r w:rsidRPr="004D7CF3">
              <w:rPr>
                <w:sz w:val="20"/>
                <w:szCs w:val="20"/>
              </w:rPr>
              <w:t>2 years</w:t>
            </w:r>
          </w:p>
        </w:tc>
        <w:tc>
          <w:tcPr>
            <w:tcW w:w="1907" w:type="dxa"/>
          </w:tcPr>
          <w:p w14:paraId="7F99BC4B" w14:textId="77777777" w:rsidR="005314D3" w:rsidRPr="004D7CF3" w:rsidRDefault="005314D3" w:rsidP="007F6010">
            <w:pPr>
              <w:pStyle w:val="NoSpacing"/>
              <w:rPr>
                <w:sz w:val="20"/>
                <w:szCs w:val="20"/>
              </w:rPr>
            </w:pPr>
            <w:r w:rsidRPr="004D7CF3">
              <w:rPr>
                <w:sz w:val="20"/>
                <w:szCs w:val="20"/>
              </w:rPr>
              <w:t>At the end of 24 months of study</w:t>
            </w:r>
          </w:p>
        </w:tc>
        <w:tc>
          <w:tcPr>
            <w:tcW w:w="1685" w:type="dxa"/>
          </w:tcPr>
          <w:p w14:paraId="47D98E8B" w14:textId="77777777" w:rsidR="005314D3" w:rsidRPr="004D7CF3" w:rsidRDefault="005314D3" w:rsidP="007F6010">
            <w:pPr>
              <w:pStyle w:val="NoSpacing"/>
              <w:rPr>
                <w:sz w:val="20"/>
                <w:szCs w:val="20"/>
              </w:rPr>
            </w:pPr>
            <w:r w:rsidRPr="004D7CF3">
              <w:rPr>
                <w:sz w:val="20"/>
                <w:szCs w:val="20"/>
              </w:rPr>
              <w:t>By 9 months</w:t>
            </w:r>
          </w:p>
        </w:tc>
        <w:tc>
          <w:tcPr>
            <w:tcW w:w="1685" w:type="dxa"/>
          </w:tcPr>
          <w:p w14:paraId="003E49BC" w14:textId="77777777" w:rsidR="005314D3" w:rsidRPr="004D7CF3" w:rsidRDefault="005314D3" w:rsidP="007F6010">
            <w:pPr>
              <w:pStyle w:val="NoSpacing"/>
              <w:rPr>
                <w:sz w:val="20"/>
                <w:szCs w:val="20"/>
              </w:rPr>
            </w:pPr>
            <w:r w:rsidRPr="004D7CF3">
              <w:rPr>
                <w:sz w:val="20"/>
                <w:szCs w:val="20"/>
              </w:rPr>
              <w:t>N/A</w:t>
            </w:r>
          </w:p>
        </w:tc>
        <w:tc>
          <w:tcPr>
            <w:tcW w:w="1527" w:type="dxa"/>
          </w:tcPr>
          <w:p w14:paraId="709F5F9A" w14:textId="77777777" w:rsidR="005314D3" w:rsidRPr="004D7CF3" w:rsidRDefault="005314D3" w:rsidP="007F6010">
            <w:pPr>
              <w:pStyle w:val="NoSpacing"/>
              <w:rPr>
                <w:sz w:val="20"/>
                <w:szCs w:val="20"/>
              </w:rPr>
            </w:pPr>
            <w:r w:rsidRPr="004D7CF3">
              <w:rPr>
                <w:sz w:val="20"/>
                <w:szCs w:val="20"/>
              </w:rPr>
              <w:t>N/A</w:t>
            </w:r>
          </w:p>
        </w:tc>
        <w:tc>
          <w:tcPr>
            <w:tcW w:w="1843" w:type="dxa"/>
          </w:tcPr>
          <w:p w14:paraId="2D237A87" w14:textId="77777777" w:rsidR="005314D3" w:rsidRPr="004D7CF3" w:rsidRDefault="005314D3" w:rsidP="007F6010">
            <w:pPr>
              <w:pStyle w:val="NoSpacing"/>
              <w:rPr>
                <w:sz w:val="20"/>
                <w:szCs w:val="20"/>
              </w:rPr>
            </w:pPr>
            <w:r w:rsidRPr="004D7CF3">
              <w:rPr>
                <w:sz w:val="20"/>
                <w:szCs w:val="20"/>
              </w:rPr>
              <w:t>By 12 months</w:t>
            </w:r>
          </w:p>
        </w:tc>
      </w:tr>
    </w:tbl>
    <w:p w14:paraId="20A2808A" w14:textId="77777777" w:rsidR="005314D3" w:rsidRDefault="005314D3" w:rsidP="005314D3">
      <w:pPr>
        <w:rPr>
          <w:b/>
        </w:rPr>
      </w:pPr>
    </w:p>
    <w:p w14:paraId="59094F0E" w14:textId="2F2103FB" w:rsidR="005314D3" w:rsidRDefault="005314D3" w:rsidP="005314D3">
      <w:r>
        <w:rPr>
          <w:b/>
        </w:rPr>
        <w:t>Notes</w:t>
      </w:r>
    </w:p>
    <w:p w14:paraId="552ABC41" w14:textId="75173B34" w:rsidR="005314D3" w:rsidRDefault="005314D3" w:rsidP="005314D3">
      <w:r>
        <w:t xml:space="preserve">The table above is provided for guidance only.  Each research degree programme is set out in a Programme of Study entry which can be found at on the </w:t>
      </w:r>
      <w:hyperlink r:id="rId254" w:history="1">
        <w:r w:rsidRPr="005314D3">
          <w:rPr>
            <w:rStyle w:val="Hyperlink"/>
          </w:rPr>
          <w:t>Ordinances page of the SES website</w:t>
        </w:r>
      </w:hyperlink>
      <w:r>
        <w:t>.</w:t>
      </w:r>
    </w:p>
    <w:p w14:paraId="6384E03B" w14:textId="7344267C" w:rsidR="005314D3" w:rsidRDefault="005314D3" w:rsidP="005314D3"/>
    <w:p w14:paraId="7B9B105F" w14:textId="77777777" w:rsidR="005314D3" w:rsidRPr="005314D3" w:rsidRDefault="005314D3" w:rsidP="005314D3">
      <w:pPr>
        <w:rPr>
          <w:rFonts w:cstheme="minorHAnsi"/>
        </w:rPr>
      </w:pPr>
      <w:r w:rsidRPr="005314D3">
        <w:rPr>
          <w:rFonts w:cstheme="minorHAnsi"/>
        </w:rPr>
        <w:t>In addition to the programmes listed above the following programme types may have different deadlines, which can be found in the relevant Programme of Study:</w:t>
      </w:r>
    </w:p>
    <w:p w14:paraId="06CFFDA8" w14:textId="77777777" w:rsidR="005314D3" w:rsidRPr="005314D3" w:rsidRDefault="005314D3" w:rsidP="005314D3">
      <w:pPr>
        <w:pStyle w:val="ListParagraph"/>
        <w:numPr>
          <w:ilvl w:val="0"/>
          <w:numId w:val="39"/>
        </w:numPr>
        <w:spacing w:after="160" w:line="259" w:lineRule="auto"/>
        <w:contextualSpacing/>
        <w:rPr>
          <w:rFonts w:asciiTheme="minorHAnsi" w:hAnsiTheme="minorHAnsi" w:cstheme="minorHAnsi"/>
          <w:sz w:val="24"/>
          <w:szCs w:val="24"/>
        </w:rPr>
      </w:pPr>
      <w:r w:rsidRPr="005314D3">
        <w:rPr>
          <w:rFonts w:asciiTheme="minorHAnsi" w:hAnsiTheme="minorHAnsi" w:cstheme="minorHAnsi"/>
          <w:sz w:val="24"/>
          <w:szCs w:val="24"/>
        </w:rPr>
        <w:t>Some additional 4-year PhDs</w:t>
      </w:r>
    </w:p>
    <w:p w14:paraId="7442D44B" w14:textId="77777777" w:rsidR="005314D3" w:rsidRPr="005314D3" w:rsidRDefault="005314D3" w:rsidP="005314D3">
      <w:pPr>
        <w:pStyle w:val="ListParagraph"/>
        <w:numPr>
          <w:ilvl w:val="0"/>
          <w:numId w:val="39"/>
        </w:numPr>
        <w:spacing w:after="160" w:line="259" w:lineRule="auto"/>
        <w:contextualSpacing/>
        <w:rPr>
          <w:rFonts w:asciiTheme="minorHAnsi" w:hAnsiTheme="minorHAnsi" w:cstheme="minorHAnsi"/>
          <w:sz w:val="24"/>
          <w:szCs w:val="24"/>
        </w:rPr>
      </w:pPr>
      <w:r w:rsidRPr="005314D3">
        <w:rPr>
          <w:rFonts w:asciiTheme="minorHAnsi" w:hAnsiTheme="minorHAnsi" w:cstheme="minorHAnsi"/>
          <w:sz w:val="24"/>
          <w:szCs w:val="24"/>
        </w:rPr>
        <w:t>Part-time versions of Integrated PhD and Master (where offered)</w:t>
      </w:r>
    </w:p>
    <w:p w14:paraId="42D73F47" w14:textId="77777777" w:rsidR="005314D3" w:rsidRPr="005314D3" w:rsidRDefault="005314D3" w:rsidP="005314D3">
      <w:pPr>
        <w:pStyle w:val="ListParagraph"/>
        <w:numPr>
          <w:ilvl w:val="0"/>
          <w:numId w:val="39"/>
        </w:numPr>
        <w:spacing w:after="160" w:line="259" w:lineRule="auto"/>
        <w:contextualSpacing/>
        <w:rPr>
          <w:rFonts w:asciiTheme="minorHAnsi" w:hAnsiTheme="minorHAnsi" w:cstheme="minorHAnsi"/>
          <w:sz w:val="24"/>
          <w:szCs w:val="24"/>
        </w:rPr>
      </w:pPr>
      <w:r w:rsidRPr="005314D3">
        <w:rPr>
          <w:rFonts w:asciiTheme="minorHAnsi" w:hAnsiTheme="minorHAnsi" w:cstheme="minorHAnsi"/>
          <w:sz w:val="24"/>
          <w:szCs w:val="24"/>
        </w:rPr>
        <w:t>Programmes that are set up in partnership with other institutions, including Dual Award PhDs and some bespoke Split-site programmes</w:t>
      </w:r>
    </w:p>
    <w:p w14:paraId="59218440" w14:textId="5B0B6A1E" w:rsidR="003208DD" w:rsidRDefault="003208DD" w:rsidP="00044EC0"/>
    <w:p w14:paraId="0BA89507" w14:textId="6CCB4045" w:rsidR="00131CA3" w:rsidRDefault="00131CA3" w:rsidP="00044EC0">
      <w:r>
        <w:t xml:space="preserve">* This is the University’s deadline for the FFPR/transfer, however, </w:t>
      </w:r>
      <w:r w:rsidR="008A69D5">
        <w:t xml:space="preserve">some faculties/schools </w:t>
      </w:r>
      <w:r>
        <w:t xml:space="preserve">may have earlier deadlines and PGRs should check with their </w:t>
      </w:r>
      <w:r w:rsidR="008A69D5">
        <w:t xml:space="preserve">faculty/school </w:t>
      </w:r>
      <w:r>
        <w:t>for local guidance</w:t>
      </w:r>
      <w:r w:rsidR="005314D3">
        <w:t xml:space="preserve"> or check the Programme of Study on the </w:t>
      </w:r>
      <w:hyperlink r:id="rId255" w:history="1">
        <w:r w:rsidR="005314D3" w:rsidRPr="005314D3">
          <w:rPr>
            <w:rStyle w:val="Hyperlink"/>
          </w:rPr>
          <w:t>Ordinances page of the SES website</w:t>
        </w:r>
      </w:hyperlink>
      <w:r w:rsidR="005314D3">
        <w:t>.</w:t>
      </w:r>
    </w:p>
    <w:p w14:paraId="5D69F745" w14:textId="77777777" w:rsidR="00131CA3" w:rsidRDefault="00131CA3" w:rsidP="00044EC0"/>
    <w:p w14:paraId="3B8DB158" w14:textId="6A38EBAD" w:rsidR="00131CA3" w:rsidRDefault="00131CA3" w:rsidP="00044EC0">
      <w:r>
        <w:lastRenderedPageBreak/>
        <w:t>** Mastership by Research:</w:t>
      </w:r>
      <w:r w:rsidR="00FC0960">
        <w:t xml:space="preserve"> </w:t>
      </w:r>
      <w:r>
        <w:t>(a) No reductions to the period of study are permitted and (b) there is no overtime period for the degree of Mastership by Research</w:t>
      </w:r>
      <w:r w:rsidR="00D24550">
        <w:t xml:space="preserve">. </w:t>
      </w:r>
      <w:r>
        <w:t>The period of study may be extended by up to 3 months on academic grounds with the prior approval of the Graduate Board’s Progra</w:t>
      </w:r>
      <w:r w:rsidR="00DE5CA1">
        <w:t xml:space="preserve">mmes </w:t>
      </w:r>
      <w:r w:rsidR="008A69D5">
        <w:t>and Quality</w:t>
      </w:r>
      <w:r w:rsidR="00DE5CA1">
        <w:t xml:space="preserve"> Group. </w:t>
      </w:r>
      <w:r>
        <w:t xml:space="preserve">Mastership by Research candidates, who think they may require an extension to their maximum time limit, should discuss this with their </w:t>
      </w:r>
      <w:r w:rsidR="008555F8">
        <w:t xml:space="preserve">supervisor(s) and/or </w:t>
      </w:r>
      <w:r w:rsidR="008A69D5">
        <w:t>D</w:t>
      </w:r>
      <w:r w:rsidR="008555F8">
        <w:t>PGR</w:t>
      </w:r>
      <w:r w:rsidR="008A69D5">
        <w:t>S</w:t>
      </w:r>
      <w:r w:rsidR="008555F8">
        <w:t>.</w:t>
      </w:r>
    </w:p>
    <w:p w14:paraId="6F4BA596" w14:textId="0C6CEAC1" w:rsidR="009A7863" w:rsidRDefault="009A7863" w:rsidP="00044EC0">
      <w:pPr>
        <w:sectPr w:rsidR="009A7863" w:rsidSect="008555F8">
          <w:footnotePr>
            <w:numRestart w:val="eachPage"/>
          </w:footnotePr>
          <w:pgSz w:w="16838" w:h="11906" w:orient="landscape"/>
          <w:pgMar w:top="1077" w:right="1247" w:bottom="1077" w:left="1247" w:header="426" w:footer="136" w:gutter="0"/>
          <w:cols w:space="720"/>
          <w:docGrid w:linePitch="360"/>
        </w:sectPr>
      </w:pPr>
    </w:p>
    <w:p w14:paraId="7ED4874F" w14:textId="507B65C1" w:rsidR="00590C58" w:rsidRDefault="00F03280" w:rsidP="00EB62CD">
      <w:pPr>
        <w:pStyle w:val="Heading1"/>
      </w:pPr>
      <w:bookmarkStart w:id="1024" w:name="_Appendix"/>
      <w:bookmarkEnd w:id="1024"/>
      <w:r>
        <w:lastRenderedPageBreak/>
        <w:t xml:space="preserve"> </w:t>
      </w:r>
      <w:bookmarkStart w:id="1025" w:name="_Toc115175036"/>
      <w:r>
        <w:t>Appendix</w:t>
      </w:r>
      <w:bookmarkEnd w:id="1025"/>
    </w:p>
    <w:p w14:paraId="56E96454" w14:textId="77777777" w:rsidR="00F03280" w:rsidRPr="00F03280" w:rsidRDefault="00F03280" w:rsidP="00EB62CD">
      <w:pPr>
        <w:rPr>
          <w:lang w:eastAsia="en-US"/>
        </w:rPr>
      </w:pPr>
    </w:p>
    <w:p w14:paraId="40D5A4A5" w14:textId="6DB3B464" w:rsidR="009A7863" w:rsidRPr="00EB62CD" w:rsidRDefault="009A7863" w:rsidP="009A7863">
      <w:pPr>
        <w:autoSpaceDE w:val="0"/>
        <w:autoSpaceDN w:val="0"/>
        <w:adjustRightInd w:val="0"/>
        <w:rPr>
          <w:rFonts w:cstheme="minorHAnsi"/>
          <w:bCs/>
          <w:color w:val="000000"/>
          <w:lang w:eastAsia="en-US"/>
        </w:rPr>
      </w:pPr>
      <w:r w:rsidRPr="00EB62CD">
        <w:rPr>
          <w:rFonts w:cstheme="minorHAnsi"/>
          <w:bCs/>
          <w:color w:val="000000"/>
          <w:lang w:eastAsia="en-US"/>
        </w:rPr>
        <w:t xml:space="preserve">Appendix 1: Revised definition and explanation of Academic Integrity </w:t>
      </w:r>
    </w:p>
    <w:p w14:paraId="4C42FF8E" w14:textId="77777777" w:rsidR="009A7863" w:rsidRPr="009A7863" w:rsidRDefault="009A7863" w:rsidP="009A7863">
      <w:pPr>
        <w:autoSpaceDE w:val="0"/>
        <w:autoSpaceDN w:val="0"/>
        <w:adjustRightInd w:val="0"/>
        <w:rPr>
          <w:rFonts w:cstheme="minorHAnsi"/>
          <w:color w:val="000000"/>
          <w:lang w:eastAsia="en-US"/>
        </w:rPr>
      </w:pPr>
    </w:p>
    <w:p w14:paraId="5F1A3305" w14:textId="76BE1525" w:rsidR="009A7863" w:rsidRPr="009A7863" w:rsidRDefault="009A7863" w:rsidP="009A7863">
      <w:pPr>
        <w:autoSpaceDE w:val="0"/>
        <w:autoSpaceDN w:val="0"/>
        <w:adjustRightInd w:val="0"/>
        <w:rPr>
          <w:rFonts w:cstheme="minorHAnsi"/>
          <w:bCs/>
          <w:color w:val="000000"/>
          <w:lang w:eastAsia="en-US"/>
        </w:rPr>
      </w:pPr>
      <w:r w:rsidRPr="009A7863">
        <w:rPr>
          <w:rFonts w:cstheme="minorHAnsi"/>
          <w:bCs/>
          <w:color w:val="000000"/>
          <w:lang w:eastAsia="en-US"/>
        </w:rPr>
        <w:t xml:space="preserve">Academic integrity is a commitment to good study practices and shared values which ensures that my work is a true expression of my own understanding and ideas, giving credit to others where their work contributes to mine. </w:t>
      </w:r>
    </w:p>
    <w:p w14:paraId="753E2646" w14:textId="77777777" w:rsidR="009A7863" w:rsidRPr="009A7863" w:rsidRDefault="009A7863" w:rsidP="009A7863">
      <w:pPr>
        <w:autoSpaceDE w:val="0"/>
        <w:autoSpaceDN w:val="0"/>
        <w:adjustRightInd w:val="0"/>
        <w:rPr>
          <w:rFonts w:cstheme="minorHAnsi"/>
          <w:color w:val="000000"/>
          <w:lang w:eastAsia="en-US"/>
        </w:rPr>
      </w:pPr>
    </w:p>
    <w:p w14:paraId="0B2421EF" w14:textId="77777777" w:rsidR="009A7863" w:rsidRPr="00EB62CD" w:rsidRDefault="009A7863" w:rsidP="009A7863">
      <w:pPr>
        <w:autoSpaceDE w:val="0"/>
        <w:autoSpaceDN w:val="0"/>
        <w:adjustRightInd w:val="0"/>
        <w:rPr>
          <w:rFonts w:cstheme="minorHAnsi"/>
          <w:color w:val="000000"/>
          <w:u w:val="single"/>
          <w:lang w:eastAsia="en-US"/>
        </w:rPr>
      </w:pPr>
      <w:r w:rsidRPr="00EB62CD">
        <w:rPr>
          <w:rFonts w:cstheme="minorHAnsi"/>
          <w:bCs/>
          <w:color w:val="000000"/>
          <w:u w:val="single"/>
          <w:lang w:eastAsia="en-US"/>
        </w:rPr>
        <w:t xml:space="preserve">What do we mean by ‘good study practices’? </w:t>
      </w:r>
    </w:p>
    <w:p w14:paraId="04367C82" w14:textId="77777777" w:rsidR="009A7863" w:rsidRPr="009A7863" w:rsidRDefault="009A7863" w:rsidP="009A7863">
      <w:pPr>
        <w:autoSpaceDE w:val="0"/>
        <w:autoSpaceDN w:val="0"/>
        <w:adjustRightInd w:val="0"/>
        <w:rPr>
          <w:rFonts w:cstheme="minorHAnsi"/>
          <w:color w:val="000000"/>
          <w:lang w:eastAsia="en-US"/>
        </w:rPr>
      </w:pPr>
      <w:r w:rsidRPr="009A7863">
        <w:rPr>
          <w:rFonts w:cstheme="minorHAnsi"/>
          <w:color w:val="000000"/>
          <w:lang w:eastAsia="en-US"/>
        </w:rPr>
        <w:t xml:space="preserve">Academic integrity rests on the same practices and skills as does academic excellence. If you develop and apply these practices and skills, your work will not just be truly your own, but also the best that it can be. </w:t>
      </w:r>
    </w:p>
    <w:p w14:paraId="395340EC" w14:textId="77777777" w:rsidR="009A7863" w:rsidRPr="009A7863" w:rsidRDefault="009A7863" w:rsidP="009A7863">
      <w:pPr>
        <w:autoSpaceDE w:val="0"/>
        <w:autoSpaceDN w:val="0"/>
        <w:adjustRightInd w:val="0"/>
        <w:rPr>
          <w:rFonts w:cstheme="minorHAnsi"/>
          <w:color w:val="000000"/>
          <w:lang w:eastAsia="en-US"/>
        </w:rPr>
      </w:pPr>
      <w:r w:rsidRPr="009A7863">
        <w:rPr>
          <w:rFonts w:cstheme="minorHAnsi"/>
          <w:color w:val="000000"/>
          <w:lang w:eastAsia="en-US"/>
        </w:rPr>
        <w:t xml:space="preserve">More specifically, this means skills in: </w:t>
      </w:r>
    </w:p>
    <w:p w14:paraId="49EE7254" w14:textId="5503AB27" w:rsidR="009A7863" w:rsidRPr="00EB62CD" w:rsidRDefault="009A7863" w:rsidP="00EB62CD">
      <w:pPr>
        <w:pStyle w:val="ListParagraph"/>
        <w:numPr>
          <w:ilvl w:val="1"/>
          <w:numId w:val="26"/>
        </w:numPr>
        <w:autoSpaceDE w:val="0"/>
        <w:autoSpaceDN w:val="0"/>
        <w:adjustRightInd w:val="0"/>
        <w:spacing w:after="52"/>
        <w:ind w:left="851"/>
        <w:rPr>
          <w:rFonts w:asciiTheme="minorHAnsi" w:hAnsiTheme="minorHAnsi" w:cstheme="minorHAnsi"/>
          <w:color w:val="000000"/>
          <w:sz w:val="24"/>
          <w:szCs w:val="24"/>
          <w:lang w:eastAsia="en-US"/>
        </w:rPr>
      </w:pPr>
      <w:r w:rsidRPr="00EB62CD">
        <w:rPr>
          <w:rFonts w:asciiTheme="minorHAnsi" w:hAnsiTheme="minorHAnsi" w:cstheme="minorHAnsi"/>
          <w:color w:val="000000"/>
          <w:sz w:val="24"/>
          <w:szCs w:val="24"/>
          <w:lang w:eastAsia="en-US"/>
        </w:rPr>
        <w:t xml:space="preserve">Acquiring information and ideas from academically reputable sources; </w:t>
      </w:r>
    </w:p>
    <w:p w14:paraId="5BA4DD20" w14:textId="529E9B92" w:rsidR="009A7863" w:rsidRPr="00EB62CD" w:rsidRDefault="009A7863" w:rsidP="00EB62CD">
      <w:pPr>
        <w:pStyle w:val="ListParagraph"/>
        <w:numPr>
          <w:ilvl w:val="1"/>
          <w:numId w:val="26"/>
        </w:numPr>
        <w:autoSpaceDE w:val="0"/>
        <w:autoSpaceDN w:val="0"/>
        <w:adjustRightInd w:val="0"/>
        <w:spacing w:after="52"/>
        <w:ind w:left="851"/>
        <w:rPr>
          <w:rFonts w:asciiTheme="minorHAnsi" w:hAnsiTheme="minorHAnsi" w:cstheme="minorHAnsi"/>
          <w:color w:val="000000"/>
          <w:sz w:val="24"/>
          <w:szCs w:val="24"/>
          <w:lang w:eastAsia="en-US"/>
        </w:rPr>
      </w:pPr>
      <w:r w:rsidRPr="00EB62CD">
        <w:rPr>
          <w:rFonts w:asciiTheme="minorHAnsi" w:hAnsiTheme="minorHAnsi" w:cstheme="minorHAnsi"/>
          <w:color w:val="000000"/>
          <w:sz w:val="24"/>
          <w:szCs w:val="24"/>
          <w:lang w:eastAsia="en-US"/>
        </w:rPr>
        <w:t xml:space="preserve">Researching to generate your own information and ideas; </w:t>
      </w:r>
    </w:p>
    <w:p w14:paraId="5EC401F2" w14:textId="37B03920" w:rsidR="009A7863" w:rsidRPr="00EB62CD" w:rsidRDefault="009A7863" w:rsidP="00EB62CD">
      <w:pPr>
        <w:pStyle w:val="ListParagraph"/>
        <w:numPr>
          <w:ilvl w:val="1"/>
          <w:numId w:val="26"/>
        </w:numPr>
        <w:autoSpaceDE w:val="0"/>
        <w:autoSpaceDN w:val="0"/>
        <w:adjustRightInd w:val="0"/>
        <w:spacing w:after="52"/>
        <w:ind w:left="851"/>
        <w:rPr>
          <w:rFonts w:asciiTheme="minorHAnsi" w:hAnsiTheme="minorHAnsi" w:cstheme="minorHAnsi"/>
          <w:color w:val="000000"/>
          <w:sz w:val="24"/>
          <w:szCs w:val="24"/>
          <w:lang w:eastAsia="en-US"/>
        </w:rPr>
      </w:pPr>
      <w:r w:rsidRPr="00EB62CD">
        <w:rPr>
          <w:rFonts w:asciiTheme="minorHAnsi" w:hAnsiTheme="minorHAnsi" w:cstheme="minorHAnsi"/>
          <w:color w:val="000000"/>
          <w:sz w:val="24"/>
          <w:szCs w:val="24"/>
          <w:lang w:eastAsia="en-US"/>
        </w:rPr>
        <w:t xml:space="preserve">Digesting information and ideas, especially through reading and note-taking; </w:t>
      </w:r>
    </w:p>
    <w:p w14:paraId="208B7B48" w14:textId="3240D110" w:rsidR="009A7863" w:rsidRPr="00EB62CD" w:rsidRDefault="009A7863" w:rsidP="00EB62CD">
      <w:pPr>
        <w:pStyle w:val="ListParagraph"/>
        <w:numPr>
          <w:ilvl w:val="1"/>
          <w:numId w:val="26"/>
        </w:numPr>
        <w:autoSpaceDE w:val="0"/>
        <w:autoSpaceDN w:val="0"/>
        <w:adjustRightInd w:val="0"/>
        <w:spacing w:after="52"/>
        <w:ind w:left="851"/>
        <w:rPr>
          <w:rFonts w:asciiTheme="minorHAnsi" w:hAnsiTheme="minorHAnsi" w:cstheme="minorHAnsi"/>
          <w:color w:val="000000"/>
          <w:sz w:val="24"/>
          <w:szCs w:val="24"/>
          <w:lang w:eastAsia="en-US"/>
        </w:rPr>
      </w:pPr>
      <w:r w:rsidRPr="00EB62CD">
        <w:rPr>
          <w:rFonts w:asciiTheme="minorHAnsi" w:hAnsiTheme="minorHAnsi" w:cstheme="minorHAnsi"/>
          <w:color w:val="000000"/>
          <w:sz w:val="24"/>
          <w:szCs w:val="24"/>
          <w:lang w:eastAsia="en-US"/>
        </w:rPr>
        <w:t xml:space="preserve">Thinking and analysing, bringing together material from different sources, and so working out your own interpretation and ideas; </w:t>
      </w:r>
    </w:p>
    <w:p w14:paraId="22052EE2" w14:textId="76EA8590" w:rsidR="009A7863" w:rsidRPr="00EB62CD" w:rsidRDefault="009A7863" w:rsidP="00EB62CD">
      <w:pPr>
        <w:pStyle w:val="ListParagraph"/>
        <w:numPr>
          <w:ilvl w:val="1"/>
          <w:numId w:val="26"/>
        </w:numPr>
        <w:autoSpaceDE w:val="0"/>
        <w:autoSpaceDN w:val="0"/>
        <w:adjustRightInd w:val="0"/>
        <w:spacing w:after="52"/>
        <w:ind w:left="851"/>
        <w:rPr>
          <w:rFonts w:asciiTheme="minorHAnsi" w:hAnsiTheme="minorHAnsi" w:cstheme="minorHAnsi"/>
          <w:color w:val="000000"/>
          <w:sz w:val="24"/>
          <w:szCs w:val="24"/>
          <w:lang w:eastAsia="en-US"/>
        </w:rPr>
      </w:pPr>
      <w:r w:rsidRPr="00EB62CD">
        <w:rPr>
          <w:rFonts w:asciiTheme="minorHAnsi" w:hAnsiTheme="minorHAnsi" w:cstheme="minorHAnsi"/>
          <w:color w:val="000000"/>
          <w:sz w:val="24"/>
          <w:szCs w:val="24"/>
          <w:lang w:eastAsia="en-US"/>
        </w:rPr>
        <w:t xml:space="preserve">Creating and writing to express your personal understanding, ideas and opinions; </w:t>
      </w:r>
    </w:p>
    <w:p w14:paraId="3BE450A5" w14:textId="24752984" w:rsidR="009A7863" w:rsidRPr="00EB62CD" w:rsidRDefault="009A7863" w:rsidP="00EB62CD">
      <w:pPr>
        <w:pStyle w:val="ListParagraph"/>
        <w:numPr>
          <w:ilvl w:val="1"/>
          <w:numId w:val="26"/>
        </w:numPr>
        <w:autoSpaceDE w:val="0"/>
        <w:autoSpaceDN w:val="0"/>
        <w:adjustRightInd w:val="0"/>
        <w:spacing w:after="52"/>
        <w:ind w:left="851"/>
        <w:rPr>
          <w:rFonts w:asciiTheme="minorHAnsi" w:hAnsiTheme="minorHAnsi" w:cstheme="minorHAnsi"/>
          <w:color w:val="000000"/>
          <w:sz w:val="24"/>
          <w:szCs w:val="24"/>
          <w:lang w:eastAsia="en-US"/>
        </w:rPr>
      </w:pPr>
      <w:r w:rsidRPr="00EB62CD">
        <w:rPr>
          <w:rFonts w:asciiTheme="minorHAnsi" w:hAnsiTheme="minorHAnsi" w:cstheme="minorHAnsi"/>
          <w:color w:val="000000"/>
          <w:sz w:val="24"/>
          <w:szCs w:val="24"/>
          <w:lang w:eastAsia="en-US"/>
        </w:rPr>
        <w:t xml:space="preserve">Citing and referencing as an accurate record of your sources, and to credit the work and ideas of others; </w:t>
      </w:r>
    </w:p>
    <w:p w14:paraId="40F69ACA" w14:textId="7395EE6F" w:rsidR="009A7863" w:rsidRPr="00EB62CD" w:rsidRDefault="009A7863" w:rsidP="00EB62CD">
      <w:pPr>
        <w:pStyle w:val="ListParagraph"/>
        <w:numPr>
          <w:ilvl w:val="1"/>
          <w:numId w:val="26"/>
        </w:numPr>
        <w:autoSpaceDE w:val="0"/>
        <w:autoSpaceDN w:val="0"/>
        <w:adjustRightInd w:val="0"/>
        <w:ind w:left="851"/>
        <w:rPr>
          <w:rFonts w:asciiTheme="minorHAnsi" w:hAnsiTheme="minorHAnsi" w:cstheme="minorHAnsi"/>
          <w:color w:val="000000"/>
          <w:sz w:val="24"/>
          <w:szCs w:val="24"/>
          <w:lang w:eastAsia="en-US"/>
        </w:rPr>
      </w:pPr>
      <w:r w:rsidRPr="00EB62CD">
        <w:rPr>
          <w:rFonts w:asciiTheme="minorHAnsi" w:hAnsiTheme="minorHAnsi" w:cstheme="minorHAnsi"/>
          <w:color w:val="000000"/>
          <w:sz w:val="24"/>
          <w:szCs w:val="24"/>
          <w:lang w:eastAsia="en-US"/>
        </w:rPr>
        <w:t xml:space="preserve">Judging when and how you can benefit from studying collaboratively with other students, and when it is vital to work independently. </w:t>
      </w:r>
    </w:p>
    <w:p w14:paraId="4F9D10D9" w14:textId="77777777" w:rsidR="009A7863" w:rsidRPr="009A7863" w:rsidRDefault="009A7863" w:rsidP="009A7863">
      <w:pPr>
        <w:autoSpaceDE w:val="0"/>
        <w:autoSpaceDN w:val="0"/>
        <w:adjustRightInd w:val="0"/>
        <w:rPr>
          <w:rFonts w:cstheme="minorHAnsi"/>
          <w:color w:val="000000"/>
          <w:lang w:eastAsia="en-US"/>
        </w:rPr>
      </w:pPr>
    </w:p>
    <w:p w14:paraId="579C2A06" w14:textId="77777777" w:rsidR="009A7863" w:rsidRPr="00EB62CD" w:rsidRDefault="009A7863" w:rsidP="009A7863">
      <w:pPr>
        <w:autoSpaceDE w:val="0"/>
        <w:autoSpaceDN w:val="0"/>
        <w:adjustRightInd w:val="0"/>
        <w:rPr>
          <w:rFonts w:cstheme="minorHAnsi"/>
          <w:color w:val="000000"/>
          <w:u w:val="single"/>
          <w:lang w:eastAsia="en-US"/>
        </w:rPr>
      </w:pPr>
      <w:r w:rsidRPr="00EB62CD">
        <w:rPr>
          <w:rFonts w:cstheme="minorHAnsi"/>
          <w:bCs/>
          <w:color w:val="000000"/>
          <w:u w:val="single"/>
          <w:lang w:eastAsia="en-US"/>
        </w:rPr>
        <w:t xml:space="preserve">What do we mean by ‘shared values’? </w:t>
      </w:r>
    </w:p>
    <w:p w14:paraId="1D05162D" w14:textId="55F4BC77" w:rsidR="009A7863" w:rsidRDefault="009A7863" w:rsidP="009A7863">
      <w:pPr>
        <w:autoSpaceDE w:val="0"/>
        <w:autoSpaceDN w:val="0"/>
        <w:adjustRightInd w:val="0"/>
        <w:rPr>
          <w:rFonts w:cstheme="minorHAnsi"/>
          <w:color w:val="000000"/>
          <w:lang w:eastAsia="en-US"/>
        </w:rPr>
      </w:pPr>
      <w:r w:rsidRPr="009A7863">
        <w:rPr>
          <w:rFonts w:cstheme="minorHAnsi"/>
          <w:color w:val="000000"/>
          <w:lang w:eastAsia="en-US"/>
        </w:rPr>
        <w:t xml:space="preserve">Integrity is one of the University’s defining values, meaning that we share a commitment to openness and honesty in our words and actions. This extends to everyone – staff and students alike – and to all aspects of University life. Applying these standards in our academic studies and research is vital to ensure that we each, individually, receive the credit that we deserve for our work, and that, together, we preserve the University’s academic reputation and the worth of your degree. </w:t>
      </w:r>
    </w:p>
    <w:p w14:paraId="28EEF30E" w14:textId="77777777" w:rsidR="00EB62CD" w:rsidRPr="009A7863" w:rsidRDefault="00EB62CD" w:rsidP="009A7863">
      <w:pPr>
        <w:autoSpaceDE w:val="0"/>
        <w:autoSpaceDN w:val="0"/>
        <w:adjustRightInd w:val="0"/>
        <w:rPr>
          <w:rFonts w:cstheme="minorHAnsi"/>
          <w:color w:val="000000"/>
          <w:lang w:eastAsia="en-US"/>
        </w:rPr>
      </w:pPr>
    </w:p>
    <w:p w14:paraId="673088B3" w14:textId="4BE963A9" w:rsidR="009A7863" w:rsidRDefault="009A7863" w:rsidP="009A7863">
      <w:pPr>
        <w:autoSpaceDE w:val="0"/>
        <w:autoSpaceDN w:val="0"/>
        <w:adjustRightInd w:val="0"/>
        <w:rPr>
          <w:rFonts w:cstheme="minorHAnsi"/>
          <w:color w:val="000000"/>
          <w:lang w:eastAsia="en-US"/>
        </w:rPr>
      </w:pPr>
      <w:r w:rsidRPr="009A7863">
        <w:rPr>
          <w:rFonts w:cstheme="minorHAnsi"/>
          <w:color w:val="000000"/>
          <w:lang w:eastAsia="en-US"/>
        </w:rPr>
        <w:t xml:space="preserve">The University is committed to working in partnership with students. We will support you to develop the understanding and skills needed to maintain the academic integrity of your work. We will help you to gain confidence in expressing your own thoughts in your own voice. In return, we require you to take responsibility for the integrity of your work. We expect that all work will meet the University’s standards for academic integrity. </w:t>
      </w:r>
    </w:p>
    <w:p w14:paraId="53A13504" w14:textId="77777777" w:rsidR="00EB62CD" w:rsidRPr="009A7863" w:rsidRDefault="00EB62CD" w:rsidP="009A7863">
      <w:pPr>
        <w:autoSpaceDE w:val="0"/>
        <w:autoSpaceDN w:val="0"/>
        <w:adjustRightInd w:val="0"/>
        <w:rPr>
          <w:rFonts w:cstheme="minorHAnsi"/>
          <w:color w:val="000000"/>
          <w:lang w:eastAsia="en-US"/>
        </w:rPr>
      </w:pPr>
    </w:p>
    <w:p w14:paraId="46E4BF77" w14:textId="4BF91863" w:rsidR="009A7863" w:rsidRPr="009A7863" w:rsidRDefault="009A7863" w:rsidP="009A7863">
      <w:pPr>
        <w:rPr>
          <w:rFonts w:cstheme="minorHAnsi"/>
        </w:rPr>
      </w:pPr>
      <w:r w:rsidRPr="009A7863">
        <w:rPr>
          <w:rFonts w:cstheme="minorHAnsi"/>
          <w:color w:val="000000"/>
          <w:lang w:eastAsia="en-US"/>
        </w:rPr>
        <w:t>We believe that without academic integrity, your education would be devalued. This means that the University has a duty to help all its members to do the right thing. We have an equal duty, however, to ensure that nobody gains an unfair advantage in any assessment. We will, therefore, investigate cases of suspected academic misconduct and take appropriate action against anyone who breaches our integrity standards.</w:t>
      </w:r>
    </w:p>
    <w:p w14:paraId="71B5E346" w14:textId="5BC308CB" w:rsidR="005D30AA" w:rsidRDefault="005D30AA" w:rsidP="00044EC0"/>
    <w:p w14:paraId="035AFE2B" w14:textId="7D28686C" w:rsidR="005D30AA" w:rsidRDefault="005D30AA" w:rsidP="00044EC0"/>
    <w:p w14:paraId="123AF5DE" w14:textId="2C1B2C2A" w:rsidR="005D30AA" w:rsidRDefault="005D30AA" w:rsidP="00044EC0"/>
    <w:p w14:paraId="297A0E71" w14:textId="2FE526A7" w:rsidR="005D30AA" w:rsidRPr="00624F6F" w:rsidRDefault="005D30AA" w:rsidP="00044EC0"/>
    <w:sectPr w:rsidR="005D30AA" w:rsidRPr="00624F6F" w:rsidSect="00EB62CD">
      <w:footnotePr>
        <w:numRestart w:val="eachPage"/>
      </w:footnotePr>
      <w:pgSz w:w="11906" w:h="16838"/>
      <w:pgMar w:top="1247" w:right="1077" w:bottom="1247" w:left="1077" w:header="426" w:footer="136" w:gutter="0"/>
      <w:cols w:space="720"/>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comment w:id="148" w:author="Sarah Barker" w:date="2022-08-23T11:03:00Z" w:initials="SB">
    <w:p w14:paraId="65A297D8" w14:textId="7D4B5EAE" w:rsidR="009B4C11" w:rsidRPr="00834202" w:rsidRDefault="009B4C11">
      <w:pPr>
        <w:pStyle w:val="CommentText"/>
        <w:rPr>
          <w:lang w:val="en-GB"/>
        </w:rPr>
      </w:pPr>
      <w:r>
        <w:rPr>
          <w:rStyle w:val="CommentReference"/>
        </w:rPr>
        <w:annotationRef/>
      </w:r>
      <w:r>
        <w:rPr>
          <w:lang w:val="en-GB"/>
        </w:rPr>
        <w:t>Hyperlink and text updated. Please check the numbering and hyperlink are still correct after any other sections in the document have been deleted.</w:t>
      </w:r>
    </w:p>
  </w:comment>
  <w:comment w:id="167" w:author="Sarah Barker" w:date="2022-08-23T11:05:00Z" w:initials="SB">
    <w:p w14:paraId="4C0895F8" w14:textId="3997C1DA" w:rsidR="009B4C11" w:rsidRDefault="009B4C11">
      <w:pPr>
        <w:pStyle w:val="CommentText"/>
      </w:pPr>
      <w:r>
        <w:rPr>
          <w:rStyle w:val="CommentReference"/>
        </w:rPr>
        <w:annotationRef/>
      </w:r>
      <w:r>
        <w:rPr>
          <w:lang w:val="en-GB"/>
        </w:rPr>
        <w:t>Hyperlink and text updated. Please check the numbering and hyperlink are still correct after any other sections in the document have been deleted.</w:t>
      </w:r>
    </w:p>
  </w:comment>
  <w:comment w:id="541" w:author="Sarah Barker" w:date="2022-08-23T11:08:00Z" w:initials="SB">
    <w:p w14:paraId="509DF341" w14:textId="5B415A1F" w:rsidR="009B4C11" w:rsidRDefault="009B4C11">
      <w:pPr>
        <w:pStyle w:val="CommentText"/>
        <w:rPr>
          <w:lang w:val="en-GB"/>
        </w:rPr>
      </w:pPr>
      <w:r>
        <w:rPr>
          <w:rStyle w:val="CommentReference"/>
        </w:rPr>
        <w:annotationRef/>
      </w:r>
      <w:r>
        <w:rPr>
          <w:lang w:val="en-GB"/>
        </w:rPr>
        <w:t>Hyperlink updated to:</w:t>
      </w:r>
    </w:p>
    <w:p w14:paraId="5646A2B7" w14:textId="0021F15D" w:rsidR="009B4C11" w:rsidRDefault="009B4C11">
      <w:pPr>
        <w:pStyle w:val="CommentText"/>
        <w:rPr>
          <w:lang w:val="en-GB"/>
        </w:rPr>
      </w:pPr>
      <w:hyperlink r:id="rId1" w:history="1">
        <w:r w:rsidRPr="00B90F86">
          <w:rPr>
            <w:rStyle w:val="Hyperlink"/>
            <w:lang w:val="en-GB"/>
          </w:rPr>
          <w:t>https://students.leeds.ac.uk/info/10124/during_your_research/755/postgraduate_research_and_training</w:t>
        </w:r>
      </w:hyperlink>
    </w:p>
    <w:p w14:paraId="015CF0D2" w14:textId="77777777" w:rsidR="009B4C11" w:rsidRDefault="009B4C11">
      <w:pPr>
        <w:pStyle w:val="CommentText"/>
        <w:rPr>
          <w:lang w:val="en-GB"/>
        </w:rPr>
      </w:pPr>
    </w:p>
    <w:p w14:paraId="642347BD" w14:textId="3576AAF0" w:rsidR="009B4C11" w:rsidRPr="00834202" w:rsidRDefault="009B4C11">
      <w:pPr>
        <w:pStyle w:val="CommentText"/>
        <w:rPr>
          <w:lang w:val="en-GB"/>
        </w:rPr>
      </w:pPr>
      <w:r>
        <w:rPr>
          <w:lang w:val="en-GB"/>
        </w:rPr>
        <w:t>Previously it had been auto-filling a slightly different link. Double check the hyperlink is exactly as above and there are no extra characters after ‘training’</w:t>
      </w:r>
    </w:p>
  </w:comment>
  <w:comment w:id="546" w:author="Sarah Barker" w:date="2022-08-23T11:15:00Z" w:initials="SB">
    <w:p w14:paraId="13D8E43C" w14:textId="4B8FE933" w:rsidR="009B4C11" w:rsidRDefault="009B4C11">
      <w:pPr>
        <w:pStyle w:val="CommentText"/>
      </w:pPr>
      <w:r>
        <w:rPr>
          <w:rStyle w:val="CommentReference"/>
        </w:rPr>
        <w:annotationRef/>
      </w:r>
      <w:r>
        <w:rPr>
          <w:lang w:val="en-GB"/>
        </w:rPr>
        <w:t>Hyperlink and text updated. Please check the numbering and hyperlink are still correct after any other sections in the document have been deleted.</w:t>
      </w:r>
    </w:p>
  </w:comment>
  <w:comment w:id="547" w:author="Sarah Barker" w:date="2022-08-23T11:16:00Z" w:initials="SB">
    <w:p w14:paraId="2DD096CB" w14:textId="77777777" w:rsidR="009B4C11" w:rsidRDefault="009B4C11" w:rsidP="006111F5">
      <w:pPr>
        <w:pStyle w:val="CommentText"/>
        <w:rPr>
          <w:lang w:val="en-GB"/>
        </w:rPr>
      </w:pPr>
      <w:r>
        <w:rPr>
          <w:rStyle w:val="CommentReference"/>
        </w:rPr>
        <w:annotationRef/>
      </w:r>
      <w:r>
        <w:rPr>
          <w:lang w:val="en-GB"/>
        </w:rPr>
        <w:t>Hyperlink updated to:</w:t>
      </w:r>
    </w:p>
    <w:p w14:paraId="3635AAC9" w14:textId="77777777" w:rsidR="009B4C11" w:rsidRDefault="009B4C11" w:rsidP="006111F5">
      <w:pPr>
        <w:pStyle w:val="CommentText"/>
        <w:rPr>
          <w:lang w:val="en-GB"/>
        </w:rPr>
      </w:pPr>
      <w:hyperlink r:id="rId2" w:history="1">
        <w:r w:rsidRPr="00B90F86">
          <w:rPr>
            <w:rStyle w:val="Hyperlink"/>
            <w:lang w:val="en-GB"/>
          </w:rPr>
          <w:t>https://students.leeds.ac.uk/info/10124/during_your_research/755/postgraduate_research_and_training</w:t>
        </w:r>
      </w:hyperlink>
    </w:p>
    <w:p w14:paraId="43E5ADF9" w14:textId="77777777" w:rsidR="009B4C11" w:rsidRDefault="009B4C11" w:rsidP="006111F5">
      <w:pPr>
        <w:pStyle w:val="CommentText"/>
        <w:rPr>
          <w:lang w:val="en-GB"/>
        </w:rPr>
      </w:pPr>
    </w:p>
    <w:p w14:paraId="2221495E" w14:textId="5D4FF1D6" w:rsidR="009B4C11" w:rsidRDefault="009B4C11" w:rsidP="006111F5">
      <w:pPr>
        <w:pStyle w:val="CommentText"/>
      </w:pPr>
      <w:r>
        <w:rPr>
          <w:lang w:val="en-GB"/>
        </w:rPr>
        <w:t>Previously it had been auto-filling a slightly different link. Double check the hyperlink is exactly as above and there are no extra characters after ‘training’</w:t>
      </w:r>
    </w:p>
  </w:comment>
  <w:comment w:id="592" w:author="Sarah Barker" w:date="2022-08-23T13:50:00Z" w:initials="SB">
    <w:p w14:paraId="0DA4D819" w14:textId="35DAC4C3" w:rsidR="009B4C11" w:rsidRPr="00370B43" w:rsidRDefault="009B4C11">
      <w:pPr>
        <w:pStyle w:val="CommentText"/>
        <w:rPr>
          <w:lang w:val="en-GB"/>
        </w:rPr>
      </w:pPr>
      <w:r>
        <w:rPr>
          <w:rStyle w:val="CommentReference"/>
        </w:rPr>
        <w:annotationRef/>
      </w:r>
      <w:r>
        <w:rPr>
          <w:lang w:val="en-GB"/>
        </w:rPr>
        <w:t>“use” changed to “uses</w:t>
      </w:r>
    </w:p>
  </w:comment>
  <w:comment w:id="631" w:author="Sarah Barker" w:date="2022-08-23T11:45:00Z" w:initials="SB">
    <w:p w14:paraId="75552F98" w14:textId="24CF16C7" w:rsidR="009B4C11" w:rsidRDefault="009B4C11">
      <w:pPr>
        <w:pStyle w:val="CommentText"/>
      </w:pPr>
      <w:r>
        <w:rPr>
          <w:rStyle w:val="CommentReference"/>
        </w:rPr>
        <w:annotationRef/>
      </w:r>
      <w:r>
        <w:rPr>
          <w:lang w:val="en-GB"/>
        </w:rPr>
        <w:t>Hyperlink and text updated. Please check the numbering and hyperlink are still correct after any other sections in the document have been deleted.</w:t>
      </w:r>
    </w:p>
  </w:comment>
  <w:comment w:id="649" w:author="Sarah Barker" w:date="2022-08-23T13:50:00Z" w:initials="SB">
    <w:p w14:paraId="10E2A4FF" w14:textId="5EBC9926" w:rsidR="009B4C11" w:rsidRPr="00370B43" w:rsidRDefault="009B4C11">
      <w:pPr>
        <w:pStyle w:val="CommentText"/>
        <w:rPr>
          <w:lang w:val="en-GB"/>
        </w:rPr>
      </w:pPr>
      <w:r>
        <w:rPr>
          <w:rStyle w:val="CommentReference"/>
        </w:rPr>
        <w:annotationRef/>
      </w:r>
      <w:r>
        <w:rPr>
          <w:lang w:val="en-GB"/>
        </w:rPr>
        <w:t>“maternity” changed to “parental”</w:t>
      </w:r>
    </w:p>
  </w:comment>
  <w:comment w:id="650" w:author="Sarah Barker" w:date="2022-08-23T13:51:00Z" w:initials="SB">
    <w:p w14:paraId="6CB45B5E" w14:textId="135B14BD" w:rsidR="009B4C11" w:rsidRDefault="009B4C11">
      <w:pPr>
        <w:pStyle w:val="CommentText"/>
      </w:pPr>
      <w:r>
        <w:rPr>
          <w:rStyle w:val="CommentReference"/>
        </w:rPr>
        <w:annotationRef/>
      </w:r>
      <w:r>
        <w:rPr>
          <w:lang w:val="en-GB"/>
        </w:rPr>
        <w:t>“maternity” changed to “parental”</w:t>
      </w:r>
    </w:p>
  </w:comment>
  <w:comment w:id="651" w:author="Sarah Barker" w:date="2022-08-23T13:51:00Z" w:initials="SB">
    <w:p w14:paraId="26116F91" w14:textId="03901492" w:rsidR="009B4C11" w:rsidRDefault="009B4C11">
      <w:pPr>
        <w:pStyle w:val="CommentText"/>
      </w:pPr>
      <w:r>
        <w:rPr>
          <w:rStyle w:val="CommentReference"/>
        </w:rPr>
        <w:annotationRef/>
      </w:r>
      <w:r>
        <w:rPr>
          <w:lang w:val="en-GB"/>
        </w:rPr>
        <w:t>changed to “parental”</w:t>
      </w:r>
    </w:p>
  </w:comment>
  <w:comment w:id="652" w:author="Sarah Barker" w:date="2022-08-23T11:17:00Z" w:initials="SB">
    <w:p w14:paraId="04CD353A" w14:textId="053E5707" w:rsidR="009B4C11" w:rsidRPr="006111F5" w:rsidRDefault="009B4C11">
      <w:pPr>
        <w:pStyle w:val="CommentText"/>
        <w:rPr>
          <w:lang w:val="en-GB"/>
        </w:rPr>
      </w:pPr>
      <w:r>
        <w:rPr>
          <w:rStyle w:val="CommentReference"/>
        </w:rPr>
        <w:annotationRef/>
      </w:r>
      <w:r>
        <w:rPr>
          <w:lang w:val="en-GB"/>
        </w:rPr>
        <w:t>Hyperlink updated from “website” to “Disabled PGRs website”</w:t>
      </w:r>
    </w:p>
  </w:comment>
  <w:comment w:id="653" w:author="Sarah Barker" w:date="2022-08-23T11:19:00Z" w:initials="SB">
    <w:p w14:paraId="028B0538" w14:textId="29EA299D" w:rsidR="009B4C11" w:rsidRPr="006111F5" w:rsidRDefault="009B4C11">
      <w:pPr>
        <w:pStyle w:val="CommentText"/>
        <w:rPr>
          <w:lang w:val="en-GB"/>
        </w:rPr>
      </w:pPr>
      <w:r>
        <w:rPr>
          <w:rStyle w:val="CommentReference"/>
        </w:rPr>
        <w:annotationRef/>
      </w:r>
      <w:r>
        <w:rPr>
          <w:lang w:val="en-GB"/>
        </w:rPr>
        <w:t>Text and hyperlink updated.</w:t>
      </w:r>
    </w:p>
  </w:comment>
  <w:comment w:id="752" w:author="Sarah Barker" w:date="2022-08-23T11:20:00Z" w:initials="SB">
    <w:p w14:paraId="60312BAF" w14:textId="77777777" w:rsidR="009B4C11" w:rsidRDefault="009B4C11" w:rsidP="006111F5">
      <w:pPr>
        <w:pStyle w:val="CommentText"/>
        <w:rPr>
          <w:lang w:val="en-GB"/>
        </w:rPr>
      </w:pPr>
      <w:r>
        <w:rPr>
          <w:rStyle w:val="CommentReference"/>
        </w:rPr>
        <w:annotationRef/>
      </w:r>
      <w:r>
        <w:rPr>
          <w:lang w:val="en-GB"/>
        </w:rPr>
        <w:t>Hyperlink updated to:</w:t>
      </w:r>
    </w:p>
    <w:p w14:paraId="5965BD6D" w14:textId="77777777" w:rsidR="009B4C11" w:rsidRDefault="009B4C11" w:rsidP="006111F5">
      <w:pPr>
        <w:pStyle w:val="CommentText"/>
        <w:rPr>
          <w:lang w:val="en-GB"/>
        </w:rPr>
      </w:pPr>
      <w:hyperlink r:id="rId3" w:history="1">
        <w:r w:rsidRPr="00B90F86">
          <w:rPr>
            <w:rStyle w:val="Hyperlink"/>
            <w:lang w:val="en-GB"/>
          </w:rPr>
          <w:t>https://students.leeds.ac.uk/info/10124/during_your_research/755/postgraduate_research_and_training</w:t>
        </w:r>
      </w:hyperlink>
    </w:p>
    <w:p w14:paraId="2F20EB2C" w14:textId="77777777" w:rsidR="009B4C11" w:rsidRDefault="009B4C11" w:rsidP="006111F5">
      <w:pPr>
        <w:pStyle w:val="CommentText"/>
        <w:rPr>
          <w:lang w:val="en-GB"/>
        </w:rPr>
      </w:pPr>
    </w:p>
    <w:p w14:paraId="26E8816A" w14:textId="1CEAB208" w:rsidR="009B4C11" w:rsidRDefault="009B4C11" w:rsidP="006111F5">
      <w:pPr>
        <w:pStyle w:val="CommentText"/>
      </w:pPr>
      <w:r>
        <w:rPr>
          <w:lang w:val="en-GB"/>
        </w:rPr>
        <w:t>Previously it had been auto-filling a slightly different link. Double check the hyperlink is exactly as above and there are no extra characters after ‘training’</w:t>
      </w:r>
    </w:p>
  </w:comment>
  <w:comment w:id="753" w:author="Sarah Barker" w:date="2022-08-23T11:21:00Z" w:initials="SB">
    <w:p w14:paraId="2C4990A6" w14:textId="77777777" w:rsidR="009B4C11" w:rsidRDefault="009B4C11" w:rsidP="006111F5">
      <w:pPr>
        <w:pStyle w:val="CommentText"/>
        <w:rPr>
          <w:lang w:val="en-GB"/>
        </w:rPr>
      </w:pPr>
      <w:r>
        <w:rPr>
          <w:rStyle w:val="CommentReference"/>
        </w:rPr>
        <w:annotationRef/>
      </w:r>
      <w:r>
        <w:rPr>
          <w:lang w:val="en-GB"/>
        </w:rPr>
        <w:t>Hyperlink updated to:</w:t>
      </w:r>
    </w:p>
    <w:p w14:paraId="1D3F0A85" w14:textId="77777777" w:rsidR="009B4C11" w:rsidRDefault="009B4C11" w:rsidP="006111F5">
      <w:pPr>
        <w:pStyle w:val="CommentText"/>
        <w:rPr>
          <w:lang w:val="en-GB"/>
        </w:rPr>
      </w:pPr>
      <w:hyperlink r:id="rId4" w:history="1">
        <w:r w:rsidRPr="00B90F86">
          <w:rPr>
            <w:rStyle w:val="Hyperlink"/>
            <w:lang w:val="en-GB"/>
          </w:rPr>
          <w:t>https://students.leeds.ac.uk/info/10124/during_your_research/755/postgraduate_research_and_training</w:t>
        </w:r>
      </w:hyperlink>
    </w:p>
    <w:p w14:paraId="16835E78" w14:textId="77777777" w:rsidR="009B4C11" w:rsidRDefault="009B4C11" w:rsidP="006111F5">
      <w:pPr>
        <w:pStyle w:val="CommentText"/>
        <w:rPr>
          <w:lang w:val="en-GB"/>
        </w:rPr>
      </w:pPr>
    </w:p>
    <w:p w14:paraId="5B4DAB82" w14:textId="48CBE661" w:rsidR="009B4C11" w:rsidRDefault="009B4C11" w:rsidP="006111F5">
      <w:pPr>
        <w:pStyle w:val="CommentText"/>
      </w:pPr>
      <w:r>
        <w:rPr>
          <w:lang w:val="en-GB"/>
        </w:rPr>
        <w:t>Previously it had been auto-filling a slightly different link. Double check the hyperlink is exactly as above and there are no extra characters after ‘training’</w:t>
      </w:r>
    </w:p>
  </w:comment>
  <w:comment w:id="754" w:author="Sarah Barker" w:date="2022-08-23T11:48:00Z" w:initials="SB">
    <w:p w14:paraId="7B1B833B" w14:textId="08A3A4DA" w:rsidR="009B4C11" w:rsidRDefault="009B4C11">
      <w:pPr>
        <w:pStyle w:val="CommentText"/>
      </w:pPr>
      <w:r>
        <w:rPr>
          <w:rStyle w:val="CommentReference"/>
        </w:rPr>
        <w:annotationRef/>
      </w:r>
      <w:r>
        <w:rPr>
          <w:lang w:val="en-GB"/>
        </w:rPr>
        <w:t>Hyperlink and text updated. Please check the numbering and hyperlink are still correct after any other sections in the document have been deleted.</w:t>
      </w:r>
    </w:p>
  </w:comment>
  <w:comment w:id="755" w:author="Sarah Barker" w:date="2022-08-23T11:22:00Z" w:initials="SB">
    <w:p w14:paraId="1B2D19FD" w14:textId="77777777" w:rsidR="009B4C11" w:rsidRDefault="009B4C11" w:rsidP="006111F5">
      <w:pPr>
        <w:pStyle w:val="CommentText"/>
        <w:rPr>
          <w:lang w:val="en-GB"/>
        </w:rPr>
      </w:pPr>
      <w:r>
        <w:rPr>
          <w:rStyle w:val="CommentReference"/>
        </w:rPr>
        <w:annotationRef/>
      </w:r>
      <w:r>
        <w:rPr>
          <w:lang w:val="en-GB"/>
        </w:rPr>
        <w:t>Hyperlink updated to:</w:t>
      </w:r>
    </w:p>
    <w:p w14:paraId="2C4AC113" w14:textId="77777777" w:rsidR="009B4C11" w:rsidRDefault="009B4C11" w:rsidP="006111F5">
      <w:pPr>
        <w:pStyle w:val="CommentText"/>
        <w:rPr>
          <w:lang w:val="en-GB"/>
        </w:rPr>
      </w:pPr>
      <w:hyperlink r:id="rId5" w:history="1">
        <w:r w:rsidRPr="00B90F86">
          <w:rPr>
            <w:rStyle w:val="Hyperlink"/>
            <w:lang w:val="en-GB"/>
          </w:rPr>
          <w:t>https://students.leeds.ac.uk/info/10124/during_your_research/755/postgraduate_research_and_training</w:t>
        </w:r>
      </w:hyperlink>
    </w:p>
    <w:p w14:paraId="4ADDB84A" w14:textId="77777777" w:rsidR="009B4C11" w:rsidRDefault="009B4C11" w:rsidP="006111F5">
      <w:pPr>
        <w:pStyle w:val="CommentText"/>
        <w:rPr>
          <w:lang w:val="en-GB"/>
        </w:rPr>
      </w:pPr>
    </w:p>
    <w:p w14:paraId="4640F8C7" w14:textId="36F3C62D" w:rsidR="009B4C11" w:rsidRDefault="009B4C11" w:rsidP="006111F5">
      <w:pPr>
        <w:pStyle w:val="CommentText"/>
      </w:pPr>
      <w:r>
        <w:rPr>
          <w:lang w:val="en-GB"/>
        </w:rPr>
        <w:t>Previously it had been auto-filling a slightly different link. Double check the hyperlink is exactly as above and there are no extra characters after ‘training’</w:t>
      </w:r>
    </w:p>
  </w:comment>
  <w:comment w:id="756" w:author="Sarah Barker" w:date="2022-08-23T11:22:00Z" w:initials="SB">
    <w:p w14:paraId="568BF978" w14:textId="77777777" w:rsidR="009B4C11" w:rsidRDefault="009B4C11" w:rsidP="006111F5">
      <w:pPr>
        <w:pStyle w:val="CommentText"/>
        <w:rPr>
          <w:lang w:val="en-GB"/>
        </w:rPr>
      </w:pPr>
      <w:r>
        <w:rPr>
          <w:rStyle w:val="CommentReference"/>
        </w:rPr>
        <w:annotationRef/>
      </w:r>
      <w:r>
        <w:rPr>
          <w:lang w:val="en-GB"/>
        </w:rPr>
        <w:t>Hyperlink updated to:</w:t>
      </w:r>
    </w:p>
    <w:p w14:paraId="52EE4C61" w14:textId="77777777" w:rsidR="009B4C11" w:rsidRDefault="009B4C11" w:rsidP="006111F5">
      <w:pPr>
        <w:pStyle w:val="CommentText"/>
        <w:rPr>
          <w:lang w:val="en-GB"/>
        </w:rPr>
      </w:pPr>
      <w:hyperlink r:id="rId6" w:history="1">
        <w:r w:rsidRPr="00B90F86">
          <w:rPr>
            <w:rStyle w:val="Hyperlink"/>
            <w:lang w:val="en-GB"/>
          </w:rPr>
          <w:t>https://students.leeds.ac.uk/info/10124/during_your_research/755/postgraduate_research_and_training</w:t>
        </w:r>
      </w:hyperlink>
    </w:p>
    <w:p w14:paraId="1AF512A3" w14:textId="77777777" w:rsidR="009B4C11" w:rsidRDefault="009B4C11" w:rsidP="006111F5">
      <w:pPr>
        <w:pStyle w:val="CommentText"/>
        <w:rPr>
          <w:lang w:val="en-GB"/>
        </w:rPr>
      </w:pPr>
    </w:p>
    <w:p w14:paraId="45CC66D9" w14:textId="46D8B22F" w:rsidR="009B4C11" w:rsidRDefault="009B4C11" w:rsidP="006111F5">
      <w:pPr>
        <w:pStyle w:val="CommentText"/>
      </w:pPr>
      <w:r>
        <w:rPr>
          <w:lang w:val="en-GB"/>
        </w:rPr>
        <w:t>Previously it had been auto-filling a slightly different link. Double check the hyperlink is exactly as above and there are no extra characters after ‘training’</w:t>
      </w:r>
    </w:p>
  </w:comment>
  <w:comment w:id="757" w:author="Sarah Barker" w:date="2022-08-23T11:23:00Z" w:initials="SB">
    <w:p w14:paraId="42AE2F9D" w14:textId="77777777" w:rsidR="009B4C11" w:rsidRDefault="009B4C11" w:rsidP="006111F5">
      <w:pPr>
        <w:pStyle w:val="CommentText"/>
        <w:rPr>
          <w:lang w:val="en-GB"/>
        </w:rPr>
      </w:pPr>
      <w:r>
        <w:rPr>
          <w:rStyle w:val="CommentReference"/>
        </w:rPr>
        <w:annotationRef/>
      </w:r>
      <w:r>
        <w:rPr>
          <w:lang w:val="en-GB"/>
        </w:rPr>
        <w:t>Hyperlink updated to:</w:t>
      </w:r>
    </w:p>
    <w:p w14:paraId="2F6575B6" w14:textId="77777777" w:rsidR="009B4C11" w:rsidRDefault="009B4C11" w:rsidP="006111F5">
      <w:pPr>
        <w:pStyle w:val="CommentText"/>
        <w:rPr>
          <w:lang w:val="en-GB"/>
        </w:rPr>
      </w:pPr>
      <w:hyperlink r:id="rId7" w:history="1">
        <w:r w:rsidRPr="00B90F86">
          <w:rPr>
            <w:rStyle w:val="Hyperlink"/>
            <w:lang w:val="en-GB"/>
          </w:rPr>
          <w:t>https://students.leeds.ac.uk/info/10124/during_your_research/755/postgraduate_research_and_training</w:t>
        </w:r>
      </w:hyperlink>
    </w:p>
    <w:p w14:paraId="626196D7" w14:textId="77777777" w:rsidR="009B4C11" w:rsidRDefault="009B4C11" w:rsidP="006111F5">
      <w:pPr>
        <w:pStyle w:val="CommentText"/>
        <w:rPr>
          <w:lang w:val="en-GB"/>
        </w:rPr>
      </w:pPr>
    </w:p>
    <w:p w14:paraId="0DB1735C" w14:textId="54E49A22" w:rsidR="009B4C11" w:rsidRDefault="009B4C11" w:rsidP="006111F5">
      <w:pPr>
        <w:pStyle w:val="CommentText"/>
      </w:pPr>
      <w:r>
        <w:rPr>
          <w:lang w:val="en-GB"/>
        </w:rPr>
        <w:t>Previously it had been auto-filling a slightly different link. Double check the hyperlink is exactly as above and there are no extra characters after ‘training’</w:t>
      </w:r>
    </w:p>
  </w:comment>
  <w:comment w:id="761" w:author="Sarah Barker" w:date="2022-08-23T11:52:00Z" w:initials="SB">
    <w:p w14:paraId="48F33339" w14:textId="3D966F5C" w:rsidR="009B4C11" w:rsidRDefault="009B4C11">
      <w:pPr>
        <w:pStyle w:val="CommentText"/>
      </w:pPr>
      <w:r>
        <w:rPr>
          <w:rStyle w:val="CommentReference"/>
        </w:rPr>
        <w:annotationRef/>
      </w:r>
      <w:r>
        <w:rPr>
          <w:lang w:val="en-GB"/>
        </w:rPr>
        <w:t>Hyperlinks and text updated. Please check the numbering and hyperlinks are still correct after any other sections in the document have been deleted.</w:t>
      </w:r>
    </w:p>
  </w:comment>
  <w:comment w:id="762" w:author="Sarah Barker" w:date="2022-08-23T11:53:00Z" w:initials="SB">
    <w:p w14:paraId="7C2B2E67" w14:textId="6A20D499" w:rsidR="009B4C11" w:rsidRDefault="009B4C11">
      <w:pPr>
        <w:pStyle w:val="CommentText"/>
      </w:pPr>
      <w:r>
        <w:rPr>
          <w:rStyle w:val="CommentReference"/>
        </w:rPr>
        <w:annotationRef/>
      </w:r>
      <w:r>
        <w:rPr>
          <w:lang w:val="en-GB"/>
        </w:rPr>
        <w:t>Hyperlinks and text updated. Please check the numbering and hyperlinks are still correct after any other sections in the document have been deleted.</w:t>
      </w:r>
    </w:p>
  </w:comment>
  <w:comment w:id="763" w:author="Sarah Barker" w:date="2022-08-23T11:54:00Z" w:initials="SB">
    <w:p w14:paraId="2B43FB2F" w14:textId="4DB00D02" w:rsidR="009B4C11" w:rsidRDefault="009B4C11">
      <w:pPr>
        <w:pStyle w:val="CommentText"/>
      </w:pPr>
      <w:r>
        <w:rPr>
          <w:rStyle w:val="CommentReference"/>
        </w:rPr>
        <w:annotationRef/>
      </w:r>
      <w:r>
        <w:rPr>
          <w:lang w:val="en-GB"/>
        </w:rPr>
        <w:t>Hyperlink and text updated. Please check the numbering and hyperlink are still correct after any other sections in the document have been deleted.</w:t>
      </w:r>
    </w:p>
  </w:comment>
  <w:comment w:id="769" w:author="Sarah Barker" w:date="2022-08-23T13:57:00Z" w:initials="SB">
    <w:p w14:paraId="51D7DC81" w14:textId="166157A5" w:rsidR="009B4C11" w:rsidRPr="00B028D3" w:rsidRDefault="009B4C11">
      <w:pPr>
        <w:pStyle w:val="CommentText"/>
        <w:rPr>
          <w:lang w:val="en-GB"/>
        </w:rPr>
      </w:pPr>
      <w:r>
        <w:rPr>
          <w:rStyle w:val="CommentReference"/>
        </w:rPr>
        <w:annotationRef/>
      </w:r>
      <w:r>
        <w:rPr>
          <w:lang w:val="en-GB"/>
        </w:rPr>
        <w:t>Full stop added to etc</w:t>
      </w:r>
    </w:p>
  </w:comment>
  <w:comment w:id="770" w:author="Sarah Barker" w:date="2022-08-23T13:57:00Z" w:initials="SB">
    <w:p w14:paraId="551D3F56" w14:textId="66674508" w:rsidR="009B4C11" w:rsidRPr="00B028D3" w:rsidRDefault="009B4C11">
      <w:pPr>
        <w:pStyle w:val="CommentText"/>
        <w:rPr>
          <w:lang w:val="en-GB"/>
        </w:rPr>
      </w:pPr>
      <w:r>
        <w:rPr>
          <w:rStyle w:val="CommentReference"/>
        </w:rPr>
        <w:annotationRef/>
      </w:r>
      <w:r>
        <w:rPr>
          <w:lang w:val="en-GB"/>
        </w:rPr>
        <w:t>Changed to “may be”</w:t>
      </w:r>
    </w:p>
  </w:comment>
  <w:comment w:id="778" w:author="Sarah Barker" w:date="2022-08-23T11:55:00Z" w:initials="SB">
    <w:p w14:paraId="14C01CDD" w14:textId="5E916299" w:rsidR="009B4C11" w:rsidRDefault="009B4C11">
      <w:pPr>
        <w:pStyle w:val="CommentText"/>
      </w:pPr>
      <w:r>
        <w:rPr>
          <w:rStyle w:val="CommentReference"/>
        </w:rPr>
        <w:annotationRef/>
      </w:r>
      <w:r>
        <w:rPr>
          <w:lang w:val="en-GB"/>
        </w:rPr>
        <w:t>Hyperlink and text updated. Please check the numbering and hyperlink are still correct after any other sections in the document have been deleted.</w:t>
      </w:r>
    </w:p>
  </w:comment>
  <w:comment w:id="809" w:author="Sarah Barker" w:date="2022-08-23T13:10:00Z" w:initials="SB">
    <w:p w14:paraId="6F1B2793" w14:textId="7A384BCC" w:rsidR="009B4C11" w:rsidRDefault="009B4C11">
      <w:pPr>
        <w:pStyle w:val="CommentText"/>
      </w:pPr>
      <w:r>
        <w:rPr>
          <w:rStyle w:val="CommentReference"/>
        </w:rPr>
        <w:annotationRef/>
      </w:r>
      <w:r>
        <w:rPr>
          <w:lang w:val="en-GB"/>
        </w:rPr>
        <w:t>Hyperlink and text updated. Please check the numbering and hyperlink are still correct after any other sections in the document have been deleted.</w:t>
      </w:r>
    </w:p>
  </w:comment>
  <w:comment w:id="826" w:author="Sarah Barker" w:date="2022-08-23T13:22:00Z" w:initials="SB">
    <w:p w14:paraId="2CADB3AA" w14:textId="3A63AACD" w:rsidR="009B4C11" w:rsidRDefault="009B4C11">
      <w:pPr>
        <w:pStyle w:val="CommentText"/>
      </w:pPr>
      <w:r>
        <w:rPr>
          <w:rStyle w:val="CommentReference"/>
        </w:rPr>
        <w:annotationRef/>
      </w:r>
      <w:r>
        <w:rPr>
          <w:lang w:val="en-GB"/>
        </w:rPr>
        <w:t>Hyperlink and text updated. Please check the numbering and hyperlink are still correct after any other sections in the document have been deleted.</w:t>
      </w:r>
    </w:p>
  </w:comment>
  <w:comment w:id="829" w:author="Sarah Barker" w:date="2022-08-23T13:23:00Z" w:initials="SB">
    <w:p w14:paraId="34C77925" w14:textId="0134BC2B" w:rsidR="009B4C11" w:rsidRDefault="009B4C11">
      <w:pPr>
        <w:pStyle w:val="CommentText"/>
      </w:pPr>
      <w:r>
        <w:rPr>
          <w:rStyle w:val="CommentReference"/>
        </w:rPr>
        <w:annotationRef/>
      </w:r>
      <w:r>
        <w:rPr>
          <w:lang w:val="en-GB"/>
        </w:rPr>
        <w:t>Hyperlink and text updated. Please check the numbering and hyperlink are still correct after any other sections in the document have been deleted.</w:t>
      </w:r>
    </w:p>
  </w:comment>
  <w:comment w:id="830" w:author="Sarah Barker" w:date="2022-08-23T13:27:00Z" w:initials="SB">
    <w:p w14:paraId="6D3412F6" w14:textId="4EDF61C7" w:rsidR="009B4C11" w:rsidRDefault="009B4C11">
      <w:pPr>
        <w:pStyle w:val="CommentText"/>
      </w:pPr>
      <w:r>
        <w:rPr>
          <w:rStyle w:val="CommentReference"/>
        </w:rPr>
        <w:annotationRef/>
      </w:r>
      <w:r>
        <w:rPr>
          <w:lang w:val="en-GB"/>
        </w:rPr>
        <w:t>Hyperlink and text updated. Please check the numbering and hyperlink are still correct after any other sections in the document have been deleted.</w:t>
      </w:r>
    </w:p>
  </w:comment>
  <w:comment w:id="831" w:author="Sarah Barker" w:date="2022-08-23T13:28:00Z" w:initials="SB">
    <w:p w14:paraId="2CE92211" w14:textId="641627B6" w:rsidR="009B4C11" w:rsidRDefault="009B4C11">
      <w:pPr>
        <w:pStyle w:val="CommentText"/>
      </w:pPr>
      <w:r>
        <w:rPr>
          <w:rStyle w:val="CommentReference"/>
        </w:rPr>
        <w:annotationRef/>
      </w:r>
      <w:r>
        <w:rPr>
          <w:lang w:val="en-GB"/>
        </w:rPr>
        <w:t>Hyperlink and text updated. Please check the numbering and hyperlink are still correct after any other sections in the document have been deleted.</w:t>
      </w:r>
    </w:p>
  </w:comment>
  <w:comment w:id="835" w:author="Sarah Barker" w:date="2022-08-23T11:25:00Z" w:initials="SB">
    <w:p w14:paraId="12D0A6CA" w14:textId="77777777" w:rsidR="009B4C11" w:rsidRDefault="009B4C11" w:rsidP="00BF15EE">
      <w:pPr>
        <w:pStyle w:val="CommentText"/>
        <w:rPr>
          <w:lang w:val="en-GB"/>
        </w:rPr>
      </w:pPr>
      <w:r>
        <w:rPr>
          <w:rStyle w:val="CommentReference"/>
        </w:rPr>
        <w:annotationRef/>
      </w:r>
      <w:r>
        <w:rPr>
          <w:lang w:val="en-GB"/>
        </w:rPr>
        <w:t>Hyperlink updated to:</w:t>
      </w:r>
    </w:p>
    <w:p w14:paraId="699B4CDA" w14:textId="77777777" w:rsidR="009B4C11" w:rsidRDefault="009B4C11" w:rsidP="00BF15EE">
      <w:pPr>
        <w:pStyle w:val="CommentText"/>
        <w:rPr>
          <w:lang w:val="en-GB"/>
        </w:rPr>
      </w:pPr>
      <w:hyperlink r:id="rId8" w:history="1">
        <w:r w:rsidRPr="00B90F86">
          <w:rPr>
            <w:rStyle w:val="Hyperlink"/>
            <w:lang w:val="en-GB"/>
          </w:rPr>
          <w:t>https://students.leeds.ac.uk/info/10124/during_your_research/755/postgraduate_research_and_training</w:t>
        </w:r>
      </w:hyperlink>
    </w:p>
    <w:p w14:paraId="05E02D40" w14:textId="77777777" w:rsidR="009B4C11" w:rsidRDefault="009B4C11" w:rsidP="00BF15EE">
      <w:pPr>
        <w:pStyle w:val="CommentText"/>
        <w:rPr>
          <w:lang w:val="en-GB"/>
        </w:rPr>
      </w:pPr>
    </w:p>
    <w:p w14:paraId="2050E130" w14:textId="0434B2DD" w:rsidR="009B4C11" w:rsidRDefault="009B4C11" w:rsidP="00BF15EE">
      <w:pPr>
        <w:pStyle w:val="CommentText"/>
      </w:pPr>
      <w:r>
        <w:rPr>
          <w:lang w:val="en-GB"/>
        </w:rPr>
        <w:t>Previously it had been auto-filling a slightly different link. Double check the hyperlink is exactly as above and there are no extra characters after ‘training’</w:t>
      </w:r>
    </w:p>
  </w:comment>
  <w:comment w:id="836" w:author="Sarah Barker" w:date="2022-08-23T13:29:00Z" w:initials="SB">
    <w:p w14:paraId="3E737D02" w14:textId="47F8710A" w:rsidR="009B4C11" w:rsidRDefault="009B4C11">
      <w:pPr>
        <w:pStyle w:val="CommentText"/>
      </w:pPr>
      <w:r>
        <w:rPr>
          <w:rStyle w:val="CommentReference"/>
        </w:rPr>
        <w:annotationRef/>
      </w:r>
      <w:r>
        <w:rPr>
          <w:lang w:val="en-GB"/>
        </w:rPr>
        <w:t>Hyperlink and text updated. Please check the numbering and hyperlink are still correct after any other sections in the document have been deleted.</w:t>
      </w:r>
    </w:p>
  </w:comment>
  <w:comment w:id="854" w:author="Sarah Barker" w:date="2022-08-23T11:26:00Z" w:initials="SB">
    <w:p w14:paraId="61808E9D" w14:textId="77777777" w:rsidR="009B4C11" w:rsidRDefault="009B4C11" w:rsidP="00FB336D">
      <w:pPr>
        <w:pStyle w:val="CommentText"/>
        <w:rPr>
          <w:lang w:val="en-GB"/>
        </w:rPr>
      </w:pPr>
      <w:r>
        <w:rPr>
          <w:rStyle w:val="CommentReference"/>
        </w:rPr>
        <w:annotationRef/>
      </w:r>
      <w:r>
        <w:rPr>
          <w:lang w:val="en-GB"/>
        </w:rPr>
        <w:t>Hyperlink updated to:</w:t>
      </w:r>
    </w:p>
    <w:p w14:paraId="1BEC087C" w14:textId="77777777" w:rsidR="009B4C11" w:rsidRDefault="009B4C11" w:rsidP="00FB336D">
      <w:pPr>
        <w:pStyle w:val="CommentText"/>
        <w:rPr>
          <w:lang w:val="en-GB"/>
        </w:rPr>
      </w:pPr>
      <w:hyperlink r:id="rId9" w:history="1">
        <w:r w:rsidRPr="00B90F86">
          <w:rPr>
            <w:rStyle w:val="Hyperlink"/>
            <w:lang w:val="en-GB"/>
          </w:rPr>
          <w:t>https://students.leeds.ac.uk/info/10124/during_your_research/755/postgraduate_research_and_training</w:t>
        </w:r>
      </w:hyperlink>
    </w:p>
    <w:p w14:paraId="490E42A8" w14:textId="77777777" w:rsidR="009B4C11" w:rsidRDefault="009B4C11" w:rsidP="00FB336D">
      <w:pPr>
        <w:pStyle w:val="CommentText"/>
        <w:rPr>
          <w:lang w:val="en-GB"/>
        </w:rPr>
      </w:pPr>
    </w:p>
    <w:p w14:paraId="0D4C3F4C" w14:textId="431FF70E" w:rsidR="009B4C11" w:rsidRDefault="009B4C11" w:rsidP="00FB336D">
      <w:pPr>
        <w:pStyle w:val="CommentText"/>
      </w:pPr>
      <w:r>
        <w:rPr>
          <w:lang w:val="en-GB"/>
        </w:rPr>
        <w:t>Previously it had been auto-filling a slightly different link. Double check the hyperlink is exactly as above and there are no extra characters after ‘training’</w:t>
      </w:r>
    </w:p>
  </w:comment>
  <w:comment w:id="857" w:author="Sarah Barker" w:date="2022-08-23T13:33:00Z" w:initials="SB">
    <w:p w14:paraId="642F345B" w14:textId="1C54453B" w:rsidR="009B4C11" w:rsidRDefault="009B4C11">
      <w:pPr>
        <w:pStyle w:val="CommentText"/>
      </w:pPr>
      <w:r>
        <w:rPr>
          <w:rStyle w:val="CommentReference"/>
        </w:rPr>
        <w:annotationRef/>
      </w:r>
      <w:r>
        <w:rPr>
          <w:lang w:val="en-GB"/>
        </w:rPr>
        <w:t>Hyperlink and text updated. Please check the numbering and hyperlink are still correct after any other sections in the document have been deleted.</w:t>
      </w:r>
    </w:p>
  </w:comment>
  <w:comment w:id="860" w:author="Sarah Barker" w:date="2022-08-23T11:26:00Z" w:initials="SB">
    <w:p w14:paraId="5CE2F6AE" w14:textId="77777777" w:rsidR="009B4C11" w:rsidRDefault="009B4C11" w:rsidP="00FB336D">
      <w:pPr>
        <w:pStyle w:val="CommentText"/>
        <w:rPr>
          <w:lang w:val="en-GB"/>
        </w:rPr>
      </w:pPr>
      <w:r>
        <w:rPr>
          <w:rStyle w:val="CommentReference"/>
        </w:rPr>
        <w:annotationRef/>
      </w:r>
      <w:r>
        <w:rPr>
          <w:lang w:val="en-GB"/>
        </w:rPr>
        <w:t>Hyperlink updated to:</w:t>
      </w:r>
    </w:p>
    <w:p w14:paraId="0A1E63A1" w14:textId="77777777" w:rsidR="009B4C11" w:rsidRDefault="009B4C11" w:rsidP="00FB336D">
      <w:pPr>
        <w:pStyle w:val="CommentText"/>
        <w:rPr>
          <w:lang w:val="en-GB"/>
        </w:rPr>
      </w:pPr>
      <w:hyperlink r:id="rId10" w:history="1">
        <w:r w:rsidRPr="00B90F86">
          <w:rPr>
            <w:rStyle w:val="Hyperlink"/>
            <w:lang w:val="en-GB"/>
          </w:rPr>
          <w:t>https://students.leeds.ac.uk/info/10124/during_your_research/755/postgraduate_research_and_training</w:t>
        </w:r>
      </w:hyperlink>
    </w:p>
    <w:p w14:paraId="4AE0D8FA" w14:textId="77777777" w:rsidR="009B4C11" w:rsidRDefault="009B4C11" w:rsidP="00FB336D">
      <w:pPr>
        <w:pStyle w:val="CommentText"/>
        <w:rPr>
          <w:lang w:val="en-GB"/>
        </w:rPr>
      </w:pPr>
    </w:p>
    <w:p w14:paraId="3C8EC01D" w14:textId="2EF0BF38" w:rsidR="009B4C11" w:rsidRDefault="009B4C11" w:rsidP="00FB336D">
      <w:pPr>
        <w:pStyle w:val="CommentText"/>
      </w:pPr>
      <w:r>
        <w:rPr>
          <w:lang w:val="en-GB"/>
        </w:rPr>
        <w:t>Previously it had been auto-filling a slightly different link. Double check the hyperlink is exactly as above and there are no extra characters after ‘training’</w:t>
      </w:r>
    </w:p>
  </w:comment>
  <w:comment w:id="861" w:author="Sarah Barker" w:date="2022-08-23T11:27:00Z" w:initials="SB">
    <w:p w14:paraId="024D1CF9" w14:textId="77777777" w:rsidR="009B4C11" w:rsidRDefault="009B4C11" w:rsidP="00FB336D">
      <w:pPr>
        <w:pStyle w:val="CommentText"/>
        <w:rPr>
          <w:lang w:val="en-GB"/>
        </w:rPr>
      </w:pPr>
      <w:r>
        <w:rPr>
          <w:rStyle w:val="CommentReference"/>
        </w:rPr>
        <w:annotationRef/>
      </w:r>
      <w:r>
        <w:rPr>
          <w:lang w:val="en-GB"/>
        </w:rPr>
        <w:t>Hyperlink updated to:</w:t>
      </w:r>
    </w:p>
    <w:p w14:paraId="635D35B3" w14:textId="77777777" w:rsidR="009B4C11" w:rsidRDefault="009B4C11" w:rsidP="00FB336D">
      <w:pPr>
        <w:pStyle w:val="CommentText"/>
        <w:rPr>
          <w:lang w:val="en-GB"/>
        </w:rPr>
      </w:pPr>
      <w:hyperlink r:id="rId11" w:history="1">
        <w:r w:rsidRPr="00B90F86">
          <w:rPr>
            <w:rStyle w:val="Hyperlink"/>
            <w:lang w:val="en-GB"/>
          </w:rPr>
          <w:t>https://students.leeds.ac.uk/info/10124/during_your_research/755/postgraduate_research_and_training</w:t>
        </w:r>
      </w:hyperlink>
    </w:p>
    <w:p w14:paraId="09E20B8B" w14:textId="77777777" w:rsidR="009B4C11" w:rsidRDefault="009B4C11" w:rsidP="00FB336D">
      <w:pPr>
        <w:pStyle w:val="CommentText"/>
        <w:rPr>
          <w:lang w:val="en-GB"/>
        </w:rPr>
      </w:pPr>
    </w:p>
    <w:p w14:paraId="633BFDF2" w14:textId="3FE1931C" w:rsidR="009B4C11" w:rsidRDefault="009B4C11" w:rsidP="00FB336D">
      <w:pPr>
        <w:pStyle w:val="CommentText"/>
      </w:pPr>
      <w:r>
        <w:rPr>
          <w:lang w:val="en-GB"/>
        </w:rPr>
        <w:t>Previously it had been auto-filling a slightly different link. Double check the hyperlink is exactly as above and there are no extra characters after ‘training’</w:t>
      </w:r>
    </w:p>
  </w:comment>
  <w:comment w:id="863" w:author="Sarah Barker" w:date="2022-08-23T11:28:00Z" w:initials="SB">
    <w:p w14:paraId="3FBC8820" w14:textId="77777777" w:rsidR="009B4C11" w:rsidRDefault="009B4C11" w:rsidP="00FB336D">
      <w:pPr>
        <w:pStyle w:val="CommentText"/>
        <w:rPr>
          <w:lang w:val="en-GB"/>
        </w:rPr>
      </w:pPr>
      <w:r>
        <w:rPr>
          <w:rStyle w:val="CommentReference"/>
        </w:rPr>
        <w:annotationRef/>
      </w:r>
      <w:r>
        <w:rPr>
          <w:lang w:val="en-GB"/>
        </w:rPr>
        <w:t>Hyperlink updated to:</w:t>
      </w:r>
    </w:p>
    <w:p w14:paraId="3EBF0ED0" w14:textId="77777777" w:rsidR="009B4C11" w:rsidRDefault="009B4C11" w:rsidP="00FB336D">
      <w:pPr>
        <w:pStyle w:val="CommentText"/>
        <w:rPr>
          <w:lang w:val="en-GB"/>
        </w:rPr>
      </w:pPr>
      <w:hyperlink r:id="rId12" w:history="1">
        <w:r w:rsidRPr="00B90F86">
          <w:rPr>
            <w:rStyle w:val="Hyperlink"/>
            <w:lang w:val="en-GB"/>
          </w:rPr>
          <w:t>https://students.leeds.ac.uk/info/10124/during_your_research/755/postgraduate_research_and_training</w:t>
        </w:r>
      </w:hyperlink>
    </w:p>
    <w:p w14:paraId="42A81D93" w14:textId="77777777" w:rsidR="009B4C11" w:rsidRDefault="009B4C11" w:rsidP="00FB336D">
      <w:pPr>
        <w:pStyle w:val="CommentText"/>
        <w:rPr>
          <w:lang w:val="en-GB"/>
        </w:rPr>
      </w:pPr>
    </w:p>
    <w:p w14:paraId="69B66264" w14:textId="46836C57" w:rsidR="009B4C11" w:rsidRDefault="009B4C11" w:rsidP="00FB336D">
      <w:pPr>
        <w:pStyle w:val="CommentText"/>
      </w:pPr>
      <w:r>
        <w:rPr>
          <w:lang w:val="en-GB"/>
        </w:rPr>
        <w:t>Previously it had been auto-filling a slightly different link. Double check the hyperlink is exactly as above and there are no extra characters after ‘training’</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5:commentEx w15:paraId="65A297D8" w15:done="0"/>
  <w15:commentEx w15:paraId="4C0895F8" w15:done="0"/>
  <w15:commentEx w15:paraId="642347BD" w15:done="0"/>
  <w15:commentEx w15:paraId="13D8E43C" w15:done="0"/>
  <w15:commentEx w15:paraId="2221495E" w15:done="0"/>
  <w15:commentEx w15:paraId="0DA4D819" w15:done="0"/>
  <w15:commentEx w15:paraId="75552F98" w15:done="0"/>
  <w15:commentEx w15:paraId="10E2A4FF" w15:done="0"/>
  <w15:commentEx w15:paraId="6CB45B5E" w15:done="0"/>
  <w15:commentEx w15:paraId="26116F91" w15:done="0"/>
  <w15:commentEx w15:paraId="04CD353A" w15:done="0"/>
  <w15:commentEx w15:paraId="028B0538" w15:done="0"/>
  <w15:commentEx w15:paraId="26E8816A" w15:done="0"/>
  <w15:commentEx w15:paraId="5B4DAB82" w15:done="0"/>
  <w15:commentEx w15:paraId="7B1B833B" w15:done="0"/>
  <w15:commentEx w15:paraId="4640F8C7" w15:done="0"/>
  <w15:commentEx w15:paraId="45CC66D9" w15:done="0"/>
  <w15:commentEx w15:paraId="0DB1735C" w15:done="0"/>
  <w15:commentEx w15:paraId="48F33339" w15:done="0"/>
  <w15:commentEx w15:paraId="7C2B2E67" w15:done="0"/>
  <w15:commentEx w15:paraId="2B43FB2F" w15:done="0"/>
  <w15:commentEx w15:paraId="51D7DC81" w15:done="0"/>
  <w15:commentEx w15:paraId="551D3F56" w15:done="0"/>
  <w15:commentEx w15:paraId="14C01CDD" w15:done="0"/>
  <w15:commentEx w15:paraId="6F1B2793" w15:done="0"/>
  <w15:commentEx w15:paraId="2CADB3AA" w15:done="0"/>
  <w15:commentEx w15:paraId="34C77925" w15:done="0"/>
  <w15:commentEx w15:paraId="6D3412F6" w15:done="0"/>
  <w15:commentEx w15:paraId="2CE92211" w15:done="0"/>
  <w15:commentEx w15:paraId="2050E130" w15:done="0"/>
  <w15:commentEx w15:paraId="3E737D02" w15:done="0"/>
  <w15:commentEx w15:paraId="0D4C3F4C" w15:done="0"/>
  <w15:commentEx w15:paraId="642F345B" w15:done="0"/>
  <w15:commentEx w15:paraId="3C8EC01D" w15:done="0"/>
  <w15:commentEx w15:paraId="633BFDF2" w15:done="0"/>
  <w15:commentEx w15:paraId="69B66264" w15:done="0"/>
</w15:commentsEx>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6cid:commentId w16cid:paraId="65A297D8" w16cid:durableId="26D40DAB"/>
  <w16cid:commentId w16cid:paraId="4C0895F8" w16cid:durableId="26D40DAC"/>
  <w16cid:commentId w16cid:paraId="642347BD" w16cid:durableId="26D40DAD"/>
  <w16cid:commentId w16cid:paraId="13D8E43C" w16cid:durableId="26D40DAE"/>
  <w16cid:commentId w16cid:paraId="2221495E" w16cid:durableId="26D40DAF"/>
  <w16cid:commentId w16cid:paraId="0DA4D819" w16cid:durableId="26D40DB0"/>
  <w16cid:commentId w16cid:paraId="75552F98" w16cid:durableId="26D40DB1"/>
  <w16cid:commentId w16cid:paraId="10E2A4FF" w16cid:durableId="26D40DB2"/>
  <w16cid:commentId w16cid:paraId="6CB45B5E" w16cid:durableId="26D40DB3"/>
  <w16cid:commentId w16cid:paraId="26116F91" w16cid:durableId="26D40DB4"/>
  <w16cid:commentId w16cid:paraId="04CD353A" w16cid:durableId="26D40DB5"/>
  <w16cid:commentId w16cid:paraId="028B0538" w16cid:durableId="26D40DB6"/>
  <w16cid:commentId w16cid:paraId="26E8816A" w16cid:durableId="26D40DB7"/>
  <w16cid:commentId w16cid:paraId="5B4DAB82" w16cid:durableId="26D40DB8"/>
  <w16cid:commentId w16cid:paraId="7B1B833B" w16cid:durableId="26D40DB9"/>
  <w16cid:commentId w16cid:paraId="4640F8C7" w16cid:durableId="26D40DBA"/>
  <w16cid:commentId w16cid:paraId="45CC66D9" w16cid:durableId="26D40DBB"/>
  <w16cid:commentId w16cid:paraId="0DB1735C" w16cid:durableId="26D40DBC"/>
  <w16cid:commentId w16cid:paraId="48F33339" w16cid:durableId="26D40DBD"/>
  <w16cid:commentId w16cid:paraId="7C2B2E67" w16cid:durableId="26D40DBE"/>
  <w16cid:commentId w16cid:paraId="2B43FB2F" w16cid:durableId="26D40DBF"/>
  <w16cid:commentId w16cid:paraId="51D7DC81" w16cid:durableId="26D40DC0"/>
  <w16cid:commentId w16cid:paraId="551D3F56" w16cid:durableId="26D40DC1"/>
  <w16cid:commentId w16cid:paraId="14C01CDD" w16cid:durableId="26D40DC2"/>
  <w16cid:commentId w16cid:paraId="6F1B2793" w16cid:durableId="26D40DC3"/>
  <w16cid:commentId w16cid:paraId="2CADB3AA" w16cid:durableId="26D40DC4"/>
  <w16cid:commentId w16cid:paraId="34C77925" w16cid:durableId="26D40DC5"/>
  <w16cid:commentId w16cid:paraId="6D3412F6" w16cid:durableId="26D40DC6"/>
  <w16cid:commentId w16cid:paraId="2CE92211" w16cid:durableId="26D40DC7"/>
  <w16cid:commentId w16cid:paraId="2050E130" w16cid:durableId="26D40DC8"/>
  <w16cid:commentId w16cid:paraId="3E737D02" w16cid:durableId="26D40DC9"/>
  <w16cid:commentId w16cid:paraId="0D4C3F4C" w16cid:durableId="26D40DCA"/>
  <w16cid:commentId w16cid:paraId="642F345B" w16cid:durableId="26D40DCB"/>
  <w16cid:commentId w16cid:paraId="3C8EC01D" w16cid:durableId="26D40DCC"/>
  <w16cid:commentId w16cid:paraId="633BFDF2" w16cid:durableId="26D40DCD"/>
  <w16cid:commentId w16cid:paraId="69B66264" w16cid:durableId="26D40DCE"/>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411208A" w14:textId="77777777" w:rsidR="009B4C11" w:rsidRDefault="009B4C11" w:rsidP="00F92419">
      <w:r>
        <w:separator/>
      </w:r>
    </w:p>
  </w:endnote>
  <w:endnote w:type="continuationSeparator" w:id="0">
    <w:p w14:paraId="3129CA6E" w14:textId="77777777" w:rsidR="009B4C11" w:rsidRDefault="009B4C11" w:rsidP="00F92419">
      <w:r>
        <w:continuationSeparator/>
      </w:r>
    </w:p>
  </w:endnote>
  <w:endnote w:type="continuationNotice" w:id="1">
    <w:p w14:paraId="78D90B59" w14:textId="77777777" w:rsidR="009B4C11" w:rsidRDefault="009B4C11"/>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quot;Calibri&quot;,sans-serif">
    <w:altName w:val="Times New Roman"/>
    <w:panose1 w:val="00000000000000000000"/>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Trade Gothic LT Std">
    <w:altName w:val="Trade Gothic LT Std"/>
    <w:panose1 w:val="00000000000000000000"/>
    <w:charset w:val="00"/>
    <w:family w:val="swiss"/>
    <w:notTrueType/>
    <w:pitch w:val="default"/>
    <w:sig w:usb0="00000003" w:usb1="00000000" w:usb2="00000000" w:usb3="00000000" w:csb0="00000001" w:csb1="00000000"/>
  </w:font>
  <w:font w:name="TradeGothic LT Light">
    <w:altName w:val="TradeGothic LT Light"/>
    <w:panose1 w:val="00000000000000000000"/>
    <w:charset w:val="00"/>
    <w:family w:val="swiss"/>
    <w:notTrueType/>
    <w:pitch w:val="default"/>
    <w:sig w:usb0="00000003" w:usb1="00000000" w:usb2="00000000" w:usb3="00000000" w:csb0="00000001" w:csb1="00000000"/>
  </w:font>
  <w:font w:name="TradeGothic LT Bold">
    <w:altName w:val="TradeGothic LT Bold"/>
    <w:panose1 w:val="00000000000000000000"/>
    <w:charset w:val="00"/>
    <w:family w:val="swiss"/>
    <w:notTrueType/>
    <w:pitch w:val="default"/>
    <w:sig w:usb0="00000003" w:usb1="00000000" w:usb2="00000000" w:usb3="00000000" w:csb0="00000001" w:csb1="00000000"/>
  </w:font>
  <w:font w:name="Goudy Old Style">
    <w:panose1 w:val="02020502050305020303"/>
    <w:charset w:val="00"/>
    <w:family w:val="roman"/>
    <w:pitch w:val="variable"/>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Mangal">
    <w:panose1 w:val="00000400000000000000"/>
    <w:charset w:val="00"/>
    <w:family w:val="roman"/>
    <w:pitch w:val="variable"/>
    <w:sig w:usb0="00008003" w:usb1="00000000" w:usb2="00000000" w:usb3="00000000" w:csb0="00000001" w:csb1="00000000"/>
  </w:font>
  <w:font w:name="TradeGothicLT-Light">
    <w:altName w:val="Arial"/>
    <w:panose1 w:val="00000000000000000000"/>
    <w:charset w:val="00"/>
    <w:family w:val="swiss"/>
    <w:notTrueType/>
    <w:pitch w:val="default"/>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00C3C05" w14:textId="0646C7A7" w:rsidR="009B4C11" w:rsidRDefault="009B4C11">
    <w:pPr>
      <w:pStyle w:val="Footer"/>
      <w:jc w:val="right"/>
    </w:pPr>
    <w:r>
      <w:rPr>
        <w:color w:val="2B579A"/>
        <w:shd w:val="clear" w:color="auto" w:fill="E6E6E6"/>
      </w:rPr>
      <w:fldChar w:fldCharType="begin"/>
    </w:r>
    <w:r>
      <w:instrText xml:space="preserve"> PAGE   \* MERGEFORMAT </w:instrText>
    </w:r>
    <w:r>
      <w:rPr>
        <w:color w:val="2B579A"/>
        <w:shd w:val="clear" w:color="auto" w:fill="E6E6E6"/>
      </w:rPr>
      <w:fldChar w:fldCharType="separate"/>
    </w:r>
    <w:r>
      <w:rPr>
        <w:noProof/>
      </w:rPr>
      <w:t>38</w:t>
    </w:r>
    <w:r>
      <w:rPr>
        <w:noProof/>
        <w:color w:val="2B579A"/>
        <w:shd w:val="clear" w:color="auto" w:fill="E6E6E6"/>
      </w:rPr>
      <w:fldChar w:fldCharType="end"/>
    </w:r>
  </w:p>
  <w:p w14:paraId="40673DE8" w14:textId="77777777" w:rsidR="009B4C11" w:rsidRDefault="009B4C1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472867724"/>
      <w:docPartObj>
        <w:docPartGallery w:val="Page Numbers (Bottom of Page)"/>
        <w:docPartUnique/>
      </w:docPartObj>
    </w:sdtPr>
    <w:sdtEndPr>
      <w:rPr>
        <w:noProof/>
      </w:rPr>
    </w:sdtEndPr>
    <w:sdtContent>
      <w:p w14:paraId="6C7C7C2D" w14:textId="041EF247" w:rsidR="009B4C11" w:rsidRDefault="009B4C11">
        <w:pPr>
          <w:pStyle w:val="Footer"/>
          <w:jc w:val="right"/>
        </w:pPr>
        <w:r>
          <w:rPr>
            <w:color w:val="2B579A"/>
            <w:shd w:val="clear" w:color="auto" w:fill="E6E6E6"/>
          </w:rPr>
          <w:fldChar w:fldCharType="begin"/>
        </w:r>
        <w:r>
          <w:instrText xml:space="preserve"> PAGE   \* MERGEFORMAT </w:instrText>
        </w:r>
        <w:r>
          <w:rPr>
            <w:color w:val="2B579A"/>
            <w:shd w:val="clear" w:color="auto" w:fill="E6E6E6"/>
          </w:rPr>
          <w:fldChar w:fldCharType="separate"/>
        </w:r>
        <w:r>
          <w:rPr>
            <w:noProof/>
          </w:rPr>
          <w:t>1</w:t>
        </w:r>
        <w:r>
          <w:rPr>
            <w:noProof/>
            <w:color w:val="2B579A"/>
            <w:shd w:val="clear" w:color="auto" w:fill="E6E6E6"/>
          </w:rPr>
          <w:fldChar w:fldCharType="end"/>
        </w:r>
      </w:p>
    </w:sdtContent>
  </w:sdt>
  <w:p w14:paraId="52EF8454" w14:textId="77777777" w:rsidR="009B4C11" w:rsidRDefault="009B4C11">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E8A51AB" w14:textId="1A0F39FA" w:rsidR="009B4C11" w:rsidRDefault="009B4C11">
    <w:pPr>
      <w:pStyle w:val="Footer"/>
      <w:jc w:val="center"/>
    </w:pPr>
    <w:r>
      <w:rPr>
        <w:color w:val="2B579A"/>
        <w:shd w:val="clear" w:color="auto" w:fill="E6E6E6"/>
      </w:rPr>
      <w:fldChar w:fldCharType="begin"/>
    </w:r>
    <w:r>
      <w:instrText xml:space="preserve"> PAGE   \* MERGEFORMAT </w:instrText>
    </w:r>
    <w:r>
      <w:rPr>
        <w:color w:val="2B579A"/>
        <w:shd w:val="clear" w:color="auto" w:fill="E6E6E6"/>
      </w:rPr>
      <w:fldChar w:fldCharType="separate"/>
    </w:r>
    <w:r>
      <w:rPr>
        <w:noProof/>
      </w:rPr>
      <w:t>8</w:t>
    </w:r>
    <w:r>
      <w:rPr>
        <w:noProof/>
        <w:color w:val="2B579A"/>
        <w:shd w:val="clear" w:color="auto" w:fill="E6E6E6"/>
      </w:rPr>
      <w:fldChar w:fldCharType="end"/>
    </w:r>
  </w:p>
  <w:p w14:paraId="4BA25B03" w14:textId="77777777" w:rsidR="009B4C11" w:rsidRDefault="009B4C11">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D3D2386" w14:textId="77777777" w:rsidR="009B4C11" w:rsidRDefault="009B4C11">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89585309"/>
      <w:docPartObj>
        <w:docPartGallery w:val="Page Numbers (Bottom of Page)"/>
        <w:docPartUnique/>
      </w:docPartObj>
    </w:sdtPr>
    <w:sdtEndPr>
      <w:rPr>
        <w:noProof/>
      </w:rPr>
    </w:sdtEndPr>
    <w:sdtContent>
      <w:p w14:paraId="03023E5F" w14:textId="54539FB7" w:rsidR="009B4C11" w:rsidRDefault="009B4C11">
        <w:pPr>
          <w:pStyle w:val="Footer"/>
          <w:jc w:val="right"/>
        </w:pPr>
        <w:r>
          <w:rPr>
            <w:color w:val="2B579A"/>
            <w:shd w:val="clear" w:color="auto" w:fill="E6E6E6"/>
          </w:rPr>
          <w:fldChar w:fldCharType="begin"/>
        </w:r>
        <w:r>
          <w:instrText xml:space="preserve"> PAGE   \* MERGEFORMAT </w:instrText>
        </w:r>
        <w:r>
          <w:rPr>
            <w:color w:val="2B579A"/>
            <w:shd w:val="clear" w:color="auto" w:fill="E6E6E6"/>
          </w:rPr>
          <w:fldChar w:fldCharType="separate"/>
        </w:r>
        <w:r>
          <w:rPr>
            <w:noProof/>
          </w:rPr>
          <w:t>3</w:t>
        </w:r>
        <w:r>
          <w:rPr>
            <w:noProof/>
            <w:color w:val="2B579A"/>
            <w:shd w:val="clear" w:color="auto" w:fill="E6E6E6"/>
          </w:rPr>
          <w:fldChar w:fldCharType="end"/>
        </w:r>
      </w:p>
    </w:sdtContent>
  </w:sdt>
  <w:p w14:paraId="2AB578F3" w14:textId="0BA97652" w:rsidR="009B4C11" w:rsidRDefault="009B4C11">
    <w:pPr>
      <w:pStyle w:val="Footer"/>
      <w:jc w:val="righ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430405F" w14:textId="77777777" w:rsidR="009B4C11" w:rsidRDefault="009B4C11" w:rsidP="00F92419">
      <w:r>
        <w:separator/>
      </w:r>
    </w:p>
  </w:footnote>
  <w:footnote w:type="continuationSeparator" w:id="0">
    <w:p w14:paraId="0434B6E7" w14:textId="77777777" w:rsidR="009B4C11" w:rsidRDefault="009B4C11" w:rsidP="00F92419">
      <w:r>
        <w:continuationSeparator/>
      </w:r>
    </w:p>
  </w:footnote>
  <w:footnote w:type="continuationNotice" w:id="1">
    <w:p w14:paraId="03F93D05" w14:textId="77777777" w:rsidR="009B4C11" w:rsidRDefault="009B4C11"/>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0D2932B" w14:textId="4B56F69E" w:rsidR="009B4C11" w:rsidRPr="009D67CD" w:rsidRDefault="009B4C11" w:rsidP="00F90428">
    <w:pPr>
      <w:pStyle w:val="Header"/>
      <w:jc w:val="center"/>
      <w:rPr>
        <w:rFonts w:cstheme="minorHAnsi"/>
        <w:i/>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1D4F1E3" w14:textId="77777777" w:rsidR="009B4C11" w:rsidRDefault="009B4C1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AB4C1A8" w14:textId="77777777" w:rsidR="009B4C11" w:rsidRDefault="009B4C1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A88B242"/>
    <w:multiLevelType w:val="hybridMultilevel"/>
    <w:tmpl w:val="697B2E18"/>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FFFFFF88"/>
    <w:multiLevelType w:val="singleLevel"/>
    <w:tmpl w:val="0DCCD14A"/>
    <w:lvl w:ilvl="0">
      <w:start w:val="1"/>
      <w:numFmt w:val="decimal"/>
      <w:pStyle w:val="ListNumber"/>
      <w:lvlText w:val="%1."/>
      <w:lvlJc w:val="left"/>
      <w:pPr>
        <w:tabs>
          <w:tab w:val="num" w:pos="360"/>
        </w:tabs>
        <w:ind w:left="360" w:hanging="360"/>
      </w:pPr>
      <w:rPr>
        <w:rFonts w:cs="Times New Roman"/>
      </w:rPr>
    </w:lvl>
  </w:abstractNum>
  <w:abstractNum w:abstractNumId="2" w15:restartNumberingAfterBreak="0">
    <w:nsid w:val="FFFFFF89"/>
    <w:multiLevelType w:val="singleLevel"/>
    <w:tmpl w:val="65502A54"/>
    <w:lvl w:ilvl="0">
      <w:start w:val="1"/>
      <w:numFmt w:val="bullet"/>
      <w:pStyle w:val="ListBullet"/>
      <w:lvlText w:val=""/>
      <w:lvlJc w:val="left"/>
      <w:pPr>
        <w:tabs>
          <w:tab w:val="num" w:pos="360"/>
        </w:tabs>
        <w:ind w:left="360" w:hanging="360"/>
      </w:pPr>
      <w:rPr>
        <w:rFonts w:ascii="Symbol" w:hAnsi="Symbol" w:hint="default"/>
      </w:rPr>
    </w:lvl>
  </w:abstractNum>
  <w:abstractNum w:abstractNumId="3" w15:restartNumberingAfterBreak="0">
    <w:nsid w:val="011D609F"/>
    <w:multiLevelType w:val="hybridMultilevel"/>
    <w:tmpl w:val="0B54F68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1710BCC"/>
    <w:multiLevelType w:val="hybridMultilevel"/>
    <w:tmpl w:val="9FD66B0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01E72EE9"/>
    <w:multiLevelType w:val="hybridMultilevel"/>
    <w:tmpl w:val="CA70B834"/>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6" w15:restartNumberingAfterBreak="0">
    <w:nsid w:val="05C57669"/>
    <w:multiLevelType w:val="hybridMultilevel"/>
    <w:tmpl w:val="E12AC2B2"/>
    <w:lvl w:ilvl="0" w:tplc="C188FE46">
      <w:start w:val="1"/>
      <w:numFmt w:val="bullet"/>
      <w:pStyle w:val="RSAHeading4"/>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068145F7"/>
    <w:multiLevelType w:val="hybridMultilevel"/>
    <w:tmpl w:val="AFEEF40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08246DC6"/>
    <w:multiLevelType w:val="hybridMultilevel"/>
    <w:tmpl w:val="1192893E"/>
    <w:lvl w:ilvl="0" w:tplc="08090001">
      <w:start w:val="1"/>
      <w:numFmt w:val="bullet"/>
      <w:lvlText w:val=""/>
      <w:lvlJc w:val="left"/>
      <w:pPr>
        <w:ind w:left="720" w:hanging="360"/>
      </w:pPr>
      <w:rPr>
        <w:rFonts w:ascii="Symbol" w:hAnsi="Symbol" w:hint="default"/>
      </w:rPr>
    </w:lvl>
    <w:lvl w:ilvl="1" w:tplc="8A987FCE">
      <w:numFmt w:val="bullet"/>
      <w:lvlText w:val="•"/>
      <w:lvlJc w:val="left"/>
      <w:pPr>
        <w:ind w:left="1440" w:hanging="360"/>
      </w:pPr>
      <w:rPr>
        <w:rFonts w:ascii="Calibri" w:eastAsia="Times New Roman" w:hAnsi="Calibri" w:cs="Calibri"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1157788C"/>
    <w:multiLevelType w:val="hybridMultilevel"/>
    <w:tmpl w:val="614E5AB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1488474A"/>
    <w:multiLevelType w:val="hybridMultilevel"/>
    <w:tmpl w:val="32F67BD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14DE3C6A"/>
    <w:multiLevelType w:val="hybridMultilevel"/>
    <w:tmpl w:val="FFFFFFFF"/>
    <w:lvl w:ilvl="0" w:tplc="E9B08176">
      <w:start w:val="1"/>
      <w:numFmt w:val="bullet"/>
      <w:lvlText w:val=""/>
      <w:lvlJc w:val="left"/>
      <w:pPr>
        <w:ind w:left="720" w:hanging="360"/>
      </w:pPr>
      <w:rPr>
        <w:rFonts w:ascii="Symbol" w:hAnsi="Symbol" w:hint="default"/>
      </w:rPr>
    </w:lvl>
    <w:lvl w:ilvl="1" w:tplc="1092EEA4">
      <w:start w:val="1"/>
      <w:numFmt w:val="bullet"/>
      <w:lvlText w:val="o"/>
      <w:lvlJc w:val="left"/>
      <w:pPr>
        <w:ind w:left="1440" w:hanging="360"/>
      </w:pPr>
      <w:rPr>
        <w:rFonts w:ascii="Courier New" w:hAnsi="Courier New" w:hint="default"/>
      </w:rPr>
    </w:lvl>
    <w:lvl w:ilvl="2" w:tplc="C27ED248">
      <w:start w:val="1"/>
      <w:numFmt w:val="bullet"/>
      <w:lvlText w:val=""/>
      <w:lvlJc w:val="left"/>
      <w:pPr>
        <w:ind w:left="2160" w:hanging="360"/>
      </w:pPr>
      <w:rPr>
        <w:rFonts w:ascii="Wingdings" w:hAnsi="Wingdings" w:hint="default"/>
      </w:rPr>
    </w:lvl>
    <w:lvl w:ilvl="3" w:tplc="B1B85D4A">
      <w:start w:val="1"/>
      <w:numFmt w:val="bullet"/>
      <w:lvlText w:val=""/>
      <w:lvlJc w:val="left"/>
      <w:pPr>
        <w:ind w:left="2880" w:hanging="360"/>
      </w:pPr>
      <w:rPr>
        <w:rFonts w:ascii="Symbol" w:hAnsi="Symbol" w:hint="default"/>
      </w:rPr>
    </w:lvl>
    <w:lvl w:ilvl="4" w:tplc="64C4139A">
      <w:start w:val="1"/>
      <w:numFmt w:val="bullet"/>
      <w:lvlText w:val="o"/>
      <w:lvlJc w:val="left"/>
      <w:pPr>
        <w:ind w:left="3600" w:hanging="360"/>
      </w:pPr>
      <w:rPr>
        <w:rFonts w:ascii="Courier New" w:hAnsi="Courier New" w:hint="default"/>
      </w:rPr>
    </w:lvl>
    <w:lvl w:ilvl="5" w:tplc="72384646">
      <w:start w:val="1"/>
      <w:numFmt w:val="bullet"/>
      <w:lvlText w:val=""/>
      <w:lvlJc w:val="left"/>
      <w:pPr>
        <w:ind w:left="4320" w:hanging="360"/>
      </w:pPr>
      <w:rPr>
        <w:rFonts w:ascii="Wingdings" w:hAnsi="Wingdings" w:hint="default"/>
      </w:rPr>
    </w:lvl>
    <w:lvl w:ilvl="6" w:tplc="5B60FA72">
      <w:start w:val="1"/>
      <w:numFmt w:val="bullet"/>
      <w:lvlText w:val=""/>
      <w:lvlJc w:val="left"/>
      <w:pPr>
        <w:ind w:left="5040" w:hanging="360"/>
      </w:pPr>
      <w:rPr>
        <w:rFonts w:ascii="Symbol" w:hAnsi="Symbol" w:hint="default"/>
      </w:rPr>
    </w:lvl>
    <w:lvl w:ilvl="7" w:tplc="72EC3DE4">
      <w:start w:val="1"/>
      <w:numFmt w:val="bullet"/>
      <w:lvlText w:val="o"/>
      <w:lvlJc w:val="left"/>
      <w:pPr>
        <w:ind w:left="5760" w:hanging="360"/>
      </w:pPr>
      <w:rPr>
        <w:rFonts w:ascii="Courier New" w:hAnsi="Courier New" w:hint="default"/>
      </w:rPr>
    </w:lvl>
    <w:lvl w:ilvl="8" w:tplc="D40A073A">
      <w:start w:val="1"/>
      <w:numFmt w:val="bullet"/>
      <w:lvlText w:val=""/>
      <w:lvlJc w:val="left"/>
      <w:pPr>
        <w:ind w:left="6480" w:hanging="360"/>
      </w:pPr>
      <w:rPr>
        <w:rFonts w:ascii="Wingdings" w:hAnsi="Wingdings" w:hint="default"/>
      </w:rPr>
    </w:lvl>
  </w:abstractNum>
  <w:abstractNum w:abstractNumId="12" w15:restartNumberingAfterBreak="0">
    <w:nsid w:val="16FE3558"/>
    <w:multiLevelType w:val="hybridMultilevel"/>
    <w:tmpl w:val="7F2403A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3" w15:restartNumberingAfterBreak="0">
    <w:nsid w:val="207A2891"/>
    <w:multiLevelType w:val="multilevel"/>
    <w:tmpl w:val="333868F4"/>
    <w:lvl w:ilvl="0">
      <w:start w:val="1"/>
      <w:numFmt w:val="decimal"/>
      <w:pStyle w:val="Heading1"/>
      <w:lvlText w:val="%1"/>
      <w:lvlJc w:val="left"/>
      <w:pPr>
        <w:ind w:left="574" w:hanging="432"/>
      </w:pPr>
      <w:rPr>
        <w:rFonts w:cs="Times New Roman"/>
        <w:sz w:val="36"/>
        <w:szCs w:val="36"/>
      </w:rPr>
    </w:lvl>
    <w:lvl w:ilvl="1">
      <w:start w:val="1"/>
      <w:numFmt w:val="decimal"/>
      <w:pStyle w:val="Heading2"/>
      <w:lvlText w:val="%1.%2"/>
      <w:lvlJc w:val="left"/>
      <w:pPr>
        <w:ind w:left="1427" w:hanging="576"/>
      </w:pPr>
      <w:rPr>
        <w:b w:val="0"/>
        <w:bCs w:val="0"/>
        <w:i w:val="0"/>
        <w:iCs w:val="0"/>
        <w:caps w:val="0"/>
        <w:smallCaps w:val="0"/>
        <w:strike w:val="0"/>
        <w:dstrike w:val="0"/>
        <w:noProof w:val="0"/>
        <w:vanish w:val="0"/>
        <w:color w:val="000000"/>
        <w:spacing w:val="0"/>
        <w:kern w:val="0"/>
        <w:position w:val="0"/>
        <w:sz w:val="28"/>
        <w:szCs w:val="28"/>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pStyle w:val="Heading3"/>
      <w:lvlText w:val="%1.%2.%3"/>
      <w:lvlJc w:val="left"/>
      <w:pPr>
        <w:ind w:left="720" w:hanging="720"/>
      </w:pPr>
      <w:rPr>
        <w:b w:val="0"/>
        <w:bCs w:val="0"/>
        <w:i w:val="0"/>
        <w:iCs w:val="0"/>
        <w:caps w:val="0"/>
        <w:smallCaps w:val="0"/>
        <w:strike w:val="0"/>
        <w:dstrike w:val="0"/>
        <w:noProof w:val="0"/>
        <w:vanish w:val="0"/>
        <w:color w:val="00000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3">
      <w:start w:val="1"/>
      <w:numFmt w:val="decimal"/>
      <w:pStyle w:val="Heading4"/>
      <w:lvlText w:val="%1.%2.%3.%4"/>
      <w:lvlJc w:val="left"/>
      <w:pPr>
        <w:ind w:left="864" w:hanging="864"/>
      </w:pPr>
      <w:rPr>
        <w:rFonts w:cs="Times New Roman"/>
      </w:rPr>
    </w:lvl>
    <w:lvl w:ilvl="4">
      <w:start w:val="1"/>
      <w:numFmt w:val="decimal"/>
      <w:pStyle w:val="Heading5"/>
      <w:lvlText w:val="%1.%2.%3.%4.%5"/>
      <w:lvlJc w:val="left"/>
      <w:pPr>
        <w:ind w:left="1008" w:hanging="1008"/>
      </w:pPr>
      <w:rPr>
        <w:rFonts w:cs="Times New Roman"/>
      </w:rPr>
    </w:lvl>
    <w:lvl w:ilvl="5">
      <w:start w:val="1"/>
      <w:numFmt w:val="decimal"/>
      <w:pStyle w:val="Heading6"/>
      <w:lvlText w:val="%1.%2.%3.%4.%5.%6"/>
      <w:lvlJc w:val="left"/>
      <w:pPr>
        <w:ind w:left="1152" w:hanging="1152"/>
      </w:pPr>
      <w:rPr>
        <w:rFonts w:cs="Times New Roman"/>
      </w:rPr>
    </w:lvl>
    <w:lvl w:ilvl="6">
      <w:start w:val="1"/>
      <w:numFmt w:val="decimal"/>
      <w:pStyle w:val="Heading7"/>
      <w:lvlText w:val="%1.%2.%3.%4.%5.%6.%7"/>
      <w:lvlJc w:val="left"/>
      <w:pPr>
        <w:ind w:left="1296" w:hanging="1296"/>
      </w:pPr>
      <w:rPr>
        <w:rFonts w:cs="Times New Roman"/>
      </w:rPr>
    </w:lvl>
    <w:lvl w:ilvl="7">
      <w:start w:val="1"/>
      <w:numFmt w:val="decimal"/>
      <w:pStyle w:val="Heading8"/>
      <w:lvlText w:val="%1.%2.%3.%4.%5.%6.%7.%8"/>
      <w:lvlJc w:val="left"/>
      <w:pPr>
        <w:ind w:left="1440" w:hanging="1440"/>
      </w:pPr>
      <w:rPr>
        <w:rFonts w:cs="Times New Roman"/>
      </w:rPr>
    </w:lvl>
    <w:lvl w:ilvl="8">
      <w:start w:val="1"/>
      <w:numFmt w:val="decimal"/>
      <w:pStyle w:val="Heading9"/>
      <w:lvlText w:val="%1.%2.%3.%4.%5.%6.%7.%8.%9"/>
      <w:lvlJc w:val="left"/>
      <w:pPr>
        <w:ind w:left="1584" w:hanging="1584"/>
      </w:pPr>
      <w:rPr>
        <w:rFonts w:cs="Times New Roman"/>
      </w:rPr>
    </w:lvl>
  </w:abstractNum>
  <w:abstractNum w:abstractNumId="14" w15:restartNumberingAfterBreak="0">
    <w:nsid w:val="268E4C10"/>
    <w:multiLevelType w:val="hybridMultilevel"/>
    <w:tmpl w:val="866690E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28075A77"/>
    <w:multiLevelType w:val="hybridMultilevel"/>
    <w:tmpl w:val="A9464C3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28160658"/>
    <w:multiLevelType w:val="hybridMultilevel"/>
    <w:tmpl w:val="030C4CB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2AD27788"/>
    <w:multiLevelType w:val="hybridMultilevel"/>
    <w:tmpl w:val="FFFFFFFF"/>
    <w:lvl w:ilvl="0" w:tplc="F656EE96">
      <w:start w:val="1"/>
      <w:numFmt w:val="bullet"/>
      <w:lvlText w:val=""/>
      <w:lvlJc w:val="left"/>
      <w:pPr>
        <w:ind w:left="720" w:hanging="360"/>
      </w:pPr>
      <w:rPr>
        <w:rFonts w:ascii="Symbol" w:hAnsi="Symbol" w:hint="default"/>
      </w:rPr>
    </w:lvl>
    <w:lvl w:ilvl="1" w:tplc="88A0D4EE">
      <w:start w:val="1"/>
      <w:numFmt w:val="bullet"/>
      <w:lvlText w:val="o"/>
      <w:lvlJc w:val="left"/>
      <w:pPr>
        <w:ind w:left="1440" w:hanging="360"/>
      </w:pPr>
      <w:rPr>
        <w:rFonts w:ascii="Courier New" w:hAnsi="Courier New" w:hint="default"/>
      </w:rPr>
    </w:lvl>
    <w:lvl w:ilvl="2" w:tplc="4142F3FC">
      <w:start w:val="1"/>
      <w:numFmt w:val="bullet"/>
      <w:lvlText w:val=""/>
      <w:lvlJc w:val="left"/>
      <w:pPr>
        <w:ind w:left="2160" w:hanging="360"/>
      </w:pPr>
      <w:rPr>
        <w:rFonts w:ascii="Wingdings" w:hAnsi="Wingdings" w:hint="default"/>
      </w:rPr>
    </w:lvl>
    <w:lvl w:ilvl="3" w:tplc="9B6CEAE6">
      <w:start w:val="1"/>
      <w:numFmt w:val="bullet"/>
      <w:lvlText w:val=""/>
      <w:lvlJc w:val="left"/>
      <w:pPr>
        <w:ind w:left="2880" w:hanging="360"/>
      </w:pPr>
      <w:rPr>
        <w:rFonts w:ascii="Symbol" w:hAnsi="Symbol" w:hint="default"/>
      </w:rPr>
    </w:lvl>
    <w:lvl w:ilvl="4" w:tplc="2FE01DC6">
      <w:start w:val="1"/>
      <w:numFmt w:val="bullet"/>
      <w:lvlText w:val="o"/>
      <w:lvlJc w:val="left"/>
      <w:pPr>
        <w:ind w:left="3600" w:hanging="360"/>
      </w:pPr>
      <w:rPr>
        <w:rFonts w:ascii="Courier New" w:hAnsi="Courier New" w:hint="default"/>
      </w:rPr>
    </w:lvl>
    <w:lvl w:ilvl="5" w:tplc="7990EA8A">
      <w:start w:val="1"/>
      <w:numFmt w:val="bullet"/>
      <w:lvlText w:val=""/>
      <w:lvlJc w:val="left"/>
      <w:pPr>
        <w:ind w:left="4320" w:hanging="360"/>
      </w:pPr>
      <w:rPr>
        <w:rFonts w:ascii="Wingdings" w:hAnsi="Wingdings" w:hint="default"/>
      </w:rPr>
    </w:lvl>
    <w:lvl w:ilvl="6" w:tplc="7940ED6C">
      <w:start w:val="1"/>
      <w:numFmt w:val="bullet"/>
      <w:lvlText w:val=""/>
      <w:lvlJc w:val="left"/>
      <w:pPr>
        <w:ind w:left="5040" w:hanging="360"/>
      </w:pPr>
      <w:rPr>
        <w:rFonts w:ascii="Symbol" w:hAnsi="Symbol" w:hint="default"/>
      </w:rPr>
    </w:lvl>
    <w:lvl w:ilvl="7" w:tplc="DD62A690">
      <w:start w:val="1"/>
      <w:numFmt w:val="bullet"/>
      <w:lvlText w:val="o"/>
      <w:lvlJc w:val="left"/>
      <w:pPr>
        <w:ind w:left="5760" w:hanging="360"/>
      </w:pPr>
      <w:rPr>
        <w:rFonts w:ascii="Courier New" w:hAnsi="Courier New" w:hint="default"/>
      </w:rPr>
    </w:lvl>
    <w:lvl w:ilvl="8" w:tplc="91DC0DBC">
      <w:start w:val="1"/>
      <w:numFmt w:val="bullet"/>
      <w:lvlText w:val=""/>
      <w:lvlJc w:val="left"/>
      <w:pPr>
        <w:ind w:left="6480" w:hanging="360"/>
      </w:pPr>
      <w:rPr>
        <w:rFonts w:ascii="Wingdings" w:hAnsi="Wingdings" w:hint="default"/>
      </w:rPr>
    </w:lvl>
  </w:abstractNum>
  <w:abstractNum w:abstractNumId="18" w15:restartNumberingAfterBreak="0">
    <w:nsid w:val="2F4C3465"/>
    <w:multiLevelType w:val="hybridMultilevel"/>
    <w:tmpl w:val="9E1AB35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3FAA2267"/>
    <w:multiLevelType w:val="hybridMultilevel"/>
    <w:tmpl w:val="2926024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40DF7A6B"/>
    <w:multiLevelType w:val="hybridMultilevel"/>
    <w:tmpl w:val="FFFFFFFF"/>
    <w:lvl w:ilvl="0" w:tplc="49B64CDC">
      <w:start w:val="1"/>
      <w:numFmt w:val="bullet"/>
      <w:lvlText w:val=""/>
      <w:lvlJc w:val="left"/>
      <w:pPr>
        <w:ind w:left="720" w:hanging="360"/>
      </w:pPr>
      <w:rPr>
        <w:rFonts w:ascii="Symbol" w:hAnsi="Symbol" w:hint="default"/>
      </w:rPr>
    </w:lvl>
    <w:lvl w:ilvl="1" w:tplc="FFF4F4D2">
      <w:start w:val="1"/>
      <w:numFmt w:val="bullet"/>
      <w:lvlText w:val="o"/>
      <w:lvlJc w:val="left"/>
      <w:pPr>
        <w:ind w:left="1440" w:hanging="360"/>
      </w:pPr>
      <w:rPr>
        <w:rFonts w:ascii="Courier New" w:hAnsi="Courier New" w:hint="default"/>
      </w:rPr>
    </w:lvl>
    <w:lvl w:ilvl="2" w:tplc="A3FA25D6">
      <w:start w:val="1"/>
      <w:numFmt w:val="bullet"/>
      <w:lvlText w:val=""/>
      <w:lvlJc w:val="left"/>
      <w:pPr>
        <w:ind w:left="2160" w:hanging="360"/>
      </w:pPr>
      <w:rPr>
        <w:rFonts w:ascii="Wingdings" w:hAnsi="Wingdings" w:hint="default"/>
      </w:rPr>
    </w:lvl>
    <w:lvl w:ilvl="3" w:tplc="D0B8AD94">
      <w:start w:val="1"/>
      <w:numFmt w:val="bullet"/>
      <w:lvlText w:val=""/>
      <w:lvlJc w:val="left"/>
      <w:pPr>
        <w:ind w:left="2880" w:hanging="360"/>
      </w:pPr>
      <w:rPr>
        <w:rFonts w:ascii="Symbol" w:hAnsi="Symbol" w:hint="default"/>
      </w:rPr>
    </w:lvl>
    <w:lvl w:ilvl="4" w:tplc="85269B10">
      <w:start w:val="1"/>
      <w:numFmt w:val="bullet"/>
      <w:lvlText w:val="o"/>
      <w:lvlJc w:val="left"/>
      <w:pPr>
        <w:ind w:left="3600" w:hanging="360"/>
      </w:pPr>
      <w:rPr>
        <w:rFonts w:ascii="Courier New" w:hAnsi="Courier New" w:hint="default"/>
      </w:rPr>
    </w:lvl>
    <w:lvl w:ilvl="5" w:tplc="40EAD596">
      <w:start w:val="1"/>
      <w:numFmt w:val="bullet"/>
      <w:lvlText w:val=""/>
      <w:lvlJc w:val="left"/>
      <w:pPr>
        <w:ind w:left="4320" w:hanging="360"/>
      </w:pPr>
      <w:rPr>
        <w:rFonts w:ascii="Wingdings" w:hAnsi="Wingdings" w:hint="default"/>
      </w:rPr>
    </w:lvl>
    <w:lvl w:ilvl="6" w:tplc="820ED2D4">
      <w:start w:val="1"/>
      <w:numFmt w:val="bullet"/>
      <w:lvlText w:val=""/>
      <w:lvlJc w:val="left"/>
      <w:pPr>
        <w:ind w:left="5040" w:hanging="360"/>
      </w:pPr>
      <w:rPr>
        <w:rFonts w:ascii="Symbol" w:hAnsi="Symbol" w:hint="default"/>
      </w:rPr>
    </w:lvl>
    <w:lvl w:ilvl="7" w:tplc="AEEC169E">
      <w:start w:val="1"/>
      <w:numFmt w:val="bullet"/>
      <w:lvlText w:val="o"/>
      <w:lvlJc w:val="left"/>
      <w:pPr>
        <w:ind w:left="5760" w:hanging="360"/>
      </w:pPr>
      <w:rPr>
        <w:rFonts w:ascii="Courier New" w:hAnsi="Courier New" w:hint="default"/>
      </w:rPr>
    </w:lvl>
    <w:lvl w:ilvl="8" w:tplc="FCCE20CA">
      <w:start w:val="1"/>
      <w:numFmt w:val="bullet"/>
      <w:lvlText w:val=""/>
      <w:lvlJc w:val="left"/>
      <w:pPr>
        <w:ind w:left="6480" w:hanging="360"/>
      </w:pPr>
      <w:rPr>
        <w:rFonts w:ascii="Wingdings" w:hAnsi="Wingdings" w:hint="default"/>
      </w:rPr>
    </w:lvl>
  </w:abstractNum>
  <w:abstractNum w:abstractNumId="21" w15:restartNumberingAfterBreak="0">
    <w:nsid w:val="41A62FF1"/>
    <w:multiLevelType w:val="hybridMultilevel"/>
    <w:tmpl w:val="E59C178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41B6319C"/>
    <w:multiLevelType w:val="hybridMultilevel"/>
    <w:tmpl w:val="BC92B0A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478D2965"/>
    <w:multiLevelType w:val="hybridMultilevel"/>
    <w:tmpl w:val="FFFFFFFF"/>
    <w:lvl w:ilvl="0" w:tplc="7A569476">
      <w:start w:val="1"/>
      <w:numFmt w:val="bullet"/>
      <w:lvlText w:val=""/>
      <w:lvlJc w:val="left"/>
      <w:pPr>
        <w:ind w:left="720" w:hanging="360"/>
      </w:pPr>
      <w:rPr>
        <w:rFonts w:ascii="Symbol" w:hAnsi="Symbol" w:hint="default"/>
      </w:rPr>
    </w:lvl>
    <w:lvl w:ilvl="1" w:tplc="FBC8BAB2">
      <w:start w:val="1"/>
      <w:numFmt w:val="bullet"/>
      <w:lvlText w:val="o"/>
      <w:lvlJc w:val="left"/>
      <w:pPr>
        <w:ind w:left="1440" w:hanging="360"/>
      </w:pPr>
      <w:rPr>
        <w:rFonts w:ascii="Courier New" w:hAnsi="Courier New" w:hint="default"/>
      </w:rPr>
    </w:lvl>
    <w:lvl w:ilvl="2" w:tplc="E5AA67C0">
      <w:start w:val="1"/>
      <w:numFmt w:val="bullet"/>
      <w:lvlText w:val=""/>
      <w:lvlJc w:val="left"/>
      <w:pPr>
        <w:ind w:left="2160" w:hanging="360"/>
      </w:pPr>
      <w:rPr>
        <w:rFonts w:ascii="Wingdings" w:hAnsi="Wingdings" w:hint="default"/>
      </w:rPr>
    </w:lvl>
    <w:lvl w:ilvl="3" w:tplc="C472D3BA">
      <w:start w:val="1"/>
      <w:numFmt w:val="bullet"/>
      <w:lvlText w:val=""/>
      <w:lvlJc w:val="left"/>
      <w:pPr>
        <w:ind w:left="2880" w:hanging="360"/>
      </w:pPr>
      <w:rPr>
        <w:rFonts w:ascii="Symbol" w:hAnsi="Symbol" w:hint="default"/>
      </w:rPr>
    </w:lvl>
    <w:lvl w:ilvl="4" w:tplc="4656DE9A">
      <w:start w:val="1"/>
      <w:numFmt w:val="bullet"/>
      <w:lvlText w:val="o"/>
      <w:lvlJc w:val="left"/>
      <w:pPr>
        <w:ind w:left="3600" w:hanging="360"/>
      </w:pPr>
      <w:rPr>
        <w:rFonts w:ascii="Courier New" w:hAnsi="Courier New" w:hint="default"/>
      </w:rPr>
    </w:lvl>
    <w:lvl w:ilvl="5" w:tplc="473AF60E">
      <w:start w:val="1"/>
      <w:numFmt w:val="bullet"/>
      <w:lvlText w:val=""/>
      <w:lvlJc w:val="left"/>
      <w:pPr>
        <w:ind w:left="4320" w:hanging="360"/>
      </w:pPr>
      <w:rPr>
        <w:rFonts w:ascii="Wingdings" w:hAnsi="Wingdings" w:hint="default"/>
      </w:rPr>
    </w:lvl>
    <w:lvl w:ilvl="6" w:tplc="2FEE4028">
      <w:start w:val="1"/>
      <w:numFmt w:val="bullet"/>
      <w:lvlText w:val=""/>
      <w:lvlJc w:val="left"/>
      <w:pPr>
        <w:ind w:left="5040" w:hanging="360"/>
      </w:pPr>
      <w:rPr>
        <w:rFonts w:ascii="Symbol" w:hAnsi="Symbol" w:hint="default"/>
      </w:rPr>
    </w:lvl>
    <w:lvl w:ilvl="7" w:tplc="99BE9A0A">
      <w:start w:val="1"/>
      <w:numFmt w:val="bullet"/>
      <w:lvlText w:val="o"/>
      <w:lvlJc w:val="left"/>
      <w:pPr>
        <w:ind w:left="5760" w:hanging="360"/>
      </w:pPr>
      <w:rPr>
        <w:rFonts w:ascii="Courier New" w:hAnsi="Courier New" w:hint="default"/>
      </w:rPr>
    </w:lvl>
    <w:lvl w:ilvl="8" w:tplc="E7344554">
      <w:start w:val="1"/>
      <w:numFmt w:val="bullet"/>
      <w:lvlText w:val=""/>
      <w:lvlJc w:val="left"/>
      <w:pPr>
        <w:ind w:left="6480" w:hanging="360"/>
      </w:pPr>
      <w:rPr>
        <w:rFonts w:ascii="Wingdings" w:hAnsi="Wingdings" w:hint="default"/>
      </w:rPr>
    </w:lvl>
  </w:abstractNum>
  <w:abstractNum w:abstractNumId="24" w15:restartNumberingAfterBreak="0">
    <w:nsid w:val="485934EF"/>
    <w:multiLevelType w:val="hybridMultilevel"/>
    <w:tmpl w:val="FFFFFFFF"/>
    <w:lvl w:ilvl="0" w:tplc="DD8C0256">
      <w:start w:val="1"/>
      <w:numFmt w:val="bullet"/>
      <w:lvlText w:val=""/>
      <w:lvlJc w:val="left"/>
      <w:pPr>
        <w:ind w:left="720" w:hanging="360"/>
      </w:pPr>
      <w:rPr>
        <w:rFonts w:ascii="Symbol" w:hAnsi="Symbol" w:hint="default"/>
      </w:rPr>
    </w:lvl>
    <w:lvl w:ilvl="1" w:tplc="FD4E3E48">
      <w:start w:val="1"/>
      <w:numFmt w:val="bullet"/>
      <w:lvlText w:val="o"/>
      <w:lvlJc w:val="left"/>
      <w:pPr>
        <w:ind w:left="1440" w:hanging="360"/>
      </w:pPr>
      <w:rPr>
        <w:rFonts w:ascii="Courier New" w:hAnsi="Courier New" w:hint="default"/>
      </w:rPr>
    </w:lvl>
    <w:lvl w:ilvl="2" w:tplc="D6B0B7EC">
      <w:start w:val="1"/>
      <w:numFmt w:val="bullet"/>
      <w:lvlText w:val=""/>
      <w:lvlJc w:val="left"/>
      <w:pPr>
        <w:ind w:left="2160" w:hanging="360"/>
      </w:pPr>
      <w:rPr>
        <w:rFonts w:ascii="Wingdings" w:hAnsi="Wingdings" w:hint="default"/>
      </w:rPr>
    </w:lvl>
    <w:lvl w:ilvl="3" w:tplc="5B1A4AEC">
      <w:start w:val="1"/>
      <w:numFmt w:val="bullet"/>
      <w:lvlText w:val=""/>
      <w:lvlJc w:val="left"/>
      <w:pPr>
        <w:ind w:left="2880" w:hanging="360"/>
      </w:pPr>
      <w:rPr>
        <w:rFonts w:ascii="Symbol" w:hAnsi="Symbol" w:hint="default"/>
      </w:rPr>
    </w:lvl>
    <w:lvl w:ilvl="4" w:tplc="D34A4936">
      <w:start w:val="1"/>
      <w:numFmt w:val="bullet"/>
      <w:lvlText w:val="o"/>
      <w:lvlJc w:val="left"/>
      <w:pPr>
        <w:ind w:left="3600" w:hanging="360"/>
      </w:pPr>
      <w:rPr>
        <w:rFonts w:ascii="Courier New" w:hAnsi="Courier New" w:hint="default"/>
      </w:rPr>
    </w:lvl>
    <w:lvl w:ilvl="5" w:tplc="FFF296CC">
      <w:start w:val="1"/>
      <w:numFmt w:val="bullet"/>
      <w:lvlText w:val=""/>
      <w:lvlJc w:val="left"/>
      <w:pPr>
        <w:ind w:left="4320" w:hanging="360"/>
      </w:pPr>
      <w:rPr>
        <w:rFonts w:ascii="Wingdings" w:hAnsi="Wingdings" w:hint="default"/>
      </w:rPr>
    </w:lvl>
    <w:lvl w:ilvl="6" w:tplc="998C3CC6">
      <w:start w:val="1"/>
      <w:numFmt w:val="bullet"/>
      <w:lvlText w:val=""/>
      <w:lvlJc w:val="left"/>
      <w:pPr>
        <w:ind w:left="5040" w:hanging="360"/>
      </w:pPr>
      <w:rPr>
        <w:rFonts w:ascii="Symbol" w:hAnsi="Symbol" w:hint="default"/>
      </w:rPr>
    </w:lvl>
    <w:lvl w:ilvl="7" w:tplc="C10ED584">
      <w:start w:val="1"/>
      <w:numFmt w:val="bullet"/>
      <w:lvlText w:val="o"/>
      <w:lvlJc w:val="left"/>
      <w:pPr>
        <w:ind w:left="5760" w:hanging="360"/>
      </w:pPr>
      <w:rPr>
        <w:rFonts w:ascii="Courier New" w:hAnsi="Courier New" w:hint="default"/>
      </w:rPr>
    </w:lvl>
    <w:lvl w:ilvl="8" w:tplc="E110DAE4">
      <w:start w:val="1"/>
      <w:numFmt w:val="bullet"/>
      <w:lvlText w:val=""/>
      <w:lvlJc w:val="left"/>
      <w:pPr>
        <w:ind w:left="6480" w:hanging="360"/>
      </w:pPr>
      <w:rPr>
        <w:rFonts w:ascii="Wingdings" w:hAnsi="Wingdings" w:hint="default"/>
      </w:rPr>
    </w:lvl>
  </w:abstractNum>
  <w:abstractNum w:abstractNumId="25" w15:restartNumberingAfterBreak="0">
    <w:nsid w:val="55F865AE"/>
    <w:multiLevelType w:val="hybridMultilevel"/>
    <w:tmpl w:val="FBF475A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57D5528C"/>
    <w:multiLevelType w:val="hybridMultilevel"/>
    <w:tmpl w:val="BA90B44E"/>
    <w:lvl w:ilvl="0" w:tplc="814A5E46">
      <w:start w:val="1"/>
      <w:numFmt w:val="bullet"/>
      <w:lvlText w:val=""/>
      <w:lvlJc w:val="left"/>
      <w:pPr>
        <w:ind w:left="720" w:hanging="360"/>
      </w:pPr>
      <w:rPr>
        <w:rFonts w:ascii="Symbol" w:hAnsi="Symbol" w:hint="default"/>
        <w:sz w:val="24"/>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5A35AFE7"/>
    <w:multiLevelType w:val="hybridMultilevel"/>
    <w:tmpl w:val="EA961704"/>
    <w:lvl w:ilvl="0" w:tplc="73DE7342">
      <w:start w:val="1"/>
      <w:numFmt w:val="bullet"/>
      <w:lvlText w:val="·"/>
      <w:lvlJc w:val="left"/>
      <w:pPr>
        <w:ind w:left="720" w:hanging="360"/>
      </w:pPr>
      <w:rPr>
        <w:rFonts w:ascii="&quot;Calibri&quot;,sans-serif" w:hAnsi="&quot;Calibri&quot;,sans-serif" w:hint="default"/>
      </w:rPr>
    </w:lvl>
    <w:lvl w:ilvl="1" w:tplc="41AA946A">
      <w:start w:val="1"/>
      <w:numFmt w:val="bullet"/>
      <w:lvlText w:val="o"/>
      <w:lvlJc w:val="left"/>
      <w:pPr>
        <w:ind w:left="1440" w:hanging="360"/>
      </w:pPr>
      <w:rPr>
        <w:rFonts w:ascii="Courier New" w:hAnsi="Courier New" w:hint="default"/>
      </w:rPr>
    </w:lvl>
    <w:lvl w:ilvl="2" w:tplc="17EADC9C">
      <w:start w:val="1"/>
      <w:numFmt w:val="bullet"/>
      <w:lvlText w:val=""/>
      <w:lvlJc w:val="left"/>
      <w:pPr>
        <w:ind w:left="2160" w:hanging="360"/>
      </w:pPr>
      <w:rPr>
        <w:rFonts w:ascii="Wingdings" w:hAnsi="Wingdings" w:hint="default"/>
      </w:rPr>
    </w:lvl>
    <w:lvl w:ilvl="3" w:tplc="E3EA482A">
      <w:start w:val="1"/>
      <w:numFmt w:val="bullet"/>
      <w:lvlText w:val=""/>
      <w:lvlJc w:val="left"/>
      <w:pPr>
        <w:ind w:left="2880" w:hanging="360"/>
      </w:pPr>
      <w:rPr>
        <w:rFonts w:ascii="Symbol" w:hAnsi="Symbol" w:hint="default"/>
      </w:rPr>
    </w:lvl>
    <w:lvl w:ilvl="4" w:tplc="07DAA004">
      <w:start w:val="1"/>
      <w:numFmt w:val="bullet"/>
      <w:lvlText w:val="o"/>
      <w:lvlJc w:val="left"/>
      <w:pPr>
        <w:ind w:left="3600" w:hanging="360"/>
      </w:pPr>
      <w:rPr>
        <w:rFonts w:ascii="Courier New" w:hAnsi="Courier New" w:hint="default"/>
      </w:rPr>
    </w:lvl>
    <w:lvl w:ilvl="5" w:tplc="52364BD8">
      <w:start w:val="1"/>
      <w:numFmt w:val="bullet"/>
      <w:lvlText w:val=""/>
      <w:lvlJc w:val="left"/>
      <w:pPr>
        <w:ind w:left="4320" w:hanging="360"/>
      </w:pPr>
      <w:rPr>
        <w:rFonts w:ascii="Wingdings" w:hAnsi="Wingdings" w:hint="default"/>
      </w:rPr>
    </w:lvl>
    <w:lvl w:ilvl="6" w:tplc="25C209FE">
      <w:start w:val="1"/>
      <w:numFmt w:val="bullet"/>
      <w:lvlText w:val=""/>
      <w:lvlJc w:val="left"/>
      <w:pPr>
        <w:ind w:left="5040" w:hanging="360"/>
      </w:pPr>
      <w:rPr>
        <w:rFonts w:ascii="Symbol" w:hAnsi="Symbol" w:hint="default"/>
      </w:rPr>
    </w:lvl>
    <w:lvl w:ilvl="7" w:tplc="B81C7E8A">
      <w:start w:val="1"/>
      <w:numFmt w:val="bullet"/>
      <w:lvlText w:val="o"/>
      <w:lvlJc w:val="left"/>
      <w:pPr>
        <w:ind w:left="5760" w:hanging="360"/>
      </w:pPr>
      <w:rPr>
        <w:rFonts w:ascii="Courier New" w:hAnsi="Courier New" w:hint="default"/>
      </w:rPr>
    </w:lvl>
    <w:lvl w:ilvl="8" w:tplc="0374B2EE">
      <w:start w:val="1"/>
      <w:numFmt w:val="bullet"/>
      <w:lvlText w:val=""/>
      <w:lvlJc w:val="left"/>
      <w:pPr>
        <w:ind w:left="6480" w:hanging="360"/>
      </w:pPr>
      <w:rPr>
        <w:rFonts w:ascii="Wingdings" w:hAnsi="Wingdings" w:hint="default"/>
      </w:rPr>
    </w:lvl>
  </w:abstractNum>
  <w:abstractNum w:abstractNumId="28" w15:restartNumberingAfterBreak="0">
    <w:nsid w:val="65ED0872"/>
    <w:multiLevelType w:val="hybridMultilevel"/>
    <w:tmpl w:val="5106D3CA"/>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9" w15:restartNumberingAfterBreak="0">
    <w:nsid w:val="6ACF4A9E"/>
    <w:multiLevelType w:val="hybridMultilevel"/>
    <w:tmpl w:val="49385ED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6DFF194F"/>
    <w:multiLevelType w:val="hybridMultilevel"/>
    <w:tmpl w:val="239093A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6FE165BF"/>
    <w:multiLevelType w:val="hybridMultilevel"/>
    <w:tmpl w:val="3C72594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71B50D0F"/>
    <w:multiLevelType w:val="hybridMultilevel"/>
    <w:tmpl w:val="43CAF2B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72B978CE"/>
    <w:multiLevelType w:val="hybridMultilevel"/>
    <w:tmpl w:val="FFFFFFFF"/>
    <w:lvl w:ilvl="0" w:tplc="86C6C34A">
      <w:start w:val="1"/>
      <w:numFmt w:val="bullet"/>
      <w:lvlText w:val=""/>
      <w:lvlJc w:val="left"/>
      <w:pPr>
        <w:ind w:left="720" w:hanging="360"/>
      </w:pPr>
      <w:rPr>
        <w:rFonts w:ascii="Symbol" w:hAnsi="Symbol" w:hint="default"/>
      </w:rPr>
    </w:lvl>
    <w:lvl w:ilvl="1" w:tplc="A25C275E">
      <w:start w:val="1"/>
      <w:numFmt w:val="bullet"/>
      <w:lvlText w:val="o"/>
      <w:lvlJc w:val="left"/>
      <w:pPr>
        <w:ind w:left="1440" w:hanging="360"/>
      </w:pPr>
      <w:rPr>
        <w:rFonts w:ascii="Courier New" w:hAnsi="Courier New" w:hint="default"/>
      </w:rPr>
    </w:lvl>
    <w:lvl w:ilvl="2" w:tplc="8D384A74">
      <w:start w:val="1"/>
      <w:numFmt w:val="bullet"/>
      <w:lvlText w:val=""/>
      <w:lvlJc w:val="left"/>
      <w:pPr>
        <w:ind w:left="2160" w:hanging="360"/>
      </w:pPr>
      <w:rPr>
        <w:rFonts w:ascii="Wingdings" w:hAnsi="Wingdings" w:hint="default"/>
      </w:rPr>
    </w:lvl>
    <w:lvl w:ilvl="3" w:tplc="922AD726">
      <w:start w:val="1"/>
      <w:numFmt w:val="bullet"/>
      <w:lvlText w:val=""/>
      <w:lvlJc w:val="left"/>
      <w:pPr>
        <w:ind w:left="2880" w:hanging="360"/>
      </w:pPr>
      <w:rPr>
        <w:rFonts w:ascii="Symbol" w:hAnsi="Symbol" w:hint="default"/>
      </w:rPr>
    </w:lvl>
    <w:lvl w:ilvl="4" w:tplc="78AE2136">
      <w:start w:val="1"/>
      <w:numFmt w:val="bullet"/>
      <w:lvlText w:val="o"/>
      <w:lvlJc w:val="left"/>
      <w:pPr>
        <w:ind w:left="3600" w:hanging="360"/>
      </w:pPr>
      <w:rPr>
        <w:rFonts w:ascii="Courier New" w:hAnsi="Courier New" w:hint="default"/>
      </w:rPr>
    </w:lvl>
    <w:lvl w:ilvl="5" w:tplc="57D6280C">
      <w:start w:val="1"/>
      <w:numFmt w:val="bullet"/>
      <w:lvlText w:val=""/>
      <w:lvlJc w:val="left"/>
      <w:pPr>
        <w:ind w:left="4320" w:hanging="360"/>
      </w:pPr>
      <w:rPr>
        <w:rFonts w:ascii="Wingdings" w:hAnsi="Wingdings" w:hint="default"/>
      </w:rPr>
    </w:lvl>
    <w:lvl w:ilvl="6" w:tplc="9C7AA478">
      <w:start w:val="1"/>
      <w:numFmt w:val="bullet"/>
      <w:lvlText w:val=""/>
      <w:lvlJc w:val="left"/>
      <w:pPr>
        <w:ind w:left="5040" w:hanging="360"/>
      </w:pPr>
      <w:rPr>
        <w:rFonts w:ascii="Symbol" w:hAnsi="Symbol" w:hint="default"/>
      </w:rPr>
    </w:lvl>
    <w:lvl w:ilvl="7" w:tplc="4038F5E2">
      <w:start w:val="1"/>
      <w:numFmt w:val="bullet"/>
      <w:lvlText w:val="o"/>
      <w:lvlJc w:val="left"/>
      <w:pPr>
        <w:ind w:left="5760" w:hanging="360"/>
      </w:pPr>
      <w:rPr>
        <w:rFonts w:ascii="Courier New" w:hAnsi="Courier New" w:hint="default"/>
      </w:rPr>
    </w:lvl>
    <w:lvl w:ilvl="8" w:tplc="A20C4F72">
      <w:start w:val="1"/>
      <w:numFmt w:val="bullet"/>
      <w:lvlText w:val=""/>
      <w:lvlJc w:val="left"/>
      <w:pPr>
        <w:ind w:left="6480" w:hanging="360"/>
      </w:pPr>
      <w:rPr>
        <w:rFonts w:ascii="Wingdings" w:hAnsi="Wingdings" w:hint="default"/>
      </w:rPr>
    </w:lvl>
  </w:abstractNum>
  <w:abstractNum w:abstractNumId="34" w15:restartNumberingAfterBreak="0">
    <w:nsid w:val="75DD67C8"/>
    <w:multiLevelType w:val="hybridMultilevel"/>
    <w:tmpl w:val="4A40D2C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78812DB6"/>
    <w:multiLevelType w:val="hybridMultilevel"/>
    <w:tmpl w:val="9FAAB87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7B8D1565"/>
    <w:multiLevelType w:val="hybridMultilevel"/>
    <w:tmpl w:val="0FCA0050"/>
    <w:lvl w:ilvl="0" w:tplc="08090001">
      <w:start w:val="1"/>
      <w:numFmt w:val="bullet"/>
      <w:lvlText w:val=""/>
      <w:lvlJc w:val="left"/>
      <w:pPr>
        <w:ind w:left="1080" w:hanging="360"/>
      </w:pPr>
      <w:rPr>
        <w:rFonts w:ascii="Symbol" w:hAnsi="Symbol" w:hint="default"/>
      </w:rPr>
    </w:lvl>
    <w:lvl w:ilvl="1" w:tplc="7E3EAC78">
      <w:numFmt w:val="bullet"/>
      <w:lvlText w:val="•"/>
      <w:lvlJc w:val="left"/>
      <w:pPr>
        <w:ind w:left="1800" w:hanging="360"/>
      </w:pPr>
      <w:rPr>
        <w:rFonts w:ascii="Calibri" w:eastAsia="Calibri" w:hAnsi="Calibri" w:cs="Calibri"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7" w15:restartNumberingAfterBreak="0">
    <w:nsid w:val="7E915074"/>
    <w:multiLevelType w:val="hybridMultilevel"/>
    <w:tmpl w:val="7C4003B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7F327354"/>
    <w:multiLevelType w:val="hybridMultilevel"/>
    <w:tmpl w:val="FFFFFFFF"/>
    <w:lvl w:ilvl="0" w:tplc="696A7E00">
      <w:start w:val="1"/>
      <w:numFmt w:val="bullet"/>
      <w:lvlText w:val=""/>
      <w:lvlJc w:val="left"/>
      <w:pPr>
        <w:ind w:left="720" w:hanging="360"/>
      </w:pPr>
      <w:rPr>
        <w:rFonts w:ascii="Symbol" w:hAnsi="Symbol" w:hint="default"/>
      </w:rPr>
    </w:lvl>
    <w:lvl w:ilvl="1" w:tplc="5B484E08">
      <w:start w:val="1"/>
      <w:numFmt w:val="bullet"/>
      <w:lvlText w:val="o"/>
      <w:lvlJc w:val="left"/>
      <w:pPr>
        <w:ind w:left="1440" w:hanging="360"/>
      </w:pPr>
      <w:rPr>
        <w:rFonts w:ascii="Courier New" w:hAnsi="Courier New" w:hint="default"/>
      </w:rPr>
    </w:lvl>
    <w:lvl w:ilvl="2" w:tplc="0DA0FA3E">
      <w:start w:val="1"/>
      <w:numFmt w:val="bullet"/>
      <w:lvlText w:val=""/>
      <w:lvlJc w:val="left"/>
      <w:pPr>
        <w:ind w:left="2160" w:hanging="360"/>
      </w:pPr>
      <w:rPr>
        <w:rFonts w:ascii="Wingdings" w:hAnsi="Wingdings" w:hint="default"/>
      </w:rPr>
    </w:lvl>
    <w:lvl w:ilvl="3" w:tplc="E5769016">
      <w:start w:val="1"/>
      <w:numFmt w:val="bullet"/>
      <w:lvlText w:val=""/>
      <w:lvlJc w:val="left"/>
      <w:pPr>
        <w:ind w:left="2880" w:hanging="360"/>
      </w:pPr>
      <w:rPr>
        <w:rFonts w:ascii="Symbol" w:hAnsi="Symbol" w:hint="default"/>
      </w:rPr>
    </w:lvl>
    <w:lvl w:ilvl="4" w:tplc="17DA89DC">
      <w:start w:val="1"/>
      <w:numFmt w:val="bullet"/>
      <w:lvlText w:val="o"/>
      <w:lvlJc w:val="left"/>
      <w:pPr>
        <w:ind w:left="3600" w:hanging="360"/>
      </w:pPr>
      <w:rPr>
        <w:rFonts w:ascii="Courier New" w:hAnsi="Courier New" w:hint="default"/>
      </w:rPr>
    </w:lvl>
    <w:lvl w:ilvl="5" w:tplc="3C5A9E00">
      <w:start w:val="1"/>
      <w:numFmt w:val="bullet"/>
      <w:lvlText w:val=""/>
      <w:lvlJc w:val="left"/>
      <w:pPr>
        <w:ind w:left="4320" w:hanging="360"/>
      </w:pPr>
      <w:rPr>
        <w:rFonts w:ascii="Wingdings" w:hAnsi="Wingdings" w:hint="default"/>
      </w:rPr>
    </w:lvl>
    <w:lvl w:ilvl="6" w:tplc="E66C4EAC">
      <w:start w:val="1"/>
      <w:numFmt w:val="bullet"/>
      <w:lvlText w:val=""/>
      <w:lvlJc w:val="left"/>
      <w:pPr>
        <w:ind w:left="5040" w:hanging="360"/>
      </w:pPr>
      <w:rPr>
        <w:rFonts w:ascii="Symbol" w:hAnsi="Symbol" w:hint="default"/>
      </w:rPr>
    </w:lvl>
    <w:lvl w:ilvl="7" w:tplc="ABEE7BA2">
      <w:start w:val="1"/>
      <w:numFmt w:val="bullet"/>
      <w:lvlText w:val="o"/>
      <w:lvlJc w:val="left"/>
      <w:pPr>
        <w:ind w:left="5760" w:hanging="360"/>
      </w:pPr>
      <w:rPr>
        <w:rFonts w:ascii="Courier New" w:hAnsi="Courier New" w:hint="default"/>
      </w:rPr>
    </w:lvl>
    <w:lvl w:ilvl="8" w:tplc="6C58DC32">
      <w:start w:val="1"/>
      <w:numFmt w:val="bullet"/>
      <w:lvlText w:val=""/>
      <w:lvlJc w:val="left"/>
      <w:pPr>
        <w:ind w:left="6480" w:hanging="360"/>
      </w:pPr>
      <w:rPr>
        <w:rFonts w:ascii="Wingdings" w:hAnsi="Wingdings" w:hint="default"/>
      </w:rPr>
    </w:lvl>
  </w:abstractNum>
  <w:num w:numId="1">
    <w:abstractNumId w:val="27"/>
  </w:num>
  <w:num w:numId="2">
    <w:abstractNumId w:val="23"/>
  </w:num>
  <w:num w:numId="3">
    <w:abstractNumId w:val="11"/>
  </w:num>
  <w:num w:numId="4">
    <w:abstractNumId w:val="20"/>
  </w:num>
  <w:num w:numId="5">
    <w:abstractNumId w:val="17"/>
  </w:num>
  <w:num w:numId="6">
    <w:abstractNumId w:val="24"/>
  </w:num>
  <w:num w:numId="7">
    <w:abstractNumId w:val="38"/>
  </w:num>
  <w:num w:numId="8">
    <w:abstractNumId w:val="33"/>
  </w:num>
  <w:num w:numId="9">
    <w:abstractNumId w:val="2"/>
  </w:num>
  <w:num w:numId="10">
    <w:abstractNumId w:val="1"/>
  </w:num>
  <w:num w:numId="11">
    <w:abstractNumId w:val="13"/>
  </w:num>
  <w:num w:numId="12">
    <w:abstractNumId w:val="6"/>
  </w:num>
  <w:num w:numId="13">
    <w:abstractNumId w:val="18"/>
  </w:num>
  <w:num w:numId="14">
    <w:abstractNumId w:val="21"/>
  </w:num>
  <w:num w:numId="15">
    <w:abstractNumId w:val="37"/>
  </w:num>
  <w:num w:numId="16">
    <w:abstractNumId w:val="32"/>
  </w:num>
  <w:num w:numId="17">
    <w:abstractNumId w:val="31"/>
  </w:num>
  <w:num w:numId="18">
    <w:abstractNumId w:val="19"/>
  </w:num>
  <w:num w:numId="19">
    <w:abstractNumId w:val="34"/>
  </w:num>
  <w:num w:numId="20">
    <w:abstractNumId w:val="14"/>
  </w:num>
  <w:num w:numId="21">
    <w:abstractNumId w:val="7"/>
  </w:num>
  <w:num w:numId="22">
    <w:abstractNumId w:val="15"/>
  </w:num>
  <w:num w:numId="23">
    <w:abstractNumId w:val="26"/>
  </w:num>
  <w:num w:numId="24">
    <w:abstractNumId w:val="9"/>
  </w:num>
  <w:num w:numId="25">
    <w:abstractNumId w:val="16"/>
  </w:num>
  <w:num w:numId="26">
    <w:abstractNumId w:val="8"/>
  </w:num>
  <w:num w:numId="27">
    <w:abstractNumId w:val="29"/>
  </w:num>
  <w:num w:numId="28">
    <w:abstractNumId w:val="35"/>
  </w:num>
  <w:num w:numId="29">
    <w:abstractNumId w:val="0"/>
  </w:num>
  <w:num w:numId="30">
    <w:abstractNumId w:val="25"/>
  </w:num>
  <w:num w:numId="31">
    <w:abstractNumId w:val="5"/>
  </w:num>
  <w:num w:numId="32">
    <w:abstractNumId w:val="28"/>
  </w:num>
  <w:num w:numId="33">
    <w:abstractNumId w:val="12"/>
  </w:num>
  <w:num w:numId="34">
    <w:abstractNumId w:val="4"/>
  </w:num>
  <w:num w:numId="35">
    <w:abstractNumId w:val="22"/>
  </w:num>
  <w:num w:numId="36">
    <w:abstractNumId w:val="36"/>
  </w:num>
  <w:num w:numId="37">
    <w:abstractNumId w:val="10"/>
  </w:num>
  <w:num w:numId="38">
    <w:abstractNumId w:val="3"/>
  </w:num>
  <w:num w:numId="39">
    <w:abstractNumId w:val="30"/>
  </w:num>
  <w:numIdMacAtCleanup w:val="18"/>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5:person w15:author="Sarah Barker">
    <w15:presenceInfo w15:providerId="AD" w15:userId="S-1-5-21-1390067357-1993962763-725345543-646702"/>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20"/>
  <w:displayBackgroundShape/>
  <w:stylePaneFormatFilter w:val="1025" w:allStyles="1" w:customStyles="0" w:latentStyles="1" w:stylesInUse="0" w:headingStyles="1" w:numberingStyles="0" w:tableStyles="0" w:directFormattingOnRuns="0" w:directFormattingOnParagraphs="0" w:directFormattingOnNumbering="0" w:directFormattingOnTables="0" w:clearFormatting="1" w:top3HeadingStyles="0" w:visibleStyles="0" w:alternateStyleNames="0"/>
  <w:stylePaneSortMethod w:val="0000"/>
  <w:defaultTabStop w:val="720"/>
  <w:drawingGridHorizontalSpacing w:val="120"/>
  <w:displayHorizontalDrawingGridEvery w:val="2"/>
  <w:characterSpacingControl w:val="doNotCompress"/>
  <w:hdrShapeDefaults>
    <o:shapedefaults v:ext="edit" spidmax="45057"/>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D37C3"/>
    <w:rsid w:val="00000210"/>
    <w:rsid w:val="000007E7"/>
    <w:rsid w:val="0000150A"/>
    <w:rsid w:val="00004249"/>
    <w:rsid w:val="00004562"/>
    <w:rsid w:val="00006CE7"/>
    <w:rsid w:val="00007F7C"/>
    <w:rsid w:val="00010593"/>
    <w:rsid w:val="00010EFD"/>
    <w:rsid w:val="00011641"/>
    <w:rsid w:val="0001302F"/>
    <w:rsid w:val="00013933"/>
    <w:rsid w:val="00013C0D"/>
    <w:rsid w:val="00014D95"/>
    <w:rsid w:val="000161D4"/>
    <w:rsid w:val="000170A3"/>
    <w:rsid w:val="0001777C"/>
    <w:rsid w:val="0001787D"/>
    <w:rsid w:val="0001788B"/>
    <w:rsid w:val="000179AE"/>
    <w:rsid w:val="00020A8B"/>
    <w:rsid w:val="00020EB9"/>
    <w:rsid w:val="00021B41"/>
    <w:rsid w:val="000221DF"/>
    <w:rsid w:val="00022564"/>
    <w:rsid w:val="00022C52"/>
    <w:rsid w:val="00022CB5"/>
    <w:rsid w:val="00023B4B"/>
    <w:rsid w:val="00024087"/>
    <w:rsid w:val="00024FEF"/>
    <w:rsid w:val="0002631B"/>
    <w:rsid w:val="0002780F"/>
    <w:rsid w:val="00030308"/>
    <w:rsid w:val="000303A6"/>
    <w:rsid w:val="000304CD"/>
    <w:rsid w:val="00030895"/>
    <w:rsid w:val="00031707"/>
    <w:rsid w:val="00031A15"/>
    <w:rsid w:val="00031B0B"/>
    <w:rsid w:val="000320DC"/>
    <w:rsid w:val="00032A75"/>
    <w:rsid w:val="000330AC"/>
    <w:rsid w:val="0003343A"/>
    <w:rsid w:val="00035E6D"/>
    <w:rsid w:val="0003669F"/>
    <w:rsid w:val="00037A06"/>
    <w:rsid w:val="00037ACD"/>
    <w:rsid w:val="00040123"/>
    <w:rsid w:val="00040275"/>
    <w:rsid w:val="0004065C"/>
    <w:rsid w:val="000426CD"/>
    <w:rsid w:val="00043795"/>
    <w:rsid w:val="00044EC0"/>
    <w:rsid w:val="00044FD9"/>
    <w:rsid w:val="0004520B"/>
    <w:rsid w:val="000457D8"/>
    <w:rsid w:val="00046850"/>
    <w:rsid w:val="00046CCF"/>
    <w:rsid w:val="000474F6"/>
    <w:rsid w:val="000518EF"/>
    <w:rsid w:val="00051C0E"/>
    <w:rsid w:val="00051F22"/>
    <w:rsid w:val="00052098"/>
    <w:rsid w:val="0005215B"/>
    <w:rsid w:val="00053499"/>
    <w:rsid w:val="000549EB"/>
    <w:rsid w:val="00054CC6"/>
    <w:rsid w:val="00054E0B"/>
    <w:rsid w:val="00055305"/>
    <w:rsid w:val="000553B1"/>
    <w:rsid w:val="000564F0"/>
    <w:rsid w:val="00056D8F"/>
    <w:rsid w:val="00056EAD"/>
    <w:rsid w:val="00057245"/>
    <w:rsid w:val="000576AB"/>
    <w:rsid w:val="00057C6B"/>
    <w:rsid w:val="00057D32"/>
    <w:rsid w:val="00062227"/>
    <w:rsid w:val="00063CF9"/>
    <w:rsid w:val="00063FAA"/>
    <w:rsid w:val="000640B2"/>
    <w:rsid w:val="000644AC"/>
    <w:rsid w:val="00064B8D"/>
    <w:rsid w:val="00065CB6"/>
    <w:rsid w:val="000661C5"/>
    <w:rsid w:val="00066D24"/>
    <w:rsid w:val="00067E94"/>
    <w:rsid w:val="00070B55"/>
    <w:rsid w:val="00070D76"/>
    <w:rsid w:val="00071122"/>
    <w:rsid w:val="00071A1C"/>
    <w:rsid w:val="00072AB0"/>
    <w:rsid w:val="00072B8B"/>
    <w:rsid w:val="00073B8F"/>
    <w:rsid w:val="00073BC2"/>
    <w:rsid w:val="00073DCA"/>
    <w:rsid w:val="00074319"/>
    <w:rsid w:val="000800F1"/>
    <w:rsid w:val="00080152"/>
    <w:rsid w:val="00080218"/>
    <w:rsid w:val="00080C3E"/>
    <w:rsid w:val="00081767"/>
    <w:rsid w:val="00081D4B"/>
    <w:rsid w:val="00083884"/>
    <w:rsid w:val="000844A8"/>
    <w:rsid w:val="000844FD"/>
    <w:rsid w:val="00084994"/>
    <w:rsid w:val="00084C05"/>
    <w:rsid w:val="00085486"/>
    <w:rsid w:val="00085F48"/>
    <w:rsid w:val="00086978"/>
    <w:rsid w:val="00086A37"/>
    <w:rsid w:val="00086DC7"/>
    <w:rsid w:val="00087587"/>
    <w:rsid w:val="0009021E"/>
    <w:rsid w:val="00090C1B"/>
    <w:rsid w:val="000936F5"/>
    <w:rsid w:val="00093AA7"/>
    <w:rsid w:val="00093C30"/>
    <w:rsid w:val="00093D48"/>
    <w:rsid w:val="00093E4D"/>
    <w:rsid w:val="0009483C"/>
    <w:rsid w:val="00095264"/>
    <w:rsid w:val="00095EB8"/>
    <w:rsid w:val="000964D1"/>
    <w:rsid w:val="00097620"/>
    <w:rsid w:val="00097DD7"/>
    <w:rsid w:val="000A01EC"/>
    <w:rsid w:val="000A0DE6"/>
    <w:rsid w:val="000A331B"/>
    <w:rsid w:val="000A395C"/>
    <w:rsid w:val="000A39EB"/>
    <w:rsid w:val="000A45B5"/>
    <w:rsid w:val="000A6E2B"/>
    <w:rsid w:val="000A7599"/>
    <w:rsid w:val="000A7FE8"/>
    <w:rsid w:val="000B0E1E"/>
    <w:rsid w:val="000B29C5"/>
    <w:rsid w:val="000B346E"/>
    <w:rsid w:val="000B382A"/>
    <w:rsid w:val="000B3F17"/>
    <w:rsid w:val="000B3F45"/>
    <w:rsid w:val="000B5F32"/>
    <w:rsid w:val="000B73BE"/>
    <w:rsid w:val="000C0636"/>
    <w:rsid w:val="000C0BF1"/>
    <w:rsid w:val="000C173F"/>
    <w:rsid w:val="000C2A7C"/>
    <w:rsid w:val="000C2A8A"/>
    <w:rsid w:val="000C3957"/>
    <w:rsid w:val="000C3DB8"/>
    <w:rsid w:val="000C5A09"/>
    <w:rsid w:val="000C6C77"/>
    <w:rsid w:val="000C71CA"/>
    <w:rsid w:val="000C76D8"/>
    <w:rsid w:val="000C7A8A"/>
    <w:rsid w:val="000C7DF4"/>
    <w:rsid w:val="000D0B97"/>
    <w:rsid w:val="000D2D13"/>
    <w:rsid w:val="000D3232"/>
    <w:rsid w:val="000D355D"/>
    <w:rsid w:val="000D37C3"/>
    <w:rsid w:val="000D3DC0"/>
    <w:rsid w:val="000D44E1"/>
    <w:rsid w:val="000D54E6"/>
    <w:rsid w:val="000D5D54"/>
    <w:rsid w:val="000D66A1"/>
    <w:rsid w:val="000E026E"/>
    <w:rsid w:val="000E09A9"/>
    <w:rsid w:val="000E11A1"/>
    <w:rsid w:val="000E3BFB"/>
    <w:rsid w:val="000E500B"/>
    <w:rsid w:val="000E54FD"/>
    <w:rsid w:val="000E54FF"/>
    <w:rsid w:val="000E5C18"/>
    <w:rsid w:val="000E632B"/>
    <w:rsid w:val="000E6D80"/>
    <w:rsid w:val="000E7BEA"/>
    <w:rsid w:val="000E7C2C"/>
    <w:rsid w:val="000E7EBB"/>
    <w:rsid w:val="000F143B"/>
    <w:rsid w:val="000F1BE2"/>
    <w:rsid w:val="000F3992"/>
    <w:rsid w:val="000F401D"/>
    <w:rsid w:val="000F4554"/>
    <w:rsid w:val="000F459E"/>
    <w:rsid w:val="000F4C7D"/>
    <w:rsid w:val="000F561C"/>
    <w:rsid w:val="000F697B"/>
    <w:rsid w:val="000F69C1"/>
    <w:rsid w:val="000F6D17"/>
    <w:rsid w:val="000F6D2C"/>
    <w:rsid w:val="0010215E"/>
    <w:rsid w:val="00103070"/>
    <w:rsid w:val="0010324D"/>
    <w:rsid w:val="00103BDD"/>
    <w:rsid w:val="00103F78"/>
    <w:rsid w:val="0010543E"/>
    <w:rsid w:val="001066BF"/>
    <w:rsid w:val="00111C12"/>
    <w:rsid w:val="00111C1F"/>
    <w:rsid w:val="0011291A"/>
    <w:rsid w:val="00114F54"/>
    <w:rsid w:val="0011724A"/>
    <w:rsid w:val="00117C0E"/>
    <w:rsid w:val="00117C14"/>
    <w:rsid w:val="001200A7"/>
    <w:rsid w:val="00120D6C"/>
    <w:rsid w:val="00121146"/>
    <w:rsid w:val="001213F3"/>
    <w:rsid w:val="00121727"/>
    <w:rsid w:val="00121B90"/>
    <w:rsid w:val="0012233A"/>
    <w:rsid w:val="00122AC5"/>
    <w:rsid w:val="0012399C"/>
    <w:rsid w:val="00123C04"/>
    <w:rsid w:val="00123F68"/>
    <w:rsid w:val="00125124"/>
    <w:rsid w:val="00125DBC"/>
    <w:rsid w:val="00125E5D"/>
    <w:rsid w:val="0012734A"/>
    <w:rsid w:val="00130CFE"/>
    <w:rsid w:val="001315D5"/>
    <w:rsid w:val="00131A60"/>
    <w:rsid w:val="00131CA3"/>
    <w:rsid w:val="001322A2"/>
    <w:rsid w:val="0013278B"/>
    <w:rsid w:val="00132DD2"/>
    <w:rsid w:val="00133844"/>
    <w:rsid w:val="00134FAB"/>
    <w:rsid w:val="00135062"/>
    <w:rsid w:val="001354CC"/>
    <w:rsid w:val="00135561"/>
    <w:rsid w:val="001373BC"/>
    <w:rsid w:val="00137801"/>
    <w:rsid w:val="00137D5A"/>
    <w:rsid w:val="00141126"/>
    <w:rsid w:val="001411CA"/>
    <w:rsid w:val="00141D93"/>
    <w:rsid w:val="00141ED9"/>
    <w:rsid w:val="001422C4"/>
    <w:rsid w:val="001428F7"/>
    <w:rsid w:val="001443A3"/>
    <w:rsid w:val="00144B1C"/>
    <w:rsid w:val="00144DC7"/>
    <w:rsid w:val="00145138"/>
    <w:rsid w:val="0014681E"/>
    <w:rsid w:val="00146B6A"/>
    <w:rsid w:val="00147C3A"/>
    <w:rsid w:val="00150711"/>
    <w:rsid w:val="00150C6C"/>
    <w:rsid w:val="00150F97"/>
    <w:rsid w:val="0015106F"/>
    <w:rsid w:val="001514AC"/>
    <w:rsid w:val="001517FD"/>
    <w:rsid w:val="00151FB5"/>
    <w:rsid w:val="001520C4"/>
    <w:rsid w:val="00152E2A"/>
    <w:rsid w:val="00153718"/>
    <w:rsid w:val="001538F5"/>
    <w:rsid w:val="00154B33"/>
    <w:rsid w:val="00155D65"/>
    <w:rsid w:val="00160831"/>
    <w:rsid w:val="00160B2E"/>
    <w:rsid w:val="001625E6"/>
    <w:rsid w:val="00163842"/>
    <w:rsid w:val="001639C5"/>
    <w:rsid w:val="00163AEA"/>
    <w:rsid w:val="00163DA2"/>
    <w:rsid w:val="00164206"/>
    <w:rsid w:val="0016642D"/>
    <w:rsid w:val="0016643F"/>
    <w:rsid w:val="00167015"/>
    <w:rsid w:val="00167B3A"/>
    <w:rsid w:val="00167D72"/>
    <w:rsid w:val="0017057F"/>
    <w:rsid w:val="0017184A"/>
    <w:rsid w:val="00171A27"/>
    <w:rsid w:val="001732C6"/>
    <w:rsid w:val="0017371D"/>
    <w:rsid w:val="001739A9"/>
    <w:rsid w:val="001739BC"/>
    <w:rsid w:val="00175624"/>
    <w:rsid w:val="00176602"/>
    <w:rsid w:val="00176A87"/>
    <w:rsid w:val="001779AF"/>
    <w:rsid w:val="00177CF6"/>
    <w:rsid w:val="00181206"/>
    <w:rsid w:val="0018262F"/>
    <w:rsid w:val="00182E0A"/>
    <w:rsid w:val="0018430A"/>
    <w:rsid w:val="001846C7"/>
    <w:rsid w:val="001855E5"/>
    <w:rsid w:val="001868A7"/>
    <w:rsid w:val="00187461"/>
    <w:rsid w:val="00187E0D"/>
    <w:rsid w:val="00190D13"/>
    <w:rsid w:val="00191B91"/>
    <w:rsid w:val="00191C76"/>
    <w:rsid w:val="00191CBC"/>
    <w:rsid w:val="00192E12"/>
    <w:rsid w:val="0019417A"/>
    <w:rsid w:val="00195A3E"/>
    <w:rsid w:val="00197FB9"/>
    <w:rsid w:val="001A022D"/>
    <w:rsid w:val="001A02FC"/>
    <w:rsid w:val="001A0C8E"/>
    <w:rsid w:val="001A0D2B"/>
    <w:rsid w:val="001A2E70"/>
    <w:rsid w:val="001A458C"/>
    <w:rsid w:val="001A4C0E"/>
    <w:rsid w:val="001A5380"/>
    <w:rsid w:val="001A5C9D"/>
    <w:rsid w:val="001A7CC8"/>
    <w:rsid w:val="001B0976"/>
    <w:rsid w:val="001B0A90"/>
    <w:rsid w:val="001B236D"/>
    <w:rsid w:val="001B2C5C"/>
    <w:rsid w:val="001B5069"/>
    <w:rsid w:val="001B556D"/>
    <w:rsid w:val="001B5A82"/>
    <w:rsid w:val="001B61E4"/>
    <w:rsid w:val="001B6258"/>
    <w:rsid w:val="001B6E7E"/>
    <w:rsid w:val="001B711B"/>
    <w:rsid w:val="001B716C"/>
    <w:rsid w:val="001B7197"/>
    <w:rsid w:val="001B7711"/>
    <w:rsid w:val="001C2F45"/>
    <w:rsid w:val="001C3D00"/>
    <w:rsid w:val="001C3F50"/>
    <w:rsid w:val="001C4168"/>
    <w:rsid w:val="001C4A5A"/>
    <w:rsid w:val="001C4AE5"/>
    <w:rsid w:val="001C4D27"/>
    <w:rsid w:val="001C50D4"/>
    <w:rsid w:val="001C6597"/>
    <w:rsid w:val="001C6E63"/>
    <w:rsid w:val="001D1784"/>
    <w:rsid w:val="001D1E08"/>
    <w:rsid w:val="001D2245"/>
    <w:rsid w:val="001D2246"/>
    <w:rsid w:val="001D2FFE"/>
    <w:rsid w:val="001D4C12"/>
    <w:rsid w:val="001D4D7E"/>
    <w:rsid w:val="001E1850"/>
    <w:rsid w:val="001E1B5D"/>
    <w:rsid w:val="001E1D10"/>
    <w:rsid w:val="001E22F9"/>
    <w:rsid w:val="001E2478"/>
    <w:rsid w:val="001E4239"/>
    <w:rsid w:val="001E4BBF"/>
    <w:rsid w:val="001E699B"/>
    <w:rsid w:val="001E6D92"/>
    <w:rsid w:val="001E6DA8"/>
    <w:rsid w:val="001F1DB8"/>
    <w:rsid w:val="001F239E"/>
    <w:rsid w:val="001F2774"/>
    <w:rsid w:val="001F6B5A"/>
    <w:rsid w:val="0020162D"/>
    <w:rsid w:val="00201F29"/>
    <w:rsid w:val="00202436"/>
    <w:rsid w:val="0020243E"/>
    <w:rsid w:val="002025D6"/>
    <w:rsid w:val="00203673"/>
    <w:rsid w:val="00203889"/>
    <w:rsid w:val="00203998"/>
    <w:rsid w:val="0020452B"/>
    <w:rsid w:val="00205827"/>
    <w:rsid w:val="002069E3"/>
    <w:rsid w:val="00206B71"/>
    <w:rsid w:val="00206C7A"/>
    <w:rsid w:val="00206E53"/>
    <w:rsid w:val="00211C7E"/>
    <w:rsid w:val="00213F2C"/>
    <w:rsid w:val="00214A78"/>
    <w:rsid w:val="00214D50"/>
    <w:rsid w:val="00214FEA"/>
    <w:rsid w:val="00215449"/>
    <w:rsid w:val="00215534"/>
    <w:rsid w:val="00216AF1"/>
    <w:rsid w:val="00216FC0"/>
    <w:rsid w:val="0021726F"/>
    <w:rsid w:val="00217950"/>
    <w:rsid w:val="002200E4"/>
    <w:rsid w:val="00220EFB"/>
    <w:rsid w:val="002215B0"/>
    <w:rsid w:val="0022266C"/>
    <w:rsid w:val="00222896"/>
    <w:rsid w:val="00223F7A"/>
    <w:rsid w:val="00224506"/>
    <w:rsid w:val="00224FAB"/>
    <w:rsid w:val="00227CCB"/>
    <w:rsid w:val="00227FE0"/>
    <w:rsid w:val="00232381"/>
    <w:rsid w:val="002326A5"/>
    <w:rsid w:val="00232C07"/>
    <w:rsid w:val="00233081"/>
    <w:rsid w:val="0023314E"/>
    <w:rsid w:val="00233777"/>
    <w:rsid w:val="0023423A"/>
    <w:rsid w:val="00234F21"/>
    <w:rsid w:val="00235EF1"/>
    <w:rsid w:val="002362D2"/>
    <w:rsid w:val="002363A7"/>
    <w:rsid w:val="002371E9"/>
    <w:rsid w:val="0023756B"/>
    <w:rsid w:val="00237F54"/>
    <w:rsid w:val="0024011F"/>
    <w:rsid w:val="002404FA"/>
    <w:rsid w:val="00240699"/>
    <w:rsid w:val="00240A3C"/>
    <w:rsid w:val="002423B0"/>
    <w:rsid w:val="00242DAF"/>
    <w:rsid w:val="00243AC7"/>
    <w:rsid w:val="00244956"/>
    <w:rsid w:val="00244AA1"/>
    <w:rsid w:val="002457F0"/>
    <w:rsid w:val="00245BA5"/>
    <w:rsid w:val="00245F53"/>
    <w:rsid w:val="00246281"/>
    <w:rsid w:val="00246698"/>
    <w:rsid w:val="00247642"/>
    <w:rsid w:val="0025065C"/>
    <w:rsid w:val="0025089F"/>
    <w:rsid w:val="00251432"/>
    <w:rsid w:val="002534E3"/>
    <w:rsid w:val="00253A45"/>
    <w:rsid w:val="00255130"/>
    <w:rsid w:val="00255133"/>
    <w:rsid w:val="00255A12"/>
    <w:rsid w:val="002567EB"/>
    <w:rsid w:val="00256949"/>
    <w:rsid w:val="00256958"/>
    <w:rsid w:val="00257190"/>
    <w:rsid w:val="00257466"/>
    <w:rsid w:val="00257897"/>
    <w:rsid w:val="00260023"/>
    <w:rsid w:val="00260BCE"/>
    <w:rsid w:val="0026155B"/>
    <w:rsid w:val="002638DC"/>
    <w:rsid w:val="00264041"/>
    <w:rsid w:val="00266373"/>
    <w:rsid w:val="0026690F"/>
    <w:rsid w:val="00266A67"/>
    <w:rsid w:val="00266C2E"/>
    <w:rsid w:val="0027055D"/>
    <w:rsid w:val="002714AF"/>
    <w:rsid w:val="00271547"/>
    <w:rsid w:val="00272E9C"/>
    <w:rsid w:val="00273123"/>
    <w:rsid w:val="00274302"/>
    <w:rsid w:val="00275964"/>
    <w:rsid w:val="002772E2"/>
    <w:rsid w:val="0028202A"/>
    <w:rsid w:val="00282A9D"/>
    <w:rsid w:val="00282FF9"/>
    <w:rsid w:val="00283020"/>
    <w:rsid w:val="00283C1E"/>
    <w:rsid w:val="00285DC6"/>
    <w:rsid w:val="00286025"/>
    <w:rsid w:val="00286118"/>
    <w:rsid w:val="0028628D"/>
    <w:rsid w:val="00286D44"/>
    <w:rsid w:val="00286FF9"/>
    <w:rsid w:val="002870D3"/>
    <w:rsid w:val="002871CD"/>
    <w:rsid w:val="00290060"/>
    <w:rsid w:val="00293915"/>
    <w:rsid w:val="002941D0"/>
    <w:rsid w:val="00294B7B"/>
    <w:rsid w:val="00294C25"/>
    <w:rsid w:val="002951D3"/>
    <w:rsid w:val="00295A95"/>
    <w:rsid w:val="00295AAD"/>
    <w:rsid w:val="00296557"/>
    <w:rsid w:val="002969AE"/>
    <w:rsid w:val="002975AA"/>
    <w:rsid w:val="002A1A7E"/>
    <w:rsid w:val="002A1D38"/>
    <w:rsid w:val="002A237B"/>
    <w:rsid w:val="002A32F3"/>
    <w:rsid w:val="002A3825"/>
    <w:rsid w:val="002A3DF8"/>
    <w:rsid w:val="002A51F6"/>
    <w:rsid w:val="002A541A"/>
    <w:rsid w:val="002A7230"/>
    <w:rsid w:val="002A74BF"/>
    <w:rsid w:val="002A78D5"/>
    <w:rsid w:val="002A7B0B"/>
    <w:rsid w:val="002A7B6B"/>
    <w:rsid w:val="002B020A"/>
    <w:rsid w:val="002B140A"/>
    <w:rsid w:val="002B29A4"/>
    <w:rsid w:val="002B2CA8"/>
    <w:rsid w:val="002B3117"/>
    <w:rsid w:val="002B3C6C"/>
    <w:rsid w:val="002B517B"/>
    <w:rsid w:val="002B678A"/>
    <w:rsid w:val="002B6BDF"/>
    <w:rsid w:val="002B7052"/>
    <w:rsid w:val="002B70CD"/>
    <w:rsid w:val="002C0FAF"/>
    <w:rsid w:val="002C357C"/>
    <w:rsid w:val="002C4A9F"/>
    <w:rsid w:val="002C5720"/>
    <w:rsid w:val="002C5A7B"/>
    <w:rsid w:val="002C6631"/>
    <w:rsid w:val="002D0FE2"/>
    <w:rsid w:val="002D21DF"/>
    <w:rsid w:val="002D297B"/>
    <w:rsid w:val="002D3AED"/>
    <w:rsid w:val="002D5178"/>
    <w:rsid w:val="002D58C9"/>
    <w:rsid w:val="002E130A"/>
    <w:rsid w:val="002E22DD"/>
    <w:rsid w:val="002E248C"/>
    <w:rsid w:val="002E3202"/>
    <w:rsid w:val="002E373A"/>
    <w:rsid w:val="002E393D"/>
    <w:rsid w:val="002E4957"/>
    <w:rsid w:val="002E4BCD"/>
    <w:rsid w:val="002E6887"/>
    <w:rsid w:val="002E7B96"/>
    <w:rsid w:val="002F151F"/>
    <w:rsid w:val="002F3A61"/>
    <w:rsid w:val="002F3D21"/>
    <w:rsid w:val="002F41A9"/>
    <w:rsid w:val="002F43FA"/>
    <w:rsid w:val="002F61E5"/>
    <w:rsid w:val="002F702E"/>
    <w:rsid w:val="002F7761"/>
    <w:rsid w:val="00300515"/>
    <w:rsid w:val="00300961"/>
    <w:rsid w:val="00300F37"/>
    <w:rsid w:val="003017F3"/>
    <w:rsid w:val="00303077"/>
    <w:rsid w:val="003035A8"/>
    <w:rsid w:val="003043DA"/>
    <w:rsid w:val="00306106"/>
    <w:rsid w:val="0030747E"/>
    <w:rsid w:val="00310BD4"/>
    <w:rsid w:val="00310E95"/>
    <w:rsid w:val="0031175E"/>
    <w:rsid w:val="00311995"/>
    <w:rsid w:val="00311F62"/>
    <w:rsid w:val="00312D4E"/>
    <w:rsid w:val="003141EF"/>
    <w:rsid w:val="003143F2"/>
    <w:rsid w:val="00314705"/>
    <w:rsid w:val="00314F6C"/>
    <w:rsid w:val="003160E1"/>
    <w:rsid w:val="00316BA9"/>
    <w:rsid w:val="00317A2E"/>
    <w:rsid w:val="00317B2D"/>
    <w:rsid w:val="003208DD"/>
    <w:rsid w:val="00320A60"/>
    <w:rsid w:val="003214C2"/>
    <w:rsid w:val="00322DCC"/>
    <w:rsid w:val="00323F6E"/>
    <w:rsid w:val="0032489E"/>
    <w:rsid w:val="00324D74"/>
    <w:rsid w:val="00325433"/>
    <w:rsid w:val="00325B51"/>
    <w:rsid w:val="0032722F"/>
    <w:rsid w:val="003275B5"/>
    <w:rsid w:val="00327665"/>
    <w:rsid w:val="0032773E"/>
    <w:rsid w:val="00327A66"/>
    <w:rsid w:val="00327DAD"/>
    <w:rsid w:val="003301C5"/>
    <w:rsid w:val="003301DC"/>
    <w:rsid w:val="00330467"/>
    <w:rsid w:val="00330948"/>
    <w:rsid w:val="00330B9F"/>
    <w:rsid w:val="0033115B"/>
    <w:rsid w:val="00332A23"/>
    <w:rsid w:val="00332E42"/>
    <w:rsid w:val="00333309"/>
    <w:rsid w:val="00333F35"/>
    <w:rsid w:val="00333FDE"/>
    <w:rsid w:val="003341EA"/>
    <w:rsid w:val="0033514B"/>
    <w:rsid w:val="00335781"/>
    <w:rsid w:val="003370C6"/>
    <w:rsid w:val="00337D4F"/>
    <w:rsid w:val="003400F1"/>
    <w:rsid w:val="00340270"/>
    <w:rsid w:val="003404E3"/>
    <w:rsid w:val="00340E75"/>
    <w:rsid w:val="00341487"/>
    <w:rsid w:val="00341C27"/>
    <w:rsid w:val="00341CC0"/>
    <w:rsid w:val="00342DBE"/>
    <w:rsid w:val="00343195"/>
    <w:rsid w:val="00344FE1"/>
    <w:rsid w:val="00345839"/>
    <w:rsid w:val="00345B5E"/>
    <w:rsid w:val="00346A55"/>
    <w:rsid w:val="00347C36"/>
    <w:rsid w:val="0035068D"/>
    <w:rsid w:val="00351D41"/>
    <w:rsid w:val="003520B5"/>
    <w:rsid w:val="003520DB"/>
    <w:rsid w:val="0035236E"/>
    <w:rsid w:val="0035241B"/>
    <w:rsid w:val="0035246E"/>
    <w:rsid w:val="003538FA"/>
    <w:rsid w:val="00353CC7"/>
    <w:rsid w:val="00354A32"/>
    <w:rsid w:val="00354A5F"/>
    <w:rsid w:val="00356881"/>
    <w:rsid w:val="00360924"/>
    <w:rsid w:val="00360C80"/>
    <w:rsid w:val="00361667"/>
    <w:rsid w:val="00361888"/>
    <w:rsid w:val="00362159"/>
    <w:rsid w:val="00362686"/>
    <w:rsid w:val="003646EB"/>
    <w:rsid w:val="00364929"/>
    <w:rsid w:val="00364C0D"/>
    <w:rsid w:val="00364E42"/>
    <w:rsid w:val="00364E83"/>
    <w:rsid w:val="0036549B"/>
    <w:rsid w:val="00365524"/>
    <w:rsid w:val="00365718"/>
    <w:rsid w:val="00365F9F"/>
    <w:rsid w:val="00366FCC"/>
    <w:rsid w:val="0037091F"/>
    <w:rsid w:val="00370B43"/>
    <w:rsid w:val="00370F94"/>
    <w:rsid w:val="00371840"/>
    <w:rsid w:val="00371F7B"/>
    <w:rsid w:val="00372284"/>
    <w:rsid w:val="003728FA"/>
    <w:rsid w:val="00375727"/>
    <w:rsid w:val="00376FC9"/>
    <w:rsid w:val="0037702C"/>
    <w:rsid w:val="003771D3"/>
    <w:rsid w:val="003777BF"/>
    <w:rsid w:val="00377B9C"/>
    <w:rsid w:val="00377C6D"/>
    <w:rsid w:val="003802BA"/>
    <w:rsid w:val="00380CA3"/>
    <w:rsid w:val="003815FE"/>
    <w:rsid w:val="00381F9F"/>
    <w:rsid w:val="003825FB"/>
    <w:rsid w:val="0038316F"/>
    <w:rsid w:val="00383CCC"/>
    <w:rsid w:val="00384234"/>
    <w:rsid w:val="00384CF4"/>
    <w:rsid w:val="003855BF"/>
    <w:rsid w:val="0038657F"/>
    <w:rsid w:val="00386BE6"/>
    <w:rsid w:val="003908F7"/>
    <w:rsid w:val="00391C71"/>
    <w:rsid w:val="00391FEA"/>
    <w:rsid w:val="0039224B"/>
    <w:rsid w:val="00392739"/>
    <w:rsid w:val="00393BD3"/>
    <w:rsid w:val="00393D2E"/>
    <w:rsid w:val="003964F2"/>
    <w:rsid w:val="003964F9"/>
    <w:rsid w:val="00396549"/>
    <w:rsid w:val="003A09C1"/>
    <w:rsid w:val="003A3094"/>
    <w:rsid w:val="003A3C29"/>
    <w:rsid w:val="003A4DCD"/>
    <w:rsid w:val="003A5634"/>
    <w:rsid w:val="003A65FA"/>
    <w:rsid w:val="003A7972"/>
    <w:rsid w:val="003B00BD"/>
    <w:rsid w:val="003B0197"/>
    <w:rsid w:val="003B083F"/>
    <w:rsid w:val="003B09DC"/>
    <w:rsid w:val="003B0D55"/>
    <w:rsid w:val="003B1835"/>
    <w:rsid w:val="003B7276"/>
    <w:rsid w:val="003B7351"/>
    <w:rsid w:val="003B7458"/>
    <w:rsid w:val="003B75F1"/>
    <w:rsid w:val="003B7B54"/>
    <w:rsid w:val="003C14FB"/>
    <w:rsid w:val="003C202D"/>
    <w:rsid w:val="003C2D66"/>
    <w:rsid w:val="003C42C1"/>
    <w:rsid w:val="003C7E42"/>
    <w:rsid w:val="003D16DA"/>
    <w:rsid w:val="003D18A6"/>
    <w:rsid w:val="003D2F7E"/>
    <w:rsid w:val="003D484B"/>
    <w:rsid w:val="003D4C79"/>
    <w:rsid w:val="003D4C99"/>
    <w:rsid w:val="003D4D4C"/>
    <w:rsid w:val="003D615B"/>
    <w:rsid w:val="003D636C"/>
    <w:rsid w:val="003D6471"/>
    <w:rsid w:val="003D6EE3"/>
    <w:rsid w:val="003D7F19"/>
    <w:rsid w:val="003D7F55"/>
    <w:rsid w:val="003E183C"/>
    <w:rsid w:val="003E28C2"/>
    <w:rsid w:val="003E43C8"/>
    <w:rsid w:val="003E449E"/>
    <w:rsid w:val="003E5AEC"/>
    <w:rsid w:val="003E5FBC"/>
    <w:rsid w:val="003E61C6"/>
    <w:rsid w:val="003E6AC4"/>
    <w:rsid w:val="003E7520"/>
    <w:rsid w:val="003E7642"/>
    <w:rsid w:val="003F0097"/>
    <w:rsid w:val="003F08F8"/>
    <w:rsid w:val="003F0D4A"/>
    <w:rsid w:val="003F207D"/>
    <w:rsid w:val="003F2A9D"/>
    <w:rsid w:val="003F3418"/>
    <w:rsid w:val="003F4893"/>
    <w:rsid w:val="003F4ABA"/>
    <w:rsid w:val="003F4FF1"/>
    <w:rsid w:val="003F57D2"/>
    <w:rsid w:val="003F69BC"/>
    <w:rsid w:val="003F710C"/>
    <w:rsid w:val="003F73DF"/>
    <w:rsid w:val="00400346"/>
    <w:rsid w:val="004004FA"/>
    <w:rsid w:val="0040057D"/>
    <w:rsid w:val="004010C9"/>
    <w:rsid w:val="00401A09"/>
    <w:rsid w:val="00401D1B"/>
    <w:rsid w:val="0040436B"/>
    <w:rsid w:val="0040486B"/>
    <w:rsid w:val="0040614A"/>
    <w:rsid w:val="00406CD9"/>
    <w:rsid w:val="00406D99"/>
    <w:rsid w:val="00410071"/>
    <w:rsid w:val="00411536"/>
    <w:rsid w:val="00411645"/>
    <w:rsid w:val="004124D6"/>
    <w:rsid w:val="0041340C"/>
    <w:rsid w:val="00416AA0"/>
    <w:rsid w:val="00416D65"/>
    <w:rsid w:val="00417EDA"/>
    <w:rsid w:val="0042036B"/>
    <w:rsid w:val="00420DEA"/>
    <w:rsid w:val="00420FFB"/>
    <w:rsid w:val="0042203F"/>
    <w:rsid w:val="0042255C"/>
    <w:rsid w:val="00422718"/>
    <w:rsid w:val="0042456B"/>
    <w:rsid w:val="004245CF"/>
    <w:rsid w:val="00424FFB"/>
    <w:rsid w:val="00425728"/>
    <w:rsid w:val="00430952"/>
    <w:rsid w:val="00430AD2"/>
    <w:rsid w:val="00431279"/>
    <w:rsid w:val="00433FF0"/>
    <w:rsid w:val="004340BE"/>
    <w:rsid w:val="00434A3F"/>
    <w:rsid w:val="00435310"/>
    <w:rsid w:val="00435531"/>
    <w:rsid w:val="00435946"/>
    <w:rsid w:val="00435FA7"/>
    <w:rsid w:val="00435FB4"/>
    <w:rsid w:val="004360FB"/>
    <w:rsid w:val="00436C5F"/>
    <w:rsid w:val="0043740A"/>
    <w:rsid w:val="004375B3"/>
    <w:rsid w:val="00437F48"/>
    <w:rsid w:val="0044032B"/>
    <w:rsid w:val="00441503"/>
    <w:rsid w:val="00441EEE"/>
    <w:rsid w:val="00442AEA"/>
    <w:rsid w:val="0044361D"/>
    <w:rsid w:val="00443712"/>
    <w:rsid w:val="0044373D"/>
    <w:rsid w:val="004443A4"/>
    <w:rsid w:val="0044516F"/>
    <w:rsid w:val="00445344"/>
    <w:rsid w:val="00445DB2"/>
    <w:rsid w:val="0045097C"/>
    <w:rsid w:val="00451AD5"/>
    <w:rsid w:val="00451CF7"/>
    <w:rsid w:val="00451D57"/>
    <w:rsid w:val="00451F11"/>
    <w:rsid w:val="00453C4D"/>
    <w:rsid w:val="00454301"/>
    <w:rsid w:val="00455852"/>
    <w:rsid w:val="00455D8F"/>
    <w:rsid w:val="00456D87"/>
    <w:rsid w:val="00457702"/>
    <w:rsid w:val="004579CE"/>
    <w:rsid w:val="00460055"/>
    <w:rsid w:val="0046013B"/>
    <w:rsid w:val="00460760"/>
    <w:rsid w:val="00460CF0"/>
    <w:rsid w:val="0046165B"/>
    <w:rsid w:val="00461A33"/>
    <w:rsid w:val="00463900"/>
    <w:rsid w:val="00463B01"/>
    <w:rsid w:val="004640C4"/>
    <w:rsid w:val="00464BBF"/>
    <w:rsid w:val="00466A41"/>
    <w:rsid w:val="00467E8D"/>
    <w:rsid w:val="00472821"/>
    <w:rsid w:val="004734B8"/>
    <w:rsid w:val="00473C7A"/>
    <w:rsid w:val="004741B8"/>
    <w:rsid w:val="004748B7"/>
    <w:rsid w:val="00474FBA"/>
    <w:rsid w:val="004762BF"/>
    <w:rsid w:val="00476F4F"/>
    <w:rsid w:val="00477BDF"/>
    <w:rsid w:val="00480E8A"/>
    <w:rsid w:val="0048110D"/>
    <w:rsid w:val="0048120D"/>
    <w:rsid w:val="0048126F"/>
    <w:rsid w:val="00481339"/>
    <w:rsid w:val="00482368"/>
    <w:rsid w:val="00482DFB"/>
    <w:rsid w:val="00484970"/>
    <w:rsid w:val="00484EEB"/>
    <w:rsid w:val="0048640A"/>
    <w:rsid w:val="00486FAD"/>
    <w:rsid w:val="004873D6"/>
    <w:rsid w:val="00487B59"/>
    <w:rsid w:val="00487B63"/>
    <w:rsid w:val="0049031F"/>
    <w:rsid w:val="004911C4"/>
    <w:rsid w:val="00491C7A"/>
    <w:rsid w:val="00493C7E"/>
    <w:rsid w:val="00494411"/>
    <w:rsid w:val="0049501E"/>
    <w:rsid w:val="0049609B"/>
    <w:rsid w:val="00496ACF"/>
    <w:rsid w:val="00496C1F"/>
    <w:rsid w:val="00497DB3"/>
    <w:rsid w:val="004A0172"/>
    <w:rsid w:val="004A0203"/>
    <w:rsid w:val="004A095D"/>
    <w:rsid w:val="004A201F"/>
    <w:rsid w:val="004A2BD2"/>
    <w:rsid w:val="004A3C77"/>
    <w:rsid w:val="004A42BE"/>
    <w:rsid w:val="004A487C"/>
    <w:rsid w:val="004A4CA3"/>
    <w:rsid w:val="004A6C0C"/>
    <w:rsid w:val="004B15A0"/>
    <w:rsid w:val="004B3D24"/>
    <w:rsid w:val="004B4069"/>
    <w:rsid w:val="004B4753"/>
    <w:rsid w:val="004B48DF"/>
    <w:rsid w:val="004B4E50"/>
    <w:rsid w:val="004B50AB"/>
    <w:rsid w:val="004B683E"/>
    <w:rsid w:val="004B76CE"/>
    <w:rsid w:val="004B7A01"/>
    <w:rsid w:val="004B7AE8"/>
    <w:rsid w:val="004B7B6A"/>
    <w:rsid w:val="004B7EF5"/>
    <w:rsid w:val="004C0FD0"/>
    <w:rsid w:val="004C11CE"/>
    <w:rsid w:val="004C11F5"/>
    <w:rsid w:val="004C2045"/>
    <w:rsid w:val="004C22D3"/>
    <w:rsid w:val="004C2CA9"/>
    <w:rsid w:val="004C2CAE"/>
    <w:rsid w:val="004C3056"/>
    <w:rsid w:val="004C458D"/>
    <w:rsid w:val="004C46A8"/>
    <w:rsid w:val="004C4E2D"/>
    <w:rsid w:val="004C6191"/>
    <w:rsid w:val="004C677E"/>
    <w:rsid w:val="004C702D"/>
    <w:rsid w:val="004C74A7"/>
    <w:rsid w:val="004C75A0"/>
    <w:rsid w:val="004D04AD"/>
    <w:rsid w:val="004D1004"/>
    <w:rsid w:val="004D30A3"/>
    <w:rsid w:val="004D40F4"/>
    <w:rsid w:val="004D4DC1"/>
    <w:rsid w:val="004D4F50"/>
    <w:rsid w:val="004D5934"/>
    <w:rsid w:val="004D5F53"/>
    <w:rsid w:val="004D6FBD"/>
    <w:rsid w:val="004E143D"/>
    <w:rsid w:val="004E1FBD"/>
    <w:rsid w:val="004E26EC"/>
    <w:rsid w:val="004E370D"/>
    <w:rsid w:val="004E462D"/>
    <w:rsid w:val="004E5106"/>
    <w:rsid w:val="004E618C"/>
    <w:rsid w:val="004E6C2F"/>
    <w:rsid w:val="004E7B87"/>
    <w:rsid w:val="004E7C48"/>
    <w:rsid w:val="004F0020"/>
    <w:rsid w:val="004F0185"/>
    <w:rsid w:val="004F197D"/>
    <w:rsid w:val="004F2C1A"/>
    <w:rsid w:val="004F2D66"/>
    <w:rsid w:val="004F2E52"/>
    <w:rsid w:val="004F4430"/>
    <w:rsid w:val="004F4740"/>
    <w:rsid w:val="004F53EC"/>
    <w:rsid w:val="004F5C2F"/>
    <w:rsid w:val="004F7267"/>
    <w:rsid w:val="005007FC"/>
    <w:rsid w:val="00500A60"/>
    <w:rsid w:val="00500B35"/>
    <w:rsid w:val="00502D59"/>
    <w:rsid w:val="00502FAB"/>
    <w:rsid w:val="0050323B"/>
    <w:rsid w:val="00503432"/>
    <w:rsid w:val="005042FC"/>
    <w:rsid w:val="0050561E"/>
    <w:rsid w:val="005063C8"/>
    <w:rsid w:val="00507B4D"/>
    <w:rsid w:val="00507DDE"/>
    <w:rsid w:val="0051072A"/>
    <w:rsid w:val="00510BCC"/>
    <w:rsid w:val="00512C91"/>
    <w:rsid w:val="00513D8E"/>
    <w:rsid w:val="0051565D"/>
    <w:rsid w:val="00516542"/>
    <w:rsid w:val="00516DE9"/>
    <w:rsid w:val="00520599"/>
    <w:rsid w:val="00521951"/>
    <w:rsid w:val="00521EC0"/>
    <w:rsid w:val="00521ECE"/>
    <w:rsid w:val="00523990"/>
    <w:rsid w:val="00523F5A"/>
    <w:rsid w:val="00524421"/>
    <w:rsid w:val="00524B19"/>
    <w:rsid w:val="00524F49"/>
    <w:rsid w:val="00525040"/>
    <w:rsid w:val="005251EB"/>
    <w:rsid w:val="005262D8"/>
    <w:rsid w:val="005267FE"/>
    <w:rsid w:val="00527F7C"/>
    <w:rsid w:val="00527FC0"/>
    <w:rsid w:val="005302EE"/>
    <w:rsid w:val="005308BA"/>
    <w:rsid w:val="0053144D"/>
    <w:rsid w:val="005314D3"/>
    <w:rsid w:val="00531791"/>
    <w:rsid w:val="0053210F"/>
    <w:rsid w:val="00535E69"/>
    <w:rsid w:val="005362AC"/>
    <w:rsid w:val="00536602"/>
    <w:rsid w:val="00536F70"/>
    <w:rsid w:val="00536F7F"/>
    <w:rsid w:val="00537014"/>
    <w:rsid w:val="005372B2"/>
    <w:rsid w:val="00541451"/>
    <w:rsid w:val="00541C0E"/>
    <w:rsid w:val="00542B48"/>
    <w:rsid w:val="005434F5"/>
    <w:rsid w:val="005440C7"/>
    <w:rsid w:val="00545EFF"/>
    <w:rsid w:val="00550221"/>
    <w:rsid w:val="005508D3"/>
    <w:rsid w:val="00550A8B"/>
    <w:rsid w:val="0055370F"/>
    <w:rsid w:val="00553978"/>
    <w:rsid w:val="00554888"/>
    <w:rsid w:val="005548C4"/>
    <w:rsid w:val="00554FC7"/>
    <w:rsid w:val="005556B7"/>
    <w:rsid w:val="00556684"/>
    <w:rsid w:val="00557118"/>
    <w:rsid w:val="00557500"/>
    <w:rsid w:val="00560C23"/>
    <w:rsid w:val="0056172F"/>
    <w:rsid w:val="005617A2"/>
    <w:rsid w:val="0056264E"/>
    <w:rsid w:val="005641BC"/>
    <w:rsid w:val="005647C5"/>
    <w:rsid w:val="00567338"/>
    <w:rsid w:val="00567E6F"/>
    <w:rsid w:val="00567F58"/>
    <w:rsid w:val="0056CCFD"/>
    <w:rsid w:val="005700E7"/>
    <w:rsid w:val="00570AD1"/>
    <w:rsid w:val="005739F8"/>
    <w:rsid w:val="00573C9E"/>
    <w:rsid w:val="005740B6"/>
    <w:rsid w:val="00575273"/>
    <w:rsid w:val="00575356"/>
    <w:rsid w:val="00575991"/>
    <w:rsid w:val="00577625"/>
    <w:rsid w:val="00580A81"/>
    <w:rsid w:val="00580BFF"/>
    <w:rsid w:val="005814C7"/>
    <w:rsid w:val="005823DF"/>
    <w:rsid w:val="005826FF"/>
    <w:rsid w:val="00582A0A"/>
    <w:rsid w:val="00582E9D"/>
    <w:rsid w:val="0058395B"/>
    <w:rsid w:val="0058683A"/>
    <w:rsid w:val="00586E91"/>
    <w:rsid w:val="005874B1"/>
    <w:rsid w:val="005902ED"/>
    <w:rsid w:val="00590423"/>
    <w:rsid w:val="00590C58"/>
    <w:rsid w:val="005910AC"/>
    <w:rsid w:val="0059126B"/>
    <w:rsid w:val="0059182A"/>
    <w:rsid w:val="0059271B"/>
    <w:rsid w:val="005928C6"/>
    <w:rsid w:val="00592E8E"/>
    <w:rsid w:val="00593CFC"/>
    <w:rsid w:val="005A1027"/>
    <w:rsid w:val="005A123A"/>
    <w:rsid w:val="005A159E"/>
    <w:rsid w:val="005A1684"/>
    <w:rsid w:val="005A1D76"/>
    <w:rsid w:val="005A36C1"/>
    <w:rsid w:val="005A38C8"/>
    <w:rsid w:val="005A3BD0"/>
    <w:rsid w:val="005A65C0"/>
    <w:rsid w:val="005B04E8"/>
    <w:rsid w:val="005B0D14"/>
    <w:rsid w:val="005B1690"/>
    <w:rsid w:val="005B226F"/>
    <w:rsid w:val="005B2FF4"/>
    <w:rsid w:val="005B3486"/>
    <w:rsid w:val="005B4737"/>
    <w:rsid w:val="005B4863"/>
    <w:rsid w:val="005B5B03"/>
    <w:rsid w:val="005B6C2E"/>
    <w:rsid w:val="005B7542"/>
    <w:rsid w:val="005B7569"/>
    <w:rsid w:val="005B786B"/>
    <w:rsid w:val="005C037B"/>
    <w:rsid w:val="005C174E"/>
    <w:rsid w:val="005C20DC"/>
    <w:rsid w:val="005C28E6"/>
    <w:rsid w:val="005C2D21"/>
    <w:rsid w:val="005C3979"/>
    <w:rsid w:val="005C4918"/>
    <w:rsid w:val="005D26C3"/>
    <w:rsid w:val="005D30AA"/>
    <w:rsid w:val="005D35E7"/>
    <w:rsid w:val="005D379A"/>
    <w:rsid w:val="005D3AE2"/>
    <w:rsid w:val="005D5DD4"/>
    <w:rsid w:val="005E04E1"/>
    <w:rsid w:val="005E07D4"/>
    <w:rsid w:val="005E21FA"/>
    <w:rsid w:val="005E2307"/>
    <w:rsid w:val="005E30C9"/>
    <w:rsid w:val="005E36B9"/>
    <w:rsid w:val="005E4E04"/>
    <w:rsid w:val="005E60B6"/>
    <w:rsid w:val="005E6BD4"/>
    <w:rsid w:val="005E7A94"/>
    <w:rsid w:val="005F0331"/>
    <w:rsid w:val="005F046B"/>
    <w:rsid w:val="005F0C4E"/>
    <w:rsid w:val="005F2F50"/>
    <w:rsid w:val="005F37D3"/>
    <w:rsid w:val="005F38E5"/>
    <w:rsid w:val="005F50D9"/>
    <w:rsid w:val="005F6BB9"/>
    <w:rsid w:val="005F74B6"/>
    <w:rsid w:val="005F7F9A"/>
    <w:rsid w:val="006002B9"/>
    <w:rsid w:val="00600833"/>
    <w:rsid w:val="006015E9"/>
    <w:rsid w:val="00604215"/>
    <w:rsid w:val="006044F9"/>
    <w:rsid w:val="0061064C"/>
    <w:rsid w:val="00610901"/>
    <w:rsid w:val="006111F5"/>
    <w:rsid w:val="0061260A"/>
    <w:rsid w:val="00613717"/>
    <w:rsid w:val="006138DF"/>
    <w:rsid w:val="00614499"/>
    <w:rsid w:val="00614504"/>
    <w:rsid w:val="00614BAA"/>
    <w:rsid w:val="00616E23"/>
    <w:rsid w:val="00616FBA"/>
    <w:rsid w:val="006170D4"/>
    <w:rsid w:val="00621801"/>
    <w:rsid w:val="00621B14"/>
    <w:rsid w:val="00621E38"/>
    <w:rsid w:val="0062256A"/>
    <w:rsid w:val="00622D5C"/>
    <w:rsid w:val="00623471"/>
    <w:rsid w:val="006247E0"/>
    <w:rsid w:val="00624F6F"/>
    <w:rsid w:val="00625BE3"/>
    <w:rsid w:val="00626769"/>
    <w:rsid w:val="00630523"/>
    <w:rsid w:val="006319F4"/>
    <w:rsid w:val="00632085"/>
    <w:rsid w:val="0063468C"/>
    <w:rsid w:val="0063555B"/>
    <w:rsid w:val="006365E7"/>
    <w:rsid w:val="006367DF"/>
    <w:rsid w:val="0063733C"/>
    <w:rsid w:val="00637356"/>
    <w:rsid w:val="00637948"/>
    <w:rsid w:val="006422C8"/>
    <w:rsid w:val="00642457"/>
    <w:rsid w:val="00642C3C"/>
    <w:rsid w:val="006454C5"/>
    <w:rsid w:val="00646646"/>
    <w:rsid w:val="00646871"/>
    <w:rsid w:val="00647114"/>
    <w:rsid w:val="00647B30"/>
    <w:rsid w:val="00647CD1"/>
    <w:rsid w:val="00650A49"/>
    <w:rsid w:val="00650DAF"/>
    <w:rsid w:val="00651800"/>
    <w:rsid w:val="00651BEF"/>
    <w:rsid w:val="00654A9F"/>
    <w:rsid w:val="00655CCA"/>
    <w:rsid w:val="006567F7"/>
    <w:rsid w:val="0065728C"/>
    <w:rsid w:val="00657A73"/>
    <w:rsid w:val="0066091C"/>
    <w:rsid w:val="006614F6"/>
    <w:rsid w:val="00661EE1"/>
    <w:rsid w:val="00663985"/>
    <w:rsid w:val="00663ABD"/>
    <w:rsid w:val="00665BA2"/>
    <w:rsid w:val="0066644C"/>
    <w:rsid w:val="006665C2"/>
    <w:rsid w:val="006666F3"/>
    <w:rsid w:val="006667E8"/>
    <w:rsid w:val="006672F2"/>
    <w:rsid w:val="0067158C"/>
    <w:rsid w:val="00671B78"/>
    <w:rsid w:val="00672108"/>
    <w:rsid w:val="006736DD"/>
    <w:rsid w:val="006738AF"/>
    <w:rsid w:val="00673902"/>
    <w:rsid w:val="0067420F"/>
    <w:rsid w:val="0067475B"/>
    <w:rsid w:val="0067489F"/>
    <w:rsid w:val="00675617"/>
    <w:rsid w:val="00676D78"/>
    <w:rsid w:val="00677415"/>
    <w:rsid w:val="00682227"/>
    <w:rsid w:val="00682420"/>
    <w:rsid w:val="00682AE2"/>
    <w:rsid w:val="006835D9"/>
    <w:rsid w:val="00683ACA"/>
    <w:rsid w:val="006845B8"/>
    <w:rsid w:val="00684627"/>
    <w:rsid w:val="006853A3"/>
    <w:rsid w:val="00685772"/>
    <w:rsid w:val="00685A02"/>
    <w:rsid w:val="00686A0C"/>
    <w:rsid w:val="006872C0"/>
    <w:rsid w:val="006876B6"/>
    <w:rsid w:val="006901B6"/>
    <w:rsid w:val="00691601"/>
    <w:rsid w:val="00692FEA"/>
    <w:rsid w:val="00693873"/>
    <w:rsid w:val="00694B8C"/>
    <w:rsid w:val="00694FA2"/>
    <w:rsid w:val="00696F38"/>
    <w:rsid w:val="0069781D"/>
    <w:rsid w:val="006A02A8"/>
    <w:rsid w:val="006A02D7"/>
    <w:rsid w:val="006A05DC"/>
    <w:rsid w:val="006A0BEC"/>
    <w:rsid w:val="006A1593"/>
    <w:rsid w:val="006A1D59"/>
    <w:rsid w:val="006A2A17"/>
    <w:rsid w:val="006A2F02"/>
    <w:rsid w:val="006A3268"/>
    <w:rsid w:val="006A367C"/>
    <w:rsid w:val="006A3815"/>
    <w:rsid w:val="006A5850"/>
    <w:rsid w:val="006A5A7D"/>
    <w:rsid w:val="006B0416"/>
    <w:rsid w:val="006B0851"/>
    <w:rsid w:val="006B0E83"/>
    <w:rsid w:val="006B211D"/>
    <w:rsid w:val="006B2509"/>
    <w:rsid w:val="006B2837"/>
    <w:rsid w:val="006B39EA"/>
    <w:rsid w:val="006B3B42"/>
    <w:rsid w:val="006B3C87"/>
    <w:rsid w:val="006B4F05"/>
    <w:rsid w:val="006B5EA8"/>
    <w:rsid w:val="006B68D4"/>
    <w:rsid w:val="006B68FA"/>
    <w:rsid w:val="006B69D9"/>
    <w:rsid w:val="006B6FD7"/>
    <w:rsid w:val="006BED8B"/>
    <w:rsid w:val="006C1531"/>
    <w:rsid w:val="006C2493"/>
    <w:rsid w:val="006C34F4"/>
    <w:rsid w:val="006C38DA"/>
    <w:rsid w:val="006C48F7"/>
    <w:rsid w:val="006C5E85"/>
    <w:rsid w:val="006C6869"/>
    <w:rsid w:val="006C6953"/>
    <w:rsid w:val="006C69CB"/>
    <w:rsid w:val="006C7B03"/>
    <w:rsid w:val="006D0020"/>
    <w:rsid w:val="006D1618"/>
    <w:rsid w:val="006D1895"/>
    <w:rsid w:val="006D2AE1"/>
    <w:rsid w:val="006D2D8F"/>
    <w:rsid w:val="006D35AF"/>
    <w:rsid w:val="006D46E7"/>
    <w:rsid w:val="006D47A4"/>
    <w:rsid w:val="006D4945"/>
    <w:rsid w:val="006D6809"/>
    <w:rsid w:val="006D6DF2"/>
    <w:rsid w:val="006D76AC"/>
    <w:rsid w:val="006D77C5"/>
    <w:rsid w:val="006D7839"/>
    <w:rsid w:val="006D7C2D"/>
    <w:rsid w:val="006E0C7E"/>
    <w:rsid w:val="006E211F"/>
    <w:rsid w:val="006E4F53"/>
    <w:rsid w:val="006E5769"/>
    <w:rsid w:val="006E749F"/>
    <w:rsid w:val="006F0DFE"/>
    <w:rsid w:val="006F163E"/>
    <w:rsid w:val="006F2F4E"/>
    <w:rsid w:val="006F3CA2"/>
    <w:rsid w:val="006F5CA3"/>
    <w:rsid w:val="006F751B"/>
    <w:rsid w:val="006F789D"/>
    <w:rsid w:val="007003EA"/>
    <w:rsid w:val="007006F4"/>
    <w:rsid w:val="00703035"/>
    <w:rsid w:val="00703749"/>
    <w:rsid w:val="00703900"/>
    <w:rsid w:val="007041D5"/>
    <w:rsid w:val="00704995"/>
    <w:rsid w:val="007054C8"/>
    <w:rsid w:val="00706517"/>
    <w:rsid w:val="00706A88"/>
    <w:rsid w:val="007107A2"/>
    <w:rsid w:val="007115AD"/>
    <w:rsid w:val="00712F23"/>
    <w:rsid w:val="00713401"/>
    <w:rsid w:val="00713BE8"/>
    <w:rsid w:val="00713C0A"/>
    <w:rsid w:val="00716D51"/>
    <w:rsid w:val="00717BC9"/>
    <w:rsid w:val="00720B32"/>
    <w:rsid w:val="00723286"/>
    <w:rsid w:val="0072374C"/>
    <w:rsid w:val="00724136"/>
    <w:rsid w:val="007247F2"/>
    <w:rsid w:val="00724C3E"/>
    <w:rsid w:val="00724FEC"/>
    <w:rsid w:val="007256A6"/>
    <w:rsid w:val="00727753"/>
    <w:rsid w:val="00727D5C"/>
    <w:rsid w:val="007309CE"/>
    <w:rsid w:val="00730F94"/>
    <w:rsid w:val="00731718"/>
    <w:rsid w:val="00731C3A"/>
    <w:rsid w:val="00731FE7"/>
    <w:rsid w:val="00732954"/>
    <w:rsid w:val="00732E08"/>
    <w:rsid w:val="00732FDB"/>
    <w:rsid w:val="00733AE4"/>
    <w:rsid w:val="00737994"/>
    <w:rsid w:val="00740B66"/>
    <w:rsid w:val="00742287"/>
    <w:rsid w:val="00742A20"/>
    <w:rsid w:val="00743DE3"/>
    <w:rsid w:val="00745F57"/>
    <w:rsid w:val="00746931"/>
    <w:rsid w:val="00747636"/>
    <w:rsid w:val="007477C0"/>
    <w:rsid w:val="00747BC1"/>
    <w:rsid w:val="00750D92"/>
    <w:rsid w:val="007513A7"/>
    <w:rsid w:val="0075308D"/>
    <w:rsid w:val="00753295"/>
    <w:rsid w:val="00753393"/>
    <w:rsid w:val="00753F28"/>
    <w:rsid w:val="0075446E"/>
    <w:rsid w:val="0075453E"/>
    <w:rsid w:val="00754991"/>
    <w:rsid w:val="00755701"/>
    <w:rsid w:val="00756C12"/>
    <w:rsid w:val="00757311"/>
    <w:rsid w:val="007578D5"/>
    <w:rsid w:val="00757966"/>
    <w:rsid w:val="00757CBB"/>
    <w:rsid w:val="00757DDB"/>
    <w:rsid w:val="00757EC9"/>
    <w:rsid w:val="00760FE8"/>
    <w:rsid w:val="007611F8"/>
    <w:rsid w:val="00763393"/>
    <w:rsid w:val="0076369E"/>
    <w:rsid w:val="007638D1"/>
    <w:rsid w:val="0076424D"/>
    <w:rsid w:val="00764E1E"/>
    <w:rsid w:val="0076532D"/>
    <w:rsid w:val="007701A9"/>
    <w:rsid w:val="007705AD"/>
    <w:rsid w:val="00771B88"/>
    <w:rsid w:val="00771D55"/>
    <w:rsid w:val="00771F98"/>
    <w:rsid w:val="00772817"/>
    <w:rsid w:val="00773755"/>
    <w:rsid w:val="007749DB"/>
    <w:rsid w:val="007755FE"/>
    <w:rsid w:val="00775E64"/>
    <w:rsid w:val="0077694A"/>
    <w:rsid w:val="007778CB"/>
    <w:rsid w:val="00777DE3"/>
    <w:rsid w:val="00780D03"/>
    <w:rsid w:val="007839BA"/>
    <w:rsid w:val="00783A30"/>
    <w:rsid w:val="007840B1"/>
    <w:rsid w:val="00785200"/>
    <w:rsid w:val="00785388"/>
    <w:rsid w:val="0079150F"/>
    <w:rsid w:val="00791AAB"/>
    <w:rsid w:val="00791CDB"/>
    <w:rsid w:val="00793821"/>
    <w:rsid w:val="007940F1"/>
    <w:rsid w:val="007956A4"/>
    <w:rsid w:val="00795915"/>
    <w:rsid w:val="007967FF"/>
    <w:rsid w:val="00796B62"/>
    <w:rsid w:val="00796F8D"/>
    <w:rsid w:val="00797C92"/>
    <w:rsid w:val="007A0B15"/>
    <w:rsid w:val="007A27AD"/>
    <w:rsid w:val="007A49C1"/>
    <w:rsid w:val="007A562A"/>
    <w:rsid w:val="007A5E1F"/>
    <w:rsid w:val="007A6AE2"/>
    <w:rsid w:val="007A6D9D"/>
    <w:rsid w:val="007A6DD4"/>
    <w:rsid w:val="007B0113"/>
    <w:rsid w:val="007B0504"/>
    <w:rsid w:val="007B1C10"/>
    <w:rsid w:val="007B1C45"/>
    <w:rsid w:val="007B1C8D"/>
    <w:rsid w:val="007B1E3F"/>
    <w:rsid w:val="007B210B"/>
    <w:rsid w:val="007B2427"/>
    <w:rsid w:val="007B25D8"/>
    <w:rsid w:val="007B35E7"/>
    <w:rsid w:val="007C066E"/>
    <w:rsid w:val="007C0E48"/>
    <w:rsid w:val="007C14F0"/>
    <w:rsid w:val="007C1DDB"/>
    <w:rsid w:val="007C1DE8"/>
    <w:rsid w:val="007C22FA"/>
    <w:rsid w:val="007C267E"/>
    <w:rsid w:val="007C3247"/>
    <w:rsid w:val="007C3273"/>
    <w:rsid w:val="007C3A5B"/>
    <w:rsid w:val="007C605D"/>
    <w:rsid w:val="007C7DB2"/>
    <w:rsid w:val="007D2DDD"/>
    <w:rsid w:val="007D3692"/>
    <w:rsid w:val="007D390B"/>
    <w:rsid w:val="007D435B"/>
    <w:rsid w:val="007D5158"/>
    <w:rsid w:val="007D569E"/>
    <w:rsid w:val="007D59AA"/>
    <w:rsid w:val="007D68AE"/>
    <w:rsid w:val="007D7822"/>
    <w:rsid w:val="007D7CAA"/>
    <w:rsid w:val="007D7CDA"/>
    <w:rsid w:val="007D7D45"/>
    <w:rsid w:val="007E048F"/>
    <w:rsid w:val="007E0793"/>
    <w:rsid w:val="007E081F"/>
    <w:rsid w:val="007E0F73"/>
    <w:rsid w:val="007E12FD"/>
    <w:rsid w:val="007E262E"/>
    <w:rsid w:val="007E3798"/>
    <w:rsid w:val="007E391E"/>
    <w:rsid w:val="007E39C3"/>
    <w:rsid w:val="007E5D93"/>
    <w:rsid w:val="007E6440"/>
    <w:rsid w:val="007E6CCF"/>
    <w:rsid w:val="007E77D4"/>
    <w:rsid w:val="007E7FD2"/>
    <w:rsid w:val="007F20F7"/>
    <w:rsid w:val="007F2CB6"/>
    <w:rsid w:val="007F6010"/>
    <w:rsid w:val="007F686C"/>
    <w:rsid w:val="0080086A"/>
    <w:rsid w:val="00800D63"/>
    <w:rsid w:val="00801FDD"/>
    <w:rsid w:val="0080401B"/>
    <w:rsid w:val="00804199"/>
    <w:rsid w:val="00804795"/>
    <w:rsid w:val="00805428"/>
    <w:rsid w:val="00805944"/>
    <w:rsid w:val="00806203"/>
    <w:rsid w:val="008062C3"/>
    <w:rsid w:val="00807761"/>
    <w:rsid w:val="00810E7E"/>
    <w:rsid w:val="00812747"/>
    <w:rsid w:val="008147E0"/>
    <w:rsid w:val="008163CD"/>
    <w:rsid w:val="008167B4"/>
    <w:rsid w:val="00816998"/>
    <w:rsid w:val="00817CD2"/>
    <w:rsid w:val="0082141A"/>
    <w:rsid w:val="00822041"/>
    <w:rsid w:val="00822A8C"/>
    <w:rsid w:val="00823176"/>
    <w:rsid w:val="0082333E"/>
    <w:rsid w:val="0082376E"/>
    <w:rsid w:val="00823864"/>
    <w:rsid w:val="008241B8"/>
    <w:rsid w:val="00826D8A"/>
    <w:rsid w:val="00826F4A"/>
    <w:rsid w:val="00827053"/>
    <w:rsid w:val="00827BDD"/>
    <w:rsid w:val="00827C5E"/>
    <w:rsid w:val="00830CA4"/>
    <w:rsid w:val="008310CF"/>
    <w:rsid w:val="00831F9D"/>
    <w:rsid w:val="00831FD1"/>
    <w:rsid w:val="00832154"/>
    <w:rsid w:val="008328D7"/>
    <w:rsid w:val="008330F0"/>
    <w:rsid w:val="00833D24"/>
    <w:rsid w:val="00834202"/>
    <w:rsid w:val="00835688"/>
    <w:rsid w:val="008361FA"/>
    <w:rsid w:val="00836E57"/>
    <w:rsid w:val="00840CE0"/>
    <w:rsid w:val="00841405"/>
    <w:rsid w:val="00841646"/>
    <w:rsid w:val="008417AC"/>
    <w:rsid w:val="00841A5D"/>
    <w:rsid w:val="00841A6E"/>
    <w:rsid w:val="00842058"/>
    <w:rsid w:val="00842E39"/>
    <w:rsid w:val="008433C3"/>
    <w:rsid w:val="008441E6"/>
    <w:rsid w:val="0084463D"/>
    <w:rsid w:val="00845932"/>
    <w:rsid w:val="00846478"/>
    <w:rsid w:val="008475E4"/>
    <w:rsid w:val="00853D7C"/>
    <w:rsid w:val="008542DB"/>
    <w:rsid w:val="008555F8"/>
    <w:rsid w:val="00855A92"/>
    <w:rsid w:val="00856717"/>
    <w:rsid w:val="00856D09"/>
    <w:rsid w:val="00857787"/>
    <w:rsid w:val="00857EC7"/>
    <w:rsid w:val="00860041"/>
    <w:rsid w:val="008601ED"/>
    <w:rsid w:val="00860A7A"/>
    <w:rsid w:val="00861C21"/>
    <w:rsid w:val="0086225C"/>
    <w:rsid w:val="008641A3"/>
    <w:rsid w:val="00865CC8"/>
    <w:rsid w:val="00866343"/>
    <w:rsid w:val="008668E0"/>
    <w:rsid w:val="00867368"/>
    <w:rsid w:val="00867838"/>
    <w:rsid w:val="00870E21"/>
    <w:rsid w:val="00870F03"/>
    <w:rsid w:val="00871A60"/>
    <w:rsid w:val="008725E9"/>
    <w:rsid w:val="00872E6F"/>
    <w:rsid w:val="00873C81"/>
    <w:rsid w:val="00873D7B"/>
    <w:rsid w:val="00874549"/>
    <w:rsid w:val="00874C13"/>
    <w:rsid w:val="00874EEF"/>
    <w:rsid w:val="00876A1D"/>
    <w:rsid w:val="00877828"/>
    <w:rsid w:val="00877916"/>
    <w:rsid w:val="00880119"/>
    <w:rsid w:val="00880C08"/>
    <w:rsid w:val="00880E07"/>
    <w:rsid w:val="0088102C"/>
    <w:rsid w:val="008814C2"/>
    <w:rsid w:val="0088252B"/>
    <w:rsid w:val="0088267C"/>
    <w:rsid w:val="008827EA"/>
    <w:rsid w:val="00882EAF"/>
    <w:rsid w:val="0088380E"/>
    <w:rsid w:val="008843E0"/>
    <w:rsid w:val="00884770"/>
    <w:rsid w:val="00885ADB"/>
    <w:rsid w:val="00886AC1"/>
    <w:rsid w:val="00886E6F"/>
    <w:rsid w:val="00887A3E"/>
    <w:rsid w:val="00887FB5"/>
    <w:rsid w:val="00890B08"/>
    <w:rsid w:val="00890E90"/>
    <w:rsid w:val="00891DFF"/>
    <w:rsid w:val="00892372"/>
    <w:rsid w:val="00892E2E"/>
    <w:rsid w:val="00892FC9"/>
    <w:rsid w:val="00893035"/>
    <w:rsid w:val="00893802"/>
    <w:rsid w:val="00894537"/>
    <w:rsid w:val="008A0677"/>
    <w:rsid w:val="008A09FA"/>
    <w:rsid w:val="008A0E1D"/>
    <w:rsid w:val="008A0F1B"/>
    <w:rsid w:val="008A19A9"/>
    <w:rsid w:val="008A1AF1"/>
    <w:rsid w:val="008A2796"/>
    <w:rsid w:val="008A3278"/>
    <w:rsid w:val="008A5CC1"/>
    <w:rsid w:val="008A69D5"/>
    <w:rsid w:val="008A6DB4"/>
    <w:rsid w:val="008A7C31"/>
    <w:rsid w:val="008B0D7C"/>
    <w:rsid w:val="008B224C"/>
    <w:rsid w:val="008B376D"/>
    <w:rsid w:val="008B40DE"/>
    <w:rsid w:val="008C07AB"/>
    <w:rsid w:val="008C09E8"/>
    <w:rsid w:val="008C121D"/>
    <w:rsid w:val="008C1DD0"/>
    <w:rsid w:val="008C29EC"/>
    <w:rsid w:val="008C2C4C"/>
    <w:rsid w:val="008C3A5D"/>
    <w:rsid w:val="008C416D"/>
    <w:rsid w:val="008C4A82"/>
    <w:rsid w:val="008C4BAA"/>
    <w:rsid w:val="008C5239"/>
    <w:rsid w:val="008C5DD9"/>
    <w:rsid w:val="008C66A2"/>
    <w:rsid w:val="008C754A"/>
    <w:rsid w:val="008C775C"/>
    <w:rsid w:val="008D0309"/>
    <w:rsid w:val="008D1543"/>
    <w:rsid w:val="008D1730"/>
    <w:rsid w:val="008D2B93"/>
    <w:rsid w:val="008D2C44"/>
    <w:rsid w:val="008D3A36"/>
    <w:rsid w:val="008D45F7"/>
    <w:rsid w:val="008D4CAC"/>
    <w:rsid w:val="008D5CB8"/>
    <w:rsid w:val="008D6108"/>
    <w:rsid w:val="008D6508"/>
    <w:rsid w:val="008D6952"/>
    <w:rsid w:val="008E13B4"/>
    <w:rsid w:val="008E2C1B"/>
    <w:rsid w:val="008E38D4"/>
    <w:rsid w:val="008E3CEF"/>
    <w:rsid w:val="008E3F2A"/>
    <w:rsid w:val="008E481C"/>
    <w:rsid w:val="008E590C"/>
    <w:rsid w:val="008E598B"/>
    <w:rsid w:val="008E5BCB"/>
    <w:rsid w:val="008E5FC9"/>
    <w:rsid w:val="008E6643"/>
    <w:rsid w:val="008E6657"/>
    <w:rsid w:val="008E6771"/>
    <w:rsid w:val="008E6D32"/>
    <w:rsid w:val="008E7C58"/>
    <w:rsid w:val="008F07F8"/>
    <w:rsid w:val="008F1D8B"/>
    <w:rsid w:val="008F2401"/>
    <w:rsid w:val="008F24C5"/>
    <w:rsid w:val="008F4FB4"/>
    <w:rsid w:val="008F592C"/>
    <w:rsid w:val="008F62FA"/>
    <w:rsid w:val="009009D1"/>
    <w:rsid w:val="009021B8"/>
    <w:rsid w:val="009022B7"/>
    <w:rsid w:val="0090373C"/>
    <w:rsid w:val="009049D0"/>
    <w:rsid w:val="009053FD"/>
    <w:rsid w:val="00905611"/>
    <w:rsid w:val="009063A5"/>
    <w:rsid w:val="0090659D"/>
    <w:rsid w:val="00906C13"/>
    <w:rsid w:val="00906C79"/>
    <w:rsid w:val="00907910"/>
    <w:rsid w:val="0091017F"/>
    <w:rsid w:val="00910207"/>
    <w:rsid w:val="0091059B"/>
    <w:rsid w:val="00910F70"/>
    <w:rsid w:val="00911015"/>
    <w:rsid w:val="009119CE"/>
    <w:rsid w:val="00912D18"/>
    <w:rsid w:val="009134E0"/>
    <w:rsid w:val="0091533E"/>
    <w:rsid w:val="00915C97"/>
    <w:rsid w:val="00917314"/>
    <w:rsid w:val="00917563"/>
    <w:rsid w:val="009176B9"/>
    <w:rsid w:val="009177C4"/>
    <w:rsid w:val="00922141"/>
    <w:rsid w:val="009222E7"/>
    <w:rsid w:val="00922D72"/>
    <w:rsid w:val="00923A98"/>
    <w:rsid w:val="009240F8"/>
    <w:rsid w:val="00925FC4"/>
    <w:rsid w:val="00926AF4"/>
    <w:rsid w:val="00926B57"/>
    <w:rsid w:val="00927C97"/>
    <w:rsid w:val="00930117"/>
    <w:rsid w:val="0093142E"/>
    <w:rsid w:val="009327A7"/>
    <w:rsid w:val="00932C80"/>
    <w:rsid w:val="00933775"/>
    <w:rsid w:val="00933945"/>
    <w:rsid w:val="009360E9"/>
    <w:rsid w:val="0093740B"/>
    <w:rsid w:val="00937820"/>
    <w:rsid w:val="00940865"/>
    <w:rsid w:val="00942665"/>
    <w:rsid w:val="00942BB7"/>
    <w:rsid w:val="009430F6"/>
    <w:rsid w:val="009454A4"/>
    <w:rsid w:val="00945DB7"/>
    <w:rsid w:val="00946F19"/>
    <w:rsid w:val="0094752F"/>
    <w:rsid w:val="009502E1"/>
    <w:rsid w:val="00952ACB"/>
    <w:rsid w:val="00953720"/>
    <w:rsid w:val="0095410D"/>
    <w:rsid w:val="00954827"/>
    <w:rsid w:val="00954DFA"/>
    <w:rsid w:val="00955238"/>
    <w:rsid w:val="009568D7"/>
    <w:rsid w:val="00960171"/>
    <w:rsid w:val="00960677"/>
    <w:rsid w:val="00961085"/>
    <w:rsid w:val="0096170F"/>
    <w:rsid w:val="0096219A"/>
    <w:rsid w:val="0096225F"/>
    <w:rsid w:val="009638EB"/>
    <w:rsid w:val="009647DB"/>
    <w:rsid w:val="00964DF9"/>
    <w:rsid w:val="00965061"/>
    <w:rsid w:val="0096524E"/>
    <w:rsid w:val="0096582B"/>
    <w:rsid w:val="00966EEC"/>
    <w:rsid w:val="00966FEE"/>
    <w:rsid w:val="00967DBE"/>
    <w:rsid w:val="00967F1D"/>
    <w:rsid w:val="00970239"/>
    <w:rsid w:val="00970520"/>
    <w:rsid w:val="009739FF"/>
    <w:rsid w:val="009751E0"/>
    <w:rsid w:val="00975B46"/>
    <w:rsid w:val="00976EEE"/>
    <w:rsid w:val="009770CB"/>
    <w:rsid w:val="00977272"/>
    <w:rsid w:val="009773D3"/>
    <w:rsid w:val="00977815"/>
    <w:rsid w:val="00977BD9"/>
    <w:rsid w:val="00977C4C"/>
    <w:rsid w:val="00977D1C"/>
    <w:rsid w:val="0098060D"/>
    <w:rsid w:val="00981D6B"/>
    <w:rsid w:val="00982BB4"/>
    <w:rsid w:val="00983D0C"/>
    <w:rsid w:val="00984C1F"/>
    <w:rsid w:val="00985147"/>
    <w:rsid w:val="009864E7"/>
    <w:rsid w:val="00986A1B"/>
    <w:rsid w:val="00986C51"/>
    <w:rsid w:val="00987234"/>
    <w:rsid w:val="00987E28"/>
    <w:rsid w:val="00991114"/>
    <w:rsid w:val="0099209D"/>
    <w:rsid w:val="0099260D"/>
    <w:rsid w:val="009933B5"/>
    <w:rsid w:val="00993A9E"/>
    <w:rsid w:val="00996C84"/>
    <w:rsid w:val="00996DE3"/>
    <w:rsid w:val="00997AB7"/>
    <w:rsid w:val="009A04ED"/>
    <w:rsid w:val="009A07EF"/>
    <w:rsid w:val="009A0F8F"/>
    <w:rsid w:val="009A17A3"/>
    <w:rsid w:val="009A1B95"/>
    <w:rsid w:val="009A21E5"/>
    <w:rsid w:val="009A2C0C"/>
    <w:rsid w:val="009A3BCF"/>
    <w:rsid w:val="009A3DE7"/>
    <w:rsid w:val="009A3EE7"/>
    <w:rsid w:val="009A433A"/>
    <w:rsid w:val="009A438F"/>
    <w:rsid w:val="009A4806"/>
    <w:rsid w:val="009A4DFA"/>
    <w:rsid w:val="009A58CD"/>
    <w:rsid w:val="009A6933"/>
    <w:rsid w:val="009A74DE"/>
    <w:rsid w:val="009A782F"/>
    <w:rsid w:val="009A7863"/>
    <w:rsid w:val="009A7970"/>
    <w:rsid w:val="009B0147"/>
    <w:rsid w:val="009B20BD"/>
    <w:rsid w:val="009B28EF"/>
    <w:rsid w:val="009B2F69"/>
    <w:rsid w:val="009B3053"/>
    <w:rsid w:val="009B468C"/>
    <w:rsid w:val="009B4891"/>
    <w:rsid w:val="009B4C11"/>
    <w:rsid w:val="009B4EC5"/>
    <w:rsid w:val="009B5E06"/>
    <w:rsid w:val="009B7943"/>
    <w:rsid w:val="009C0650"/>
    <w:rsid w:val="009C1055"/>
    <w:rsid w:val="009C2BC8"/>
    <w:rsid w:val="009C2D0C"/>
    <w:rsid w:val="009C58A1"/>
    <w:rsid w:val="009C73D6"/>
    <w:rsid w:val="009D00D8"/>
    <w:rsid w:val="009D26AC"/>
    <w:rsid w:val="009D42B8"/>
    <w:rsid w:val="009D4FD4"/>
    <w:rsid w:val="009D4FE0"/>
    <w:rsid w:val="009D5202"/>
    <w:rsid w:val="009D5A8E"/>
    <w:rsid w:val="009D5B39"/>
    <w:rsid w:val="009D5E6F"/>
    <w:rsid w:val="009D64F3"/>
    <w:rsid w:val="009D6933"/>
    <w:rsid w:val="009E0303"/>
    <w:rsid w:val="009E07D2"/>
    <w:rsid w:val="009E082C"/>
    <w:rsid w:val="009E0B36"/>
    <w:rsid w:val="009E1C57"/>
    <w:rsid w:val="009E3049"/>
    <w:rsid w:val="009E3154"/>
    <w:rsid w:val="009E3B97"/>
    <w:rsid w:val="009E45B5"/>
    <w:rsid w:val="009E57F2"/>
    <w:rsid w:val="009E6678"/>
    <w:rsid w:val="009E7015"/>
    <w:rsid w:val="009F22A2"/>
    <w:rsid w:val="009F2742"/>
    <w:rsid w:val="009F296F"/>
    <w:rsid w:val="009F2F46"/>
    <w:rsid w:val="009F2FFB"/>
    <w:rsid w:val="009F32CA"/>
    <w:rsid w:val="009F3B74"/>
    <w:rsid w:val="009F4C33"/>
    <w:rsid w:val="009F4DC9"/>
    <w:rsid w:val="009F5DFC"/>
    <w:rsid w:val="009F63B0"/>
    <w:rsid w:val="009F64A5"/>
    <w:rsid w:val="009F6CA6"/>
    <w:rsid w:val="009F7DF7"/>
    <w:rsid w:val="00A0095E"/>
    <w:rsid w:val="00A014A7"/>
    <w:rsid w:val="00A0186C"/>
    <w:rsid w:val="00A0239D"/>
    <w:rsid w:val="00A028B1"/>
    <w:rsid w:val="00A02C08"/>
    <w:rsid w:val="00A0402F"/>
    <w:rsid w:val="00A04A14"/>
    <w:rsid w:val="00A04A79"/>
    <w:rsid w:val="00A04D19"/>
    <w:rsid w:val="00A05D38"/>
    <w:rsid w:val="00A06A27"/>
    <w:rsid w:val="00A072D3"/>
    <w:rsid w:val="00A07C1E"/>
    <w:rsid w:val="00A07CFA"/>
    <w:rsid w:val="00A1029B"/>
    <w:rsid w:val="00A10685"/>
    <w:rsid w:val="00A1078D"/>
    <w:rsid w:val="00A10C2C"/>
    <w:rsid w:val="00A1198B"/>
    <w:rsid w:val="00A11AB7"/>
    <w:rsid w:val="00A120F9"/>
    <w:rsid w:val="00A1391C"/>
    <w:rsid w:val="00A13E19"/>
    <w:rsid w:val="00A1458C"/>
    <w:rsid w:val="00A14CDB"/>
    <w:rsid w:val="00A15338"/>
    <w:rsid w:val="00A17303"/>
    <w:rsid w:val="00A175D9"/>
    <w:rsid w:val="00A1798B"/>
    <w:rsid w:val="00A20046"/>
    <w:rsid w:val="00A20B1A"/>
    <w:rsid w:val="00A20EE6"/>
    <w:rsid w:val="00A217FA"/>
    <w:rsid w:val="00A22249"/>
    <w:rsid w:val="00A22FB7"/>
    <w:rsid w:val="00A2328C"/>
    <w:rsid w:val="00A235BE"/>
    <w:rsid w:val="00A2389A"/>
    <w:rsid w:val="00A23AC5"/>
    <w:rsid w:val="00A247EB"/>
    <w:rsid w:val="00A260C6"/>
    <w:rsid w:val="00A30620"/>
    <w:rsid w:val="00A30666"/>
    <w:rsid w:val="00A307E9"/>
    <w:rsid w:val="00A31850"/>
    <w:rsid w:val="00A32645"/>
    <w:rsid w:val="00A32E18"/>
    <w:rsid w:val="00A345D1"/>
    <w:rsid w:val="00A34A19"/>
    <w:rsid w:val="00A34E52"/>
    <w:rsid w:val="00A35032"/>
    <w:rsid w:val="00A3670B"/>
    <w:rsid w:val="00A36CF5"/>
    <w:rsid w:val="00A3755B"/>
    <w:rsid w:val="00A402EA"/>
    <w:rsid w:val="00A42370"/>
    <w:rsid w:val="00A42473"/>
    <w:rsid w:val="00A44495"/>
    <w:rsid w:val="00A45FEC"/>
    <w:rsid w:val="00A47EE5"/>
    <w:rsid w:val="00A503EA"/>
    <w:rsid w:val="00A51360"/>
    <w:rsid w:val="00A51539"/>
    <w:rsid w:val="00A52715"/>
    <w:rsid w:val="00A528FA"/>
    <w:rsid w:val="00A52BF5"/>
    <w:rsid w:val="00A530F4"/>
    <w:rsid w:val="00A54245"/>
    <w:rsid w:val="00A54CC0"/>
    <w:rsid w:val="00A56116"/>
    <w:rsid w:val="00A561FB"/>
    <w:rsid w:val="00A56D20"/>
    <w:rsid w:val="00A57D4B"/>
    <w:rsid w:val="00A60D9E"/>
    <w:rsid w:val="00A62AD0"/>
    <w:rsid w:val="00A6324D"/>
    <w:rsid w:val="00A64074"/>
    <w:rsid w:val="00A64356"/>
    <w:rsid w:val="00A651AE"/>
    <w:rsid w:val="00A65CAC"/>
    <w:rsid w:val="00A65D37"/>
    <w:rsid w:val="00A66D39"/>
    <w:rsid w:val="00A7034B"/>
    <w:rsid w:val="00A70ACA"/>
    <w:rsid w:val="00A71DAC"/>
    <w:rsid w:val="00A72CEA"/>
    <w:rsid w:val="00A72D43"/>
    <w:rsid w:val="00A73047"/>
    <w:rsid w:val="00A734D8"/>
    <w:rsid w:val="00A73CF9"/>
    <w:rsid w:val="00A73F97"/>
    <w:rsid w:val="00A75895"/>
    <w:rsid w:val="00A77E54"/>
    <w:rsid w:val="00A80846"/>
    <w:rsid w:val="00A81353"/>
    <w:rsid w:val="00A8309E"/>
    <w:rsid w:val="00A83687"/>
    <w:rsid w:val="00A84456"/>
    <w:rsid w:val="00A846C5"/>
    <w:rsid w:val="00A84757"/>
    <w:rsid w:val="00A84768"/>
    <w:rsid w:val="00A848F3"/>
    <w:rsid w:val="00A850F7"/>
    <w:rsid w:val="00A86779"/>
    <w:rsid w:val="00A86861"/>
    <w:rsid w:val="00A87E88"/>
    <w:rsid w:val="00A87F72"/>
    <w:rsid w:val="00A87F88"/>
    <w:rsid w:val="00A90812"/>
    <w:rsid w:val="00A92900"/>
    <w:rsid w:val="00A93548"/>
    <w:rsid w:val="00A93679"/>
    <w:rsid w:val="00A93D5D"/>
    <w:rsid w:val="00A946BE"/>
    <w:rsid w:val="00A94B28"/>
    <w:rsid w:val="00A94C36"/>
    <w:rsid w:val="00A95FA3"/>
    <w:rsid w:val="00A9604F"/>
    <w:rsid w:val="00A9643A"/>
    <w:rsid w:val="00A96996"/>
    <w:rsid w:val="00A9767A"/>
    <w:rsid w:val="00A97A24"/>
    <w:rsid w:val="00AA0295"/>
    <w:rsid w:val="00AA1BA8"/>
    <w:rsid w:val="00AA1C00"/>
    <w:rsid w:val="00AA2063"/>
    <w:rsid w:val="00AA28B7"/>
    <w:rsid w:val="00AA2AD6"/>
    <w:rsid w:val="00AA2E89"/>
    <w:rsid w:val="00AA3ECB"/>
    <w:rsid w:val="00AA54C4"/>
    <w:rsid w:val="00AA55C2"/>
    <w:rsid w:val="00AA59AC"/>
    <w:rsid w:val="00AA60BE"/>
    <w:rsid w:val="00AA6792"/>
    <w:rsid w:val="00AA69B3"/>
    <w:rsid w:val="00AA736D"/>
    <w:rsid w:val="00AB0803"/>
    <w:rsid w:val="00AB0D4B"/>
    <w:rsid w:val="00AB141A"/>
    <w:rsid w:val="00AB1AFC"/>
    <w:rsid w:val="00AB2610"/>
    <w:rsid w:val="00AB2DAC"/>
    <w:rsid w:val="00AB3C48"/>
    <w:rsid w:val="00AB4470"/>
    <w:rsid w:val="00AB46D8"/>
    <w:rsid w:val="00AB48C5"/>
    <w:rsid w:val="00AB495E"/>
    <w:rsid w:val="00AB4AE1"/>
    <w:rsid w:val="00AB4AFC"/>
    <w:rsid w:val="00AB598E"/>
    <w:rsid w:val="00AB79AB"/>
    <w:rsid w:val="00AC0423"/>
    <w:rsid w:val="00AC05A9"/>
    <w:rsid w:val="00AC13B7"/>
    <w:rsid w:val="00AC14EE"/>
    <w:rsid w:val="00AC1DD7"/>
    <w:rsid w:val="00AC2025"/>
    <w:rsid w:val="00AC22E6"/>
    <w:rsid w:val="00AC4A3E"/>
    <w:rsid w:val="00AC4CA4"/>
    <w:rsid w:val="00AC4DAD"/>
    <w:rsid w:val="00AC6F61"/>
    <w:rsid w:val="00AC705C"/>
    <w:rsid w:val="00AD02E8"/>
    <w:rsid w:val="00AD038E"/>
    <w:rsid w:val="00AD09B0"/>
    <w:rsid w:val="00AD11F0"/>
    <w:rsid w:val="00AD11FC"/>
    <w:rsid w:val="00AD1B12"/>
    <w:rsid w:val="00AD1B4C"/>
    <w:rsid w:val="00AD1BFD"/>
    <w:rsid w:val="00AD1D86"/>
    <w:rsid w:val="00AD3173"/>
    <w:rsid w:val="00AD3218"/>
    <w:rsid w:val="00AD4122"/>
    <w:rsid w:val="00AD4557"/>
    <w:rsid w:val="00AD4C2C"/>
    <w:rsid w:val="00AD4C63"/>
    <w:rsid w:val="00AD58EC"/>
    <w:rsid w:val="00AD5D62"/>
    <w:rsid w:val="00AD5F7C"/>
    <w:rsid w:val="00AD720B"/>
    <w:rsid w:val="00AE0C04"/>
    <w:rsid w:val="00AE1941"/>
    <w:rsid w:val="00AE1E64"/>
    <w:rsid w:val="00AE1F24"/>
    <w:rsid w:val="00AE2AAE"/>
    <w:rsid w:val="00AE5801"/>
    <w:rsid w:val="00AE68F6"/>
    <w:rsid w:val="00AE7846"/>
    <w:rsid w:val="00AF066D"/>
    <w:rsid w:val="00AF1A05"/>
    <w:rsid w:val="00AF1A58"/>
    <w:rsid w:val="00AF1D61"/>
    <w:rsid w:val="00AF2BA6"/>
    <w:rsid w:val="00AF2C97"/>
    <w:rsid w:val="00AF2CA8"/>
    <w:rsid w:val="00AF3CD4"/>
    <w:rsid w:val="00AF5749"/>
    <w:rsid w:val="00AF5E98"/>
    <w:rsid w:val="00AF5F3F"/>
    <w:rsid w:val="00AF61FA"/>
    <w:rsid w:val="00AF6207"/>
    <w:rsid w:val="00AF62B5"/>
    <w:rsid w:val="00AF7E6E"/>
    <w:rsid w:val="00B01689"/>
    <w:rsid w:val="00B021D1"/>
    <w:rsid w:val="00B028D3"/>
    <w:rsid w:val="00B03896"/>
    <w:rsid w:val="00B0433A"/>
    <w:rsid w:val="00B04464"/>
    <w:rsid w:val="00B04570"/>
    <w:rsid w:val="00B05AF7"/>
    <w:rsid w:val="00B05C2E"/>
    <w:rsid w:val="00B0681E"/>
    <w:rsid w:val="00B10CA3"/>
    <w:rsid w:val="00B11DD0"/>
    <w:rsid w:val="00B121F8"/>
    <w:rsid w:val="00B124D1"/>
    <w:rsid w:val="00B12EF8"/>
    <w:rsid w:val="00B13727"/>
    <w:rsid w:val="00B13F42"/>
    <w:rsid w:val="00B14624"/>
    <w:rsid w:val="00B14776"/>
    <w:rsid w:val="00B14E69"/>
    <w:rsid w:val="00B204A0"/>
    <w:rsid w:val="00B20AEA"/>
    <w:rsid w:val="00B21A63"/>
    <w:rsid w:val="00B21F3D"/>
    <w:rsid w:val="00B22979"/>
    <w:rsid w:val="00B2369C"/>
    <w:rsid w:val="00B237B2"/>
    <w:rsid w:val="00B23E4E"/>
    <w:rsid w:val="00B26108"/>
    <w:rsid w:val="00B2668C"/>
    <w:rsid w:val="00B26EB7"/>
    <w:rsid w:val="00B270EF"/>
    <w:rsid w:val="00B3064A"/>
    <w:rsid w:val="00B30862"/>
    <w:rsid w:val="00B30C04"/>
    <w:rsid w:val="00B31344"/>
    <w:rsid w:val="00B32335"/>
    <w:rsid w:val="00B32A7F"/>
    <w:rsid w:val="00B32C59"/>
    <w:rsid w:val="00B34408"/>
    <w:rsid w:val="00B348EF"/>
    <w:rsid w:val="00B35B1B"/>
    <w:rsid w:val="00B36753"/>
    <w:rsid w:val="00B36F93"/>
    <w:rsid w:val="00B37668"/>
    <w:rsid w:val="00B3772F"/>
    <w:rsid w:val="00B40016"/>
    <w:rsid w:val="00B40407"/>
    <w:rsid w:val="00B41631"/>
    <w:rsid w:val="00B41BD8"/>
    <w:rsid w:val="00B435F8"/>
    <w:rsid w:val="00B438A9"/>
    <w:rsid w:val="00B44CEF"/>
    <w:rsid w:val="00B4506C"/>
    <w:rsid w:val="00B457C2"/>
    <w:rsid w:val="00B460B9"/>
    <w:rsid w:val="00B475F5"/>
    <w:rsid w:val="00B501D3"/>
    <w:rsid w:val="00B509F9"/>
    <w:rsid w:val="00B50B99"/>
    <w:rsid w:val="00B51AD1"/>
    <w:rsid w:val="00B51C0A"/>
    <w:rsid w:val="00B53A9D"/>
    <w:rsid w:val="00B53F97"/>
    <w:rsid w:val="00B54495"/>
    <w:rsid w:val="00B563B9"/>
    <w:rsid w:val="00B57D40"/>
    <w:rsid w:val="00B61EBF"/>
    <w:rsid w:val="00B669B7"/>
    <w:rsid w:val="00B66A05"/>
    <w:rsid w:val="00B71665"/>
    <w:rsid w:val="00B71E49"/>
    <w:rsid w:val="00B72A82"/>
    <w:rsid w:val="00B73992"/>
    <w:rsid w:val="00B73E9D"/>
    <w:rsid w:val="00B740F5"/>
    <w:rsid w:val="00B74B64"/>
    <w:rsid w:val="00B752AC"/>
    <w:rsid w:val="00B7564E"/>
    <w:rsid w:val="00B75F6E"/>
    <w:rsid w:val="00B76AD5"/>
    <w:rsid w:val="00B76DE8"/>
    <w:rsid w:val="00B7734B"/>
    <w:rsid w:val="00B77C3D"/>
    <w:rsid w:val="00B77CAE"/>
    <w:rsid w:val="00B810B0"/>
    <w:rsid w:val="00B8138B"/>
    <w:rsid w:val="00B81C62"/>
    <w:rsid w:val="00B81CD7"/>
    <w:rsid w:val="00B82E2B"/>
    <w:rsid w:val="00B830EB"/>
    <w:rsid w:val="00B855D7"/>
    <w:rsid w:val="00B856CB"/>
    <w:rsid w:val="00B85D38"/>
    <w:rsid w:val="00B867EA"/>
    <w:rsid w:val="00B86A10"/>
    <w:rsid w:val="00B86E00"/>
    <w:rsid w:val="00B87F8C"/>
    <w:rsid w:val="00B9149F"/>
    <w:rsid w:val="00B924CB"/>
    <w:rsid w:val="00B926F5"/>
    <w:rsid w:val="00B94AFE"/>
    <w:rsid w:val="00B9532C"/>
    <w:rsid w:val="00B97F45"/>
    <w:rsid w:val="00BA085C"/>
    <w:rsid w:val="00BA0AFE"/>
    <w:rsid w:val="00BA272E"/>
    <w:rsid w:val="00BA2877"/>
    <w:rsid w:val="00BA28F9"/>
    <w:rsid w:val="00BA2E4D"/>
    <w:rsid w:val="00BA35DC"/>
    <w:rsid w:val="00BA41BD"/>
    <w:rsid w:val="00BA44CD"/>
    <w:rsid w:val="00BA56B8"/>
    <w:rsid w:val="00BA5811"/>
    <w:rsid w:val="00BA79D0"/>
    <w:rsid w:val="00BB06B9"/>
    <w:rsid w:val="00BB1C54"/>
    <w:rsid w:val="00BB3ECA"/>
    <w:rsid w:val="00BB3FF7"/>
    <w:rsid w:val="00BB40BE"/>
    <w:rsid w:val="00BB43BB"/>
    <w:rsid w:val="00BB4683"/>
    <w:rsid w:val="00BB5F37"/>
    <w:rsid w:val="00BB697D"/>
    <w:rsid w:val="00BB6FC8"/>
    <w:rsid w:val="00BC0344"/>
    <w:rsid w:val="00BC0989"/>
    <w:rsid w:val="00BC0E8D"/>
    <w:rsid w:val="00BC1452"/>
    <w:rsid w:val="00BC27D6"/>
    <w:rsid w:val="00BC2C64"/>
    <w:rsid w:val="00BC342A"/>
    <w:rsid w:val="00BC489A"/>
    <w:rsid w:val="00BD1AE4"/>
    <w:rsid w:val="00BD2445"/>
    <w:rsid w:val="00BD596F"/>
    <w:rsid w:val="00BD5E4D"/>
    <w:rsid w:val="00BD6A2A"/>
    <w:rsid w:val="00BD6E40"/>
    <w:rsid w:val="00BD7CA8"/>
    <w:rsid w:val="00BE0B40"/>
    <w:rsid w:val="00BE1FB9"/>
    <w:rsid w:val="00BE2EF3"/>
    <w:rsid w:val="00BE329F"/>
    <w:rsid w:val="00BE4437"/>
    <w:rsid w:val="00BE5B4F"/>
    <w:rsid w:val="00BF15EE"/>
    <w:rsid w:val="00BF1A12"/>
    <w:rsid w:val="00BF1ACC"/>
    <w:rsid w:val="00BF2401"/>
    <w:rsid w:val="00BF2427"/>
    <w:rsid w:val="00BF4B2D"/>
    <w:rsid w:val="00BF51B6"/>
    <w:rsid w:val="00BF63DE"/>
    <w:rsid w:val="00BF7B2F"/>
    <w:rsid w:val="00BF7C01"/>
    <w:rsid w:val="00BF7C69"/>
    <w:rsid w:val="00BF7FD3"/>
    <w:rsid w:val="00C01E58"/>
    <w:rsid w:val="00C02154"/>
    <w:rsid w:val="00C03094"/>
    <w:rsid w:val="00C041D5"/>
    <w:rsid w:val="00C04337"/>
    <w:rsid w:val="00C054A2"/>
    <w:rsid w:val="00C05FC0"/>
    <w:rsid w:val="00C0699B"/>
    <w:rsid w:val="00C06C1E"/>
    <w:rsid w:val="00C07226"/>
    <w:rsid w:val="00C078F8"/>
    <w:rsid w:val="00C10322"/>
    <w:rsid w:val="00C10769"/>
    <w:rsid w:val="00C10815"/>
    <w:rsid w:val="00C11642"/>
    <w:rsid w:val="00C137B5"/>
    <w:rsid w:val="00C14648"/>
    <w:rsid w:val="00C148FD"/>
    <w:rsid w:val="00C14D93"/>
    <w:rsid w:val="00C158E3"/>
    <w:rsid w:val="00C1696B"/>
    <w:rsid w:val="00C1724B"/>
    <w:rsid w:val="00C17FE1"/>
    <w:rsid w:val="00C209AD"/>
    <w:rsid w:val="00C21715"/>
    <w:rsid w:val="00C2176B"/>
    <w:rsid w:val="00C21B0A"/>
    <w:rsid w:val="00C236E0"/>
    <w:rsid w:val="00C237E8"/>
    <w:rsid w:val="00C2399C"/>
    <w:rsid w:val="00C24CEF"/>
    <w:rsid w:val="00C25718"/>
    <w:rsid w:val="00C25B23"/>
    <w:rsid w:val="00C26178"/>
    <w:rsid w:val="00C2678B"/>
    <w:rsid w:val="00C2781B"/>
    <w:rsid w:val="00C308D9"/>
    <w:rsid w:val="00C31072"/>
    <w:rsid w:val="00C31175"/>
    <w:rsid w:val="00C33BE4"/>
    <w:rsid w:val="00C341D6"/>
    <w:rsid w:val="00C34977"/>
    <w:rsid w:val="00C36964"/>
    <w:rsid w:val="00C372C7"/>
    <w:rsid w:val="00C403BB"/>
    <w:rsid w:val="00C4042D"/>
    <w:rsid w:val="00C409B5"/>
    <w:rsid w:val="00C421F7"/>
    <w:rsid w:val="00C4233D"/>
    <w:rsid w:val="00C42451"/>
    <w:rsid w:val="00C42DAF"/>
    <w:rsid w:val="00C42FCA"/>
    <w:rsid w:val="00C43089"/>
    <w:rsid w:val="00C44CF3"/>
    <w:rsid w:val="00C4522B"/>
    <w:rsid w:val="00C4581F"/>
    <w:rsid w:val="00C460EF"/>
    <w:rsid w:val="00C473A2"/>
    <w:rsid w:val="00C47711"/>
    <w:rsid w:val="00C47F64"/>
    <w:rsid w:val="00C50178"/>
    <w:rsid w:val="00C507B9"/>
    <w:rsid w:val="00C525D0"/>
    <w:rsid w:val="00C52910"/>
    <w:rsid w:val="00C53FD7"/>
    <w:rsid w:val="00C541DB"/>
    <w:rsid w:val="00C55231"/>
    <w:rsid w:val="00C5687E"/>
    <w:rsid w:val="00C56FAF"/>
    <w:rsid w:val="00C5789D"/>
    <w:rsid w:val="00C57F09"/>
    <w:rsid w:val="00C60A2F"/>
    <w:rsid w:val="00C60A83"/>
    <w:rsid w:val="00C6100D"/>
    <w:rsid w:val="00C61255"/>
    <w:rsid w:val="00C61801"/>
    <w:rsid w:val="00C61EF6"/>
    <w:rsid w:val="00C64101"/>
    <w:rsid w:val="00C644C6"/>
    <w:rsid w:val="00C65478"/>
    <w:rsid w:val="00C65581"/>
    <w:rsid w:val="00C65CD0"/>
    <w:rsid w:val="00C70053"/>
    <w:rsid w:val="00C70E06"/>
    <w:rsid w:val="00C70E0B"/>
    <w:rsid w:val="00C720B5"/>
    <w:rsid w:val="00C723DB"/>
    <w:rsid w:val="00C73226"/>
    <w:rsid w:val="00C7428B"/>
    <w:rsid w:val="00C747BF"/>
    <w:rsid w:val="00C75421"/>
    <w:rsid w:val="00C75B8B"/>
    <w:rsid w:val="00C75D45"/>
    <w:rsid w:val="00C7619E"/>
    <w:rsid w:val="00C76681"/>
    <w:rsid w:val="00C7704D"/>
    <w:rsid w:val="00C77EE4"/>
    <w:rsid w:val="00C80059"/>
    <w:rsid w:val="00C80BBE"/>
    <w:rsid w:val="00C8107E"/>
    <w:rsid w:val="00C81E47"/>
    <w:rsid w:val="00C82AAF"/>
    <w:rsid w:val="00C82F17"/>
    <w:rsid w:val="00C83504"/>
    <w:rsid w:val="00C83AB3"/>
    <w:rsid w:val="00C844C3"/>
    <w:rsid w:val="00C8575E"/>
    <w:rsid w:val="00C86507"/>
    <w:rsid w:val="00C869A4"/>
    <w:rsid w:val="00C86EEB"/>
    <w:rsid w:val="00C908D4"/>
    <w:rsid w:val="00C919F0"/>
    <w:rsid w:val="00C93165"/>
    <w:rsid w:val="00C93229"/>
    <w:rsid w:val="00C9420F"/>
    <w:rsid w:val="00C9479C"/>
    <w:rsid w:val="00C947D5"/>
    <w:rsid w:val="00C95C71"/>
    <w:rsid w:val="00C9653B"/>
    <w:rsid w:val="00C97371"/>
    <w:rsid w:val="00C973F6"/>
    <w:rsid w:val="00C97E5D"/>
    <w:rsid w:val="00CA0384"/>
    <w:rsid w:val="00CA0B5D"/>
    <w:rsid w:val="00CA0F74"/>
    <w:rsid w:val="00CA1458"/>
    <w:rsid w:val="00CA19CD"/>
    <w:rsid w:val="00CA58BA"/>
    <w:rsid w:val="00CA729F"/>
    <w:rsid w:val="00CA73D5"/>
    <w:rsid w:val="00CA7C23"/>
    <w:rsid w:val="00CB08B8"/>
    <w:rsid w:val="00CB1904"/>
    <w:rsid w:val="00CB1964"/>
    <w:rsid w:val="00CB1A2E"/>
    <w:rsid w:val="00CB30AE"/>
    <w:rsid w:val="00CB30E1"/>
    <w:rsid w:val="00CB3EDA"/>
    <w:rsid w:val="00CB4626"/>
    <w:rsid w:val="00CB493C"/>
    <w:rsid w:val="00CB694F"/>
    <w:rsid w:val="00CB70F4"/>
    <w:rsid w:val="00CC0642"/>
    <w:rsid w:val="00CC0D69"/>
    <w:rsid w:val="00CC109B"/>
    <w:rsid w:val="00CC1468"/>
    <w:rsid w:val="00CC1D2A"/>
    <w:rsid w:val="00CC2212"/>
    <w:rsid w:val="00CC264C"/>
    <w:rsid w:val="00CC2F7D"/>
    <w:rsid w:val="00CC4652"/>
    <w:rsid w:val="00CC7267"/>
    <w:rsid w:val="00CC740E"/>
    <w:rsid w:val="00CC7A4B"/>
    <w:rsid w:val="00CC7B05"/>
    <w:rsid w:val="00CD00FB"/>
    <w:rsid w:val="00CD0ACC"/>
    <w:rsid w:val="00CD0F6D"/>
    <w:rsid w:val="00CD17E9"/>
    <w:rsid w:val="00CD47B9"/>
    <w:rsid w:val="00CD538A"/>
    <w:rsid w:val="00CD5AC2"/>
    <w:rsid w:val="00CD5C9C"/>
    <w:rsid w:val="00CD6444"/>
    <w:rsid w:val="00CD67DE"/>
    <w:rsid w:val="00CD695D"/>
    <w:rsid w:val="00CD76F7"/>
    <w:rsid w:val="00CE0A94"/>
    <w:rsid w:val="00CE1089"/>
    <w:rsid w:val="00CE1644"/>
    <w:rsid w:val="00CE21F6"/>
    <w:rsid w:val="00CE25E7"/>
    <w:rsid w:val="00CE2F29"/>
    <w:rsid w:val="00CE35FF"/>
    <w:rsid w:val="00CE3960"/>
    <w:rsid w:val="00CE3E25"/>
    <w:rsid w:val="00CE450A"/>
    <w:rsid w:val="00CE711F"/>
    <w:rsid w:val="00CE73E2"/>
    <w:rsid w:val="00CE74D1"/>
    <w:rsid w:val="00CF0EFA"/>
    <w:rsid w:val="00CF383B"/>
    <w:rsid w:val="00CF4BD6"/>
    <w:rsid w:val="00CF608A"/>
    <w:rsid w:val="00CF78CC"/>
    <w:rsid w:val="00CF7B8E"/>
    <w:rsid w:val="00D005C4"/>
    <w:rsid w:val="00D00D33"/>
    <w:rsid w:val="00D010FD"/>
    <w:rsid w:val="00D014A6"/>
    <w:rsid w:val="00D0150F"/>
    <w:rsid w:val="00D02192"/>
    <w:rsid w:val="00D021F2"/>
    <w:rsid w:val="00D02341"/>
    <w:rsid w:val="00D04797"/>
    <w:rsid w:val="00D066F4"/>
    <w:rsid w:val="00D0769F"/>
    <w:rsid w:val="00D07F67"/>
    <w:rsid w:val="00D10192"/>
    <w:rsid w:val="00D10450"/>
    <w:rsid w:val="00D1101E"/>
    <w:rsid w:val="00D12B24"/>
    <w:rsid w:val="00D12D5F"/>
    <w:rsid w:val="00D13348"/>
    <w:rsid w:val="00D14D9D"/>
    <w:rsid w:val="00D15E6D"/>
    <w:rsid w:val="00D15FF0"/>
    <w:rsid w:val="00D162FA"/>
    <w:rsid w:val="00D175EF"/>
    <w:rsid w:val="00D17802"/>
    <w:rsid w:val="00D17982"/>
    <w:rsid w:val="00D2104A"/>
    <w:rsid w:val="00D22855"/>
    <w:rsid w:val="00D23D87"/>
    <w:rsid w:val="00D24550"/>
    <w:rsid w:val="00D247F3"/>
    <w:rsid w:val="00D25A0C"/>
    <w:rsid w:val="00D26EE1"/>
    <w:rsid w:val="00D274EE"/>
    <w:rsid w:val="00D27DD8"/>
    <w:rsid w:val="00D30035"/>
    <w:rsid w:val="00D31043"/>
    <w:rsid w:val="00D32202"/>
    <w:rsid w:val="00D32ACF"/>
    <w:rsid w:val="00D35956"/>
    <w:rsid w:val="00D36431"/>
    <w:rsid w:val="00D36B2A"/>
    <w:rsid w:val="00D374C2"/>
    <w:rsid w:val="00D3751D"/>
    <w:rsid w:val="00D37AAE"/>
    <w:rsid w:val="00D4316E"/>
    <w:rsid w:val="00D45ABF"/>
    <w:rsid w:val="00D45E20"/>
    <w:rsid w:val="00D462CD"/>
    <w:rsid w:val="00D50078"/>
    <w:rsid w:val="00D51C04"/>
    <w:rsid w:val="00D53668"/>
    <w:rsid w:val="00D54BBA"/>
    <w:rsid w:val="00D56F93"/>
    <w:rsid w:val="00D641F3"/>
    <w:rsid w:val="00D65732"/>
    <w:rsid w:val="00D66155"/>
    <w:rsid w:val="00D664DB"/>
    <w:rsid w:val="00D71642"/>
    <w:rsid w:val="00D719B4"/>
    <w:rsid w:val="00D73A1F"/>
    <w:rsid w:val="00D74326"/>
    <w:rsid w:val="00D74A80"/>
    <w:rsid w:val="00D75D43"/>
    <w:rsid w:val="00D76743"/>
    <w:rsid w:val="00D76A7B"/>
    <w:rsid w:val="00D76DE8"/>
    <w:rsid w:val="00D77087"/>
    <w:rsid w:val="00D77DCC"/>
    <w:rsid w:val="00D80416"/>
    <w:rsid w:val="00D81DF8"/>
    <w:rsid w:val="00D84575"/>
    <w:rsid w:val="00D85037"/>
    <w:rsid w:val="00D85BC8"/>
    <w:rsid w:val="00D863A8"/>
    <w:rsid w:val="00D86B33"/>
    <w:rsid w:val="00D875B5"/>
    <w:rsid w:val="00D94979"/>
    <w:rsid w:val="00D954EF"/>
    <w:rsid w:val="00D972FF"/>
    <w:rsid w:val="00D97D5D"/>
    <w:rsid w:val="00DA13F2"/>
    <w:rsid w:val="00DA1EE6"/>
    <w:rsid w:val="00DA3B6B"/>
    <w:rsid w:val="00DA4415"/>
    <w:rsid w:val="00DA4A42"/>
    <w:rsid w:val="00DA4B11"/>
    <w:rsid w:val="00DA4F13"/>
    <w:rsid w:val="00DA52E7"/>
    <w:rsid w:val="00DA5992"/>
    <w:rsid w:val="00DA5DEB"/>
    <w:rsid w:val="00DA61C0"/>
    <w:rsid w:val="00DA65B0"/>
    <w:rsid w:val="00DA741D"/>
    <w:rsid w:val="00DA7C70"/>
    <w:rsid w:val="00DB07BD"/>
    <w:rsid w:val="00DB0A41"/>
    <w:rsid w:val="00DB10BD"/>
    <w:rsid w:val="00DB13BC"/>
    <w:rsid w:val="00DB2460"/>
    <w:rsid w:val="00DB2AF9"/>
    <w:rsid w:val="00DB4895"/>
    <w:rsid w:val="00DB56D5"/>
    <w:rsid w:val="00DB5910"/>
    <w:rsid w:val="00DB66B2"/>
    <w:rsid w:val="00DB6A63"/>
    <w:rsid w:val="00DB6B19"/>
    <w:rsid w:val="00DB7614"/>
    <w:rsid w:val="00DC0014"/>
    <w:rsid w:val="00DC11EC"/>
    <w:rsid w:val="00DC1233"/>
    <w:rsid w:val="00DC20D8"/>
    <w:rsid w:val="00DC45DE"/>
    <w:rsid w:val="00DC6805"/>
    <w:rsid w:val="00DC73EC"/>
    <w:rsid w:val="00DC7ABB"/>
    <w:rsid w:val="00DC7FFA"/>
    <w:rsid w:val="00DD0A58"/>
    <w:rsid w:val="00DD16BC"/>
    <w:rsid w:val="00DD1883"/>
    <w:rsid w:val="00DD1A5D"/>
    <w:rsid w:val="00DD1E4B"/>
    <w:rsid w:val="00DD29C9"/>
    <w:rsid w:val="00DD3543"/>
    <w:rsid w:val="00DD6863"/>
    <w:rsid w:val="00DD6979"/>
    <w:rsid w:val="00DD6E15"/>
    <w:rsid w:val="00DE0AA6"/>
    <w:rsid w:val="00DE186D"/>
    <w:rsid w:val="00DE1A43"/>
    <w:rsid w:val="00DE591E"/>
    <w:rsid w:val="00DE5CA1"/>
    <w:rsid w:val="00DE7398"/>
    <w:rsid w:val="00DE74D4"/>
    <w:rsid w:val="00DE753E"/>
    <w:rsid w:val="00DF1D0D"/>
    <w:rsid w:val="00DF1DF9"/>
    <w:rsid w:val="00DF2CAF"/>
    <w:rsid w:val="00DF2EED"/>
    <w:rsid w:val="00DF314B"/>
    <w:rsid w:val="00DF3803"/>
    <w:rsid w:val="00DF5894"/>
    <w:rsid w:val="00DF5B60"/>
    <w:rsid w:val="00DF611D"/>
    <w:rsid w:val="00DF72D1"/>
    <w:rsid w:val="00E003DF"/>
    <w:rsid w:val="00E00591"/>
    <w:rsid w:val="00E01201"/>
    <w:rsid w:val="00E02341"/>
    <w:rsid w:val="00E02E20"/>
    <w:rsid w:val="00E0317A"/>
    <w:rsid w:val="00E034F7"/>
    <w:rsid w:val="00E04CD3"/>
    <w:rsid w:val="00E057DF"/>
    <w:rsid w:val="00E05AEF"/>
    <w:rsid w:val="00E0779B"/>
    <w:rsid w:val="00E0788B"/>
    <w:rsid w:val="00E07EF1"/>
    <w:rsid w:val="00E10920"/>
    <w:rsid w:val="00E118D2"/>
    <w:rsid w:val="00E12288"/>
    <w:rsid w:val="00E12A77"/>
    <w:rsid w:val="00E12CE9"/>
    <w:rsid w:val="00E152AC"/>
    <w:rsid w:val="00E158EB"/>
    <w:rsid w:val="00E15D11"/>
    <w:rsid w:val="00E16280"/>
    <w:rsid w:val="00E1742E"/>
    <w:rsid w:val="00E207A8"/>
    <w:rsid w:val="00E209F2"/>
    <w:rsid w:val="00E2184F"/>
    <w:rsid w:val="00E21F96"/>
    <w:rsid w:val="00E21FBF"/>
    <w:rsid w:val="00E22751"/>
    <w:rsid w:val="00E23317"/>
    <w:rsid w:val="00E23E3F"/>
    <w:rsid w:val="00E240AE"/>
    <w:rsid w:val="00E2685D"/>
    <w:rsid w:val="00E31F1C"/>
    <w:rsid w:val="00E32531"/>
    <w:rsid w:val="00E32C72"/>
    <w:rsid w:val="00E33CA3"/>
    <w:rsid w:val="00E3498E"/>
    <w:rsid w:val="00E358A7"/>
    <w:rsid w:val="00E37F3E"/>
    <w:rsid w:val="00E4016F"/>
    <w:rsid w:val="00E4054C"/>
    <w:rsid w:val="00E406D8"/>
    <w:rsid w:val="00E407B5"/>
    <w:rsid w:val="00E415EB"/>
    <w:rsid w:val="00E41C21"/>
    <w:rsid w:val="00E41D4E"/>
    <w:rsid w:val="00E4311B"/>
    <w:rsid w:val="00E44324"/>
    <w:rsid w:val="00E44B57"/>
    <w:rsid w:val="00E46753"/>
    <w:rsid w:val="00E46F41"/>
    <w:rsid w:val="00E5005E"/>
    <w:rsid w:val="00E503B8"/>
    <w:rsid w:val="00E5052A"/>
    <w:rsid w:val="00E53A19"/>
    <w:rsid w:val="00E5429E"/>
    <w:rsid w:val="00E54BBD"/>
    <w:rsid w:val="00E55E68"/>
    <w:rsid w:val="00E5666E"/>
    <w:rsid w:val="00E56D51"/>
    <w:rsid w:val="00E57371"/>
    <w:rsid w:val="00E604A7"/>
    <w:rsid w:val="00E6087D"/>
    <w:rsid w:val="00E6175A"/>
    <w:rsid w:val="00E619AE"/>
    <w:rsid w:val="00E6397D"/>
    <w:rsid w:val="00E63FD1"/>
    <w:rsid w:val="00E64432"/>
    <w:rsid w:val="00E67545"/>
    <w:rsid w:val="00E710A1"/>
    <w:rsid w:val="00E75100"/>
    <w:rsid w:val="00E76A22"/>
    <w:rsid w:val="00E76AD0"/>
    <w:rsid w:val="00E77990"/>
    <w:rsid w:val="00E77F6F"/>
    <w:rsid w:val="00E80652"/>
    <w:rsid w:val="00E81392"/>
    <w:rsid w:val="00E8202C"/>
    <w:rsid w:val="00E82998"/>
    <w:rsid w:val="00E82AF8"/>
    <w:rsid w:val="00E83649"/>
    <w:rsid w:val="00E838A9"/>
    <w:rsid w:val="00E84377"/>
    <w:rsid w:val="00E84C5E"/>
    <w:rsid w:val="00E85F8C"/>
    <w:rsid w:val="00E87086"/>
    <w:rsid w:val="00E8744A"/>
    <w:rsid w:val="00E9076C"/>
    <w:rsid w:val="00E935D0"/>
    <w:rsid w:val="00E94125"/>
    <w:rsid w:val="00E94C24"/>
    <w:rsid w:val="00E955CD"/>
    <w:rsid w:val="00E95A34"/>
    <w:rsid w:val="00E96612"/>
    <w:rsid w:val="00E9675A"/>
    <w:rsid w:val="00E96A3F"/>
    <w:rsid w:val="00EA0280"/>
    <w:rsid w:val="00EA03E0"/>
    <w:rsid w:val="00EA0461"/>
    <w:rsid w:val="00EA049E"/>
    <w:rsid w:val="00EA09CC"/>
    <w:rsid w:val="00EA1518"/>
    <w:rsid w:val="00EA1FAB"/>
    <w:rsid w:val="00EA26DF"/>
    <w:rsid w:val="00EA27DE"/>
    <w:rsid w:val="00EA29D2"/>
    <w:rsid w:val="00EA2EA8"/>
    <w:rsid w:val="00EA34D8"/>
    <w:rsid w:val="00EA3A56"/>
    <w:rsid w:val="00EA3D68"/>
    <w:rsid w:val="00EA41E0"/>
    <w:rsid w:val="00EA456D"/>
    <w:rsid w:val="00EA4600"/>
    <w:rsid w:val="00EA4645"/>
    <w:rsid w:val="00EA52AA"/>
    <w:rsid w:val="00EA5838"/>
    <w:rsid w:val="00EA5D8F"/>
    <w:rsid w:val="00EA6DB9"/>
    <w:rsid w:val="00EA78C0"/>
    <w:rsid w:val="00EA7E66"/>
    <w:rsid w:val="00EB06FB"/>
    <w:rsid w:val="00EB1618"/>
    <w:rsid w:val="00EB224F"/>
    <w:rsid w:val="00EB2304"/>
    <w:rsid w:val="00EB3367"/>
    <w:rsid w:val="00EB3620"/>
    <w:rsid w:val="00EB40B5"/>
    <w:rsid w:val="00EB5C80"/>
    <w:rsid w:val="00EB62CD"/>
    <w:rsid w:val="00EB66B1"/>
    <w:rsid w:val="00EB6727"/>
    <w:rsid w:val="00EB6A4B"/>
    <w:rsid w:val="00EC037D"/>
    <w:rsid w:val="00EC0805"/>
    <w:rsid w:val="00EC1125"/>
    <w:rsid w:val="00EC1DA2"/>
    <w:rsid w:val="00EC219A"/>
    <w:rsid w:val="00EC32CD"/>
    <w:rsid w:val="00EC4339"/>
    <w:rsid w:val="00EC4CE7"/>
    <w:rsid w:val="00EC6566"/>
    <w:rsid w:val="00EC7243"/>
    <w:rsid w:val="00EC77C2"/>
    <w:rsid w:val="00EC7BF6"/>
    <w:rsid w:val="00ED056B"/>
    <w:rsid w:val="00ED0888"/>
    <w:rsid w:val="00ED0AAA"/>
    <w:rsid w:val="00ED0EEC"/>
    <w:rsid w:val="00ED14A0"/>
    <w:rsid w:val="00ED1B57"/>
    <w:rsid w:val="00ED1F6D"/>
    <w:rsid w:val="00ED2C05"/>
    <w:rsid w:val="00ED3417"/>
    <w:rsid w:val="00ED4788"/>
    <w:rsid w:val="00ED647F"/>
    <w:rsid w:val="00ED66D5"/>
    <w:rsid w:val="00ED7486"/>
    <w:rsid w:val="00EE0CB6"/>
    <w:rsid w:val="00EE17CD"/>
    <w:rsid w:val="00EE1B50"/>
    <w:rsid w:val="00EE1CE5"/>
    <w:rsid w:val="00EE21A0"/>
    <w:rsid w:val="00EE249E"/>
    <w:rsid w:val="00EE2A50"/>
    <w:rsid w:val="00EE2D33"/>
    <w:rsid w:val="00EE4D5D"/>
    <w:rsid w:val="00EE5B10"/>
    <w:rsid w:val="00EE7D08"/>
    <w:rsid w:val="00EF099D"/>
    <w:rsid w:val="00EF0D2F"/>
    <w:rsid w:val="00EF1713"/>
    <w:rsid w:val="00EF234B"/>
    <w:rsid w:val="00EF3ED9"/>
    <w:rsid w:val="00EF4C67"/>
    <w:rsid w:val="00EF53C9"/>
    <w:rsid w:val="00EF55BE"/>
    <w:rsid w:val="00EF634A"/>
    <w:rsid w:val="00EF6CF5"/>
    <w:rsid w:val="00F00D76"/>
    <w:rsid w:val="00F025B8"/>
    <w:rsid w:val="00F03280"/>
    <w:rsid w:val="00F035BE"/>
    <w:rsid w:val="00F035CA"/>
    <w:rsid w:val="00F043B6"/>
    <w:rsid w:val="00F04A4C"/>
    <w:rsid w:val="00F05835"/>
    <w:rsid w:val="00F106AB"/>
    <w:rsid w:val="00F10A28"/>
    <w:rsid w:val="00F10AE0"/>
    <w:rsid w:val="00F116E4"/>
    <w:rsid w:val="00F124F4"/>
    <w:rsid w:val="00F139D6"/>
    <w:rsid w:val="00F13EBB"/>
    <w:rsid w:val="00F14906"/>
    <w:rsid w:val="00F14B7B"/>
    <w:rsid w:val="00F1536B"/>
    <w:rsid w:val="00F16C7C"/>
    <w:rsid w:val="00F17A45"/>
    <w:rsid w:val="00F17A74"/>
    <w:rsid w:val="00F17DD3"/>
    <w:rsid w:val="00F17E07"/>
    <w:rsid w:val="00F201CB"/>
    <w:rsid w:val="00F20259"/>
    <w:rsid w:val="00F2060C"/>
    <w:rsid w:val="00F20BCB"/>
    <w:rsid w:val="00F2164E"/>
    <w:rsid w:val="00F22BCC"/>
    <w:rsid w:val="00F25212"/>
    <w:rsid w:val="00F25A71"/>
    <w:rsid w:val="00F25C44"/>
    <w:rsid w:val="00F25F2D"/>
    <w:rsid w:val="00F26BDB"/>
    <w:rsid w:val="00F27E66"/>
    <w:rsid w:val="00F30FA6"/>
    <w:rsid w:val="00F316B4"/>
    <w:rsid w:val="00F323BF"/>
    <w:rsid w:val="00F32834"/>
    <w:rsid w:val="00F33C7A"/>
    <w:rsid w:val="00F33F31"/>
    <w:rsid w:val="00F35645"/>
    <w:rsid w:val="00F35AC7"/>
    <w:rsid w:val="00F35D5B"/>
    <w:rsid w:val="00F362D5"/>
    <w:rsid w:val="00F366DE"/>
    <w:rsid w:val="00F36735"/>
    <w:rsid w:val="00F367F1"/>
    <w:rsid w:val="00F36FC1"/>
    <w:rsid w:val="00F37A0C"/>
    <w:rsid w:val="00F419B2"/>
    <w:rsid w:val="00F42BAF"/>
    <w:rsid w:val="00F42EE7"/>
    <w:rsid w:val="00F431B6"/>
    <w:rsid w:val="00F43A5B"/>
    <w:rsid w:val="00F43B0D"/>
    <w:rsid w:val="00F446D8"/>
    <w:rsid w:val="00F44703"/>
    <w:rsid w:val="00F44A14"/>
    <w:rsid w:val="00F44AF9"/>
    <w:rsid w:val="00F44BE1"/>
    <w:rsid w:val="00F44FA2"/>
    <w:rsid w:val="00F44FF3"/>
    <w:rsid w:val="00F45806"/>
    <w:rsid w:val="00F466F8"/>
    <w:rsid w:val="00F46C13"/>
    <w:rsid w:val="00F47930"/>
    <w:rsid w:val="00F5084A"/>
    <w:rsid w:val="00F51C62"/>
    <w:rsid w:val="00F52E59"/>
    <w:rsid w:val="00F536F8"/>
    <w:rsid w:val="00F53E5A"/>
    <w:rsid w:val="00F5534A"/>
    <w:rsid w:val="00F55399"/>
    <w:rsid w:val="00F572FC"/>
    <w:rsid w:val="00F60EAE"/>
    <w:rsid w:val="00F619D5"/>
    <w:rsid w:val="00F61C80"/>
    <w:rsid w:val="00F638F8"/>
    <w:rsid w:val="00F63B55"/>
    <w:rsid w:val="00F646BD"/>
    <w:rsid w:val="00F64EBC"/>
    <w:rsid w:val="00F65B41"/>
    <w:rsid w:val="00F66A0C"/>
    <w:rsid w:val="00F670C1"/>
    <w:rsid w:val="00F70340"/>
    <w:rsid w:val="00F70433"/>
    <w:rsid w:val="00F70544"/>
    <w:rsid w:val="00F722B9"/>
    <w:rsid w:val="00F7418E"/>
    <w:rsid w:val="00F74200"/>
    <w:rsid w:val="00F76ECF"/>
    <w:rsid w:val="00F76EDF"/>
    <w:rsid w:val="00F812E9"/>
    <w:rsid w:val="00F8312D"/>
    <w:rsid w:val="00F8358A"/>
    <w:rsid w:val="00F84FF0"/>
    <w:rsid w:val="00F85046"/>
    <w:rsid w:val="00F85E89"/>
    <w:rsid w:val="00F86459"/>
    <w:rsid w:val="00F86F31"/>
    <w:rsid w:val="00F8784A"/>
    <w:rsid w:val="00F9004A"/>
    <w:rsid w:val="00F901C0"/>
    <w:rsid w:val="00F90428"/>
    <w:rsid w:val="00F92419"/>
    <w:rsid w:val="00F93091"/>
    <w:rsid w:val="00F936BF"/>
    <w:rsid w:val="00F93A22"/>
    <w:rsid w:val="00F941B7"/>
    <w:rsid w:val="00F946D0"/>
    <w:rsid w:val="00F94951"/>
    <w:rsid w:val="00F94F23"/>
    <w:rsid w:val="00F9634F"/>
    <w:rsid w:val="00F963FB"/>
    <w:rsid w:val="00F97651"/>
    <w:rsid w:val="00F97789"/>
    <w:rsid w:val="00F97E4A"/>
    <w:rsid w:val="00FA2150"/>
    <w:rsid w:val="00FA2BFB"/>
    <w:rsid w:val="00FA3130"/>
    <w:rsid w:val="00FA42AC"/>
    <w:rsid w:val="00FA4D54"/>
    <w:rsid w:val="00FA5F2C"/>
    <w:rsid w:val="00FA7730"/>
    <w:rsid w:val="00FB03D9"/>
    <w:rsid w:val="00FB0CB8"/>
    <w:rsid w:val="00FB164D"/>
    <w:rsid w:val="00FB218E"/>
    <w:rsid w:val="00FB336D"/>
    <w:rsid w:val="00FB34B1"/>
    <w:rsid w:val="00FB46DF"/>
    <w:rsid w:val="00FB532A"/>
    <w:rsid w:val="00FB5E7C"/>
    <w:rsid w:val="00FB6399"/>
    <w:rsid w:val="00FB7AA5"/>
    <w:rsid w:val="00FB7DC4"/>
    <w:rsid w:val="00FC07EF"/>
    <w:rsid w:val="00FC0927"/>
    <w:rsid w:val="00FC0960"/>
    <w:rsid w:val="00FC10CD"/>
    <w:rsid w:val="00FC15B2"/>
    <w:rsid w:val="00FC1BAF"/>
    <w:rsid w:val="00FC2228"/>
    <w:rsid w:val="00FC281E"/>
    <w:rsid w:val="00FC33D6"/>
    <w:rsid w:val="00FC4973"/>
    <w:rsid w:val="00FC4FDB"/>
    <w:rsid w:val="00FC65ED"/>
    <w:rsid w:val="00FC67F3"/>
    <w:rsid w:val="00FC6836"/>
    <w:rsid w:val="00FC6EBA"/>
    <w:rsid w:val="00FC71F3"/>
    <w:rsid w:val="00FD06C2"/>
    <w:rsid w:val="00FD0B6E"/>
    <w:rsid w:val="00FD14F9"/>
    <w:rsid w:val="00FD2DD2"/>
    <w:rsid w:val="00FD3113"/>
    <w:rsid w:val="00FD39EC"/>
    <w:rsid w:val="00FD40ED"/>
    <w:rsid w:val="00FD52C0"/>
    <w:rsid w:val="00FD6ADB"/>
    <w:rsid w:val="00FD6C31"/>
    <w:rsid w:val="00FD79C9"/>
    <w:rsid w:val="00FD7D0A"/>
    <w:rsid w:val="00FD7E18"/>
    <w:rsid w:val="00FE0D4E"/>
    <w:rsid w:val="00FE1256"/>
    <w:rsid w:val="00FE13EA"/>
    <w:rsid w:val="00FE19D7"/>
    <w:rsid w:val="00FE19F8"/>
    <w:rsid w:val="00FE1C3F"/>
    <w:rsid w:val="00FE2FFE"/>
    <w:rsid w:val="00FE36FD"/>
    <w:rsid w:val="00FE43E9"/>
    <w:rsid w:val="00FE4899"/>
    <w:rsid w:val="00FE60D9"/>
    <w:rsid w:val="00FE641E"/>
    <w:rsid w:val="00FE672C"/>
    <w:rsid w:val="00FE6BD1"/>
    <w:rsid w:val="00FF024E"/>
    <w:rsid w:val="00FF1BD4"/>
    <w:rsid w:val="00FF20BB"/>
    <w:rsid w:val="00FF3038"/>
    <w:rsid w:val="00FF394C"/>
    <w:rsid w:val="00FF3A91"/>
    <w:rsid w:val="00FF3EBA"/>
    <w:rsid w:val="00FF4A05"/>
    <w:rsid w:val="00FF4CF2"/>
    <w:rsid w:val="00FF4DF8"/>
    <w:rsid w:val="00FF710B"/>
    <w:rsid w:val="00FF7247"/>
    <w:rsid w:val="00FF772B"/>
    <w:rsid w:val="0107B353"/>
    <w:rsid w:val="010CD141"/>
    <w:rsid w:val="010DAF32"/>
    <w:rsid w:val="011FD8D1"/>
    <w:rsid w:val="0136802D"/>
    <w:rsid w:val="01928964"/>
    <w:rsid w:val="01B79E95"/>
    <w:rsid w:val="01C53867"/>
    <w:rsid w:val="01CB7CFB"/>
    <w:rsid w:val="02611D94"/>
    <w:rsid w:val="0294020A"/>
    <w:rsid w:val="029D3B7D"/>
    <w:rsid w:val="03E43CBE"/>
    <w:rsid w:val="03EFC817"/>
    <w:rsid w:val="045AD7AF"/>
    <w:rsid w:val="0468414B"/>
    <w:rsid w:val="046E20EF"/>
    <w:rsid w:val="04A781ED"/>
    <w:rsid w:val="04ACD65F"/>
    <w:rsid w:val="051667A9"/>
    <w:rsid w:val="05688F59"/>
    <w:rsid w:val="0584389E"/>
    <w:rsid w:val="059145D0"/>
    <w:rsid w:val="05D15F22"/>
    <w:rsid w:val="05F83011"/>
    <w:rsid w:val="068B4A24"/>
    <w:rsid w:val="06AEE4C9"/>
    <w:rsid w:val="0733A07A"/>
    <w:rsid w:val="074300B2"/>
    <w:rsid w:val="07A386F2"/>
    <w:rsid w:val="07C61074"/>
    <w:rsid w:val="07CB0A49"/>
    <w:rsid w:val="083C3646"/>
    <w:rsid w:val="0844A3F4"/>
    <w:rsid w:val="08868A37"/>
    <w:rsid w:val="08DFBF7E"/>
    <w:rsid w:val="08FCA255"/>
    <w:rsid w:val="091AFF8F"/>
    <w:rsid w:val="0973342E"/>
    <w:rsid w:val="09856B21"/>
    <w:rsid w:val="09D51053"/>
    <w:rsid w:val="0A70DE54"/>
    <w:rsid w:val="0A85E648"/>
    <w:rsid w:val="0A8F3AA1"/>
    <w:rsid w:val="0AADAA37"/>
    <w:rsid w:val="0AE0D6A1"/>
    <w:rsid w:val="0B48ABA1"/>
    <w:rsid w:val="0B52E8C4"/>
    <w:rsid w:val="0B650AAD"/>
    <w:rsid w:val="0B6D23D1"/>
    <w:rsid w:val="0B7BAE82"/>
    <w:rsid w:val="0B7CD21F"/>
    <w:rsid w:val="0BB67112"/>
    <w:rsid w:val="0BFF661B"/>
    <w:rsid w:val="0BFFD4D9"/>
    <w:rsid w:val="0C1ABC1A"/>
    <w:rsid w:val="0C4A5F0E"/>
    <w:rsid w:val="0C528CCA"/>
    <w:rsid w:val="0C557FAB"/>
    <w:rsid w:val="0C74382F"/>
    <w:rsid w:val="0CA050C9"/>
    <w:rsid w:val="0CC25961"/>
    <w:rsid w:val="0CF010E8"/>
    <w:rsid w:val="0D9F5286"/>
    <w:rsid w:val="0DAFD2B7"/>
    <w:rsid w:val="0DF5FB35"/>
    <w:rsid w:val="0DFD54B0"/>
    <w:rsid w:val="0E386B0A"/>
    <w:rsid w:val="0E77A5E6"/>
    <w:rsid w:val="0E7C6B43"/>
    <w:rsid w:val="0EA5DD8C"/>
    <w:rsid w:val="0EB8E88B"/>
    <w:rsid w:val="0EBAE87E"/>
    <w:rsid w:val="0EC294B6"/>
    <w:rsid w:val="0F03CB83"/>
    <w:rsid w:val="0F817A8F"/>
    <w:rsid w:val="0FB06D84"/>
    <w:rsid w:val="0FFB3AF7"/>
    <w:rsid w:val="10501FDF"/>
    <w:rsid w:val="108498E4"/>
    <w:rsid w:val="1085017E"/>
    <w:rsid w:val="10899BB0"/>
    <w:rsid w:val="10B373E6"/>
    <w:rsid w:val="116292A0"/>
    <w:rsid w:val="1168CF63"/>
    <w:rsid w:val="11812F28"/>
    <w:rsid w:val="11BFF16F"/>
    <w:rsid w:val="11E47FF9"/>
    <w:rsid w:val="129F8BF2"/>
    <w:rsid w:val="12B98F38"/>
    <w:rsid w:val="12C69445"/>
    <w:rsid w:val="12FC7C4E"/>
    <w:rsid w:val="1376C2EC"/>
    <w:rsid w:val="13C574FD"/>
    <w:rsid w:val="14076A45"/>
    <w:rsid w:val="140DD967"/>
    <w:rsid w:val="145E70EF"/>
    <w:rsid w:val="149CF53F"/>
    <w:rsid w:val="14AACB11"/>
    <w:rsid w:val="14ACFB44"/>
    <w:rsid w:val="14ECBCC0"/>
    <w:rsid w:val="150FA161"/>
    <w:rsid w:val="156A4055"/>
    <w:rsid w:val="1597B957"/>
    <w:rsid w:val="15D83AE1"/>
    <w:rsid w:val="162457AE"/>
    <w:rsid w:val="1626A0B7"/>
    <w:rsid w:val="163583E1"/>
    <w:rsid w:val="1682DBB2"/>
    <w:rsid w:val="168DB9E8"/>
    <w:rsid w:val="16A1F3BE"/>
    <w:rsid w:val="16B6BAAB"/>
    <w:rsid w:val="17015694"/>
    <w:rsid w:val="170D290E"/>
    <w:rsid w:val="17230B7F"/>
    <w:rsid w:val="1739DFA1"/>
    <w:rsid w:val="174FE299"/>
    <w:rsid w:val="175BDB2A"/>
    <w:rsid w:val="1788CC21"/>
    <w:rsid w:val="17ED1216"/>
    <w:rsid w:val="181920AC"/>
    <w:rsid w:val="185431EA"/>
    <w:rsid w:val="188A4EE1"/>
    <w:rsid w:val="19044E24"/>
    <w:rsid w:val="19356410"/>
    <w:rsid w:val="19533E23"/>
    <w:rsid w:val="19641ADA"/>
    <w:rsid w:val="197318B0"/>
    <w:rsid w:val="19851727"/>
    <w:rsid w:val="19DC5B7D"/>
    <w:rsid w:val="19EC78A7"/>
    <w:rsid w:val="19FFD5AF"/>
    <w:rsid w:val="1A0D4894"/>
    <w:rsid w:val="1AA4E500"/>
    <w:rsid w:val="1AAA1B0E"/>
    <w:rsid w:val="1ADA9EF9"/>
    <w:rsid w:val="1AE8828F"/>
    <w:rsid w:val="1B1088E8"/>
    <w:rsid w:val="1B12107F"/>
    <w:rsid w:val="1B3307B5"/>
    <w:rsid w:val="1B612B0B"/>
    <w:rsid w:val="1B66A5AB"/>
    <w:rsid w:val="1B7BDF19"/>
    <w:rsid w:val="1B86DF64"/>
    <w:rsid w:val="1BBAD793"/>
    <w:rsid w:val="1BF61700"/>
    <w:rsid w:val="1C14684D"/>
    <w:rsid w:val="1C4FCE8F"/>
    <w:rsid w:val="1C7D7BCA"/>
    <w:rsid w:val="1C9599B5"/>
    <w:rsid w:val="1C9F5E92"/>
    <w:rsid w:val="1CA21A9E"/>
    <w:rsid w:val="1CE54387"/>
    <w:rsid w:val="1D069F38"/>
    <w:rsid w:val="1D088A22"/>
    <w:rsid w:val="1D20A4AF"/>
    <w:rsid w:val="1D540C31"/>
    <w:rsid w:val="1D61DD9B"/>
    <w:rsid w:val="1D96B8ED"/>
    <w:rsid w:val="1DA4CE12"/>
    <w:rsid w:val="1DA98AE5"/>
    <w:rsid w:val="1DADA9B1"/>
    <w:rsid w:val="1DD72214"/>
    <w:rsid w:val="1E0A677C"/>
    <w:rsid w:val="1E2E19E0"/>
    <w:rsid w:val="1E359346"/>
    <w:rsid w:val="1E3B127C"/>
    <w:rsid w:val="1E41BAB8"/>
    <w:rsid w:val="1E5E8963"/>
    <w:rsid w:val="1E9C9914"/>
    <w:rsid w:val="1EE0B5C0"/>
    <w:rsid w:val="1F508C0E"/>
    <w:rsid w:val="1F6A2F23"/>
    <w:rsid w:val="1F717FC1"/>
    <w:rsid w:val="1F728099"/>
    <w:rsid w:val="1FBEBFBF"/>
    <w:rsid w:val="1FD35A95"/>
    <w:rsid w:val="1FDF2D3B"/>
    <w:rsid w:val="1FE19485"/>
    <w:rsid w:val="2006CAF0"/>
    <w:rsid w:val="206DC729"/>
    <w:rsid w:val="208B1734"/>
    <w:rsid w:val="20B8EAE9"/>
    <w:rsid w:val="20D03C21"/>
    <w:rsid w:val="20E189AE"/>
    <w:rsid w:val="2140D1B5"/>
    <w:rsid w:val="215DA98B"/>
    <w:rsid w:val="21B77DC1"/>
    <w:rsid w:val="21D21D55"/>
    <w:rsid w:val="21E9309C"/>
    <w:rsid w:val="22685E51"/>
    <w:rsid w:val="229D2C40"/>
    <w:rsid w:val="22AD44CB"/>
    <w:rsid w:val="22BBD613"/>
    <w:rsid w:val="22DC449A"/>
    <w:rsid w:val="2347F66C"/>
    <w:rsid w:val="238500FD"/>
    <w:rsid w:val="2396E491"/>
    <w:rsid w:val="23B35D83"/>
    <w:rsid w:val="2453A118"/>
    <w:rsid w:val="246081B9"/>
    <w:rsid w:val="24C99A20"/>
    <w:rsid w:val="24F65329"/>
    <w:rsid w:val="25286D6B"/>
    <w:rsid w:val="25454ADD"/>
    <w:rsid w:val="254C9365"/>
    <w:rsid w:val="254DCC42"/>
    <w:rsid w:val="2564995D"/>
    <w:rsid w:val="25719CDC"/>
    <w:rsid w:val="2589E4EF"/>
    <w:rsid w:val="258DD963"/>
    <w:rsid w:val="25960477"/>
    <w:rsid w:val="2612A2BC"/>
    <w:rsid w:val="263B8692"/>
    <w:rsid w:val="26644CB4"/>
    <w:rsid w:val="2697F7B9"/>
    <w:rsid w:val="26A66254"/>
    <w:rsid w:val="270C0A2A"/>
    <w:rsid w:val="27525F47"/>
    <w:rsid w:val="27A5F1E1"/>
    <w:rsid w:val="27E5D39B"/>
    <w:rsid w:val="2804DE10"/>
    <w:rsid w:val="286E2037"/>
    <w:rsid w:val="28925C0E"/>
    <w:rsid w:val="28DE45F7"/>
    <w:rsid w:val="290B461A"/>
    <w:rsid w:val="290F55B3"/>
    <w:rsid w:val="29179CC5"/>
    <w:rsid w:val="2996728E"/>
    <w:rsid w:val="29BFBE6A"/>
    <w:rsid w:val="29DED89D"/>
    <w:rsid w:val="2A0988FC"/>
    <w:rsid w:val="2A195DE3"/>
    <w:rsid w:val="2A23929E"/>
    <w:rsid w:val="2A26706E"/>
    <w:rsid w:val="2A2F4BDF"/>
    <w:rsid w:val="2A386652"/>
    <w:rsid w:val="2A48AD88"/>
    <w:rsid w:val="2A785872"/>
    <w:rsid w:val="2A99F876"/>
    <w:rsid w:val="2AF1C031"/>
    <w:rsid w:val="2AF3653E"/>
    <w:rsid w:val="2AF4F5C0"/>
    <w:rsid w:val="2AF667CB"/>
    <w:rsid w:val="2B22EC93"/>
    <w:rsid w:val="2B2EF7A7"/>
    <w:rsid w:val="2B48FB4F"/>
    <w:rsid w:val="2B496409"/>
    <w:rsid w:val="2B8FF825"/>
    <w:rsid w:val="2B96ECCC"/>
    <w:rsid w:val="2BAD6A73"/>
    <w:rsid w:val="2BBEE716"/>
    <w:rsid w:val="2BE7377E"/>
    <w:rsid w:val="2C5449C3"/>
    <w:rsid w:val="2C7C910C"/>
    <w:rsid w:val="2C80FC5A"/>
    <w:rsid w:val="2C8ABE74"/>
    <w:rsid w:val="2C8ED355"/>
    <w:rsid w:val="2CC54FFA"/>
    <w:rsid w:val="2CD951F3"/>
    <w:rsid w:val="2D3A1DFD"/>
    <w:rsid w:val="2D4F10FF"/>
    <w:rsid w:val="2D5AB777"/>
    <w:rsid w:val="2D6C1E1B"/>
    <w:rsid w:val="2D7116F0"/>
    <w:rsid w:val="2D804E4A"/>
    <w:rsid w:val="2E2F2F7E"/>
    <w:rsid w:val="2E63CFF8"/>
    <w:rsid w:val="2E82F9D8"/>
    <w:rsid w:val="2EB6E746"/>
    <w:rsid w:val="2EF687D8"/>
    <w:rsid w:val="2F0CE52E"/>
    <w:rsid w:val="2F16DCC3"/>
    <w:rsid w:val="2FCF5481"/>
    <w:rsid w:val="2FEA8CC3"/>
    <w:rsid w:val="2FFFA059"/>
    <w:rsid w:val="30397BF1"/>
    <w:rsid w:val="30798277"/>
    <w:rsid w:val="3176102D"/>
    <w:rsid w:val="31A5FB45"/>
    <w:rsid w:val="31A67E0E"/>
    <w:rsid w:val="31B35CA5"/>
    <w:rsid w:val="31BBEF4C"/>
    <w:rsid w:val="31CC7A11"/>
    <w:rsid w:val="31FDBEE7"/>
    <w:rsid w:val="32567902"/>
    <w:rsid w:val="32590A34"/>
    <w:rsid w:val="32660425"/>
    <w:rsid w:val="3277A5FA"/>
    <w:rsid w:val="32BDE40A"/>
    <w:rsid w:val="32E6DF48"/>
    <w:rsid w:val="32EBD290"/>
    <w:rsid w:val="32F6E1EC"/>
    <w:rsid w:val="3309C7F5"/>
    <w:rsid w:val="3334DF4D"/>
    <w:rsid w:val="3397FD31"/>
    <w:rsid w:val="33B29B95"/>
    <w:rsid w:val="33CE163F"/>
    <w:rsid w:val="33E6B8C0"/>
    <w:rsid w:val="340A2297"/>
    <w:rsid w:val="34121179"/>
    <w:rsid w:val="342FC262"/>
    <w:rsid w:val="345B542B"/>
    <w:rsid w:val="34BAB44A"/>
    <w:rsid w:val="34C64F18"/>
    <w:rsid w:val="34F6B8D1"/>
    <w:rsid w:val="34FB7D3B"/>
    <w:rsid w:val="354CBD4A"/>
    <w:rsid w:val="35C4B685"/>
    <w:rsid w:val="36014641"/>
    <w:rsid w:val="363A6999"/>
    <w:rsid w:val="36AFBA9B"/>
    <w:rsid w:val="36B0FC56"/>
    <w:rsid w:val="36F5A6FB"/>
    <w:rsid w:val="36FEE52A"/>
    <w:rsid w:val="37A2B567"/>
    <w:rsid w:val="37AF7535"/>
    <w:rsid w:val="37B967A9"/>
    <w:rsid w:val="37D38BA5"/>
    <w:rsid w:val="38050608"/>
    <w:rsid w:val="38365988"/>
    <w:rsid w:val="38724B14"/>
    <w:rsid w:val="38D78025"/>
    <w:rsid w:val="39401F46"/>
    <w:rsid w:val="39493080"/>
    <w:rsid w:val="3952E346"/>
    <w:rsid w:val="396A26C0"/>
    <w:rsid w:val="396B262C"/>
    <w:rsid w:val="398CD6F3"/>
    <w:rsid w:val="39914CDB"/>
    <w:rsid w:val="39A420D1"/>
    <w:rsid w:val="3A417B3A"/>
    <w:rsid w:val="3A6215C8"/>
    <w:rsid w:val="3A7C8EDC"/>
    <w:rsid w:val="3A9794DA"/>
    <w:rsid w:val="3AB93C8D"/>
    <w:rsid w:val="3AD44EC7"/>
    <w:rsid w:val="3AF3E745"/>
    <w:rsid w:val="3B153A7F"/>
    <w:rsid w:val="3B666ABC"/>
    <w:rsid w:val="3B7A1AF4"/>
    <w:rsid w:val="3C2E98BD"/>
    <w:rsid w:val="3C8E2109"/>
    <w:rsid w:val="3C993C91"/>
    <w:rsid w:val="3CAE5CF3"/>
    <w:rsid w:val="3CAFF811"/>
    <w:rsid w:val="3D7A3FB8"/>
    <w:rsid w:val="3DB653FE"/>
    <w:rsid w:val="3E058E5C"/>
    <w:rsid w:val="3ECF6B05"/>
    <w:rsid w:val="3EFB0F08"/>
    <w:rsid w:val="3F2A259E"/>
    <w:rsid w:val="3F321B8E"/>
    <w:rsid w:val="3F602271"/>
    <w:rsid w:val="3FB12D3B"/>
    <w:rsid w:val="3FD12385"/>
    <w:rsid w:val="3FE78830"/>
    <w:rsid w:val="40161810"/>
    <w:rsid w:val="404A684A"/>
    <w:rsid w:val="407AA447"/>
    <w:rsid w:val="408698DF"/>
    <w:rsid w:val="409370EA"/>
    <w:rsid w:val="413D2F1E"/>
    <w:rsid w:val="41692965"/>
    <w:rsid w:val="416BB933"/>
    <w:rsid w:val="41835891"/>
    <w:rsid w:val="4191D4DA"/>
    <w:rsid w:val="41B4BFE5"/>
    <w:rsid w:val="41C1EE33"/>
    <w:rsid w:val="41C91330"/>
    <w:rsid w:val="41FF2E37"/>
    <w:rsid w:val="42174C26"/>
    <w:rsid w:val="42681363"/>
    <w:rsid w:val="42B8D39E"/>
    <w:rsid w:val="42D37A77"/>
    <w:rsid w:val="42E28AD5"/>
    <w:rsid w:val="434B5193"/>
    <w:rsid w:val="434C671E"/>
    <w:rsid w:val="43B7AB89"/>
    <w:rsid w:val="43CC4DDD"/>
    <w:rsid w:val="445178D3"/>
    <w:rsid w:val="44BAF953"/>
    <w:rsid w:val="4536CEF9"/>
    <w:rsid w:val="4542C6BA"/>
    <w:rsid w:val="4555EF9B"/>
    <w:rsid w:val="45615DFA"/>
    <w:rsid w:val="45F7826D"/>
    <w:rsid w:val="464050AC"/>
    <w:rsid w:val="466817A5"/>
    <w:rsid w:val="4672A347"/>
    <w:rsid w:val="46A82A87"/>
    <w:rsid w:val="46FC202E"/>
    <w:rsid w:val="470F4638"/>
    <w:rsid w:val="476C0636"/>
    <w:rsid w:val="47FDA4AE"/>
    <w:rsid w:val="4866FC67"/>
    <w:rsid w:val="487E4569"/>
    <w:rsid w:val="48ACBCC5"/>
    <w:rsid w:val="48BFE6EC"/>
    <w:rsid w:val="4914C6CB"/>
    <w:rsid w:val="49554DDC"/>
    <w:rsid w:val="49AAAF30"/>
    <w:rsid w:val="49E48736"/>
    <w:rsid w:val="49FAC232"/>
    <w:rsid w:val="4A05AD90"/>
    <w:rsid w:val="4A22CEC6"/>
    <w:rsid w:val="4A44EA2A"/>
    <w:rsid w:val="4A6AF202"/>
    <w:rsid w:val="4A902B01"/>
    <w:rsid w:val="4A97BC7E"/>
    <w:rsid w:val="4AAF8B75"/>
    <w:rsid w:val="4ACE22E3"/>
    <w:rsid w:val="4B50C6FD"/>
    <w:rsid w:val="4B95B5BB"/>
    <w:rsid w:val="4BDE8C13"/>
    <w:rsid w:val="4C1CFC4A"/>
    <w:rsid w:val="4C1E1002"/>
    <w:rsid w:val="4C35DE48"/>
    <w:rsid w:val="4C59DE14"/>
    <w:rsid w:val="4C59ECF2"/>
    <w:rsid w:val="4CAF5695"/>
    <w:rsid w:val="4CC7EBCF"/>
    <w:rsid w:val="4D3FFEF2"/>
    <w:rsid w:val="4D54ED27"/>
    <w:rsid w:val="4D7631C1"/>
    <w:rsid w:val="4DB435B5"/>
    <w:rsid w:val="4F5DEFBE"/>
    <w:rsid w:val="4F822B24"/>
    <w:rsid w:val="4F9AB636"/>
    <w:rsid w:val="4FBF7BD3"/>
    <w:rsid w:val="50164D82"/>
    <w:rsid w:val="5072CCFD"/>
    <w:rsid w:val="512ACFAA"/>
    <w:rsid w:val="514BA28D"/>
    <w:rsid w:val="519D57A7"/>
    <w:rsid w:val="51A9BB13"/>
    <w:rsid w:val="521E7575"/>
    <w:rsid w:val="522EC477"/>
    <w:rsid w:val="5249B975"/>
    <w:rsid w:val="5298BB18"/>
    <w:rsid w:val="52E23E90"/>
    <w:rsid w:val="52FFB49F"/>
    <w:rsid w:val="53458B74"/>
    <w:rsid w:val="5365C9FF"/>
    <w:rsid w:val="537C1B7C"/>
    <w:rsid w:val="5390BA24"/>
    <w:rsid w:val="5407ADAC"/>
    <w:rsid w:val="541A6B33"/>
    <w:rsid w:val="54458A98"/>
    <w:rsid w:val="545D42A6"/>
    <w:rsid w:val="547D250D"/>
    <w:rsid w:val="5483CECF"/>
    <w:rsid w:val="5488F8B3"/>
    <w:rsid w:val="5491F908"/>
    <w:rsid w:val="54D5FAE4"/>
    <w:rsid w:val="54E296DB"/>
    <w:rsid w:val="55B41478"/>
    <w:rsid w:val="560DFFDD"/>
    <w:rsid w:val="561B59D7"/>
    <w:rsid w:val="5649D165"/>
    <w:rsid w:val="566A3E57"/>
    <w:rsid w:val="56713AC1"/>
    <w:rsid w:val="56719168"/>
    <w:rsid w:val="56E1FF04"/>
    <w:rsid w:val="5737F30C"/>
    <w:rsid w:val="57CEBC87"/>
    <w:rsid w:val="5811AE29"/>
    <w:rsid w:val="5841FF0C"/>
    <w:rsid w:val="58B22DC5"/>
    <w:rsid w:val="58CBB917"/>
    <w:rsid w:val="58E7C0CB"/>
    <w:rsid w:val="592826CD"/>
    <w:rsid w:val="59865CB8"/>
    <w:rsid w:val="599F9804"/>
    <w:rsid w:val="59ABEB7C"/>
    <w:rsid w:val="59B86EF8"/>
    <w:rsid w:val="59E13C1E"/>
    <w:rsid w:val="5A1A47D2"/>
    <w:rsid w:val="5A7AE34A"/>
    <w:rsid w:val="5AA47DB1"/>
    <w:rsid w:val="5B2A52F5"/>
    <w:rsid w:val="5B2F346D"/>
    <w:rsid w:val="5B36FDA0"/>
    <w:rsid w:val="5B610A53"/>
    <w:rsid w:val="5BAAFFFB"/>
    <w:rsid w:val="5C0359D9"/>
    <w:rsid w:val="5C043A4D"/>
    <w:rsid w:val="5C0C12A3"/>
    <w:rsid w:val="5C8920D6"/>
    <w:rsid w:val="5C9E6A77"/>
    <w:rsid w:val="5C9F527E"/>
    <w:rsid w:val="5CC5E843"/>
    <w:rsid w:val="5CDA7877"/>
    <w:rsid w:val="5CF47B34"/>
    <w:rsid w:val="5D0CD60B"/>
    <w:rsid w:val="5D66EDCE"/>
    <w:rsid w:val="5D70A025"/>
    <w:rsid w:val="5D7E65EE"/>
    <w:rsid w:val="5D8017CC"/>
    <w:rsid w:val="5DC10A03"/>
    <w:rsid w:val="5DD1C99A"/>
    <w:rsid w:val="5DFA9197"/>
    <w:rsid w:val="5E1A9B39"/>
    <w:rsid w:val="5E3A4F5B"/>
    <w:rsid w:val="5E684D8B"/>
    <w:rsid w:val="5E7746B8"/>
    <w:rsid w:val="5E8662AD"/>
    <w:rsid w:val="5EA5B01C"/>
    <w:rsid w:val="5EA7FB59"/>
    <w:rsid w:val="5EF602FC"/>
    <w:rsid w:val="5F0C7BF2"/>
    <w:rsid w:val="5F32ED23"/>
    <w:rsid w:val="5FBC6B7A"/>
    <w:rsid w:val="5FFF7A00"/>
    <w:rsid w:val="60005002"/>
    <w:rsid w:val="60041DEC"/>
    <w:rsid w:val="603C9252"/>
    <w:rsid w:val="60595298"/>
    <w:rsid w:val="606EECA9"/>
    <w:rsid w:val="60B1EC26"/>
    <w:rsid w:val="6114E642"/>
    <w:rsid w:val="6116B2EA"/>
    <w:rsid w:val="61243B7E"/>
    <w:rsid w:val="6125FF47"/>
    <w:rsid w:val="6142DD58"/>
    <w:rsid w:val="61663DE8"/>
    <w:rsid w:val="6177E74E"/>
    <w:rsid w:val="618FD395"/>
    <w:rsid w:val="61AF3B7E"/>
    <w:rsid w:val="62738E09"/>
    <w:rsid w:val="632F0E6C"/>
    <w:rsid w:val="6338AB34"/>
    <w:rsid w:val="638CC202"/>
    <w:rsid w:val="639C431D"/>
    <w:rsid w:val="63F9F485"/>
    <w:rsid w:val="640B129A"/>
    <w:rsid w:val="646E7A5A"/>
    <w:rsid w:val="649D4E36"/>
    <w:rsid w:val="64C76D27"/>
    <w:rsid w:val="65227B10"/>
    <w:rsid w:val="6616DABF"/>
    <w:rsid w:val="664F17C7"/>
    <w:rsid w:val="6699E4E1"/>
    <w:rsid w:val="6726682F"/>
    <w:rsid w:val="678405F4"/>
    <w:rsid w:val="6799E865"/>
    <w:rsid w:val="67BA1383"/>
    <w:rsid w:val="68212B07"/>
    <w:rsid w:val="68897C78"/>
    <w:rsid w:val="68CB0ED0"/>
    <w:rsid w:val="68E66CD4"/>
    <w:rsid w:val="68E8D9E4"/>
    <w:rsid w:val="68F2F532"/>
    <w:rsid w:val="6905DCB3"/>
    <w:rsid w:val="690A93C7"/>
    <w:rsid w:val="691AF3E0"/>
    <w:rsid w:val="694E7B81"/>
    <w:rsid w:val="6950E393"/>
    <w:rsid w:val="69885E2E"/>
    <w:rsid w:val="6991EA0D"/>
    <w:rsid w:val="6998AB9B"/>
    <w:rsid w:val="69A3BBC0"/>
    <w:rsid w:val="69A67B07"/>
    <w:rsid w:val="69C5C513"/>
    <w:rsid w:val="69DB8097"/>
    <w:rsid w:val="6A00A464"/>
    <w:rsid w:val="6A2123AD"/>
    <w:rsid w:val="6A254CD9"/>
    <w:rsid w:val="6A5269A3"/>
    <w:rsid w:val="6A8FA5F1"/>
    <w:rsid w:val="6AC267ED"/>
    <w:rsid w:val="6AD7378B"/>
    <w:rsid w:val="6B1656BC"/>
    <w:rsid w:val="6BB19F50"/>
    <w:rsid w:val="6BC11D3A"/>
    <w:rsid w:val="6BD8C8AE"/>
    <w:rsid w:val="6BECCE2D"/>
    <w:rsid w:val="6C8AC596"/>
    <w:rsid w:val="6CC6651D"/>
    <w:rsid w:val="6CC946CA"/>
    <w:rsid w:val="6D16C086"/>
    <w:rsid w:val="6D5F7D51"/>
    <w:rsid w:val="6D66BD57"/>
    <w:rsid w:val="6D88B195"/>
    <w:rsid w:val="6DC458F6"/>
    <w:rsid w:val="6E0C100A"/>
    <w:rsid w:val="6E4C7164"/>
    <w:rsid w:val="6E5CA84F"/>
    <w:rsid w:val="6EC1B807"/>
    <w:rsid w:val="6F544AE7"/>
    <w:rsid w:val="6F654E6A"/>
    <w:rsid w:val="6FC3595B"/>
    <w:rsid w:val="6FCF2AAD"/>
    <w:rsid w:val="6FE11DFF"/>
    <w:rsid w:val="7003AE89"/>
    <w:rsid w:val="70160990"/>
    <w:rsid w:val="70AB7914"/>
    <w:rsid w:val="70BF3E6C"/>
    <w:rsid w:val="70D620B5"/>
    <w:rsid w:val="7105259C"/>
    <w:rsid w:val="710C7BAA"/>
    <w:rsid w:val="71C6953C"/>
    <w:rsid w:val="71DB55AD"/>
    <w:rsid w:val="71EFFEEA"/>
    <w:rsid w:val="71F8E8B9"/>
    <w:rsid w:val="720FF680"/>
    <w:rsid w:val="7285834C"/>
    <w:rsid w:val="728F3451"/>
    <w:rsid w:val="7290ACAD"/>
    <w:rsid w:val="729A0204"/>
    <w:rsid w:val="7313B9C0"/>
    <w:rsid w:val="731B6BF3"/>
    <w:rsid w:val="734D7754"/>
    <w:rsid w:val="73564B46"/>
    <w:rsid w:val="737CA17B"/>
    <w:rsid w:val="73B3E7D2"/>
    <w:rsid w:val="73ED4E9F"/>
    <w:rsid w:val="73F43757"/>
    <w:rsid w:val="740DC177"/>
    <w:rsid w:val="742C7D0E"/>
    <w:rsid w:val="745383CC"/>
    <w:rsid w:val="74680364"/>
    <w:rsid w:val="747BB159"/>
    <w:rsid w:val="75177454"/>
    <w:rsid w:val="7597210A"/>
    <w:rsid w:val="75A851A9"/>
    <w:rsid w:val="75BA992A"/>
    <w:rsid w:val="75C84D6F"/>
    <w:rsid w:val="76B22BF7"/>
    <w:rsid w:val="76F9F93D"/>
    <w:rsid w:val="77010DCC"/>
    <w:rsid w:val="77371106"/>
    <w:rsid w:val="77434F77"/>
    <w:rsid w:val="779CE44E"/>
    <w:rsid w:val="79B9BC54"/>
    <w:rsid w:val="79E02AA5"/>
    <w:rsid w:val="79F3B124"/>
    <w:rsid w:val="7A0A96DC"/>
    <w:rsid w:val="7A13A00A"/>
    <w:rsid w:val="7A3F39E1"/>
    <w:rsid w:val="7A71A067"/>
    <w:rsid w:val="7AB88C54"/>
    <w:rsid w:val="7ACCF6D1"/>
    <w:rsid w:val="7AD05F0C"/>
    <w:rsid w:val="7ADB6C60"/>
    <w:rsid w:val="7BC0821A"/>
    <w:rsid w:val="7C14AFB8"/>
    <w:rsid w:val="7C54D4C5"/>
    <w:rsid w:val="7C557CD6"/>
    <w:rsid w:val="7C5C5AB1"/>
    <w:rsid w:val="7C773CC1"/>
    <w:rsid w:val="7C7EA776"/>
    <w:rsid w:val="7CB1DB9A"/>
    <w:rsid w:val="7CBDD35B"/>
    <w:rsid w:val="7CC9220B"/>
    <w:rsid w:val="7CF19FA3"/>
    <w:rsid w:val="7D0C964F"/>
    <w:rsid w:val="7D18FDE8"/>
    <w:rsid w:val="7D19D759"/>
    <w:rsid w:val="7D6CF551"/>
    <w:rsid w:val="7D76DAA3"/>
    <w:rsid w:val="7DB0BD50"/>
    <w:rsid w:val="7ED583FC"/>
    <w:rsid w:val="7EEF37B9"/>
    <w:rsid w:val="7EF9E849"/>
    <w:rsid w:val="7F2591B5"/>
    <w:rsid w:val="7F84086F"/>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45057"/>
    <o:shapelayout v:ext="edit">
      <o:idmap v:ext="edit" data="1"/>
    </o:shapelayout>
  </w:shapeDefaults>
  <w:decimalSymbol w:val="."/>
  <w:listSeparator w:val=","/>
  <w14:docId w14:val="03EC18FD"/>
  <w15:docId w15:val="{218AD874-F039-4F3F-B81B-513E0ACAB6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Arial" w:eastAsia="Times New Roman" w:hAnsi="Arial" w:cs="Times New Roman"/>
        <w:lang w:val="en-GB" w:eastAsia="en-US"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0"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A1C00"/>
    <w:rPr>
      <w:rFonts w:asciiTheme="minorHAnsi" w:hAnsiTheme="minorHAnsi" w:cs="Arial"/>
      <w:sz w:val="24"/>
      <w:szCs w:val="24"/>
      <w:lang w:eastAsia="ar-SA"/>
    </w:rPr>
  </w:style>
  <w:style w:type="paragraph" w:styleId="Heading1">
    <w:name w:val="heading 1"/>
    <w:basedOn w:val="Normal"/>
    <w:next w:val="Normal"/>
    <w:link w:val="Heading1Char"/>
    <w:autoRedefine/>
    <w:qFormat/>
    <w:rsid w:val="00F03280"/>
    <w:pPr>
      <w:keepNext/>
      <w:keepLines/>
      <w:numPr>
        <w:numId w:val="11"/>
      </w:numPr>
      <w:outlineLvl w:val="0"/>
    </w:pPr>
    <w:rPr>
      <w:rFonts w:cs="Times New Roman"/>
      <w:b/>
      <w:bCs/>
      <w:sz w:val="36"/>
      <w:szCs w:val="28"/>
      <w:lang w:eastAsia="en-US"/>
    </w:rPr>
  </w:style>
  <w:style w:type="paragraph" w:styleId="Heading2">
    <w:name w:val="heading 2"/>
    <w:basedOn w:val="Normal"/>
    <w:next w:val="Normal"/>
    <w:link w:val="Heading2Char"/>
    <w:autoRedefine/>
    <w:unhideWhenUsed/>
    <w:qFormat/>
    <w:rsid w:val="00424FFB"/>
    <w:pPr>
      <w:keepNext/>
      <w:keepLines/>
      <w:numPr>
        <w:ilvl w:val="1"/>
        <w:numId w:val="11"/>
      </w:numPr>
      <w:spacing w:before="240" w:after="120"/>
      <w:ind w:left="851" w:hanging="851"/>
      <w:outlineLvl w:val="1"/>
    </w:pPr>
    <w:rPr>
      <w:rFonts w:cs="Times New Roman"/>
      <w:b/>
      <w:bCs/>
      <w:sz w:val="28"/>
      <w:szCs w:val="26"/>
      <w:lang w:val="x-none"/>
    </w:rPr>
  </w:style>
  <w:style w:type="paragraph" w:styleId="Heading3">
    <w:name w:val="heading 3"/>
    <w:basedOn w:val="Normal"/>
    <w:next w:val="Normal"/>
    <w:link w:val="Heading3Char"/>
    <w:autoRedefine/>
    <w:unhideWhenUsed/>
    <w:qFormat/>
    <w:rsid w:val="00EB66B1"/>
    <w:pPr>
      <w:keepNext/>
      <w:keepLines/>
      <w:numPr>
        <w:ilvl w:val="2"/>
        <w:numId w:val="11"/>
      </w:numPr>
      <w:spacing w:before="240" w:after="120"/>
      <w:outlineLvl w:val="2"/>
    </w:pPr>
    <w:rPr>
      <w:rFonts w:cs="Times New Roman"/>
      <w:b/>
      <w:bCs/>
      <w:lang w:val="x-none"/>
    </w:rPr>
  </w:style>
  <w:style w:type="paragraph" w:styleId="Heading4">
    <w:name w:val="heading 4"/>
    <w:basedOn w:val="Normal"/>
    <w:next w:val="Normal"/>
    <w:link w:val="Heading4Char"/>
    <w:autoRedefine/>
    <w:unhideWhenUsed/>
    <w:qFormat/>
    <w:rsid w:val="00EB66B1"/>
    <w:pPr>
      <w:keepNext/>
      <w:keepLines/>
      <w:numPr>
        <w:ilvl w:val="3"/>
        <w:numId w:val="11"/>
      </w:numPr>
      <w:spacing w:before="240" w:after="120"/>
      <w:outlineLvl w:val="3"/>
    </w:pPr>
    <w:rPr>
      <w:rFonts w:cs="Times New Roman"/>
      <w:b/>
      <w:bCs/>
      <w:iCs/>
      <w:lang w:val="x-none"/>
    </w:rPr>
  </w:style>
  <w:style w:type="paragraph" w:styleId="Heading5">
    <w:name w:val="heading 5"/>
    <w:basedOn w:val="Normal"/>
    <w:next w:val="Normal"/>
    <w:link w:val="Heading5Char"/>
    <w:autoRedefine/>
    <w:unhideWhenUsed/>
    <w:qFormat/>
    <w:rsid w:val="00273123"/>
    <w:pPr>
      <w:keepNext/>
      <w:keepLines/>
      <w:numPr>
        <w:ilvl w:val="4"/>
        <w:numId w:val="11"/>
      </w:numPr>
      <w:spacing w:before="240" w:after="120"/>
      <w:outlineLvl w:val="4"/>
    </w:pPr>
    <w:rPr>
      <w:rFonts w:cs="Times New Roman"/>
      <w:b/>
      <w:lang w:val="x-none"/>
    </w:rPr>
  </w:style>
  <w:style w:type="paragraph" w:styleId="Heading6">
    <w:name w:val="heading 6"/>
    <w:basedOn w:val="Normal"/>
    <w:next w:val="Normal"/>
    <w:link w:val="Heading6Char"/>
    <w:unhideWhenUsed/>
    <w:qFormat/>
    <w:rsid w:val="006F163E"/>
    <w:pPr>
      <w:keepNext/>
      <w:keepLines/>
      <w:numPr>
        <w:ilvl w:val="5"/>
        <w:numId w:val="11"/>
      </w:numPr>
      <w:spacing w:before="240" w:after="120"/>
      <w:outlineLvl w:val="5"/>
    </w:pPr>
    <w:rPr>
      <w:rFonts w:cs="Times New Roman"/>
      <w:b/>
      <w:iCs/>
      <w:lang w:val="x-none"/>
    </w:rPr>
  </w:style>
  <w:style w:type="paragraph" w:styleId="Heading7">
    <w:name w:val="heading 7"/>
    <w:basedOn w:val="Normal"/>
    <w:next w:val="Normal"/>
    <w:link w:val="Heading7Char"/>
    <w:unhideWhenUsed/>
    <w:qFormat/>
    <w:rsid w:val="006F163E"/>
    <w:pPr>
      <w:keepNext/>
      <w:keepLines/>
      <w:numPr>
        <w:ilvl w:val="6"/>
        <w:numId w:val="11"/>
      </w:numPr>
      <w:spacing w:before="240" w:after="120"/>
      <w:outlineLvl w:val="6"/>
    </w:pPr>
    <w:rPr>
      <w:rFonts w:cs="Times New Roman"/>
      <w:b/>
      <w:i/>
      <w:iCs/>
      <w:lang w:val="x-none"/>
    </w:rPr>
  </w:style>
  <w:style w:type="paragraph" w:styleId="Heading8">
    <w:name w:val="heading 8"/>
    <w:basedOn w:val="Normal"/>
    <w:next w:val="Normal"/>
    <w:link w:val="Heading8Char"/>
    <w:unhideWhenUsed/>
    <w:qFormat/>
    <w:rsid w:val="006F163E"/>
    <w:pPr>
      <w:keepNext/>
      <w:keepLines/>
      <w:numPr>
        <w:ilvl w:val="7"/>
        <w:numId w:val="11"/>
      </w:numPr>
      <w:spacing w:before="240" w:after="120"/>
      <w:outlineLvl w:val="7"/>
    </w:pPr>
    <w:rPr>
      <w:rFonts w:cs="Times New Roman"/>
      <w:lang w:val="x-none"/>
    </w:rPr>
  </w:style>
  <w:style w:type="paragraph" w:styleId="Heading9">
    <w:name w:val="heading 9"/>
    <w:basedOn w:val="Normal"/>
    <w:next w:val="Normal"/>
    <w:link w:val="Heading9Char"/>
    <w:unhideWhenUsed/>
    <w:qFormat/>
    <w:rsid w:val="006F163E"/>
    <w:pPr>
      <w:keepNext/>
      <w:keepLines/>
      <w:numPr>
        <w:ilvl w:val="8"/>
        <w:numId w:val="11"/>
      </w:numPr>
      <w:spacing w:before="240" w:after="120"/>
      <w:outlineLvl w:val="8"/>
    </w:pPr>
    <w:rPr>
      <w:rFonts w:cs="Times New Roman"/>
      <w:i/>
      <w:iCs/>
      <w:lang w:val="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locked/>
    <w:rsid w:val="00F03280"/>
    <w:rPr>
      <w:rFonts w:asciiTheme="minorHAnsi" w:hAnsiTheme="minorHAnsi"/>
      <w:b/>
      <w:bCs/>
      <w:sz w:val="36"/>
      <w:szCs w:val="28"/>
    </w:rPr>
  </w:style>
  <w:style w:type="character" w:customStyle="1" w:styleId="Heading2Char">
    <w:name w:val="Heading 2 Char"/>
    <w:link w:val="Heading2"/>
    <w:locked/>
    <w:rsid w:val="00424FFB"/>
    <w:rPr>
      <w:rFonts w:asciiTheme="minorHAnsi" w:hAnsiTheme="minorHAnsi"/>
      <w:b/>
      <w:bCs/>
      <w:sz w:val="28"/>
      <w:szCs w:val="26"/>
      <w:lang w:val="x-none" w:eastAsia="ar-SA"/>
    </w:rPr>
  </w:style>
  <w:style w:type="character" w:customStyle="1" w:styleId="Heading3Char">
    <w:name w:val="Heading 3 Char"/>
    <w:link w:val="Heading3"/>
    <w:locked/>
    <w:rsid w:val="00EB66B1"/>
    <w:rPr>
      <w:rFonts w:asciiTheme="minorHAnsi" w:hAnsiTheme="minorHAnsi"/>
      <w:b/>
      <w:bCs/>
      <w:sz w:val="24"/>
      <w:szCs w:val="24"/>
      <w:lang w:val="x-none" w:eastAsia="ar-SA"/>
    </w:rPr>
  </w:style>
  <w:style w:type="character" w:customStyle="1" w:styleId="Heading4Char">
    <w:name w:val="Heading 4 Char"/>
    <w:link w:val="Heading4"/>
    <w:locked/>
    <w:rsid w:val="00EB66B1"/>
    <w:rPr>
      <w:rFonts w:asciiTheme="minorHAnsi" w:hAnsiTheme="minorHAnsi"/>
      <w:b/>
      <w:bCs/>
      <w:iCs/>
      <w:sz w:val="24"/>
      <w:szCs w:val="24"/>
      <w:lang w:val="x-none" w:eastAsia="ar-SA"/>
    </w:rPr>
  </w:style>
  <w:style w:type="character" w:customStyle="1" w:styleId="Heading5Char">
    <w:name w:val="Heading 5 Char"/>
    <w:link w:val="Heading5"/>
    <w:locked/>
    <w:rsid w:val="00273123"/>
    <w:rPr>
      <w:rFonts w:asciiTheme="minorHAnsi" w:hAnsiTheme="minorHAnsi"/>
      <w:b/>
      <w:sz w:val="24"/>
      <w:szCs w:val="24"/>
      <w:lang w:val="x-none" w:eastAsia="ar-SA"/>
    </w:rPr>
  </w:style>
  <w:style w:type="character" w:customStyle="1" w:styleId="Heading6Char">
    <w:name w:val="Heading 6 Char"/>
    <w:link w:val="Heading6"/>
    <w:locked/>
    <w:rsid w:val="006F163E"/>
    <w:rPr>
      <w:rFonts w:asciiTheme="minorHAnsi" w:hAnsiTheme="minorHAnsi"/>
      <w:b/>
      <w:iCs/>
      <w:sz w:val="24"/>
      <w:szCs w:val="24"/>
      <w:lang w:val="x-none" w:eastAsia="ar-SA"/>
    </w:rPr>
  </w:style>
  <w:style w:type="character" w:customStyle="1" w:styleId="Heading7Char">
    <w:name w:val="Heading 7 Char"/>
    <w:link w:val="Heading7"/>
    <w:locked/>
    <w:rsid w:val="006F163E"/>
    <w:rPr>
      <w:rFonts w:asciiTheme="minorHAnsi" w:hAnsiTheme="minorHAnsi"/>
      <w:b/>
      <w:i/>
      <w:iCs/>
      <w:sz w:val="24"/>
      <w:szCs w:val="24"/>
      <w:lang w:val="x-none" w:eastAsia="ar-SA"/>
    </w:rPr>
  </w:style>
  <w:style w:type="character" w:customStyle="1" w:styleId="Heading8Char">
    <w:name w:val="Heading 8 Char"/>
    <w:link w:val="Heading8"/>
    <w:locked/>
    <w:rsid w:val="006F163E"/>
    <w:rPr>
      <w:rFonts w:asciiTheme="minorHAnsi" w:hAnsiTheme="minorHAnsi"/>
      <w:sz w:val="24"/>
      <w:szCs w:val="24"/>
      <w:lang w:val="x-none" w:eastAsia="ar-SA"/>
    </w:rPr>
  </w:style>
  <w:style w:type="character" w:customStyle="1" w:styleId="Heading9Char">
    <w:name w:val="Heading 9 Char"/>
    <w:link w:val="Heading9"/>
    <w:locked/>
    <w:rsid w:val="006F163E"/>
    <w:rPr>
      <w:rFonts w:asciiTheme="minorHAnsi" w:hAnsiTheme="minorHAnsi"/>
      <w:i/>
      <w:iCs/>
      <w:sz w:val="24"/>
      <w:szCs w:val="24"/>
      <w:lang w:val="x-none" w:eastAsia="ar-SA"/>
    </w:rPr>
  </w:style>
  <w:style w:type="paragraph" w:customStyle="1" w:styleId="Subheading">
    <w:name w:val="Subheading"/>
    <w:basedOn w:val="Normal"/>
    <w:next w:val="Normal"/>
    <w:link w:val="SubheadingChar"/>
    <w:rsid w:val="00E209F2"/>
    <w:pPr>
      <w:keepNext/>
    </w:pPr>
    <w:rPr>
      <w:rFonts w:cs="Times New Roman"/>
      <w:b/>
      <w:sz w:val="28"/>
      <w:szCs w:val="20"/>
      <w:lang w:val="x-none" w:eastAsia="x-none"/>
    </w:rPr>
  </w:style>
  <w:style w:type="character" w:customStyle="1" w:styleId="SubheadingChar">
    <w:name w:val="Subheading Char"/>
    <w:link w:val="Subheading"/>
    <w:locked/>
    <w:rsid w:val="00E209F2"/>
    <w:rPr>
      <w:rFonts w:ascii="Arial" w:hAnsi="Arial" w:cs="Arial"/>
      <w:b/>
      <w:sz w:val="28"/>
    </w:rPr>
  </w:style>
  <w:style w:type="paragraph" w:styleId="Caption">
    <w:name w:val="caption"/>
    <w:basedOn w:val="Normal"/>
    <w:next w:val="Normal"/>
    <w:uiPriority w:val="35"/>
    <w:unhideWhenUsed/>
    <w:qFormat/>
    <w:rsid w:val="000A395C"/>
    <w:rPr>
      <w:b/>
      <w:bCs/>
      <w:szCs w:val="18"/>
    </w:rPr>
  </w:style>
  <w:style w:type="paragraph" w:styleId="Title">
    <w:name w:val="Title"/>
    <w:basedOn w:val="Normal"/>
    <w:next w:val="Normal"/>
    <w:link w:val="TitleChar"/>
    <w:autoRedefine/>
    <w:uiPriority w:val="99"/>
    <w:qFormat/>
    <w:rsid w:val="005B0D14"/>
    <w:pPr>
      <w:keepNext/>
      <w:pBdr>
        <w:bottom w:val="single" w:sz="8" w:space="4" w:color="auto"/>
      </w:pBdr>
      <w:spacing w:before="240" w:after="120"/>
      <w:outlineLvl w:val="0"/>
    </w:pPr>
    <w:rPr>
      <w:rFonts w:cs="Times New Roman"/>
      <w:b/>
      <w:spacing w:val="5"/>
      <w:sz w:val="52"/>
      <w:szCs w:val="52"/>
      <w:lang w:val="x-none" w:eastAsia="x-none"/>
    </w:rPr>
  </w:style>
  <w:style w:type="character" w:customStyle="1" w:styleId="TitleChar">
    <w:name w:val="Title Char"/>
    <w:link w:val="Title"/>
    <w:uiPriority w:val="99"/>
    <w:locked/>
    <w:rsid w:val="005B0D14"/>
    <w:rPr>
      <w:rFonts w:eastAsia="Times New Roman" w:cs="Times New Roman"/>
      <w:b/>
      <w:spacing w:val="5"/>
      <w:sz w:val="52"/>
      <w:szCs w:val="52"/>
    </w:rPr>
  </w:style>
  <w:style w:type="paragraph" w:styleId="Subtitle">
    <w:name w:val="Subtitle"/>
    <w:basedOn w:val="Normal"/>
    <w:next w:val="Normal"/>
    <w:link w:val="SubtitleChar"/>
    <w:autoRedefine/>
    <w:uiPriority w:val="11"/>
    <w:qFormat/>
    <w:rsid w:val="00EB66B1"/>
    <w:pPr>
      <w:keepNext/>
      <w:numPr>
        <w:ilvl w:val="1"/>
      </w:numPr>
    </w:pPr>
    <w:rPr>
      <w:rFonts w:cs="Times New Roman"/>
      <w:iCs/>
      <w:spacing w:val="15"/>
      <w:lang w:val="x-none" w:eastAsia="x-none"/>
    </w:rPr>
  </w:style>
  <w:style w:type="character" w:customStyle="1" w:styleId="SubtitleChar">
    <w:name w:val="Subtitle Char"/>
    <w:link w:val="Subtitle"/>
    <w:uiPriority w:val="11"/>
    <w:locked/>
    <w:rsid w:val="00EB66B1"/>
    <w:rPr>
      <w:rFonts w:ascii="Arial" w:hAnsi="Arial" w:cs="Arial"/>
      <w:iCs/>
      <w:spacing w:val="15"/>
      <w:sz w:val="24"/>
      <w:szCs w:val="24"/>
    </w:rPr>
  </w:style>
  <w:style w:type="paragraph" w:styleId="Quote">
    <w:name w:val="Quote"/>
    <w:basedOn w:val="Normal"/>
    <w:next w:val="Normal"/>
    <w:link w:val="QuoteChar1"/>
    <w:qFormat/>
    <w:rsid w:val="00AD1B4C"/>
    <w:pPr>
      <w:ind w:left="794" w:right="794"/>
    </w:pPr>
    <w:rPr>
      <w:rFonts w:cs="Times New Roman"/>
      <w:i/>
      <w:iCs/>
      <w:sz w:val="20"/>
      <w:szCs w:val="20"/>
      <w:lang w:val="x-none" w:eastAsia="x-none"/>
    </w:rPr>
  </w:style>
  <w:style w:type="character" w:customStyle="1" w:styleId="QuoteChar">
    <w:name w:val="Quote Char"/>
    <w:uiPriority w:val="29"/>
    <w:locked/>
    <w:rsid w:val="00E209F2"/>
    <w:rPr>
      <w:rFonts w:ascii="Arial" w:hAnsi="Arial" w:cs="Arial"/>
      <w:i/>
      <w:iCs/>
      <w:color w:val="000000"/>
      <w:sz w:val="28"/>
    </w:rPr>
  </w:style>
  <w:style w:type="character" w:customStyle="1" w:styleId="QuoteChar1">
    <w:name w:val="Quote Char1"/>
    <w:link w:val="Quote"/>
    <w:locked/>
    <w:rsid w:val="00AD1B4C"/>
    <w:rPr>
      <w:rFonts w:cs="Times New Roman"/>
      <w:i/>
      <w:iCs/>
    </w:rPr>
  </w:style>
  <w:style w:type="paragraph" w:styleId="ListBullet">
    <w:name w:val="List Bullet"/>
    <w:basedOn w:val="Normal"/>
    <w:uiPriority w:val="99"/>
    <w:unhideWhenUsed/>
    <w:rsid w:val="00E209F2"/>
    <w:pPr>
      <w:numPr>
        <w:numId w:val="9"/>
      </w:numPr>
    </w:pPr>
  </w:style>
  <w:style w:type="paragraph" w:styleId="ListNumber">
    <w:name w:val="List Number"/>
    <w:basedOn w:val="Normal"/>
    <w:uiPriority w:val="99"/>
    <w:unhideWhenUsed/>
    <w:rsid w:val="00E209F2"/>
    <w:pPr>
      <w:numPr>
        <w:numId w:val="10"/>
      </w:numPr>
    </w:pPr>
  </w:style>
  <w:style w:type="paragraph" w:styleId="TableofFigures">
    <w:name w:val="table of figures"/>
    <w:basedOn w:val="Normal"/>
    <w:next w:val="Normal"/>
    <w:uiPriority w:val="99"/>
    <w:unhideWhenUsed/>
    <w:rsid w:val="00E209F2"/>
  </w:style>
  <w:style w:type="character" w:styleId="IntenseEmphasis">
    <w:name w:val="Intense Emphasis"/>
    <w:uiPriority w:val="21"/>
    <w:qFormat/>
    <w:rsid w:val="00416AA0"/>
    <w:rPr>
      <w:rFonts w:cs="Times New Roman"/>
      <w:b/>
      <w:bCs/>
      <w:i/>
      <w:iCs/>
      <w:color w:val="auto"/>
    </w:rPr>
  </w:style>
  <w:style w:type="paragraph" w:styleId="IntenseQuote">
    <w:name w:val="Intense Quote"/>
    <w:basedOn w:val="Normal"/>
    <w:next w:val="Normal"/>
    <w:link w:val="IntenseQuoteChar"/>
    <w:uiPriority w:val="30"/>
    <w:qFormat/>
    <w:rsid w:val="001C2F45"/>
    <w:pPr>
      <w:pBdr>
        <w:bottom w:val="single" w:sz="4" w:space="4" w:color="4F81BD"/>
      </w:pBdr>
      <w:spacing w:before="200" w:after="280"/>
      <w:ind w:left="936" w:right="936"/>
    </w:pPr>
    <w:rPr>
      <w:rFonts w:cs="Times New Roman"/>
      <w:b/>
      <w:bCs/>
      <w:i/>
      <w:iCs/>
      <w:szCs w:val="20"/>
      <w:lang w:val="x-none" w:eastAsia="x-none"/>
    </w:rPr>
  </w:style>
  <w:style w:type="character" w:customStyle="1" w:styleId="IntenseQuoteChar">
    <w:name w:val="Intense Quote Char"/>
    <w:link w:val="IntenseQuote"/>
    <w:uiPriority w:val="30"/>
    <w:locked/>
    <w:rsid w:val="001C2F45"/>
    <w:rPr>
      <w:rFonts w:ascii="Arial" w:hAnsi="Arial" w:cs="Arial"/>
      <w:b/>
      <w:bCs/>
      <w:i/>
      <w:iCs/>
      <w:sz w:val="24"/>
    </w:rPr>
  </w:style>
  <w:style w:type="character" w:styleId="SubtleReference">
    <w:name w:val="Subtle Reference"/>
    <w:uiPriority w:val="31"/>
    <w:qFormat/>
    <w:rsid w:val="00B7564E"/>
    <w:rPr>
      <w:rFonts w:cs="Times New Roman"/>
      <w:smallCaps/>
      <w:color w:val="auto"/>
      <w:u w:val="single"/>
    </w:rPr>
  </w:style>
  <w:style w:type="character" w:styleId="IntenseReference">
    <w:name w:val="Intense Reference"/>
    <w:uiPriority w:val="32"/>
    <w:qFormat/>
    <w:rsid w:val="00AD1B4C"/>
    <w:rPr>
      <w:rFonts w:cs="Times New Roman"/>
      <w:b/>
      <w:bCs/>
      <w:smallCaps/>
      <w:color w:val="auto"/>
      <w:spacing w:val="5"/>
      <w:u w:val="single"/>
    </w:rPr>
  </w:style>
  <w:style w:type="paragraph" w:styleId="TOCHeading">
    <w:name w:val="TOC Heading"/>
    <w:basedOn w:val="Heading1"/>
    <w:next w:val="Normal"/>
    <w:uiPriority w:val="39"/>
    <w:unhideWhenUsed/>
    <w:qFormat/>
    <w:rsid w:val="002A237B"/>
    <w:pPr>
      <w:spacing w:before="480"/>
      <w:outlineLvl w:val="9"/>
    </w:pPr>
    <w:rPr>
      <w:sz w:val="28"/>
    </w:rPr>
  </w:style>
  <w:style w:type="paragraph" w:styleId="BlockText">
    <w:name w:val="Block Text"/>
    <w:basedOn w:val="Normal"/>
    <w:uiPriority w:val="99"/>
    <w:unhideWhenUsed/>
    <w:rsid w:val="00B23E4E"/>
    <w:pPr>
      <w:pBdr>
        <w:top w:val="single" w:sz="2" w:space="10" w:color="auto" w:shadow="1"/>
        <w:left w:val="single" w:sz="2" w:space="10" w:color="auto" w:shadow="1"/>
        <w:bottom w:val="single" w:sz="2" w:space="10" w:color="auto" w:shadow="1"/>
        <w:right w:val="single" w:sz="2" w:space="10" w:color="auto" w:shadow="1"/>
      </w:pBdr>
      <w:ind w:left="1152" w:right="1152"/>
    </w:pPr>
    <w:rPr>
      <w:rFonts w:cs="Times New Roman"/>
      <w:i/>
      <w:iCs/>
    </w:rPr>
  </w:style>
  <w:style w:type="character" w:styleId="PlaceholderText">
    <w:name w:val="Placeholder Text"/>
    <w:uiPriority w:val="99"/>
    <w:rsid w:val="00AD3173"/>
    <w:rPr>
      <w:rFonts w:cs="Times New Roman"/>
      <w:color w:val="auto"/>
    </w:rPr>
  </w:style>
  <w:style w:type="paragraph" w:styleId="TOAHeading">
    <w:name w:val="toa heading"/>
    <w:basedOn w:val="Normal"/>
    <w:next w:val="Normal"/>
    <w:uiPriority w:val="99"/>
    <w:unhideWhenUsed/>
    <w:rsid w:val="00BF7C01"/>
    <w:rPr>
      <w:rFonts w:cs="Times New Roman"/>
      <w:b/>
      <w:bCs/>
      <w:sz w:val="28"/>
    </w:rPr>
  </w:style>
  <w:style w:type="paragraph" w:styleId="PlainText">
    <w:name w:val="Plain Text"/>
    <w:basedOn w:val="Normal"/>
    <w:link w:val="PlainTextChar"/>
    <w:uiPriority w:val="99"/>
    <w:unhideWhenUsed/>
    <w:rsid w:val="00330467"/>
    <w:rPr>
      <w:rFonts w:ascii="Consolas" w:hAnsi="Consolas" w:cs="Times New Roman"/>
      <w:sz w:val="21"/>
      <w:szCs w:val="21"/>
      <w:lang w:val="x-none" w:eastAsia="x-none"/>
    </w:rPr>
  </w:style>
  <w:style w:type="character" w:customStyle="1" w:styleId="PlainTextChar">
    <w:name w:val="Plain Text Char"/>
    <w:link w:val="PlainText"/>
    <w:uiPriority w:val="99"/>
    <w:locked/>
    <w:rsid w:val="00330467"/>
    <w:rPr>
      <w:rFonts w:ascii="Consolas" w:hAnsi="Consolas" w:cs="Times New Roman"/>
      <w:sz w:val="21"/>
      <w:szCs w:val="21"/>
    </w:rPr>
  </w:style>
  <w:style w:type="paragraph" w:styleId="BodyText3">
    <w:name w:val="Body Text 3"/>
    <w:basedOn w:val="Normal"/>
    <w:link w:val="BodyText3Char"/>
    <w:uiPriority w:val="99"/>
    <w:unhideWhenUsed/>
    <w:rsid w:val="00890E90"/>
    <w:pPr>
      <w:spacing w:after="120"/>
    </w:pPr>
    <w:rPr>
      <w:rFonts w:cs="Times New Roman"/>
      <w:sz w:val="16"/>
      <w:szCs w:val="16"/>
      <w:lang w:val="x-none" w:eastAsia="x-none"/>
    </w:rPr>
  </w:style>
  <w:style w:type="character" w:customStyle="1" w:styleId="BodyText3Char">
    <w:name w:val="Body Text 3 Char"/>
    <w:link w:val="BodyText3"/>
    <w:uiPriority w:val="99"/>
    <w:locked/>
    <w:rsid w:val="00890E90"/>
    <w:rPr>
      <w:rFonts w:cs="Times New Roman"/>
      <w:sz w:val="16"/>
      <w:szCs w:val="16"/>
    </w:rPr>
  </w:style>
  <w:style w:type="paragraph" w:styleId="BodyText">
    <w:name w:val="Body Text"/>
    <w:basedOn w:val="Normal"/>
    <w:link w:val="BodyTextChar"/>
    <w:uiPriority w:val="99"/>
    <w:unhideWhenUsed/>
    <w:rsid w:val="00890E90"/>
    <w:pPr>
      <w:spacing w:after="120"/>
    </w:pPr>
    <w:rPr>
      <w:rFonts w:cs="Times New Roman"/>
      <w:sz w:val="20"/>
      <w:szCs w:val="20"/>
      <w:lang w:val="x-none" w:eastAsia="x-none"/>
    </w:rPr>
  </w:style>
  <w:style w:type="character" w:customStyle="1" w:styleId="BodyTextChar">
    <w:name w:val="Body Text Char"/>
    <w:link w:val="BodyText"/>
    <w:uiPriority w:val="99"/>
    <w:locked/>
    <w:rsid w:val="00890E90"/>
    <w:rPr>
      <w:rFonts w:cs="Times New Roman"/>
    </w:rPr>
  </w:style>
  <w:style w:type="paragraph" w:styleId="BodyTextFirstIndent">
    <w:name w:val="Body Text First Indent"/>
    <w:basedOn w:val="BodyText"/>
    <w:link w:val="BodyTextFirstIndentChar"/>
    <w:uiPriority w:val="99"/>
    <w:unhideWhenUsed/>
    <w:rsid w:val="00890E90"/>
    <w:pPr>
      <w:spacing w:after="320"/>
      <w:ind w:firstLine="360"/>
    </w:pPr>
  </w:style>
  <w:style w:type="character" w:customStyle="1" w:styleId="BodyTextFirstIndentChar">
    <w:name w:val="Body Text First Indent Char"/>
    <w:basedOn w:val="BodyTextChar"/>
    <w:link w:val="BodyTextFirstIndent"/>
    <w:uiPriority w:val="99"/>
    <w:locked/>
    <w:rsid w:val="00890E90"/>
    <w:rPr>
      <w:rFonts w:cs="Times New Roman"/>
    </w:rPr>
  </w:style>
  <w:style w:type="paragraph" w:styleId="BodyTextIndent3">
    <w:name w:val="Body Text Indent 3"/>
    <w:basedOn w:val="Normal"/>
    <w:link w:val="BodyTextIndent3Char"/>
    <w:unhideWhenUsed/>
    <w:rsid w:val="00D00D33"/>
    <w:pPr>
      <w:spacing w:after="120"/>
      <w:ind w:left="283"/>
    </w:pPr>
    <w:rPr>
      <w:rFonts w:cs="Times New Roman"/>
      <w:sz w:val="16"/>
      <w:szCs w:val="16"/>
      <w:lang w:val="x-none" w:eastAsia="x-none"/>
    </w:rPr>
  </w:style>
  <w:style w:type="character" w:customStyle="1" w:styleId="BodyTextIndent3Char">
    <w:name w:val="Body Text Indent 3 Char"/>
    <w:link w:val="BodyTextIndent3"/>
    <w:locked/>
    <w:rsid w:val="00D00D33"/>
    <w:rPr>
      <w:rFonts w:cs="Times New Roman"/>
      <w:sz w:val="16"/>
      <w:szCs w:val="16"/>
    </w:rPr>
  </w:style>
  <w:style w:type="paragraph" w:styleId="DocumentMap">
    <w:name w:val="Document Map"/>
    <w:basedOn w:val="Normal"/>
    <w:link w:val="DocumentMapChar"/>
    <w:uiPriority w:val="99"/>
    <w:unhideWhenUsed/>
    <w:rsid w:val="00B3772F"/>
    <w:rPr>
      <w:rFonts w:cs="Times New Roman"/>
      <w:sz w:val="16"/>
      <w:szCs w:val="16"/>
      <w:lang w:val="x-none" w:eastAsia="x-none"/>
    </w:rPr>
  </w:style>
  <w:style w:type="character" w:customStyle="1" w:styleId="DocumentMapChar">
    <w:name w:val="Document Map Char"/>
    <w:link w:val="DocumentMap"/>
    <w:uiPriority w:val="99"/>
    <w:locked/>
    <w:rsid w:val="00B3772F"/>
    <w:rPr>
      <w:rFonts w:cs="Tahoma"/>
      <w:sz w:val="16"/>
      <w:szCs w:val="16"/>
    </w:rPr>
  </w:style>
  <w:style w:type="paragraph" w:styleId="EndnoteText">
    <w:name w:val="endnote text"/>
    <w:basedOn w:val="Normal"/>
    <w:link w:val="EndnoteTextChar"/>
    <w:uiPriority w:val="99"/>
    <w:unhideWhenUsed/>
    <w:rsid w:val="00B3772F"/>
    <w:rPr>
      <w:rFonts w:cs="Times New Roman"/>
      <w:sz w:val="20"/>
      <w:szCs w:val="20"/>
      <w:lang w:val="x-none" w:eastAsia="x-none"/>
    </w:rPr>
  </w:style>
  <w:style w:type="character" w:customStyle="1" w:styleId="EndnoteTextChar">
    <w:name w:val="Endnote Text Char"/>
    <w:link w:val="EndnoteText"/>
    <w:uiPriority w:val="99"/>
    <w:locked/>
    <w:rsid w:val="00B3772F"/>
    <w:rPr>
      <w:rFonts w:cs="Times New Roman"/>
      <w:sz w:val="20"/>
      <w:szCs w:val="20"/>
    </w:rPr>
  </w:style>
  <w:style w:type="character" w:styleId="Emphasis">
    <w:name w:val="Emphasis"/>
    <w:uiPriority w:val="20"/>
    <w:qFormat/>
    <w:rsid w:val="00B3772F"/>
    <w:rPr>
      <w:rFonts w:cs="Times New Roman"/>
      <w:i/>
      <w:iCs/>
    </w:rPr>
  </w:style>
  <w:style w:type="paragraph" w:styleId="EnvelopeReturn">
    <w:name w:val="envelope return"/>
    <w:basedOn w:val="Normal"/>
    <w:uiPriority w:val="99"/>
    <w:unhideWhenUsed/>
    <w:rsid w:val="00B3772F"/>
    <w:rPr>
      <w:rFonts w:cs="Times New Roman"/>
    </w:rPr>
  </w:style>
  <w:style w:type="paragraph" w:styleId="MessageHeader">
    <w:name w:val="Message Header"/>
    <w:basedOn w:val="Normal"/>
    <w:link w:val="MessageHeaderChar"/>
    <w:uiPriority w:val="99"/>
    <w:unhideWhenUsed/>
    <w:rsid w:val="003400F1"/>
    <w:pPr>
      <w:pBdr>
        <w:top w:val="single" w:sz="6" w:space="1" w:color="auto"/>
        <w:left w:val="single" w:sz="6" w:space="1" w:color="auto"/>
        <w:bottom w:val="single" w:sz="6" w:space="1" w:color="auto"/>
        <w:right w:val="single" w:sz="6" w:space="1" w:color="auto"/>
      </w:pBdr>
      <w:shd w:val="pct20" w:color="auto" w:fill="auto"/>
      <w:ind w:left="1134" w:hanging="1134"/>
    </w:pPr>
    <w:rPr>
      <w:rFonts w:cs="Times New Roman"/>
      <w:sz w:val="20"/>
      <w:szCs w:val="20"/>
      <w:lang w:val="x-none" w:eastAsia="x-none"/>
    </w:rPr>
  </w:style>
  <w:style w:type="character" w:customStyle="1" w:styleId="MessageHeaderChar">
    <w:name w:val="Message Header Char"/>
    <w:link w:val="MessageHeader"/>
    <w:uiPriority w:val="99"/>
    <w:locked/>
    <w:rsid w:val="003400F1"/>
    <w:rPr>
      <w:rFonts w:eastAsia="Times New Roman" w:cs="Times New Roman"/>
      <w:shd w:val="pct20" w:color="auto" w:fill="auto"/>
    </w:rPr>
  </w:style>
  <w:style w:type="paragraph" w:styleId="NoSpacing">
    <w:name w:val="No Spacing"/>
    <w:uiPriority w:val="1"/>
    <w:qFormat/>
    <w:rsid w:val="003400F1"/>
    <w:rPr>
      <w:rFonts w:cs="Arial"/>
      <w:sz w:val="24"/>
      <w:szCs w:val="24"/>
    </w:rPr>
  </w:style>
  <w:style w:type="paragraph" w:styleId="NormalWeb">
    <w:name w:val="Normal (Web)"/>
    <w:basedOn w:val="Normal"/>
    <w:uiPriority w:val="99"/>
    <w:unhideWhenUsed/>
    <w:rsid w:val="00930117"/>
    <w:rPr>
      <w:rFonts w:cs="Times New Roman"/>
    </w:rPr>
  </w:style>
  <w:style w:type="paragraph" w:styleId="Index1">
    <w:name w:val="index 1"/>
    <w:basedOn w:val="Normal"/>
    <w:next w:val="Normal"/>
    <w:autoRedefine/>
    <w:uiPriority w:val="99"/>
    <w:unhideWhenUsed/>
    <w:rsid w:val="00873D7B"/>
    <w:pPr>
      <w:ind w:left="240" w:hanging="240"/>
    </w:pPr>
  </w:style>
  <w:style w:type="paragraph" w:styleId="IndexHeading">
    <w:name w:val="index heading"/>
    <w:basedOn w:val="Normal"/>
    <w:next w:val="Index1"/>
    <w:uiPriority w:val="99"/>
    <w:unhideWhenUsed/>
    <w:rsid w:val="00873D7B"/>
    <w:rPr>
      <w:rFonts w:cs="Times New Roman"/>
      <w:b/>
      <w:bCs/>
    </w:rPr>
  </w:style>
  <w:style w:type="paragraph" w:customStyle="1" w:styleId="Default">
    <w:name w:val="Default"/>
    <w:rsid w:val="005372B2"/>
    <w:pPr>
      <w:autoSpaceDE w:val="0"/>
      <w:autoSpaceDN w:val="0"/>
      <w:adjustRightInd w:val="0"/>
    </w:pPr>
    <w:rPr>
      <w:rFonts w:ascii="Trade Gothic LT Std" w:hAnsi="Trade Gothic LT Std" w:cs="Trade Gothic LT Std"/>
      <w:color w:val="000000"/>
      <w:sz w:val="24"/>
      <w:szCs w:val="24"/>
    </w:rPr>
  </w:style>
  <w:style w:type="paragraph" w:customStyle="1" w:styleId="Pa02">
    <w:name w:val="Pa0+2"/>
    <w:basedOn w:val="Default"/>
    <w:next w:val="Default"/>
    <w:uiPriority w:val="99"/>
    <w:rsid w:val="005372B2"/>
    <w:pPr>
      <w:spacing w:line="241" w:lineRule="atLeast"/>
    </w:pPr>
    <w:rPr>
      <w:rFonts w:cs="Arial"/>
      <w:color w:val="auto"/>
    </w:rPr>
  </w:style>
  <w:style w:type="character" w:customStyle="1" w:styleId="A02">
    <w:name w:val="A0+2"/>
    <w:uiPriority w:val="99"/>
    <w:rsid w:val="005372B2"/>
    <w:rPr>
      <w:b/>
      <w:color w:val="FFFFFF"/>
      <w:sz w:val="40"/>
    </w:rPr>
  </w:style>
  <w:style w:type="paragraph" w:customStyle="1" w:styleId="Pa0">
    <w:name w:val="Pa0"/>
    <w:basedOn w:val="Default"/>
    <w:next w:val="Default"/>
    <w:uiPriority w:val="99"/>
    <w:rsid w:val="005372B2"/>
    <w:pPr>
      <w:spacing w:line="191" w:lineRule="atLeast"/>
    </w:pPr>
    <w:rPr>
      <w:rFonts w:cs="Arial"/>
      <w:color w:val="auto"/>
    </w:rPr>
  </w:style>
  <w:style w:type="character" w:customStyle="1" w:styleId="A0">
    <w:name w:val="A0"/>
    <w:uiPriority w:val="99"/>
    <w:rsid w:val="005372B2"/>
    <w:rPr>
      <w:b/>
      <w:color w:val="0F113C"/>
      <w:sz w:val="28"/>
    </w:rPr>
  </w:style>
  <w:style w:type="character" w:customStyle="1" w:styleId="A1">
    <w:name w:val="A1"/>
    <w:uiPriority w:val="99"/>
    <w:rsid w:val="005372B2"/>
    <w:rPr>
      <w:rFonts w:ascii="TradeGothic LT Light" w:hAnsi="TradeGothic LT Light"/>
      <w:color w:val="0F113C"/>
      <w:sz w:val="36"/>
    </w:rPr>
  </w:style>
  <w:style w:type="paragraph" w:customStyle="1" w:styleId="Pa1">
    <w:name w:val="Pa1"/>
    <w:basedOn w:val="Default"/>
    <w:next w:val="Default"/>
    <w:uiPriority w:val="99"/>
    <w:rsid w:val="005372B2"/>
    <w:pPr>
      <w:spacing w:line="191" w:lineRule="atLeast"/>
    </w:pPr>
    <w:rPr>
      <w:rFonts w:cs="Arial"/>
      <w:color w:val="auto"/>
    </w:rPr>
  </w:style>
  <w:style w:type="paragraph" w:customStyle="1" w:styleId="Pa3">
    <w:name w:val="Pa3"/>
    <w:basedOn w:val="Default"/>
    <w:next w:val="Default"/>
    <w:uiPriority w:val="99"/>
    <w:rsid w:val="005372B2"/>
    <w:pPr>
      <w:spacing w:line="241" w:lineRule="atLeast"/>
    </w:pPr>
    <w:rPr>
      <w:rFonts w:cs="Arial"/>
      <w:color w:val="auto"/>
    </w:rPr>
  </w:style>
  <w:style w:type="character" w:customStyle="1" w:styleId="A3">
    <w:name w:val="A3"/>
    <w:uiPriority w:val="99"/>
    <w:rsid w:val="005372B2"/>
    <w:rPr>
      <w:color w:val="B81036"/>
      <w:sz w:val="19"/>
    </w:rPr>
  </w:style>
  <w:style w:type="paragraph" w:customStyle="1" w:styleId="Pa4">
    <w:name w:val="Pa4"/>
    <w:basedOn w:val="Default"/>
    <w:next w:val="Default"/>
    <w:uiPriority w:val="99"/>
    <w:rsid w:val="005372B2"/>
    <w:pPr>
      <w:spacing w:line="191" w:lineRule="atLeast"/>
    </w:pPr>
    <w:rPr>
      <w:rFonts w:cs="Arial"/>
      <w:color w:val="auto"/>
    </w:rPr>
  </w:style>
  <w:style w:type="character" w:customStyle="1" w:styleId="A4">
    <w:name w:val="A4"/>
    <w:uiPriority w:val="99"/>
    <w:rsid w:val="005372B2"/>
    <w:rPr>
      <w:b/>
      <w:color w:val="FFFFFF"/>
      <w:sz w:val="22"/>
    </w:rPr>
  </w:style>
  <w:style w:type="character" w:customStyle="1" w:styleId="A5">
    <w:name w:val="A5"/>
    <w:uiPriority w:val="99"/>
    <w:rsid w:val="005372B2"/>
    <w:rPr>
      <w:color w:val="B81036"/>
      <w:sz w:val="32"/>
    </w:rPr>
  </w:style>
  <w:style w:type="paragraph" w:customStyle="1" w:styleId="Pa6">
    <w:name w:val="Pa6"/>
    <w:basedOn w:val="Default"/>
    <w:next w:val="Default"/>
    <w:uiPriority w:val="99"/>
    <w:rsid w:val="005372B2"/>
    <w:pPr>
      <w:spacing w:line="281" w:lineRule="atLeast"/>
    </w:pPr>
    <w:rPr>
      <w:rFonts w:cs="Arial"/>
      <w:color w:val="auto"/>
    </w:rPr>
  </w:style>
  <w:style w:type="paragraph" w:customStyle="1" w:styleId="Pa7">
    <w:name w:val="Pa7"/>
    <w:basedOn w:val="Default"/>
    <w:next w:val="Default"/>
    <w:uiPriority w:val="99"/>
    <w:rsid w:val="005372B2"/>
    <w:pPr>
      <w:spacing w:line="281" w:lineRule="atLeast"/>
    </w:pPr>
    <w:rPr>
      <w:rFonts w:cs="Arial"/>
      <w:color w:val="auto"/>
    </w:rPr>
  </w:style>
  <w:style w:type="paragraph" w:customStyle="1" w:styleId="Pa8">
    <w:name w:val="Pa8"/>
    <w:basedOn w:val="Default"/>
    <w:next w:val="Default"/>
    <w:uiPriority w:val="99"/>
    <w:rsid w:val="005372B2"/>
    <w:pPr>
      <w:spacing w:line="281" w:lineRule="atLeast"/>
    </w:pPr>
    <w:rPr>
      <w:rFonts w:cs="Arial"/>
      <w:color w:val="auto"/>
    </w:rPr>
  </w:style>
  <w:style w:type="character" w:customStyle="1" w:styleId="A6">
    <w:name w:val="A6"/>
    <w:uiPriority w:val="99"/>
    <w:rsid w:val="005372B2"/>
    <w:rPr>
      <w:rFonts w:ascii="TradeGothic LT Light" w:hAnsi="TradeGothic LT Light"/>
      <w:color w:val="B81036"/>
      <w:sz w:val="19"/>
      <w:u w:val="single"/>
    </w:rPr>
  </w:style>
  <w:style w:type="paragraph" w:customStyle="1" w:styleId="Pa9">
    <w:name w:val="Pa9"/>
    <w:basedOn w:val="Default"/>
    <w:next w:val="Default"/>
    <w:uiPriority w:val="99"/>
    <w:rsid w:val="005372B2"/>
    <w:pPr>
      <w:spacing w:line="241" w:lineRule="atLeast"/>
    </w:pPr>
    <w:rPr>
      <w:rFonts w:cs="Arial"/>
      <w:color w:val="auto"/>
    </w:rPr>
  </w:style>
  <w:style w:type="character" w:customStyle="1" w:styleId="A7">
    <w:name w:val="A7"/>
    <w:uiPriority w:val="99"/>
    <w:rsid w:val="005372B2"/>
    <w:rPr>
      <w:rFonts w:ascii="TradeGothic LT Light" w:hAnsi="TradeGothic LT Light"/>
      <w:color w:val="0F113C"/>
      <w:sz w:val="14"/>
    </w:rPr>
  </w:style>
  <w:style w:type="paragraph" w:customStyle="1" w:styleId="Pa10">
    <w:name w:val="Pa10"/>
    <w:basedOn w:val="Default"/>
    <w:next w:val="Default"/>
    <w:uiPriority w:val="99"/>
    <w:rsid w:val="005372B2"/>
    <w:pPr>
      <w:spacing w:line="191" w:lineRule="atLeast"/>
    </w:pPr>
    <w:rPr>
      <w:rFonts w:cs="Arial"/>
      <w:color w:val="auto"/>
    </w:rPr>
  </w:style>
  <w:style w:type="character" w:customStyle="1" w:styleId="A8">
    <w:name w:val="A8"/>
    <w:uiPriority w:val="99"/>
    <w:rsid w:val="005372B2"/>
    <w:rPr>
      <w:rFonts w:ascii="TradeGothic LT Light" w:hAnsi="TradeGothic LT Light"/>
      <w:color w:val="B81137"/>
      <w:sz w:val="30"/>
    </w:rPr>
  </w:style>
  <w:style w:type="paragraph" w:customStyle="1" w:styleId="Pa11">
    <w:name w:val="Pa11"/>
    <w:basedOn w:val="Default"/>
    <w:next w:val="Default"/>
    <w:uiPriority w:val="99"/>
    <w:rsid w:val="005372B2"/>
    <w:pPr>
      <w:spacing w:line="241" w:lineRule="atLeast"/>
    </w:pPr>
    <w:rPr>
      <w:rFonts w:cs="Arial"/>
      <w:color w:val="auto"/>
    </w:rPr>
  </w:style>
  <w:style w:type="paragraph" w:customStyle="1" w:styleId="Pa12">
    <w:name w:val="Pa12"/>
    <w:basedOn w:val="Default"/>
    <w:next w:val="Default"/>
    <w:uiPriority w:val="99"/>
    <w:rsid w:val="005372B2"/>
    <w:pPr>
      <w:spacing w:line="281" w:lineRule="atLeast"/>
    </w:pPr>
    <w:rPr>
      <w:rFonts w:cs="Arial"/>
      <w:color w:val="auto"/>
    </w:rPr>
  </w:style>
  <w:style w:type="paragraph" w:customStyle="1" w:styleId="Pa13">
    <w:name w:val="Pa13"/>
    <w:basedOn w:val="Default"/>
    <w:next w:val="Default"/>
    <w:uiPriority w:val="99"/>
    <w:rsid w:val="005372B2"/>
    <w:pPr>
      <w:spacing w:line="191" w:lineRule="atLeast"/>
    </w:pPr>
    <w:rPr>
      <w:rFonts w:cs="Arial"/>
      <w:color w:val="auto"/>
    </w:rPr>
  </w:style>
  <w:style w:type="paragraph" w:customStyle="1" w:styleId="Pa14">
    <w:name w:val="Pa14"/>
    <w:basedOn w:val="Default"/>
    <w:next w:val="Default"/>
    <w:uiPriority w:val="99"/>
    <w:rsid w:val="005372B2"/>
    <w:pPr>
      <w:spacing w:line="281" w:lineRule="atLeast"/>
    </w:pPr>
    <w:rPr>
      <w:rFonts w:cs="Arial"/>
      <w:color w:val="auto"/>
    </w:rPr>
  </w:style>
  <w:style w:type="paragraph" w:customStyle="1" w:styleId="Pa17">
    <w:name w:val="Pa17"/>
    <w:basedOn w:val="Default"/>
    <w:next w:val="Default"/>
    <w:uiPriority w:val="99"/>
    <w:rsid w:val="005372B2"/>
    <w:pPr>
      <w:spacing w:line="191" w:lineRule="atLeast"/>
    </w:pPr>
    <w:rPr>
      <w:rFonts w:cs="Arial"/>
      <w:color w:val="auto"/>
    </w:rPr>
  </w:style>
  <w:style w:type="character" w:customStyle="1" w:styleId="A9">
    <w:name w:val="A9"/>
    <w:uiPriority w:val="99"/>
    <w:rsid w:val="005372B2"/>
    <w:rPr>
      <w:rFonts w:ascii="TradeGothic LT Light" w:hAnsi="TradeGothic LT Light"/>
      <w:b/>
      <w:color w:val="B81036"/>
      <w:sz w:val="16"/>
    </w:rPr>
  </w:style>
  <w:style w:type="paragraph" w:customStyle="1" w:styleId="Pa20">
    <w:name w:val="Pa20"/>
    <w:basedOn w:val="Default"/>
    <w:next w:val="Default"/>
    <w:uiPriority w:val="99"/>
    <w:rsid w:val="005372B2"/>
    <w:pPr>
      <w:spacing w:line="191" w:lineRule="atLeast"/>
    </w:pPr>
    <w:rPr>
      <w:rFonts w:cs="Arial"/>
      <w:color w:val="auto"/>
    </w:rPr>
  </w:style>
  <w:style w:type="paragraph" w:customStyle="1" w:styleId="Pa23">
    <w:name w:val="Pa23"/>
    <w:basedOn w:val="Default"/>
    <w:next w:val="Default"/>
    <w:uiPriority w:val="99"/>
    <w:rsid w:val="005372B2"/>
    <w:pPr>
      <w:spacing w:line="241" w:lineRule="atLeast"/>
    </w:pPr>
    <w:rPr>
      <w:rFonts w:cs="Arial"/>
      <w:color w:val="auto"/>
    </w:rPr>
  </w:style>
  <w:style w:type="paragraph" w:customStyle="1" w:styleId="Pa24">
    <w:name w:val="Pa24"/>
    <w:basedOn w:val="Default"/>
    <w:next w:val="Default"/>
    <w:uiPriority w:val="99"/>
    <w:rsid w:val="005372B2"/>
    <w:pPr>
      <w:spacing w:line="241" w:lineRule="atLeast"/>
    </w:pPr>
    <w:rPr>
      <w:rFonts w:cs="Arial"/>
      <w:color w:val="auto"/>
    </w:rPr>
  </w:style>
  <w:style w:type="paragraph" w:customStyle="1" w:styleId="Pa25">
    <w:name w:val="Pa25"/>
    <w:basedOn w:val="Default"/>
    <w:next w:val="Default"/>
    <w:uiPriority w:val="99"/>
    <w:rsid w:val="005372B2"/>
    <w:pPr>
      <w:spacing w:line="241" w:lineRule="atLeast"/>
    </w:pPr>
    <w:rPr>
      <w:rFonts w:cs="Arial"/>
      <w:color w:val="auto"/>
    </w:rPr>
  </w:style>
  <w:style w:type="character" w:customStyle="1" w:styleId="A10">
    <w:name w:val="A10"/>
    <w:uiPriority w:val="99"/>
    <w:rsid w:val="005372B2"/>
    <w:rPr>
      <w:rFonts w:ascii="TradeGothic LT Light" w:hAnsi="TradeGothic LT Light"/>
      <w:color w:val="B81036"/>
      <w:sz w:val="9"/>
    </w:rPr>
  </w:style>
  <w:style w:type="character" w:customStyle="1" w:styleId="A12">
    <w:name w:val="A12"/>
    <w:uiPriority w:val="99"/>
    <w:rsid w:val="005372B2"/>
    <w:rPr>
      <w:rFonts w:ascii="TradeGothic LT Light" w:hAnsi="TradeGothic LT Light"/>
      <w:color w:val="0F113C"/>
      <w:sz w:val="7"/>
    </w:rPr>
  </w:style>
  <w:style w:type="paragraph" w:customStyle="1" w:styleId="Pa27">
    <w:name w:val="Pa27"/>
    <w:basedOn w:val="Default"/>
    <w:next w:val="Default"/>
    <w:uiPriority w:val="99"/>
    <w:rsid w:val="005372B2"/>
    <w:pPr>
      <w:spacing w:line="241" w:lineRule="atLeast"/>
    </w:pPr>
    <w:rPr>
      <w:rFonts w:cs="Arial"/>
      <w:color w:val="auto"/>
    </w:rPr>
  </w:style>
  <w:style w:type="paragraph" w:customStyle="1" w:styleId="Pa03">
    <w:name w:val="Pa0+3"/>
    <w:basedOn w:val="Default"/>
    <w:next w:val="Default"/>
    <w:uiPriority w:val="99"/>
    <w:rsid w:val="005372B2"/>
    <w:pPr>
      <w:spacing w:line="191" w:lineRule="atLeast"/>
    </w:pPr>
    <w:rPr>
      <w:rFonts w:cs="Arial"/>
      <w:color w:val="auto"/>
    </w:rPr>
  </w:style>
  <w:style w:type="paragraph" w:customStyle="1" w:styleId="Pa110">
    <w:name w:val="Pa1+1"/>
    <w:basedOn w:val="Default"/>
    <w:next w:val="Default"/>
    <w:uiPriority w:val="99"/>
    <w:rsid w:val="005372B2"/>
    <w:pPr>
      <w:spacing w:line="241" w:lineRule="atLeast"/>
    </w:pPr>
    <w:rPr>
      <w:rFonts w:cs="Arial"/>
      <w:color w:val="auto"/>
    </w:rPr>
  </w:style>
  <w:style w:type="character" w:customStyle="1" w:styleId="A11">
    <w:name w:val="A1+1"/>
    <w:uiPriority w:val="99"/>
    <w:rsid w:val="005372B2"/>
    <w:rPr>
      <w:rFonts w:ascii="TradeGothic LT Light" w:hAnsi="TradeGothic LT Light"/>
      <w:color w:val="B81137"/>
      <w:sz w:val="30"/>
    </w:rPr>
  </w:style>
  <w:style w:type="character" w:customStyle="1" w:styleId="A03">
    <w:name w:val="A0+3"/>
    <w:uiPriority w:val="99"/>
    <w:rsid w:val="005372B2"/>
    <w:rPr>
      <w:rFonts w:ascii="TradeGothic LT Light" w:hAnsi="TradeGothic LT Light"/>
      <w:color w:val="0F113C"/>
      <w:sz w:val="19"/>
    </w:rPr>
  </w:style>
  <w:style w:type="character" w:customStyle="1" w:styleId="A31">
    <w:name w:val="A3+1"/>
    <w:uiPriority w:val="99"/>
    <w:rsid w:val="005372B2"/>
    <w:rPr>
      <w:rFonts w:ascii="TradeGothic LT Light" w:hAnsi="TradeGothic LT Light"/>
      <w:color w:val="0F113C"/>
      <w:sz w:val="14"/>
    </w:rPr>
  </w:style>
  <w:style w:type="paragraph" w:customStyle="1" w:styleId="Pa2">
    <w:name w:val="Pa2"/>
    <w:basedOn w:val="Default"/>
    <w:next w:val="Default"/>
    <w:uiPriority w:val="99"/>
    <w:rsid w:val="005372B2"/>
    <w:pPr>
      <w:spacing w:line="191" w:lineRule="atLeast"/>
    </w:pPr>
    <w:rPr>
      <w:rFonts w:cs="Arial"/>
      <w:color w:val="auto"/>
    </w:rPr>
  </w:style>
  <w:style w:type="character" w:customStyle="1" w:styleId="A2">
    <w:name w:val="A2"/>
    <w:uiPriority w:val="99"/>
    <w:rsid w:val="005372B2"/>
    <w:rPr>
      <w:b/>
      <w:color w:val="FFFFFF"/>
      <w:sz w:val="22"/>
    </w:rPr>
  </w:style>
  <w:style w:type="paragraph" w:customStyle="1" w:styleId="Pa31">
    <w:name w:val="Pa3+1"/>
    <w:basedOn w:val="Default"/>
    <w:next w:val="Default"/>
    <w:uiPriority w:val="99"/>
    <w:rsid w:val="005372B2"/>
    <w:pPr>
      <w:spacing w:line="241" w:lineRule="atLeast"/>
    </w:pPr>
    <w:rPr>
      <w:rFonts w:cs="Arial"/>
      <w:color w:val="auto"/>
    </w:rPr>
  </w:style>
  <w:style w:type="paragraph" w:customStyle="1" w:styleId="Pa41">
    <w:name w:val="Pa4+1"/>
    <w:basedOn w:val="Default"/>
    <w:next w:val="Default"/>
    <w:uiPriority w:val="99"/>
    <w:rsid w:val="005372B2"/>
    <w:pPr>
      <w:spacing w:line="281" w:lineRule="atLeast"/>
    </w:pPr>
    <w:rPr>
      <w:rFonts w:cs="Arial"/>
      <w:color w:val="auto"/>
    </w:rPr>
  </w:style>
  <w:style w:type="character" w:customStyle="1" w:styleId="A51">
    <w:name w:val="A5+1"/>
    <w:uiPriority w:val="99"/>
    <w:rsid w:val="005372B2"/>
    <w:rPr>
      <w:b/>
      <w:color w:val="B81036"/>
      <w:sz w:val="32"/>
    </w:rPr>
  </w:style>
  <w:style w:type="paragraph" w:customStyle="1" w:styleId="Pa04">
    <w:name w:val="Pa0+4"/>
    <w:basedOn w:val="Default"/>
    <w:next w:val="Default"/>
    <w:uiPriority w:val="99"/>
    <w:rsid w:val="005372B2"/>
    <w:pPr>
      <w:spacing w:line="191" w:lineRule="atLeast"/>
    </w:pPr>
    <w:rPr>
      <w:rFonts w:cs="Arial"/>
      <w:color w:val="auto"/>
    </w:rPr>
  </w:style>
  <w:style w:type="character" w:customStyle="1" w:styleId="A04">
    <w:name w:val="A0+4"/>
    <w:uiPriority w:val="99"/>
    <w:rsid w:val="005372B2"/>
    <w:rPr>
      <w:b/>
      <w:color w:val="FFFFFF"/>
      <w:sz w:val="22"/>
    </w:rPr>
  </w:style>
  <w:style w:type="paragraph" w:customStyle="1" w:styleId="Pa120">
    <w:name w:val="Pa1+2"/>
    <w:basedOn w:val="Default"/>
    <w:next w:val="Default"/>
    <w:uiPriority w:val="99"/>
    <w:rsid w:val="005372B2"/>
    <w:pPr>
      <w:spacing w:line="191" w:lineRule="atLeast"/>
    </w:pPr>
    <w:rPr>
      <w:rFonts w:cs="Arial"/>
      <w:color w:val="auto"/>
    </w:rPr>
  </w:style>
  <w:style w:type="paragraph" w:customStyle="1" w:styleId="Pa21">
    <w:name w:val="Pa2+1"/>
    <w:basedOn w:val="Default"/>
    <w:next w:val="Default"/>
    <w:uiPriority w:val="99"/>
    <w:rsid w:val="005372B2"/>
    <w:pPr>
      <w:spacing w:line="281" w:lineRule="atLeast"/>
    </w:pPr>
    <w:rPr>
      <w:rFonts w:cs="Arial"/>
      <w:color w:val="auto"/>
    </w:rPr>
  </w:style>
  <w:style w:type="character" w:customStyle="1" w:styleId="A21">
    <w:name w:val="A2+1"/>
    <w:uiPriority w:val="99"/>
    <w:rsid w:val="005372B2"/>
    <w:rPr>
      <w:b/>
      <w:color w:val="B81036"/>
      <w:sz w:val="28"/>
    </w:rPr>
  </w:style>
  <w:style w:type="paragraph" w:customStyle="1" w:styleId="Pa101">
    <w:name w:val="Pa10+1"/>
    <w:basedOn w:val="Default"/>
    <w:next w:val="Default"/>
    <w:uiPriority w:val="99"/>
    <w:rsid w:val="005372B2"/>
    <w:pPr>
      <w:spacing w:line="221" w:lineRule="atLeast"/>
    </w:pPr>
    <w:rPr>
      <w:rFonts w:cs="Arial"/>
      <w:color w:val="auto"/>
    </w:rPr>
  </w:style>
  <w:style w:type="paragraph" w:customStyle="1" w:styleId="Pa91">
    <w:name w:val="Pa9+1"/>
    <w:basedOn w:val="Default"/>
    <w:next w:val="Default"/>
    <w:uiPriority w:val="99"/>
    <w:rsid w:val="005372B2"/>
    <w:pPr>
      <w:spacing w:line="241" w:lineRule="atLeast"/>
    </w:pPr>
    <w:rPr>
      <w:rFonts w:cs="Arial"/>
      <w:color w:val="auto"/>
    </w:rPr>
  </w:style>
  <w:style w:type="paragraph" w:customStyle="1" w:styleId="Pa121">
    <w:name w:val="Pa12+1"/>
    <w:basedOn w:val="Default"/>
    <w:next w:val="Default"/>
    <w:uiPriority w:val="99"/>
    <w:rsid w:val="005372B2"/>
    <w:pPr>
      <w:spacing w:line="191" w:lineRule="atLeast"/>
    </w:pPr>
    <w:rPr>
      <w:rFonts w:cs="Arial"/>
      <w:color w:val="auto"/>
    </w:rPr>
  </w:style>
  <w:style w:type="character" w:customStyle="1" w:styleId="A61">
    <w:name w:val="A6+1"/>
    <w:uiPriority w:val="99"/>
    <w:rsid w:val="005372B2"/>
    <w:rPr>
      <w:color w:val="0F113C"/>
      <w:sz w:val="19"/>
      <w:u w:val="single"/>
    </w:rPr>
  </w:style>
  <w:style w:type="paragraph" w:customStyle="1" w:styleId="Pa131">
    <w:name w:val="Pa13+1"/>
    <w:basedOn w:val="Default"/>
    <w:next w:val="Default"/>
    <w:uiPriority w:val="99"/>
    <w:rsid w:val="005372B2"/>
    <w:pPr>
      <w:spacing w:line="191" w:lineRule="atLeast"/>
    </w:pPr>
    <w:rPr>
      <w:rFonts w:cs="Arial"/>
      <w:color w:val="auto"/>
    </w:rPr>
  </w:style>
  <w:style w:type="paragraph" w:customStyle="1" w:styleId="Pa111">
    <w:name w:val="Pa11+1"/>
    <w:basedOn w:val="Default"/>
    <w:next w:val="Default"/>
    <w:uiPriority w:val="99"/>
    <w:rsid w:val="005372B2"/>
    <w:pPr>
      <w:spacing w:line="191" w:lineRule="atLeast"/>
    </w:pPr>
    <w:rPr>
      <w:rFonts w:cs="Arial"/>
      <w:color w:val="auto"/>
    </w:rPr>
  </w:style>
  <w:style w:type="character" w:customStyle="1" w:styleId="A71">
    <w:name w:val="A7+1"/>
    <w:uiPriority w:val="99"/>
    <w:rsid w:val="005372B2"/>
    <w:rPr>
      <w:rFonts w:ascii="TradeGothic LT Light" w:hAnsi="TradeGothic LT Light"/>
      <w:color w:val="B71136"/>
      <w:sz w:val="16"/>
    </w:rPr>
  </w:style>
  <w:style w:type="paragraph" w:customStyle="1" w:styleId="Pa61">
    <w:name w:val="Pa6+1"/>
    <w:basedOn w:val="Default"/>
    <w:next w:val="Default"/>
    <w:uiPriority w:val="99"/>
    <w:rsid w:val="005372B2"/>
    <w:pPr>
      <w:spacing w:line="191" w:lineRule="atLeast"/>
    </w:pPr>
    <w:rPr>
      <w:rFonts w:cs="Arial"/>
      <w:color w:val="auto"/>
    </w:rPr>
  </w:style>
  <w:style w:type="character" w:customStyle="1" w:styleId="A41">
    <w:name w:val="A4+1"/>
    <w:uiPriority w:val="99"/>
    <w:rsid w:val="005372B2"/>
    <w:rPr>
      <w:b/>
      <w:color w:val="B81036"/>
      <w:sz w:val="28"/>
    </w:rPr>
  </w:style>
  <w:style w:type="paragraph" w:customStyle="1" w:styleId="Pa141">
    <w:name w:val="Pa14+1"/>
    <w:basedOn w:val="Default"/>
    <w:next w:val="Default"/>
    <w:uiPriority w:val="99"/>
    <w:rsid w:val="005372B2"/>
    <w:pPr>
      <w:spacing w:line="241" w:lineRule="atLeast"/>
    </w:pPr>
    <w:rPr>
      <w:rFonts w:cs="Arial"/>
      <w:color w:val="auto"/>
    </w:rPr>
  </w:style>
  <w:style w:type="paragraph" w:customStyle="1" w:styleId="Pa15">
    <w:name w:val="Pa15"/>
    <w:basedOn w:val="Default"/>
    <w:next w:val="Default"/>
    <w:uiPriority w:val="99"/>
    <w:rsid w:val="005372B2"/>
    <w:pPr>
      <w:spacing w:line="241" w:lineRule="atLeast"/>
    </w:pPr>
    <w:rPr>
      <w:rFonts w:cs="Arial"/>
      <w:color w:val="auto"/>
    </w:rPr>
  </w:style>
  <w:style w:type="paragraph" w:customStyle="1" w:styleId="Pa16">
    <w:name w:val="Pa16"/>
    <w:basedOn w:val="Default"/>
    <w:next w:val="Default"/>
    <w:uiPriority w:val="99"/>
    <w:rsid w:val="005372B2"/>
    <w:pPr>
      <w:spacing w:line="241" w:lineRule="atLeast"/>
    </w:pPr>
    <w:rPr>
      <w:rFonts w:cs="Arial"/>
      <w:color w:val="auto"/>
    </w:rPr>
  </w:style>
  <w:style w:type="paragraph" w:customStyle="1" w:styleId="Pa171">
    <w:name w:val="Pa17+1"/>
    <w:basedOn w:val="Default"/>
    <w:next w:val="Default"/>
    <w:uiPriority w:val="99"/>
    <w:rsid w:val="005372B2"/>
    <w:pPr>
      <w:spacing w:line="241" w:lineRule="atLeast"/>
    </w:pPr>
    <w:rPr>
      <w:rFonts w:cs="Arial"/>
      <w:color w:val="auto"/>
    </w:rPr>
  </w:style>
  <w:style w:type="paragraph" w:customStyle="1" w:styleId="Pa18">
    <w:name w:val="Pa18"/>
    <w:basedOn w:val="Default"/>
    <w:next w:val="Default"/>
    <w:uiPriority w:val="99"/>
    <w:rsid w:val="005372B2"/>
    <w:pPr>
      <w:spacing w:line="241" w:lineRule="atLeast"/>
    </w:pPr>
    <w:rPr>
      <w:rFonts w:cs="Arial"/>
      <w:color w:val="auto"/>
    </w:rPr>
  </w:style>
  <w:style w:type="paragraph" w:customStyle="1" w:styleId="Pa201">
    <w:name w:val="Pa20+1"/>
    <w:basedOn w:val="Default"/>
    <w:next w:val="Default"/>
    <w:uiPriority w:val="99"/>
    <w:rsid w:val="005372B2"/>
    <w:pPr>
      <w:spacing w:line="241" w:lineRule="atLeast"/>
    </w:pPr>
    <w:rPr>
      <w:rFonts w:cs="Arial"/>
      <w:color w:val="auto"/>
    </w:rPr>
  </w:style>
  <w:style w:type="character" w:customStyle="1" w:styleId="A81">
    <w:name w:val="A8+1"/>
    <w:uiPriority w:val="99"/>
    <w:rsid w:val="005372B2"/>
    <w:rPr>
      <w:b/>
      <w:color w:val="B81036"/>
    </w:rPr>
  </w:style>
  <w:style w:type="paragraph" w:customStyle="1" w:styleId="Pa231">
    <w:name w:val="Pa23+1"/>
    <w:basedOn w:val="Default"/>
    <w:next w:val="Default"/>
    <w:uiPriority w:val="99"/>
    <w:rsid w:val="005372B2"/>
    <w:pPr>
      <w:spacing w:line="241" w:lineRule="atLeast"/>
    </w:pPr>
    <w:rPr>
      <w:rFonts w:cs="Arial"/>
      <w:color w:val="auto"/>
    </w:rPr>
  </w:style>
  <w:style w:type="character" w:customStyle="1" w:styleId="A91">
    <w:name w:val="A9+1"/>
    <w:uiPriority w:val="99"/>
    <w:rsid w:val="005372B2"/>
    <w:rPr>
      <w:b/>
      <w:color w:val="B81036"/>
      <w:sz w:val="20"/>
    </w:rPr>
  </w:style>
  <w:style w:type="character" w:customStyle="1" w:styleId="A101">
    <w:name w:val="A10+1"/>
    <w:uiPriority w:val="99"/>
    <w:rsid w:val="005372B2"/>
    <w:rPr>
      <w:rFonts w:ascii="TradeGothic LT Light" w:hAnsi="TradeGothic LT Light"/>
      <w:color w:val="0F113C"/>
      <w:sz w:val="12"/>
    </w:rPr>
  </w:style>
  <w:style w:type="character" w:customStyle="1" w:styleId="A110">
    <w:name w:val="A11"/>
    <w:uiPriority w:val="99"/>
    <w:rsid w:val="005372B2"/>
    <w:rPr>
      <w:rFonts w:ascii="TradeGothic LT Light" w:hAnsi="TradeGothic LT Light"/>
      <w:color w:val="0F113C"/>
      <w:sz w:val="7"/>
    </w:rPr>
  </w:style>
  <w:style w:type="paragraph" w:customStyle="1" w:styleId="Pa251">
    <w:name w:val="Pa25+1"/>
    <w:basedOn w:val="Default"/>
    <w:next w:val="Default"/>
    <w:uiPriority w:val="99"/>
    <w:rsid w:val="005372B2"/>
    <w:pPr>
      <w:spacing w:line="241" w:lineRule="atLeast"/>
    </w:pPr>
    <w:rPr>
      <w:rFonts w:cs="Arial"/>
      <w:color w:val="auto"/>
    </w:rPr>
  </w:style>
  <w:style w:type="paragraph" w:customStyle="1" w:styleId="Pa26">
    <w:name w:val="Pa26"/>
    <w:basedOn w:val="Default"/>
    <w:next w:val="Default"/>
    <w:uiPriority w:val="99"/>
    <w:rsid w:val="005372B2"/>
    <w:pPr>
      <w:spacing w:line="241" w:lineRule="atLeast"/>
    </w:pPr>
    <w:rPr>
      <w:rFonts w:cs="Arial"/>
      <w:color w:val="auto"/>
    </w:rPr>
  </w:style>
  <w:style w:type="character" w:customStyle="1" w:styleId="A121">
    <w:name w:val="A12+1"/>
    <w:uiPriority w:val="99"/>
    <w:rsid w:val="005372B2"/>
    <w:rPr>
      <w:rFonts w:ascii="TradeGothic LT Bold" w:hAnsi="TradeGothic LT Bold"/>
      <w:color w:val="221E1F"/>
      <w:sz w:val="17"/>
    </w:rPr>
  </w:style>
  <w:style w:type="character" w:customStyle="1" w:styleId="A18">
    <w:name w:val="A18"/>
    <w:uiPriority w:val="99"/>
    <w:rsid w:val="005372B2"/>
    <w:rPr>
      <w:color w:val="0F113C"/>
      <w:sz w:val="17"/>
    </w:rPr>
  </w:style>
  <w:style w:type="character" w:customStyle="1" w:styleId="A19">
    <w:name w:val="A19"/>
    <w:uiPriority w:val="99"/>
    <w:rsid w:val="005372B2"/>
    <w:rPr>
      <w:b/>
      <w:color w:val="0F113C"/>
      <w:sz w:val="17"/>
    </w:rPr>
  </w:style>
  <w:style w:type="character" w:customStyle="1" w:styleId="A23">
    <w:name w:val="A23"/>
    <w:uiPriority w:val="99"/>
    <w:rsid w:val="005372B2"/>
    <w:rPr>
      <w:rFonts w:ascii="Times New Roman" w:hAnsi="Times New Roman"/>
      <w:color w:val="B81036"/>
      <w:sz w:val="30"/>
      <w:u w:val="single"/>
    </w:rPr>
  </w:style>
  <w:style w:type="character" w:customStyle="1" w:styleId="A24">
    <w:name w:val="A24"/>
    <w:uiPriority w:val="99"/>
    <w:rsid w:val="005372B2"/>
    <w:rPr>
      <w:rFonts w:ascii="Times New Roman" w:hAnsi="Times New Roman"/>
      <w:color w:val="B81036"/>
      <w:sz w:val="30"/>
    </w:rPr>
  </w:style>
  <w:style w:type="character" w:customStyle="1" w:styleId="A25">
    <w:name w:val="A25"/>
    <w:uiPriority w:val="99"/>
    <w:rsid w:val="005372B2"/>
    <w:rPr>
      <w:rFonts w:ascii="Goudy Old Style" w:hAnsi="Goudy Old Style"/>
      <w:b/>
      <w:color w:val="B81036"/>
      <w:sz w:val="38"/>
    </w:rPr>
  </w:style>
  <w:style w:type="character" w:customStyle="1" w:styleId="A26">
    <w:name w:val="A26"/>
    <w:uiPriority w:val="99"/>
    <w:rsid w:val="005372B2"/>
    <w:rPr>
      <w:rFonts w:ascii="Goudy Old Style" w:hAnsi="Goudy Old Style"/>
      <w:b/>
      <w:color w:val="0F113C"/>
      <w:sz w:val="34"/>
    </w:rPr>
  </w:style>
  <w:style w:type="character" w:customStyle="1" w:styleId="A27">
    <w:name w:val="A27"/>
    <w:uiPriority w:val="99"/>
    <w:rsid w:val="005372B2"/>
    <w:rPr>
      <w:rFonts w:ascii="Goudy Old Style" w:hAnsi="Goudy Old Style"/>
      <w:b/>
      <w:color w:val="0F113C"/>
      <w:sz w:val="26"/>
    </w:rPr>
  </w:style>
  <w:style w:type="paragraph" w:customStyle="1" w:styleId="RSAHeading1">
    <w:name w:val="RSA Heading 1"/>
    <w:basedOn w:val="Heading1"/>
    <w:next w:val="Normal"/>
    <w:autoRedefine/>
    <w:qFormat/>
    <w:rsid w:val="00293915"/>
    <w:pPr>
      <w:numPr>
        <w:numId w:val="0"/>
      </w:numPr>
      <w:ind w:left="574"/>
      <w:jc w:val="center"/>
    </w:pPr>
    <w:rPr>
      <w:rFonts w:cstheme="minorHAnsi"/>
      <w:b w:val="0"/>
      <w:bCs w:val="0"/>
      <w:color w:val="2E74B5" w:themeColor="accent1" w:themeShade="BF"/>
    </w:rPr>
  </w:style>
  <w:style w:type="paragraph" w:customStyle="1" w:styleId="RSAHeading2">
    <w:name w:val="RSA Heading 2"/>
    <w:basedOn w:val="Heading2"/>
    <w:autoRedefine/>
    <w:qFormat/>
    <w:rsid w:val="0005215B"/>
    <w:pPr>
      <w:numPr>
        <w:ilvl w:val="0"/>
        <w:numId w:val="0"/>
      </w:numPr>
      <w:spacing w:before="0" w:after="0"/>
    </w:pPr>
    <w:rPr>
      <w:rFonts w:cstheme="minorHAnsi"/>
      <w:bCs w:val="0"/>
      <w:color w:val="1F4E79" w:themeColor="accent1" w:themeShade="80"/>
      <w:szCs w:val="22"/>
    </w:rPr>
  </w:style>
  <w:style w:type="paragraph" w:customStyle="1" w:styleId="RSAHeading3">
    <w:name w:val="RSA Heading 3"/>
    <w:basedOn w:val="Heading3"/>
    <w:autoRedefine/>
    <w:qFormat/>
    <w:rsid w:val="0005215B"/>
    <w:pPr>
      <w:numPr>
        <w:ilvl w:val="0"/>
        <w:numId w:val="0"/>
      </w:numPr>
    </w:pPr>
    <w:rPr>
      <w:rFonts w:cs="Trade Gothic LT Std"/>
      <w:b w:val="0"/>
      <w:bCs w:val="0"/>
      <w:color w:val="2E74B5" w:themeColor="accent1" w:themeShade="BF"/>
      <w:sz w:val="28"/>
      <w:szCs w:val="22"/>
    </w:rPr>
  </w:style>
  <w:style w:type="paragraph" w:customStyle="1" w:styleId="RSAParagraph">
    <w:name w:val="RSA Paragraph"/>
    <w:basedOn w:val="Normal"/>
    <w:qFormat/>
    <w:rsid w:val="00E12A77"/>
    <w:rPr>
      <w:sz w:val="22"/>
    </w:rPr>
  </w:style>
  <w:style w:type="character" w:customStyle="1" w:styleId="Absatz-Standardschriftart">
    <w:name w:val="Absatz-Standardschriftart"/>
    <w:rsid w:val="000D37C3"/>
  </w:style>
  <w:style w:type="character" w:customStyle="1" w:styleId="WW8Num5z0">
    <w:name w:val="WW8Num5z0"/>
    <w:rsid w:val="000D37C3"/>
    <w:rPr>
      <w:rFonts w:ascii="Symbol" w:hAnsi="Symbol"/>
    </w:rPr>
  </w:style>
  <w:style w:type="character" w:customStyle="1" w:styleId="WW8Num6z0">
    <w:name w:val="WW8Num6z0"/>
    <w:rsid w:val="000D37C3"/>
    <w:rPr>
      <w:rFonts w:ascii="Symbol" w:hAnsi="Symbol"/>
    </w:rPr>
  </w:style>
  <w:style w:type="character" w:customStyle="1" w:styleId="WW8Num7z0">
    <w:name w:val="WW8Num7z0"/>
    <w:rsid w:val="000D37C3"/>
    <w:rPr>
      <w:rFonts w:ascii="Symbol" w:hAnsi="Symbol"/>
    </w:rPr>
  </w:style>
  <w:style w:type="character" w:customStyle="1" w:styleId="WW8Num8z0">
    <w:name w:val="WW8Num8z0"/>
    <w:rsid w:val="000D37C3"/>
    <w:rPr>
      <w:rFonts w:ascii="Symbol" w:hAnsi="Symbol"/>
    </w:rPr>
  </w:style>
  <w:style w:type="character" w:customStyle="1" w:styleId="WW8Num10z0">
    <w:name w:val="WW8Num10z0"/>
    <w:rsid w:val="000D37C3"/>
    <w:rPr>
      <w:rFonts w:ascii="Symbol" w:hAnsi="Symbol"/>
    </w:rPr>
  </w:style>
  <w:style w:type="character" w:styleId="Hyperlink">
    <w:name w:val="Hyperlink"/>
    <w:uiPriority w:val="99"/>
    <w:rsid w:val="000D37C3"/>
    <w:rPr>
      <w:color w:val="000080"/>
      <w:u w:val="single"/>
    </w:rPr>
  </w:style>
  <w:style w:type="paragraph" w:customStyle="1" w:styleId="Heading">
    <w:name w:val="Heading"/>
    <w:basedOn w:val="Normal"/>
    <w:next w:val="BodyText"/>
    <w:rsid w:val="000D37C3"/>
    <w:pPr>
      <w:keepNext/>
      <w:spacing w:before="240" w:after="120"/>
    </w:pPr>
    <w:rPr>
      <w:rFonts w:eastAsia="SimSun" w:cs="Mangal"/>
      <w:sz w:val="28"/>
      <w:szCs w:val="28"/>
    </w:rPr>
  </w:style>
  <w:style w:type="paragraph" w:styleId="List">
    <w:name w:val="List"/>
    <w:basedOn w:val="BodyText"/>
    <w:uiPriority w:val="99"/>
    <w:rsid w:val="000D37C3"/>
    <w:rPr>
      <w:rFonts w:cs="Mangal"/>
    </w:rPr>
  </w:style>
  <w:style w:type="paragraph" w:customStyle="1" w:styleId="Index">
    <w:name w:val="Index"/>
    <w:basedOn w:val="Normal"/>
    <w:rsid w:val="000D37C3"/>
    <w:pPr>
      <w:suppressLineNumbers/>
    </w:pPr>
    <w:rPr>
      <w:rFonts w:cs="Mangal"/>
    </w:rPr>
  </w:style>
  <w:style w:type="paragraph" w:styleId="FootnoteText">
    <w:name w:val="footnote text"/>
    <w:basedOn w:val="Normal"/>
    <w:link w:val="FootnoteTextChar"/>
    <w:uiPriority w:val="99"/>
    <w:semiHidden/>
    <w:unhideWhenUsed/>
    <w:rsid w:val="00F92419"/>
    <w:rPr>
      <w:rFonts w:cs="Times New Roman"/>
      <w:sz w:val="20"/>
      <w:szCs w:val="20"/>
      <w:lang w:val="x-none"/>
    </w:rPr>
  </w:style>
  <w:style w:type="character" w:customStyle="1" w:styleId="FootnoteTextChar">
    <w:name w:val="Footnote Text Char"/>
    <w:link w:val="FootnoteText"/>
    <w:uiPriority w:val="99"/>
    <w:semiHidden/>
    <w:locked/>
    <w:rsid w:val="00F92419"/>
    <w:rPr>
      <w:rFonts w:cs="Times New Roman"/>
      <w:lang w:eastAsia="ar-SA" w:bidi="ar-SA"/>
    </w:rPr>
  </w:style>
  <w:style w:type="character" w:styleId="FootnoteReference">
    <w:name w:val="footnote reference"/>
    <w:uiPriority w:val="99"/>
    <w:semiHidden/>
    <w:unhideWhenUsed/>
    <w:rsid w:val="00F92419"/>
    <w:rPr>
      <w:rFonts w:cs="Times New Roman"/>
      <w:vertAlign w:val="superscript"/>
    </w:rPr>
  </w:style>
  <w:style w:type="paragraph" w:customStyle="1" w:styleId="RSAHeading4">
    <w:name w:val="RSA Heading 4"/>
    <w:basedOn w:val="RSAParagraph"/>
    <w:next w:val="RSAParagraph"/>
    <w:autoRedefine/>
    <w:qFormat/>
    <w:rsid w:val="000C7DF4"/>
    <w:pPr>
      <w:numPr>
        <w:numId w:val="12"/>
      </w:numPr>
      <w:autoSpaceDE w:val="0"/>
      <w:spacing w:line="276" w:lineRule="auto"/>
    </w:pPr>
    <w:rPr>
      <w:rFonts w:cs="TradeGothicLT-Light"/>
      <w:color w:val="00B0F0"/>
      <w:szCs w:val="19"/>
    </w:rPr>
  </w:style>
  <w:style w:type="paragraph" w:styleId="Header">
    <w:name w:val="header"/>
    <w:basedOn w:val="Normal"/>
    <w:link w:val="HeaderChar"/>
    <w:uiPriority w:val="99"/>
    <w:unhideWhenUsed/>
    <w:rsid w:val="006A02D7"/>
    <w:pPr>
      <w:tabs>
        <w:tab w:val="center" w:pos="4513"/>
        <w:tab w:val="right" w:pos="9026"/>
      </w:tabs>
    </w:pPr>
    <w:rPr>
      <w:rFonts w:cs="Times New Roman"/>
      <w:lang w:val="x-none"/>
    </w:rPr>
  </w:style>
  <w:style w:type="character" w:customStyle="1" w:styleId="HeaderChar">
    <w:name w:val="Header Char"/>
    <w:link w:val="Header"/>
    <w:uiPriority w:val="99"/>
    <w:locked/>
    <w:rsid w:val="006A02D7"/>
    <w:rPr>
      <w:rFonts w:cs="Times New Roman"/>
      <w:sz w:val="24"/>
      <w:szCs w:val="24"/>
      <w:lang w:eastAsia="ar-SA" w:bidi="ar-SA"/>
    </w:rPr>
  </w:style>
  <w:style w:type="paragraph" w:styleId="Footer">
    <w:name w:val="footer"/>
    <w:basedOn w:val="Normal"/>
    <w:link w:val="FooterChar"/>
    <w:uiPriority w:val="99"/>
    <w:unhideWhenUsed/>
    <w:rsid w:val="006A02D7"/>
    <w:pPr>
      <w:tabs>
        <w:tab w:val="center" w:pos="4513"/>
        <w:tab w:val="right" w:pos="9026"/>
      </w:tabs>
    </w:pPr>
    <w:rPr>
      <w:rFonts w:cs="Times New Roman"/>
      <w:lang w:val="x-none"/>
    </w:rPr>
  </w:style>
  <w:style w:type="character" w:customStyle="1" w:styleId="FooterChar">
    <w:name w:val="Footer Char"/>
    <w:link w:val="Footer"/>
    <w:uiPriority w:val="99"/>
    <w:locked/>
    <w:rsid w:val="006A02D7"/>
    <w:rPr>
      <w:rFonts w:cs="Times New Roman"/>
      <w:sz w:val="24"/>
      <w:szCs w:val="24"/>
      <w:lang w:eastAsia="ar-SA" w:bidi="ar-SA"/>
    </w:rPr>
  </w:style>
  <w:style w:type="table" w:styleId="TableGrid">
    <w:name w:val="Table Grid"/>
    <w:basedOn w:val="TableNormal"/>
    <w:uiPriority w:val="39"/>
    <w:rsid w:val="00135561"/>
    <w:rPr>
      <w:rFonts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semiHidden/>
    <w:unhideWhenUsed/>
    <w:rsid w:val="00BB697D"/>
    <w:rPr>
      <w:rFonts w:ascii="Tahoma" w:hAnsi="Tahoma" w:cs="Tahoma"/>
      <w:sz w:val="16"/>
      <w:szCs w:val="16"/>
      <w:lang w:val="x-none"/>
    </w:rPr>
  </w:style>
  <w:style w:type="character" w:customStyle="1" w:styleId="BalloonTextChar">
    <w:name w:val="Balloon Text Char"/>
    <w:link w:val="BalloonText"/>
    <w:semiHidden/>
    <w:locked/>
    <w:rsid w:val="00BB697D"/>
    <w:rPr>
      <w:rFonts w:ascii="Tahoma" w:hAnsi="Tahoma" w:cs="Tahoma"/>
      <w:sz w:val="16"/>
      <w:szCs w:val="16"/>
      <w:lang w:eastAsia="ar-SA" w:bidi="ar-SA"/>
    </w:rPr>
  </w:style>
  <w:style w:type="paragraph" w:styleId="TOC3">
    <w:name w:val="toc 3"/>
    <w:basedOn w:val="Normal"/>
    <w:next w:val="Normal"/>
    <w:autoRedefine/>
    <w:uiPriority w:val="39"/>
    <w:unhideWhenUsed/>
    <w:rsid w:val="00202436"/>
    <w:pPr>
      <w:ind w:left="480"/>
    </w:pPr>
    <w:rPr>
      <w:sz w:val="22"/>
    </w:rPr>
  </w:style>
  <w:style w:type="paragraph" w:styleId="TOC1">
    <w:name w:val="toc 1"/>
    <w:basedOn w:val="Normal"/>
    <w:next w:val="Normal"/>
    <w:autoRedefine/>
    <w:uiPriority w:val="39"/>
    <w:unhideWhenUsed/>
    <w:rsid w:val="00240699"/>
    <w:pPr>
      <w:tabs>
        <w:tab w:val="left" w:pos="480"/>
        <w:tab w:val="right" w:leader="dot" w:pos="9736"/>
      </w:tabs>
    </w:pPr>
    <w:rPr>
      <w:b/>
      <w:noProof/>
    </w:rPr>
  </w:style>
  <w:style w:type="paragraph" w:styleId="TOC2">
    <w:name w:val="toc 2"/>
    <w:basedOn w:val="Normal"/>
    <w:next w:val="Normal"/>
    <w:autoRedefine/>
    <w:uiPriority w:val="39"/>
    <w:unhideWhenUsed/>
    <w:rsid w:val="00CE21F6"/>
    <w:pPr>
      <w:tabs>
        <w:tab w:val="left" w:pos="1100"/>
        <w:tab w:val="right" w:leader="dot" w:pos="11046"/>
      </w:tabs>
      <w:ind w:left="240"/>
    </w:pPr>
    <w:rPr>
      <w:sz w:val="22"/>
    </w:rPr>
  </w:style>
  <w:style w:type="paragraph" w:styleId="TOC4">
    <w:name w:val="toc 4"/>
    <w:basedOn w:val="Normal"/>
    <w:next w:val="Normal"/>
    <w:autoRedefine/>
    <w:uiPriority w:val="39"/>
    <w:unhideWhenUsed/>
    <w:rsid w:val="009119CE"/>
    <w:pPr>
      <w:spacing w:after="100"/>
      <w:ind w:left="660"/>
    </w:pPr>
    <w:rPr>
      <w:rFonts w:ascii="Calibri" w:hAnsi="Calibri" w:cs="Times New Roman"/>
      <w:sz w:val="22"/>
      <w:szCs w:val="22"/>
      <w:lang w:eastAsia="en-GB"/>
    </w:rPr>
  </w:style>
  <w:style w:type="paragraph" w:styleId="TOC5">
    <w:name w:val="toc 5"/>
    <w:basedOn w:val="Normal"/>
    <w:next w:val="Normal"/>
    <w:autoRedefine/>
    <w:uiPriority w:val="39"/>
    <w:unhideWhenUsed/>
    <w:rsid w:val="009119CE"/>
    <w:pPr>
      <w:spacing w:after="100"/>
      <w:ind w:left="880"/>
    </w:pPr>
    <w:rPr>
      <w:rFonts w:ascii="Calibri" w:hAnsi="Calibri" w:cs="Times New Roman"/>
      <w:sz w:val="22"/>
      <w:szCs w:val="22"/>
      <w:lang w:eastAsia="en-GB"/>
    </w:rPr>
  </w:style>
  <w:style w:type="paragraph" w:styleId="TOC6">
    <w:name w:val="toc 6"/>
    <w:basedOn w:val="Normal"/>
    <w:next w:val="Normal"/>
    <w:autoRedefine/>
    <w:uiPriority w:val="39"/>
    <w:unhideWhenUsed/>
    <w:rsid w:val="009119CE"/>
    <w:pPr>
      <w:spacing w:after="100"/>
      <w:ind w:left="1100"/>
    </w:pPr>
    <w:rPr>
      <w:rFonts w:ascii="Calibri" w:hAnsi="Calibri" w:cs="Times New Roman"/>
      <w:sz w:val="22"/>
      <w:szCs w:val="22"/>
      <w:lang w:eastAsia="en-GB"/>
    </w:rPr>
  </w:style>
  <w:style w:type="paragraph" w:styleId="TOC7">
    <w:name w:val="toc 7"/>
    <w:basedOn w:val="Normal"/>
    <w:next w:val="Normal"/>
    <w:autoRedefine/>
    <w:uiPriority w:val="39"/>
    <w:unhideWhenUsed/>
    <w:rsid w:val="009119CE"/>
    <w:pPr>
      <w:spacing w:after="100"/>
      <w:ind w:left="1320"/>
    </w:pPr>
    <w:rPr>
      <w:rFonts w:ascii="Calibri" w:hAnsi="Calibri" w:cs="Times New Roman"/>
      <w:sz w:val="22"/>
      <w:szCs w:val="22"/>
      <w:lang w:eastAsia="en-GB"/>
    </w:rPr>
  </w:style>
  <w:style w:type="paragraph" w:styleId="TOC8">
    <w:name w:val="toc 8"/>
    <w:basedOn w:val="Normal"/>
    <w:next w:val="Normal"/>
    <w:autoRedefine/>
    <w:uiPriority w:val="39"/>
    <w:unhideWhenUsed/>
    <w:rsid w:val="009119CE"/>
    <w:pPr>
      <w:spacing w:after="100"/>
      <w:ind w:left="1540"/>
    </w:pPr>
    <w:rPr>
      <w:rFonts w:ascii="Calibri" w:hAnsi="Calibri" w:cs="Times New Roman"/>
      <w:sz w:val="22"/>
      <w:szCs w:val="22"/>
      <w:lang w:eastAsia="en-GB"/>
    </w:rPr>
  </w:style>
  <w:style w:type="paragraph" w:styleId="TOC9">
    <w:name w:val="toc 9"/>
    <w:basedOn w:val="Normal"/>
    <w:next w:val="Normal"/>
    <w:autoRedefine/>
    <w:uiPriority w:val="39"/>
    <w:unhideWhenUsed/>
    <w:rsid w:val="009119CE"/>
    <w:pPr>
      <w:spacing w:after="100"/>
      <w:ind w:left="1760"/>
    </w:pPr>
    <w:rPr>
      <w:rFonts w:ascii="Calibri" w:hAnsi="Calibri" w:cs="Times New Roman"/>
      <w:sz w:val="22"/>
      <w:szCs w:val="22"/>
      <w:lang w:eastAsia="en-GB"/>
    </w:rPr>
  </w:style>
  <w:style w:type="paragraph" w:customStyle="1" w:styleId="RSAHandbookfootnote">
    <w:name w:val="RSA Handbook footnote"/>
    <w:basedOn w:val="RSAParagraph"/>
    <w:qFormat/>
    <w:rsid w:val="004B76CE"/>
    <w:rPr>
      <w:sz w:val="18"/>
    </w:rPr>
  </w:style>
  <w:style w:type="character" w:styleId="FollowedHyperlink">
    <w:name w:val="FollowedHyperlink"/>
    <w:uiPriority w:val="99"/>
    <w:semiHidden/>
    <w:unhideWhenUsed/>
    <w:rsid w:val="0035236E"/>
    <w:rPr>
      <w:rFonts w:cs="Times New Roman"/>
      <w:color w:val="800080"/>
      <w:u w:val="single"/>
    </w:rPr>
  </w:style>
  <w:style w:type="character" w:styleId="CommentReference">
    <w:name w:val="annotation reference"/>
    <w:uiPriority w:val="99"/>
    <w:semiHidden/>
    <w:unhideWhenUsed/>
    <w:rsid w:val="00CA0B5D"/>
    <w:rPr>
      <w:rFonts w:cs="Times New Roman"/>
      <w:sz w:val="16"/>
      <w:szCs w:val="16"/>
    </w:rPr>
  </w:style>
  <w:style w:type="paragraph" w:styleId="CommentText">
    <w:name w:val="annotation text"/>
    <w:basedOn w:val="Normal"/>
    <w:link w:val="CommentTextChar"/>
    <w:uiPriority w:val="99"/>
    <w:unhideWhenUsed/>
    <w:rsid w:val="00CA0B5D"/>
    <w:rPr>
      <w:rFonts w:cs="Times New Roman"/>
      <w:sz w:val="20"/>
      <w:szCs w:val="20"/>
      <w:lang w:val="x-none"/>
    </w:rPr>
  </w:style>
  <w:style w:type="character" w:customStyle="1" w:styleId="CommentTextChar">
    <w:name w:val="Comment Text Char"/>
    <w:link w:val="CommentText"/>
    <w:uiPriority w:val="99"/>
    <w:locked/>
    <w:rsid w:val="00CA0B5D"/>
    <w:rPr>
      <w:rFonts w:cs="Times New Roman"/>
      <w:lang w:eastAsia="ar-SA" w:bidi="ar-SA"/>
    </w:rPr>
  </w:style>
  <w:style w:type="paragraph" w:styleId="CommentSubject">
    <w:name w:val="annotation subject"/>
    <w:basedOn w:val="CommentText"/>
    <w:next w:val="CommentText"/>
    <w:link w:val="CommentSubjectChar"/>
    <w:semiHidden/>
    <w:unhideWhenUsed/>
    <w:rsid w:val="00CA0B5D"/>
    <w:rPr>
      <w:b/>
      <w:bCs/>
    </w:rPr>
  </w:style>
  <w:style w:type="character" w:customStyle="1" w:styleId="CommentSubjectChar">
    <w:name w:val="Comment Subject Char"/>
    <w:link w:val="CommentSubject"/>
    <w:semiHidden/>
    <w:locked/>
    <w:rsid w:val="00CA0B5D"/>
    <w:rPr>
      <w:rFonts w:cs="Times New Roman"/>
      <w:b/>
      <w:bCs/>
      <w:lang w:eastAsia="ar-SA" w:bidi="ar-SA"/>
    </w:rPr>
  </w:style>
  <w:style w:type="paragraph" w:styleId="Revision">
    <w:name w:val="Revision"/>
    <w:hidden/>
    <w:uiPriority w:val="99"/>
    <w:semiHidden/>
    <w:rsid w:val="00BD6E40"/>
    <w:rPr>
      <w:rFonts w:cs="Arial"/>
      <w:sz w:val="24"/>
      <w:szCs w:val="24"/>
      <w:lang w:eastAsia="ar-SA"/>
    </w:rPr>
  </w:style>
  <w:style w:type="paragraph" w:styleId="ListParagraph">
    <w:name w:val="List Paragraph"/>
    <w:basedOn w:val="Normal"/>
    <w:uiPriority w:val="34"/>
    <w:qFormat/>
    <w:rsid w:val="00B77CAE"/>
    <w:pPr>
      <w:ind w:left="720"/>
    </w:pPr>
    <w:rPr>
      <w:rFonts w:ascii="Times New Roman" w:hAnsi="Times New Roman" w:cs="Times New Roman"/>
      <w:sz w:val="20"/>
      <w:szCs w:val="20"/>
      <w:lang w:val="en-US" w:eastAsia="en-GB"/>
    </w:rPr>
  </w:style>
  <w:style w:type="character" w:styleId="Strong">
    <w:name w:val="Strong"/>
    <w:uiPriority w:val="22"/>
    <w:qFormat/>
    <w:rsid w:val="00EF6CF5"/>
    <w:rPr>
      <w:b/>
      <w:bCs/>
    </w:rPr>
  </w:style>
  <w:style w:type="paragraph" w:styleId="BodyTextIndent2">
    <w:name w:val="Body Text Indent 2"/>
    <w:basedOn w:val="Normal"/>
    <w:link w:val="BodyTextIndent2Char"/>
    <w:unhideWhenUsed/>
    <w:rsid w:val="00F85E89"/>
    <w:pPr>
      <w:spacing w:after="120" w:line="480" w:lineRule="auto"/>
      <w:ind w:left="283"/>
    </w:pPr>
  </w:style>
  <w:style w:type="character" w:customStyle="1" w:styleId="BodyTextIndent2Char">
    <w:name w:val="Body Text Indent 2 Char"/>
    <w:link w:val="BodyTextIndent2"/>
    <w:rsid w:val="00F85E89"/>
    <w:rPr>
      <w:rFonts w:cs="Arial"/>
      <w:sz w:val="24"/>
      <w:szCs w:val="24"/>
      <w:lang w:eastAsia="ar-SA"/>
    </w:rPr>
  </w:style>
  <w:style w:type="paragraph" w:customStyle="1" w:styleId="Style2">
    <w:name w:val="Style2"/>
    <w:basedOn w:val="Normal"/>
    <w:link w:val="Style2Char"/>
    <w:rsid w:val="00F85E89"/>
    <w:rPr>
      <w:rFonts w:cs="Times New Roman"/>
      <w:b/>
      <w:bCs/>
      <w:sz w:val="32"/>
      <w:szCs w:val="28"/>
      <w:lang w:val="x-none" w:eastAsia="x-none"/>
    </w:rPr>
  </w:style>
  <w:style w:type="character" w:customStyle="1" w:styleId="Style2Char">
    <w:name w:val="Style2 Char"/>
    <w:link w:val="Style2"/>
    <w:rsid w:val="00F85E89"/>
    <w:rPr>
      <w:rFonts w:cs="Arial"/>
      <w:b/>
      <w:bCs/>
      <w:sz w:val="32"/>
      <w:szCs w:val="28"/>
    </w:rPr>
  </w:style>
  <w:style w:type="character" w:customStyle="1" w:styleId="a">
    <w:name w:val="a"/>
    <w:rsid w:val="009A1B95"/>
  </w:style>
  <w:style w:type="paragraph" w:customStyle="1" w:styleId="MediumGrid21">
    <w:name w:val="Medium Grid 21"/>
    <w:uiPriority w:val="1"/>
    <w:qFormat/>
    <w:rsid w:val="00354A5F"/>
    <w:rPr>
      <w:rFonts w:ascii="Times New Roman" w:hAnsi="Times New Roman"/>
      <w:sz w:val="24"/>
      <w:lang w:val="en-US"/>
    </w:rPr>
  </w:style>
  <w:style w:type="numbering" w:customStyle="1" w:styleId="NoList1">
    <w:name w:val="No List1"/>
    <w:next w:val="NoList"/>
    <w:semiHidden/>
    <w:unhideWhenUsed/>
    <w:rsid w:val="0042255C"/>
  </w:style>
  <w:style w:type="table" w:customStyle="1" w:styleId="TableGrid1">
    <w:name w:val="Table Grid1"/>
    <w:basedOn w:val="TableNormal"/>
    <w:next w:val="TableGrid"/>
    <w:rsid w:val="0042255C"/>
    <w:rPr>
      <w:rFonts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1">
    <w:name w:val="s1"/>
    <w:basedOn w:val="DefaultParagraphFont"/>
    <w:rsid w:val="00F35D5B"/>
    <w:rPr>
      <w:u w:val="single"/>
    </w:rPr>
  </w:style>
  <w:style w:type="character" w:customStyle="1" w:styleId="Mention1">
    <w:name w:val="Mention1"/>
    <w:basedOn w:val="DefaultParagraphFont"/>
    <w:uiPriority w:val="99"/>
    <w:unhideWhenUsed/>
    <w:rPr>
      <w:color w:val="2B579A"/>
      <w:shd w:val="clear" w:color="auto" w:fill="E6E6E6"/>
    </w:rPr>
  </w:style>
  <w:style w:type="paragraph" w:customStyle="1" w:styleId="paragraph">
    <w:name w:val="paragraph"/>
    <w:basedOn w:val="Normal"/>
    <w:rsid w:val="00EA26DF"/>
    <w:pPr>
      <w:spacing w:before="100" w:beforeAutospacing="1" w:after="100" w:afterAutospacing="1"/>
    </w:pPr>
    <w:rPr>
      <w:rFonts w:ascii="Times New Roman" w:hAnsi="Times New Roman" w:cs="Times New Roman"/>
      <w:lang w:eastAsia="en-GB"/>
    </w:rPr>
  </w:style>
  <w:style w:type="character" w:customStyle="1" w:styleId="normaltextrun">
    <w:name w:val="normaltextrun"/>
    <w:basedOn w:val="DefaultParagraphFont"/>
    <w:rsid w:val="00EA26DF"/>
  </w:style>
  <w:style w:type="character" w:customStyle="1" w:styleId="eop">
    <w:name w:val="eop"/>
    <w:basedOn w:val="DefaultParagraphFont"/>
    <w:rsid w:val="00EA26DF"/>
  </w:style>
  <w:style w:type="character" w:styleId="UnresolvedMention">
    <w:name w:val="Unresolved Mention"/>
    <w:basedOn w:val="DefaultParagraphFont"/>
    <w:uiPriority w:val="99"/>
    <w:semiHidden/>
    <w:unhideWhenUsed/>
    <w:rsid w:val="00B669B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5638315">
      <w:bodyDiv w:val="1"/>
      <w:marLeft w:val="0"/>
      <w:marRight w:val="0"/>
      <w:marTop w:val="0"/>
      <w:marBottom w:val="0"/>
      <w:divBdr>
        <w:top w:val="none" w:sz="0" w:space="0" w:color="auto"/>
        <w:left w:val="none" w:sz="0" w:space="0" w:color="auto"/>
        <w:bottom w:val="none" w:sz="0" w:space="0" w:color="auto"/>
        <w:right w:val="none" w:sz="0" w:space="0" w:color="auto"/>
      </w:divBdr>
    </w:div>
    <w:div w:id="52387030">
      <w:bodyDiv w:val="1"/>
      <w:marLeft w:val="0"/>
      <w:marRight w:val="0"/>
      <w:marTop w:val="0"/>
      <w:marBottom w:val="0"/>
      <w:divBdr>
        <w:top w:val="none" w:sz="0" w:space="0" w:color="auto"/>
        <w:left w:val="none" w:sz="0" w:space="0" w:color="auto"/>
        <w:bottom w:val="none" w:sz="0" w:space="0" w:color="auto"/>
        <w:right w:val="none" w:sz="0" w:space="0" w:color="auto"/>
      </w:divBdr>
    </w:div>
    <w:div w:id="132413562">
      <w:bodyDiv w:val="1"/>
      <w:marLeft w:val="0"/>
      <w:marRight w:val="0"/>
      <w:marTop w:val="0"/>
      <w:marBottom w:val="0"/>
      <w:divBdr>
        <w:top w:val="none" w:sz="0" w:space="0" w:color="auto"/>
        <w:left w:val="none" w:sz="0" w:space="0" w:color="auto"/>
        <w:bottom w:val="none" w:sz="0" w:space="0" w:color="auto"/>
        <w:right w:val="none" w:sz="0" w:space="0" w:color="auto"/>
      </w:divBdr>
    </w:div>
    <w:div w:id="140389973">
      <w:bodyDiv w:val="1"/>
      <w:marLeft w:val="0"/>
      <w:marRight w:val="0"/>
      <w:marTop w:val="0"/>
      <w:marBottom w:val="0"/>
      <w:divBdr>
        <w:top w:val="none" w:sz="0" w:space="0" w:color="auto"/>
        <w:left w:val="none" w:sz="0" w:space="0" w:color="auto"/>
        <w:bottom w:val="none" w:sz="0" w:space="0" w:color="auto"/>
        <w:right w:val="none" w:sz="0" w:space="0" w:color="auto"/>
      </w:divBdr>
      <w:divsChild>
        <w:div w:id="1821072434">
          <w:marLeft w:val="0"/>
          <w:marRight w:val="0"/>
          <w:marTop w:val="300"/>
          <w:marBottom w:val="0"/>
          <w:divBdr>
            <w:top w:val="none" w:sz="0" w:space="0" w:color="auto"/>
            <w:left w:val="none" w:sz="0" w:space="0" w:color="auto"/>
            <w:bottom w:val="none" w:sz="0" w:space="0" w:color="auto"/>
            <w:right w:val="none" w:sz="0" w:space="0" w:color="auto"/>
          </w:divBdr>
          <w:divsChild>
            <w:div w:id="742531621">
              <w:marLeft w:val="0"/>
              <w:marRight w:val="0"/>
              <w:marTop w:val="0"/>
              <w:marBottom w:val="0"/>
              <w:divBdr>
                <w:top w:val="none" w:sz="0" w:space="0" w:color="auto"/>
                <w:left w:val="none" w:sz="0" w:space="0" w:color="auto"/>
                <w:bottom w:val="none" w:sz="0" w:space="0" w:color="auto"/>
                <w:right w:val="none" w:sz="0" w:space="0" w:color="auto"/>
              </w:divBdr>
            </w:div>
          </w:divsChild>
        </w:div>
        <w:div w:id="1966694645">
          <w:marLeft w:val="0"/>
          <w:marRight w:val="0"/>
          <w:marTop w:val="0"/>
          <w:marBottom w:val="0"/>
          <w:divBdr>
            <w:top w:val="none" w:sz="0" w:space="0" w:color="auto"/>
            <w:left w:val="none" w:sz="0" w:space="0" w:color="auto"/>
            <w:bottom w:val="none" w:sz="0" w:space="0" w:color="auto"/>
            <w:right w:val="none" w:sz="0" w:space="0" w:color="auto"/>
          </w:divBdr>
        </w:div>
      </w:divsChild>
    </w:div>
    <w:div w:id="183789762">
      <w:bodyDiv w:val="1"/>
      <w:marLeft w:val="0"/>
      <w:marRight w:val="0"/>
      <w:marTop w:val="0"/>
      <w:marBottom w:val="0"/>
      <w:divBdr>
        <w:top w:val="none" w:sz="0" w:space="0" w:color="auto"/>
        <w:left w:val="none" w:sz="0" w:space="0" w:color="auto"/>
        <w:bottom w:val="none" w:sz="0" w:space="0" w:color="auto"/>
        <w:right w:val="none" w:sz="0" w:space="0" w:color="auto"/>
      </w:divBdr>
    </w:div>
    <w:div w:id="199515400">
      <w:marLeft w:val="0"/>
      <w:marRight w:val="0"/>
      <w:marTop w:val="0"/>
      <w:marBottom w:val="0"/>
      <w:divBdr>
        <w:top w:val="none" w:sz="0" w:space="0" w:color="auto"/>
        <w:left w:val="none" w:sz="0" w:space="0" w:color="auto"/>
        <w:bottom w:val="none" w:sz="0" w:space="0" w:color="auto"/>
        <w:right w:val="none" w:sz="0" w:space="0" w:color="auto"/>
      </w:divBdr>
      <w:divsChild>
        <w:div w:id="199515399">
          <w:marLeft w:val="0"/>
          <w:marRight w:val="0"/>
          <w:marTop w:val="0"/>
          <w:marBottom w:val="0"/>
          <w:divBdr>
            <w:top w:val="none" w:sz="0" w:space="0" w:color="auto"/>
            <w:left w:val="none" w:sz="0" w:space="0" w:color="auto"/>
            <w:bottom w:val="none" w:sz="0" w:space="0" w:color="auto"/>
            <w:right w:val="none" w:sz="0" w:space="0" w:color="auto"/>
          </w:divBdr>
          <w:divsChild>
            <w:div w:id="199515401">
              <w:marLeft w:val="0"/>
              <w:marRight w:val="0"/>
              <w:marTop w:val="0"/>
              <w:marBottom w:val="0"/>
              <w:divBdr>
                <w:top w:val="none" w:sz="0" w:space="0" w:color="auto"/>
                <w:left w:val="none" w:sz="0" w:space="0" w:color="auto"/>
                <w:bottom w:val="none" w:sz="0" w:space="0" w:color="auto"/>
                <w:right w:val="none" w:sz="0" w:space="0" w:color="auto"/>
              </w:divBdr>
              <w:divsChild>
                <w:div w:id="199515398">
                  <w:marLeft w:val="0"/>
                  <w:marRight w:val="0"/>
                  <w:marTop w:val="0"/>
                  <w:marBottom w:val="0"/>
                  <w:divBdr>
                    <w:top w:val="none" w:sz="0" w:space="0" w:color="auto"/>
                    <w:left w:val="none" w:sz="0" w:space="0" w:color="auto"/>
                    <w:bottom w:val="none" w:sz="0" w:space="0" w:color="auto"/>
                    <w:right w:val="none" w:sz="0" w:space="0" w:color="auto"/>
                  </w:divBdr>
                  <w:divsChild>
                    <w:div w:id="1995154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71402337">
      <w:bodyDiv w:val="1"/>
      <w:marLeft w:val="0"/>
      <w:marRight w:val="0"/>
      <w:marTop w:val="0"/>
      <w:marBottom w:val="0"/>
      <w:divBdr>
        <w:top w:val="none" w:sz="0" w:space="0" w:color="auto"/>
        <w:left w:val="none" w:sz="0" w:space="0" w:color="auto"/>
        <w:bottom w:val="none" w:sz="0" w:space="0" w:color="auto"/>
        <w:right w:val="none" w:sz="0" w:space="0" w:color="auto"/>
      </w:divBdr>
      <w:divsChild>
        <w:div w:id="1499686135">
          <w:marLeft w:val="0"/>
          <w:marRight w:val="0"/>
          <w:marTop w:val="0"/>
          <w:marBottom w:val="0"/>
          <w:divBdr>
            <w:top w:val="none" w:sz="0" w:space="0" w:color="auto"/>
            <w:left w:val="none" w:sz="0" w:space="0" w:color="auto"/>
            <w:bottom w:val="none" w:sz="0" w:space="0" w:color="auto"/>
            <w:right w:val="none" w:sz="0" w:space="0" w:color="auto"/>
          </w:divBdr>
          <w:divsChild>
            <w:div w:id="1194731805">
              <w:marLeft w:val="0"/>
              <w:marRight w:val="0"/>
              <w:marTop w:val="0"/>
              <w:marBottom w:val="0"/>
              <w:divBdr>
                <w:top w:val="none" w:sz="0" w:space="0" w:color="auto"/>
                <w:left w:val="none" w:sz="0" w:space="0" w:color="auto"/>
                <w:bottom w:val="none" w:sz="0" w:space="0" w:color="auto"/>
                <w:right w:val="none" w:sz="0" w:space="0" w:color="auto"/>
              </w:divBdr>
              <w:divsChild>
                <w:div w:id="796876235">
                  <w:marLeft w:val="0"/>
                  <w:marRight w:val="0"/>
                  <w:marTop w:val="0"/>
                  <w:marBottom w:val="0"/>
                  <w:divBdr>
                    <w:top w:val="none" w:sz="0" w:space="0" w:color="auto"/>
                    <w:left w:val="none" w:sz="0" w:space="0" w:color="auto"/>
                    <w:bottom w:val="none" w:sz="0" w:space="0" w:color="auto"/>
                    <w:right w:val="none" w:sz="0" w:space="0" w:color="auto"/>
                  </w:divBdr>
                  <w:divsChild>
                    <w:div w:id="1859156935">
                      <w:marLeft w:val="0"/>
                      <w:marRight w:val="0"/>
                      <w:marTop w:val="0"/>
                      <w:marBottom w:val="0"/>
                      <w:divBdr>
                        <w:top w:val="none" w:sz="0" w:space="0" w:color="auto"/>
                        <w:left w:val="none" w:sz="0" w:space="0" w:color="auto"/>
                        <w:bottom w:val="none" w:sz="0" w:space="0" w:color="auto"/>
                        <w:right w:val="none" w:sz="0" w:space="0" w:color="auto"/>
                      </w:divBdr>
                      <w:divsChild>
                        <w:div w:id="1222861216">
                          <w:marLeft w:val="0"/>
                          <w:marRight w:val="0"/>
                          <w:marTop w:val="0"/>
                          <w:marBottom w:val="0"/>
                          <w:divBdr>
                            <w:top w:val="none" w:sz="0" w:space="0" w:color="auto"/>
                            <w:left w:val="none" w:sz="0" w:space="0" w:color="auto"/>
                            <w:bottom w:val="none" w:sz="0" w:space="0" w:color="auto"/>
                            <w:right w:val="none" w:sz="0" w:space="0" w:color="auto"/>
                          </w:divBdr>
                          <w:divsChild>
                            <w:div w:id="835002292">
                              <w:marLeft w:val="0"/>
                              <w:marRight w:val="0"/>
                              <w:marTop w:val="0"/>
                              <w:marBottom w:val="0"/>
                              <w:divBdr>
                                <w:top w:val="none" w:sz="0" w:space="0" w:color="auto"/>
                                <w:left w:val="none" w:sz="0" w:space="0" w:color="auto"/>
                                <w:bottom w:val="none" w:sz="0" w:space="0" w:color="auto"/>
                                <w:right w:val="none" w:sz="0" w:space="0" w:color="auto"/>
                              </w:divBdr>
                              <w:divsChild>
                                <w:div w:id="20803221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305791188">
      <w:bodyDiv w:val="1"/>
      <w:marLeft w:val="0"/>
      <w:marRight w:val="0"/>
      <w:marTop w:val="0"/>
      <w:marBottom w:val="0"/>
      <w:divBdr>
        <w:top w:val="none" w:sz="0" w:space="0" w:color="auto"/>
        <w:left w:val="none" w:sz="0" w:space="0" w:color="auto"/>
        <w:bottom w:val="none" w:sz="0" w:space="0" w:color="auto"/>
        <w:right w:val="none" w:sz="0" w:space="0" w:color="auto"/>
      </w:divBdr>
    </w:div>
    <w:div w:id="321085416">
      <w:bodyDiv w:val="1"/>
      <w:marLeft w:val="0"/>
      <w:marRight w:val="0"/>
      <w:marTop w:val="0"/>
      <w:marBottom w:val="0"/>
      <w:divBdr>
        <w:top w:val="none" w:sz="0" w:space="0" w:color="auto"/>
        <w:left w:val="none" w:sz="0" w:space="0" w:color="auto"/>
        <w:bottom w:val="none" w:sz="0" w:space="0" w:color="auto"/>
        <w:right w:val="none" w:sz="0" w:space="0" w:color="auto"/>
      </w:divBdr>
    </w:div>
    <w:div w:id="428893639">
      <w:bodyDiv w:val="1"/>
      <w:marLeft w:val="0"/>
      <w:marRight w:val="0"/>
      <w:marTop w:val="0"/>
      <w:marBottom w:val="0"/>
      <w:divBdr>
        <w:top w:val="none" w:sz="0" w:space="0" w:color="auto"/>
        <w:left w:val="none" w:sz="0" w:space="0" w:color="auto"/>
        <w:bottom w:val="none" w:sz="0" w:space="0" w:color="auto"/>
        <w:right w:val="none" w:sz="0" w:space="0" w:color="auto"/>
      </w:divBdr>
    </w:div>
    <w:div w:id="465660858">
      <w:bodyDiv w:val="1"/>
      <w:marLeft w:val="0"/>
      <w:marRight w:val="0"/>
      <w:marTop w:val="0"/>
      <w:marBottom w:val="0"/>
      <w:divBdr>
        <w:top w:val="none" w:sz="0" w:space="0" w:color="auto"/>
        <w:left w:val="none" w:sz="0" w:space="0" w:color="auto"/>
        <w:bottom w:val="none" w:sz="0" w:space="0" w:color="auto"/>
        <w:right w:val="none" w:sz="0" w:space="0" w:color="auto"/>
      </w:divBdr>
    </w:div>
    <w:div w:id="476188672">
      <w:bodyDiv w:val="1"/>
      <w:marLeft w:val="0"/>
      <w:marRight w:val="0"/>
      <w:marTop w:val="0"/>
      <w:marBottom w:val="0"/>
      <w:divBdr>
        <w:top w:val="none" w:sz="0" w:space="0" w:color="auto"/>
        <w:left w:val="none" w:sz="0" w:space="0" w:color="auto"/>
        <w:bottom w:val="none" w:sz="0" w:space="0" w:color="auto"/>
        <w:right w:val="none" w:sz="0" w:space="0" w:color="auto"/>
      </w:divBdr>
    </w:div>
    <w:div w:id="509683479">
      <w:bodyDiv w:val="1"/>
      <w:marLeft w:val="0"/>
      <w:marRight w:val="0"/>
      <w:marTop w:val="0"/>
      <w:marBottom w:val="0"/>
      <w:divBdr>
        <w:top w:val="none" w:sz="0" w:space="0" w:color="auto"/>
        <w:left w:val="none" w:sz="0" w:space="0" w:color="auto"/>
        <w:bottom w:val="none" w:sz="0" w:space="0" w:color="auto"/>
        <w:right w:val="none" w:sz="0" w:space="0" w:color="auto"/>
      </w:divBdr>
    </w:div>
    <w:div w:id="553125191">
      <w:bodyDiv w:val="1"/>
      <w:marLeft w:val="0"/>
      <w:marRight w:val="0"/>
      <w:marTop w:val="0"/>
      <w:marBottom w:val="0"/>
      <w:divBdr>
        <w:top w:val="none" w:sz="0" w:space="0" w:color="auto"/>
        <w:left w:val="none" w:sz="0" w:space="0" w:color="auto"/>
        <w:bottom w:val="none" w:sz="0" w:space="0" w:color="auto"/>
        <w:right w:val="none" w:sz="0" w:space="0" w:color="auto"/>
      </w:divBdr>
    </w:div>
    <w:div w:id="560557010">
      <w:bodyDiv w:val="1"/>
      <w:marLeft w:val="0"/>
      <w:marRight w:val="0"/>
      <w:marTop w:val="0"/>
      <w:marBottom w:val="0"/>
      <w:divBdr>
        <w:top w:val="none" w:sz="0" w:space="0" w:color="auto"/>
        <w:left w:val="none" w:sz="0" w:space="0" w:color="auto"/>
        <w:bottom w:val="none" w:sz="0" w:space="0" w:color="auto"/>
        <w:right w:val="none" w:sz="0" w:space="0" w:color="auto"/>
      </w:divBdr>
    </w:div>
    <w:div w:id="646251251">
      <w:bodyDiv w:val="1"/>
      <w:marLeft w:val="0"/>
      <w:marRight w:val="0"/>
      <w:marTop w:val="0"/>
      <w:marBottom w:val="0"/>
      <w:divBdr>
        <w:top w:val="none" w:sz="0" w:space="0" w:color="auto"/>
        <w:left w:val="none" w:sz="0" w:space="0" w:color="auto"/>
        <w:bottom w:val="none" w:sz="0" w:space="0" w:color="auto"/>
        <w:right w:val="none" w:sz="0" w:space="0" w:color="auto"/>
      </w:divBdr>
    </w:div>
    <w:div w:id="691956153">
      <w:bodyDiv w:val="1"/>
      <w:marLeft w:val="0"/>
      <w:marRight w:val="0"/>
      <w:marTop w:val="0"/>
      <w:marBottom w:val="0"/>
      <w:divBdr>
        <w:top w:val="none" w:sz="0" w:space="0" w:color="auto"/>
        <w:left w:val="none" w:sz="0" w:space="0" w:color="auto"/>
        <w:bottom w:val="none" w:sz="0" w:space="0" w:color="auto"/>
        <w:right w:val="none" w:sz="0" w:space="0" w:color="auto"/>
      </w:divBdr>
    </w:div>
    <w:div w:id="740908604">
      <w:bodyDiv w:val="1"/>
      <w:marLeft w:val="0"/>
      <w:marRight w:val="0"/>
      <w:marTop w:val="0"/>
      <w:marBottom w:val="0"/>
      <w:divBdr>
        <w:top w:val="none" w:sz="0" w:space="0" w:color="auto"/>
        <w:left w:val="none" w:sz="0" w:space="0" w:color="auto"/>
        <w:bottom w:val="none" w:sz="0" w:space="0" w:color="auto"/>
        <w:right w:val="none" w:sz="0" w:space="0" w:color="auto"/>
      </w:divBdr>
    </w:div>
    <w:div w:id="752894617">
      <w:bodyDiv w:val="1"/>
      <w:marLeft w:val="0"/>
      <w:marRight w:val="0"/>
      <w:marTop w:val="0"/>
      <w:marBottom w:val="0"/>
      <w:divBdr>
        <w:top w:val="none" w:sz="0" w:space="0" w:color="auto"/>
        <w:left w:val="none" w:sz="0" w:space="0" w:color="auto"/>
        <w:bottom w:val="none" w:sz="0" w:space="0" w:color="auto"/>
        <w:right w:val="none" w:sz="0" w:space="0" w:color="auto"/>
      </w:divBdr>
    </w:div>
    <w:div w:id="832454586">
      <w:bodyDiv w:val="1"/>
      <w:marLeft w:val="0"/>
      <w:marRight w:val="0"/>
      <w:marTop w:val="0"/>
      <w:marBottom w:val="0"/>
      <w:divBdr>
        <w:top w:val="none" w:sz="0" w:space="0" w:color="auto"/>
        <w:left w:val="none" w:sz="0" w:space="0" w:color="auto"/>
        <w:bottom w:val="none" w:sz="0" w:space="0" w:color="auto"/>
        <w:right w:val="none" w:sz="0" w:space="0" w:color="auto"/>
      </w:divBdr>
    </w:div>
    <w:div w:id="833300365">
      <w:bodyDiv w:val="1"/>
      <w:marLeft w:val="0"/>
      <w:marRight w:val="0"/>
      <w:marTop w:val="0"/>
      <w:marBottom w:val="0"/>
      <w:divBdr>
        <w:top w:val="none" w:sz="0" w:space="0" w:color="auto"/>
        <w:left w:val="none" w:sz="0" w:space="0" w:color="auto"/>
        <w:bottom w:val="none" w:sz="0" w:space="0" w:color="auto"/>
        <w:right w:val="none" w:sz="0" w:space="0" w:color="auto"/>
      </w:divBdr>
      <w:divsChild>
        <w:div w:id="923493214">
          <w:marLeft w:val="0"/>
          <w:marRight w:val="0"/>
          <w:marTop w:val="0"/>
          <w:marBottom w:val="0"/>
          <w:divBdr>
            <w:top w:val="none" w:sz="0" w:space="0" w:color="auto"/>
            <w:left w:val="none" w:sz="0" w:space="0" w:color="auto"/>
            <w:bottom w:val="none" w:sz="0" w:space="0" w:color="auto"/>
            <w:right w:val="none" w:sz="0" w:space="0" w:color="auto"/>
          </w:divBdr>
          <w:divsChild>
            <w:div w:id="1633364366">
              <w:marLeft w:val="75"/>
              <w:marRight w:val="0"/>
              <w:marTop w:val="0"/>
              <w:marBottom w:val="0"/>
              <w:divBdr>
                <w:top w:val="none" w:sz="0" w:space="0" w:color="auto"/>
                <w:left w:val="none" w:sz="0" w:space="0" w:color="auto"/>
                <w:bottom w:val="none" w:sz="0" w:space="0" w:color="auto"/>
                <w:right w:val="none" w:sz="0" w:space="0" w:color="auto"/>
              </w:divBdr>
              <w:divsChild>
                <w:div w:id="919099090">
                  <w:marLeft w:val="0"/>
                  <w:marRight w:val="0"/>
                  <w:marTop w:val="0"/>
                  <w:marBottom w:val="0"/>
                  <w:divBdr>
                    <w:top w:val="none" w:sz="0" w:space="0" w:color="auto"/>
                    <w:left w:val="none" w:sz="0" w:space="0" w:color="auto"/>
                    <w:bottom w:val="none" w:sz="0" w:space="0" w:color="auto"/>
                    <w:right w:val="none" w:sz="0" w:space="0" w:color="auto"/>
                  </w:divBdr>
                  <w:divsChild>
                    <w:div w:id="668680942">
                      <w:marLeft w:val="0"/>
                      <w:marRight w:val="0"/>
                      <w:marTop w:val="0"/>
                      <w:marBottom w:val="0"/>
                      <w:divBdr>
                        <w:top w:val="none" w:sz="0" w:space="0" w:color="auto"/>
                        <w:left w:val="none" w:sz="0" w:space="0" w:color="auto"/>
                        <w:bottom w:val="none" w:sz="0" w:space="0" w:color="auto"/>
                        <w:right w:val="none" w:sz="0" w:space="0" w:color="auto"/>
                      </w:divBdr>
                      <w:divsChild>
                        <w:div w:id="580483702">
                          <w:marLeft w:val="0"/>
                          <w:marRight w:val="0"/>
                          <w:marTop w:val="0"/>
                          <w:marBottom w:val="0"/>
                          <w:divBdr>
                            <w:top w:val="none" w:sz="0" w:space="0" w:color="auto"/>
                            <w:left w:val="none" w:sz="0" w:space="0" w:color="auto"/>
                            <w:bottom w:val="none" w:sz="0" w:space="0" w:color="auto"/>
                            <w:right w:val="none" w:sz="0" w:space="0" w:color="auto"/>
                          </w:divBdr>
                          <w:divsChild>
                            <w:div w:id="1503735011">
                              <w:marLeft w:val="0"/>
                              <w:marRight w:val="0"/>
                              <w:marTop w:val="0"/>
                              <w:marBottom w:val="0"/>
                              <w:divBdr>
                                <w:top w:val="none" w:sz="0" w:space="0" w:color="auto"/>
                                <w:left w:val="none" w:sz="0" w:space="0" w:color="auto"/>
                                <w:bottom w:val="none" w:sz="0" w:space="0" w:color="auto"/>
                                <w:right w:val="none" w:sz="0" w:space="0" w:color="auto"/>
                              </w:divBdr>
                              <w:divsChild>
                                <w:div w:id="9170621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842860268">
      <w:bodyDiv w:val="1"/>
      <w:marLeft w:val="0"/>
      <w:marRight w:val="0"/>
      <w:marTop w:val="0"/>
      <w:marBottom w:val="0"/>
      <w:divBdr>
        <w:top w:val="none" w:sz="0" w:space="0" w:color="auto"/>
        <w:left w:val="none" w:sz="0" w:space="0" w:color="auto"/>
        <w:bottom w:val="none" w:sz="0" w:space="0" w:color="auto"/>
        <w:right w:val="none" w:sz="0" w:space="0" w:color="auto"/>
      </w:divBdr>
    </w:div>
    <w:div w:id="856770791">
      <w:bodyDiv w:val="1"/>
      <w:marLeft w:val="0"/>
      <w:marRight w:val="0"/>
      <w:marTop w:val="0"/>
      <w:marBottom w:val="0"/>
      <w:divBdr>
        <w:top w:val="none" w:sz="0" w:space="0" w:color="auto"/>
        <w:left w:val="none" w:sz="0" w:space="0" w:color="auto"/>
        <w:bottom w:val="none" w:sz="0" w:space="0" w:color="auto"/>
        <w:right w:val="none" w:sz="0" w:space="0" w:color="auto"/>
      </w:divBdr>
      <w:divsChild>
        <w:div w:id="1471098074">
          <w:marLeft w:val="0"/>
          <w:marRight w:val="0"/>
          <w:marTop w:val="0"/>
          <w:marBottom w:val="225"/>
          <w:divBdr>
            <w:top w:val="none" w:sz="0" w:space="0" w:color="auto"/>
            <w:left w:val="none" w:sz="0" w:space="0" w:color="auto"/>
            <w:bottom w:val="none" w:sz="0" w:space="0" w:color="auto"/>
            <w:right w:val="none" w:sz="0" w:space="0" w:color="auto"/>
          </w:divBdr>
        </w:div>
        <w:div w:id="1666591355">
          <w:marLeft w:val="0"/>
          <w:marRight w:val="0"/>
          <w:marTop w:val="0"/>
          <w:marBottom w:val="0"/>
          <w:divBdr>
            <w:top w:val="none" w:sz="0" w:space="0" w:color="auto"/>
            <w:left w:val="none" w:sz="0" w:space="0" w:color="auto"/>
            <w:bottom w:val="none" w:sz="0" w:space="0" w:color="auto"/>
            <w:right w:val="none" w:sz="0" w:space="0" w:color="auto"/>
          </w:divBdr>
          <w:divsChild>
            <w:div w:id="1966812576">
              <w:marLeft w:val="0"/>
              <w:marRight w:val="0"/>
              <w:marTop w:val="0"/>
              <w:marBottom w:val="0"/>
              <w:divBdr>
                <w:top w:val="none" w:sz="0" w:space="0" w:color="auto"/>
                <w:left w:val="none" w:sz="0" w:space="0" w:color="auto"/>
                <w:bottom w:val="none" w:sz="0" w:space="0" w:color="auto"/>
                <w:right w:val="none" w:sz="0" w:space="0" w:color="auto"/>
              </w:divBdr>
              <w:divsChild>
                <w:div w:id="1241016130">
                  <w:marLeft w:val="0"/>
                  <w:marRight w:val="0"/>
                  <w:marTop w:val="0"/>
                  <w:marBottom w:val="0"/>
                  <w:divBdr>
                    <w:top w:val="none" w:sz="0" w:space="0" w:color="auto"/>
                    <w:left w:val="none" w:sz="0" w:space="0" w:color="auto"/>
                    <w:bottom w:val="none" w:sz="0" w:space="0" w:color="auto"/>
                    <w:right w:val="none" w:sz="0" w:space="0" w:color="auto"/>
                  </w:divBdr>
                  <w:divsChild>
                    <w:div w:id="1203444373">
                      <w:marLeft w:val="0"/>
                      <w:marRight w:val="0"/>
                      <w:marTop w:val="0"/>
                      <w:marBottom w:val="0"/>
                      <w:divBdr>
                        <w:top w:val="none" w:sz="0" w:space="0" w:color="auto"/>
                        <w:left w:val="none" w:sz="0" w:space="0" w:color="auto"/>
                        <w:bottom w:val="none" w:sz="0" w:space="0" w:color="auto"/>
                        <w:right w:val="none" w:sz="0" w:space="0" w:color="auto"/>
                      </w:divBdr>
                      <w:divsChild>
                        <w:div w:id="1305963623">
                          <w:marLeft w:val="0"/>
                          <w:marRight w:val="0"/>
                          <w:marTop w:val="150"/>
                          <w:marBottom w:val="225"/>
                          <w:divBdr>
                            <w:top w:val="none" w:sz="0" w:space="0" w:color="auto"/>
                            <w:left w:val="none" w:sz="0" w:space="0" w:color="auto"/>
                            <w:bottom w:val="none" w:sz="0" w:space="0" w:color="auto"/>
                            <w:right w:val="none" w:sz="0" w:space="0" w:color="auto"/>
                          </w:divBdr>
                        </w:div>
                      </w:divsChild>
                    </w:div>
                  </w:divsChild>
                </w:div>
              </w:divsChild>
            </w:div>
          </w:divsChild>
        </w:div>
      </w:divsChild>
    </w:div>
    <w:div w:id="860821362">
      <w:bodyDiv w:val="1"/>
      <w:marLeft w:val="0"/>
      <w:marRight w:val="0"/>
      <w:marTop w:val="0"/>
      <w:marBottom w:val="0"/>
      <w:divBdr>
        <w:top w:val="none" w:sz="0" w:space="0" w:color="auto"/>
        <w:left w:val="none" w:sz="0" w:space="0" w:color="auto"/>
        <w:bottom w:val="none" w:sz="0" w:space="0" w:color="auto"/>
        <w:right w:val="none" w:sz="0" w:space="0" w:color="auto"/>
      </w:divBdr>
      <w:divsChild>
        <w:div w:id="678460536">
          <w:marLeft w:val="0"/>
          <w:marRight w:val="0"/>
          <w:marTop w:val="0"/>
          <w:marBottom w:val="0"/>
          <w:divBdr>
            <w:top w:val="none" w:sz="0" w:space="0" w:color="auto"/>
            <w:left w:val="none" w:sz="0" w:space="0" w:color="auto"/>
            <w:bottom w:val="none" w:sz="0" w:space="0" w:color="auto"/>
            <w:right w:val="none" w:sz="0" w:space="0" w:color="auto"/>
          </w:divBdr>
          <w:divsChild>
            <w:div w:id="740906721">
              <w:marLeft w:val="0"/>
              <w:marRight w:val="0"/>
              <w:marTop w:val="0"/>
              <w:marBottom w:val="0"/>
              <w:divBdr>
                <w:top w:val="none" w:sz="0" w:space="0" w:color="auto"/>
                <w:left w:val="none" w:sz="0" w:space="0" w:color="auto"/>
                <w:bottom w:val="none" w:sz="0" w:space="0" w:color="auto"/>
                <w:right w:val="none" w:sz="0" w:space="0" w:color="auto"/>
              </w:divBdr>
              <w:divsChild>
                <w:div w:id="2140880948">
                  <w:marLeft w:val="0"/>
                  <w:marRight w:val="0"/>
                  <w:marTop w:val="0"/>
                  <w:marBottom w:val="0"/>
                  <w:divBdr>
                    <w:top w:val="none" w:sz="0" w:space="0" w:color="auto"/>
                    <w:left w:val="none" w:sz="0" w:space="0" w:color="auto"/>
                    <w:bottom w:val="none" w:sz="0" w:space="0" w:color="auto"/>
                    <w:right w:val="none" w:sz="0" w:space="0" w:color="auto"/>
                  </w:divBdr>
                  <w:divsChild>
                    <w:div w:id="1461337562">
                      <w:marLeft w:val="0"/>
                      <w:marRight w:val="0"/>
                      <w:marTop w:val="0"/>
                      <w:marBottom w:val="0"/>
                      <w:divBdr>
                        <w:top w:val="none" w:sz="0" w:space="0" w:color="auto"/>
                        <w:left w:val="none" w:sz="0" w:space="0" w:color="auto"/>
                        <w:bottom w:val="none" w:sz="0" w:space="0" w:color="auto"/>
                        <w:right w:val="none" w:sz="0" w:space="0" w:color="auto"/>
                      </w:divBdr>
                      <w:divsChild>
                        <w:div w:id="19599865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66674738">
      <w:bodyDiv w:val="1"/>
      <w:marLeft w:val="0"/>
      <w:marRight w:val="0"/>
      <w:marTop w:val="0"/>
      <w:marBottom w:val="0"/>
      <w:divBdr>
        <w:top w:val="none" w:sz="0" w:space="0" w:color="auto"/>
        <w:left w:val="none" w:sz="0" w:space="0" w:color="auto"/>
        <w:bottom w:val="none" w:sz="0" w:space="0" w:color="auto"/>
        <w:right w:val="none" w:sz="0" w:space="0" w:color="auto"/>
      </w:divBdr>
    </w:div>
    <w:div w:id="870534118">
      <w:bodyDiv w:val="1"/>
      <w:marLeft w:val="0"/>
      <w:marRight w:val="0"/>
      <w:marTop w:val="0"/>
      <w:marBottom w:val="0"/>
      <w:divBdr>
        <w:top w:val="none" w:sz="0" w:space="0" w:color="auto"/>
        <w:left w:val="none" w:sz="0" w:space="0" w:color="auto"/>
        <w:bottom w:val="none" w:sz="0" w:space="0" w:color="auto"/>
        <w:right w:val="none" w:sz="0" w:space="0" w:color="auto"/>
      </w:divBdr>
    </w:div>
    <w:div w:id="904796443">
      <w:bodyDiv w:val="1"/>
      <w:marLeft w:val="0"/>
      <w:marRight w:val="0"/>
      <w:marTop w:val="0"/>
      <w:marBottom w:val="0"/>
      <w:divBdr>
        <w:top w:val="none" w:sz="0" w:space="0" w:color="auto"/>
        <w:left w:val="none" w:sz="0" w:space="0" w:color="auto"/>
        <w:bottom w:val="none" w:sz="0" w:space="0" w:color="auto"/>
        <w:right w:val="none" w:sz="0" w:space="0" w:color="auto"/>
      </w:divBdr>
      <w:divsChild>
        <w:div w:id="1436287805">
          <w:marLeft w:val="0"/>
          <w:marRight w:val="0"/>
          <w:marTop w:val="0"/>
          <w:marBottom w:val="0"/>
          <w:divBdr>
            <w:top w:val="none" w:sz="0" w:space="0" w:color="auto"/>
            <w:left w:val="none" w:sz="0" w:space="0" w:color="auto"/>
            <w:bottom w:val="none" w:sz="0" w:space="0" w:color="auto"/>
            <w:right w:val="none" w:sz="0" w:space="0" w:color="auto"/>
          </w:divBdr>
        </w:div>
        <w:div w:id="1338263716">
          <w:marLeft w:val="0"/>
          <w:marRight w:val="0"/>
          <w:marTop w:val="0"/>
          <w:marBottom w:val="0"/>
          <w:divBdr>
            <w:top w:val="none" w:sz="0" w:space="0" w:color="auto"/>
            <w:left w:val="none" w:sz="0" w:space="0" w:color="auto"/>
            <w:bottom w:val="none" w:sz="0" w:space="0" w:color="auto"/>
            <w:right w:val="none" w:sz="0" w:space="0" w:color="auto"/>
          </w:divBdr>
        </w:div>
        <w:div w:id="1789860016">
          <w:marLeft w:val="0"/>
          <w:marRight w:val="0"/>
          <w:marTop w:val="0"/>
          <w:marBottom w:val="0"/>
          <w:divBdr>
            <w:top w:val="none" w:sz="0" w:space="0" w:color="auto"/>
            <w:left w:val="none" w:sz="0" w:space="0" w:color="auto"/>
            <w:bottom w:val="none" w:sz="0" w:space="0" w:color="auto"/>
            <w:right w:val="none" w:sz="0" w:space="0" w:color="auto"/>
          </w:divBdr>
        </w:div>
        <w:div w:id="859053975">
          <w:marLeft w:val="0"/>
          <w:marRight w:val="0"/>
          <w:marTop w:val="0"/>
          <w:marBottom w:val="0"/>
          <w:divBdr>
            <w:top w:val="none" w:sz="0" w:space="0" w:color="auto"/>
            <w:left w:val="none" w:sz="0" w:space="0" w:color="auto"/>
            <w:bottom w:val="none" w:sz="0" w:space="0" w:color="auto"/>
            <w:right w:val="none" w:sz="0" w:space="0" w:color="auto"/>
          </w:divBdr>
        </w:div>
        <w:div w:id="1987123099">
          <w:marLeft w:val="0"/>
          <w:marRight w:val="0"/>
          <w:marTop w:val="0"/>
          <w:marBottom w:val="0"/>
          <w:divBdr>
            <w:top w:val="none" w:sz="0" w:space="0" w:color="auto"/>
            <w:left w:val="none" w:sz="0" w:space="0" w:color="auto"/>
            <w:bottom w:val="none" w:sz="0" w:space="0" w:color="auto"/>
            <w:right w:val="none" w:sz="0" w:space="0" w:color="auto"/>
          </w:divBdr>
        </w:div>
        <w:div w:id="703487302">
          <w:marLeft w:val="0"/>
          <w:marRight w:val="0"/>
          <w:marTop w:val="0"/>
          <w:marBottom w:val="0"/>
          <w:divBdr>
            <w:top w:val="none" w:sz="0" w:space="0" w:color="auto"/>
            <w:left w:val="none" w:sz="0" w:space="0" w:color="auto"/>
            <w:bottom w:val="none" w:sz="0" w:space="0" w:color="auto"/>
            <w:right w:val="none" w:sz="0" w:space="0" w:color="auto"/>
          </w:divBdr>
        </w:div>
        <w:div w:id="1678731889">
          <w:marLeft w:val="0"/>
          <w:marRight w:val="0"/>
          <w:marTop w:val="0"/>
          <w:marBottom w:val="0"/>
          <w:divBdr>
            <w:top w:val="none" w:sz="0" w:space="0" w:color="auto"/>
            <w:left w:val="none" w:sz="0" w:space="0" w:color="auto"/>
            <w:bottom w:val="none" w:sz="0" w:space="0" w:color="auto"/>
            <w:right w:val="none" w:sz="0" w:space="0" w:color="auto"/>
          </w:divBdr>
        </w:div>
        <w:div w:id="369769196">
          <w:marLeft w:val="0"/>
          <w:marRight w:val="0"/>
          <w:marTop w:val="0"/>
          <w:marBottom w:val="0"/>
          <w:divBdr>
            <w:top w:val="none" w:sz="0" w:space="0" w:color="auto"/>
            <w:left w:val="none" w:sz="0" w:space="0" w:color="auto"/>
            <w:bottom w:val="none" w:sz="0" w:space="0" w:color="auto"/>
            <w:right w:val="none" w:sz="0" w:space="0" w:color="auto"/>
          </w:divBdr>
        </w:div>
        <w:div w:id="432165984">
          <w:marLeft w:val="0"/>
          <w:marRight w:val="0"/>
          <w:marTop w:val="0"/>
          <w:marBottom w:val="0"/>
          <w:divBdr>
            <w:top w:val="none" w:sz="0" w:space="0" w:color="auto"/>
            <w:left w:val="none" w:sz="0" w:space="0" w:color="auto"/>
            <w:bottom w:val="none" w:sz="0" w:space="0" w:color="auto"/>
            <w:right w:val="none" w:sz="0" w:space="0" w:color="auto"/>
          </w:divBdr>
        </w:div>
        <w:div w:id="77286163">
          <w:marLeft w:val="0"/>
          <w:marRight w:val="0"/>
          <w:marTop w:val="0"/>
          <w:marBottom w:val="0"/>
          <w:divBdr>
            <w:top w:val="none" w:sz="0" w:space="0" w:color="auto"/>
            <w:left w:val="none" w:sz="0" w:space="0" w:color="auto"/>
            <w:bottom w:val="none" w:sz="0" w:space="0" w:color="auto"/>
            <w:right w:val="none" w:sz="0" w:space="0" w:color="auto"/>
          </w:divBdr>
        </w:div>
        <w:div w:id="1017581036">
          <w:marLeft w:val="0"/>
          <w:marRight w:val="0"/>
          <w:marTop w:val="0"/>
          <w:marBottom w:val="0"/>
          <w:divBdr>
            <w:top w:val="none" w:sz="0" w:space="0" w:color="auto"/>
            <w:left w:val="none" w:sz="0" w:space="0" w:color="auto"/>
            <w:bottom w:val="none" w:sz="0" w:space="0" w:color="auto"/>
            <w:right w:val="none" w:sz="0" w:space="0" w:color="auto"/>
          </w:divBdr>
        </w:div>
        <w:div w:id="846596868">
          <w:marLeft w:val="0"/>
          <w:marRight w:val="0"/>
          <w:marTop w:val="0"/>
          <w:marBottom w:val="0"/>
          <w:divBdr>
            <w:top w:val="none" w:sz="0" w:space="0" w:color="auto"/>
            <w:left w:val="none" w:sz="0" w:space="0" w:color="auto"/>
            <w:bottom w:val="none" w:sz="0" w:space="0" w:color="auto"/>
            <w:right w:val="none" w:sz="0" w:space="0" w:color="auto"/>
          </w:divBdr>
        </w:div>
        <w:div w:id="366300740">
          <w:marLeft w:val="0"/>
          <w:marRight w:val="0"/>
          <w:marTop w:val="0"/>
          <w:marBottom w:val="0"/>
          <w:divBdr>
            <w:top w:val="none" w:sz="0" w:space="0" w:color="auto"/>
            <w:left w:val="none" w:sz="0" w:space="0" w:color="auto"/>
            <w:bottom w:val="none" w:sz="0" w:space="0" w:color="auto"/>
            <w:right w:val="none" w:sz="0" w:space="0" w:color="auto"/>
          </w:divBdr>
        </w:div>
      </w:divsChild>
    </w:div>
    <w:div w:id="1026977388">
      <w:bodyDiv w:val="1"/>
      <w:marLeft w:val="0"/>
      <w:marRight w:val="0"/>
      <w:marTop w:val="0"/>
      <w:marBottom w:val="0"/>
      <w:divBdr>
        <w:top w:val="none" w:sz="0" w:space="0" w:color="auto"/>
        <w:left w:val="none" w:sz="0" w:space="0" w:color="auto"/>
        <w:bottom w:val="none" w:sz="0" w:space="0" w:color="auto"/>
        <w:right w:val="none" w:sz="0" w:space="0" w:color="auto"/>
      </w:divBdr>
    </w:div>
    <w:div w:id="1058015914">
      <w:bodyDiv w:val="1"/>
      <w:marLeft w:val="0"/>
      <w:marRight w:val="0"/>
      <w:marTop w:val="0"/>
      <w:marBottom w:val="0"/>
      <w:divBdr>
        <w:top w:val="none" w:sz="0" w:space="0" w:color="auto"/>
        <w:left w:val="none" w:sz="0" w:space="0" w:color="auto"/>
        <w:bottom w:val="none" w:sz="0" w:space="0" w:color="auto"/>
        <w:right w:val="none" w:sz="0" w:space="0" w:color="auto"/>
      </w:divBdr>
    </w:div>
    <w:div w:id="1125847804">
      <w:bodyDiv w:val="1"/>
      <w:marLeft w:val="0"/>
      <w:marRight w:val="0"/>
      <w:marTop w:val="0"/>
      <w:marBottom w:val="0"/>
      <w:divBdr>
        <w:top w:val="none" w:sz="0" w:space="0" w:color="auto"/>
        <w:left w:val="none" w:sz="0" w:space="0" w:color="auto"/>
        <w:bottom w:val="none" w:sz="0" w:space="0" w:color="auto"/>
        <w:right w:val="none" w:sz="0" w:space="0" w:color="auto"/>
      </w:divBdr>
    </w:div>
    <w:div w:id="1162308484">
      <w:bodyDiv w:val="1"/>
      <w:marLeft w:val="0"/>
      <w:marRight w:val="0"/>
      <w:marTop w:val="0"/>
      <w:marBottom w:val="0"/>
      <w:divBdr>
        <w:top w:val="none" w:sz="0" w:space="0" w:color="auto"/>
        <w:left w:val="none" w:sz="0" w:space="0" w:color="auto"/>
        <w:bottom w:val="none" w:sz="0" w:space="0" w:color="auto"/>
        <w:right w:val="none" w:sz="0" w:space="0" w:color="auto"/>
      </w:divBdr>
    </w:div>
    <w:div w:id="1273511857">
      <w:bodyDiv w:val="1"/>
      <w:marLeft w:val="0"/>
      <w:marRight w:val="0"/>
      <w:marTop w:val="0"/>
      <w:marBottom w:val="0"/>
      <w:divBdr>
        <w:top w:val="none" w:sz="0" w:space="0" w:color="auto"/>
        <w:left w:val="none" w:sz="0" w:space="0" w:color="auto"/>
        <w:bottom w:val="none" w:sz="0" w:space="0" w:color="auto"/>
        <w:right w:val="none" w:sz="0" w:space="0" w:color="auto"/>
      </w:divBdr>
    </w:div>
    <w:div w:id="1287350104">
      <w:bodyDiv w:val="1"/>
      <w:marLeft w:val="0"/>
      <w:marRight w:val="0"/>
      <w:marTop w:val="0"/>
      <w:marBottom w:val="0"/>
      <w:divBdr>
        <w:top w:val="none" w:sz="0" w:space="0" w:color="auto"/>
        <w:left w:val="none" w:sz="0" w:space="0" w:color="auto"/>
        <w:bottom w:val="none" w:sz="0" w:space="0" w:color="auto"/>
        <w:right w:val="none" w:sz="0" w:space="0" w:color="auto"/>
      </w:divBdr>
    </w:div>
    <w:div w:id="1296638028">
      <w:bodyDiv w:val="1"/>
      <w:marLeft w:val="0"/>
      <w:marRight w:val="0"/>
      <w:marTop w:val="0"/>
      <w:marBottom w:val="0"/>
      <w:divBdr>
        <w:top w:val="none" w:sz="0" w:space="0" w:color="auto"/>
        <w:left w:val="none" w:sz="0" w:space="0" w:color="auto"/>
        <w:bottom w:val="none" w:sz="0" w:space="0" w:color="auto"/>
        <w:right w:val="none" w:sz="0" w:space="0" w:color="auto"/>
      </w:divBdr>
    </w:div>
    <w:div w:id="1331758932">
      <w:bodyDiv w:val="1"/>
      <w:marLeft w:val="0"/>
      <w:marRight w:val="0"/>
      <w:marTop w:val="0"/>
      <w:marBottom w:val="0"/>
      <w:divBdr>
        <w:top w:val="none" w:sz="0" w:space="0" w:color="auto"/>
        <w:left w:val="none" w:sz="0" w:space="0" w:color="auto"/>
        <w:bottom w:val="none" w:sz="0" w:space="0" w:color="auto"/>
        <w:right w:val="none" w:sz="0" w:space="0" w:color="auto"/>
      </w:divBdr>
    </w:div>
    <w:div w:id="1377778588">
      <w:bodyDiv w:val="1"/>
      <w:marLeft w:val="0"/>
      <w:marRight w:val="0"/>
      <w:marTop w:val="0"/>
      <w:marBottom w:val="0"/>
      <w:divBdr>
        <w:top w:val="none" w:sz="0" w:space="0" w:color="auto"/>
        <w:left w:val="none" w:sz="0" w:space="0" w:color="auto"/>
        <w:bottom w:val="none" w:sz="0" w:space="0" w:color="auto"/>
        <w:right w:val="none" w:sz="0" w:space="0" w:color="auto"/>
      </w:divBdr>
    </w:div>
    <w:div w:id="1429698656">
      <w:bodyDiv w:val="1"/>
      <w:marLeft w:val="0"/>
      <w:marRight w:val="0"/>
      <w:marTop w:val="0"/>
      <w:marBottom w:val="0"/>
      <w:divBdr>
        <w:top w:val="none" w:sz="0" w:space="0" w:color="auto"/>
        <w:left w:val="none" w:sz="0" w:space="0" w:color="auto"/>
        <w:bottom w:val="none" w:sz="0" w:space="0" w:color="auto"/>
        <w:right w:val="none" w:sz="0" w:space="0" w:color="auto"/>
      </w:divBdr>
    </w:div>
    <w:div w:id="1441142209">
      <w:bodyDiv w:val="1"/>
      <w:marLeft w:val="0"/>
      <w:marRight w:val="0"/>
      <w:marTop w:val="0"/>
      <w:marBottom w:val="0"/>
      <w:divBdr>
        <w:top w:val="none" w:sz="0" w:space="0" w:color="auto"/>
        <w:left w:val="none" w:sz="0" w:space="0" w:color="auto"/>
        <w:bottom w:val="none" w:sz="0" w:space="0" w:color="auto"/>
        <w:right w:val="none" w:sz="0" w:space="0" w:color="auto"/>
      </w:divBdr>
    </w:div>
    <w:div w:id="1456483842">
      <w:bodyDiv w:val="1"/>
      <w:marLeft w:val="0"/>
      <w:marRight w:val="0"/>
      <w:marTop w:val="0"/>
      <w:marBottom w:val="0"/>
      <w:divBdr>
        <w:top w:val="none" w:sz="0" w:space="0" w:color="auto"/>
        <w:left w:val="none" w:sz="0" w:space="0" w:color="auto"/>
        <w:bottom w:val="none" w:sz="0" w:space="0" w:color="auto"/>
        <w:right w:val="none" w:sz="0" w:space="0" w:color="auto"/>
      </w:divBdr>
    </w:div>
    <w:div w:id="1568607616">
      <w:bodyDiv w:val="1"/>
      <w:marLeft w:val="0"/>
      <w:marRight w:val="0"/>
      <w:marTop w:val="0"/>
      <w:marBottom w:val="0"/>
      <w:divBdr>
        <w:top w:val="none" w:sz="0" w:space="0" w:color="auto"/>
        <w:left w:val="none" w:sz="0" w:space="0" w:color="auto"/>
        <w:bottom w:val="none" w:sz="0" w:space="0" w:color="auto"/>
        <w:right w:val="none" w:sz="0" w:space="0" w:color="auto"/>
      </w:divBdr>
      <w:divsChild>
        <w:div w:id="1163281452">
          <w:marLeft w:val="0"/>
          <w:marRight w:val="0"/>
          <w:marTop w:val="0"/>
          <w:marBottom w:val="0"/>
          <w:divBdr>
            <w:top w:val="none" w:sz="0" w:space="0" w:color="auto"/>
            <w:left w:val="none" w:sz="0" w:space="0" w:color="auto"/>
            <w:bottom w:val="none" w:sz="0" w:space="0" w:color="auto"/>
            <w:right w:val="none" w:sz="0" w:space="0" w:color="auto"/>
          </w:divBdr>
          <w:divsChild>
            <w:div w:id="1892375573">
              <w:marLeft w:val="0"/>
              <w:marRight w:val="0"/>
              <w:marTop w:val="0"/>
              <w:marBottom w:val="0"/>
              <w:divBdr>
                <w:top w:val="none" w:sz="0" w:space="0" w:color="auto"/>
                <w:left w:val="none" w:sz="0" w:space="0" w:color="auto"/>
                <w:bottom w:val="none" w:sz="0" w:space="0" w:color="auto"/>
                <w:right w:val="none" w:sz="0" w:space="0" w:color="auto"/>
              </w:divBdr>
              <w:divsChild>
                <w:div w:id="13062306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12467893">
      <w:bodyDiv w:val="1"/>
      <w:marLeft w:val="0"/>
      <w:marRight w:val="0"/>
      <w:marTop w:val="0"/>
      <w:marBottom w:val="0"/>
      <w:divBdr>
        <w:top w:val="none" w:sz="0" w:space="0" w:color="auto"/>
        <w:left w:val="none" w:sz="0" w:space="0" w:color="auto"/>
        <w:bottom w:val="none" w:sz="0" w:space="0" w:color="auto"/>
        <w:right w:val="none" w:sz="0" w:space="0" w:color="auto"/>
      </w:divBdr>
    </w:div>
    <w:div w:id="1729644125">
      <w:bodyDiv w:val="1"/>
      <w:marLeft w:val="0"/>
      <w:marRight w:val="0"/>
      <w:marTop w:val="0"/>
      <w:marBottom w:val="0"/>
      <w:divBdr>
        <w:top w:val="none" w:sz="0" w:space="0" w:color="auto"/>
        <w:left w:val="none" w:sz="0" w:space="0" w:color="auto"/>
        <w:bottom w:val="none" w:sz="0" w:space="0" w:color="auto"/>
        <w:right w:val="none" w:sz="0" w:space="0" w:color="auto"/>
      </w:divBdr>
      <w:divsChild>
        <w:div w:id="1673873846">
          <w:marLeft w:val="0"/>
          <w:marRight w:val="0"/>
          <w:marTop w:val="0"/>
          <w:marBottom w:val="0"/>
          <w:divBdr>
            <w:top w:val="none" w:sz="0" w:space="0" w:color="auto"/>
            <w:left w:val="none" w:sz="0" w:space="0" w:color="auto"/>
            <w:bottom w:val="none" w:sz="0" w:space="0" w:color="auto"/>
            <w:right w:val="none" w:sz="0" w:space="0" w:color="auto"/>
          </w:divBdr>
          <w:divsChild>
            <w:div w:id="44112363">
              <w:marLeft w:val="0"/>
              <w:marRight w:val="0"/>
              <w:marTop w:val="0"/>
              <w:marBottom w:val="0"/>
              <w:divBdr>
                <w:top w:val="none" w:sz="0" w:space="0" w:color="auto"/>
                <w:left w:val="none" w:sz="0" w:space="0" w:color="auto"/>
                <w:bottom w:val="none" w:sz="0" w:space="0" w:color="auto"/>
                <w:right w:val="none" w:sz="0" w:space="0" w:color="auto"/>
              </w:divBdr>
            </w:div>
            <w:div w:id="531191450">
              <w:marLeft w:val="0"/>
              <w:marRight w:val="0"/>
              <w:marTop w:val="0"/>
              <w:marBottom w:val="0"/>
              <w:divBdr>
                <w:top w:val="none" w:sz="0" w:space="0" w:color="auto"/>
                <w:left w:val="none" w:sz="0" w:space="0" w:color="auto"/>
                <w:bottom w:val="none" w:sz="0" w:space="0" w:color="auto"/>
                <w:right w:val="none" w:sz="0" w:space="0" w:color="auto"/>
              </w:divBdr>
            </w:div>
            <w:div w:id="592980609">
              <w:marLeft w:val="0"/>
              <w:marRight w:val="0"/>
              <w:marTop w:val="0"/>
              <w:marBottom w:val="0"/>
              <w:divBdr>
                <w:top w:val="none" w:sz="0" w:space="0" w:color="auto"/>
                <w:left w:val="none" w:sz="0" w:space="0" w:color="auto"/>
                <w:bottom w:val="none" w:sz="0" w:space="0" w:color="auto"/>
                <w:right w:val="none" w:sz="0" w:space="0" w:color="auto"/>
              </w:divBdr>
            </w:div>
            <w:div w:id="1004209003">
              <w:marLeft w:val="0"/>
              <w:marRight w:val="0"/>
              <w:marTop w:val="0"/>
              <w:marBottom w:val="0"/>
              <w:divBdr>
                <w:top w:val="none" w:sz="0" w:space="0" w:color="auto"/>
                <w:left w:val="none" w:sz="0" w:space="0" w:color="auto"/>
                <w:bottom w:val="none" w:sz="0" w:space="0" w:color="auto"/>
                <w:right w:val="none" w:sz="0" w:space="0" w:color="auto"/>
              </w:divBdr>
            </w:div>
            <w:div w:id="1597325950">
              <w:marLeft w:val="0"/>
              <w:marRight w:val="0"/>
              <w:marTop w:val="0"/>
              <w:marBottom w:val="0"/>
              <w:divBdr>
                <w:top w:val="none" w:sz="0" w:space="0" w:color="auto"/>
                <w:left w:val="none" w:sz="0" w:space="0" w:color="auto"/>
                <w:bottom w:val="none" w:sz="0" w:space="0" w:color="auto"/>
                <w:right w:val="none" w:sz="0" w:space="0" w:color="auto"/>
              </w:divBdr>
            </w:div>
            <w:div w:id="1609893163">
              <w:marLeft w:val="0"/>
              <w:marRight w:val="0"/>
              <w:marTop w:val="0"/>
              <w:marBottom w:val="0"/>
              <w:divBdr>
                <w:top w:val="none" w:sz="0" w:space="0" w:color="auto"/>
                <w:left w:val="none" w:sz="0" w:space="0" w:color="auto"/>
                <w:bottom w:val="none" w:sz="0" w:space="0" w:color="auto"/>
                <w:right w:val="none" w:sz="0" w:space="0" w:color="auto"/>
              </w:divBdr>
            </w:div>
            <w:div w:id="1759254926">
              <w:marLeft w:val="0"/>
              <w:marRight w:val="0"/>
              <w:marTop w:val="0"/>
              <w:marBottom w:val="0"/>
              <w:divBdr>
                <w:top w:val="none" w:sz="0" w:space="0" w:color="auto"/>
                <w:left w:val="none" w:sz="0" w:space="0" w:color="auto"/>
                <w:bottom w:val="none" w:sz="0" w:space="0" w:color="auto"/>
                <w:right w:val="none" w:sz="0" w:space="0" w:color="auto"/>
              </w:divBdr>
            </w:div>
            <w:div w:id="1847088327">
              <w:marLeft w:val="0"/>
              <w:marRight w:val="0"/>
              <w:marTop w:val="0"/>
              <w:marBottom w:val="0"/>
              <w:divBdr>
                <w:top w:val="none" w:sz="0" w:space="0" w:color="auto"/>
                <w:left w:val="none" w:sz="0" w:space="0" w:color="auto"/>
                <w:bottom w:val="none" w:sz="0" w:space="0" w:color="auto"/>
                <w:right w:val="none" w:sz="0" w:space="0" w:color="auto"/>
              </w:divBdr>
            </w:div>
            <w:div w:id="1876455358">
              <w:marLeft w:val="0"/>
              <w:marRight w:val="0"/>
              <w:marTop w:val="0"/>
              <w:marBottom w:val="0"/>
              <w:divBdr>
                <w:top w:val="none" w:sz="0" w:space="0" w:color="auto"/>
                <w:left w:val="none" w:sz="0" w:space="0" w:color="auto"/>
                <w:bottom w:val="none" w:sz="0" w:space="0" w:color="auto"/>
                <w:right w:val="none" w:sz="0" w:space="0" w:color="auto"/>
              </w:divBdr>
            </w:div>
            <w:div w:id="1989438490">
              <w:marLeft w:val="0"/>
              <w:marRight w:val="0"/>
              <w:marTop w:val="0"/>
              <w:marBottom w:val="0"/>
              <w:divBdr>
                <w:top w:val="none" w:sz="0" w:space="0" w:color="auto"/>
                <w:left w:val="none" w:sz="0" w:space="0" w:color="auto"/>
                <w:bottom w:val="none" w:sz="0" w:space="0" w:color="auto"/>
                <w:right w:val="none" w:sz="0" w:space="0" w:color="auto"/>
              </w:divBdr>
            </w:div>
            <w:div w:id="20041589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47144073">
      <w:bodyDiv w:val="1"/>
      <w:marLeft w:val="0"/>
      <w:marRight w:val="0"/>
      <w:marTop w:val="0"/>
      <w:marBottom w:val="0"/>
      <w:divBdr>
        <w:top w:val="none" w:sz="0" w:space="0" w:color="auto"/>
        <w:left w:val="none" w:sz="0" w:space="0" w:color="auto"/>
        <w:bottom w:val="none" w:sz="0" w:space="0" w:color="auto"/>
        <w:right w:val="none" w:sz="0" w:space="0" w:color="auto"/>
      </w:divBdr>
    </w:div>
    <w:div w:id="1757480048">
      <w:bodyDiv w:val="1"/>
      <w:marLeft w:val="0"/>
      <w:marRight w:val="0"/>
      <w:marTop w:val="0"/>
      <w:marBottom w:val="0"/>
      <w:divBdr>
        <w:top w:val="none" w:sz="0" w:space="0" w:color="auto"/>
        <w:left w:val="none" w:sz="0" w:space="0" w:color="auto"/>
        <w:bottom w:val="none" w:sz="0" w:space="0" w:color="auto"/>
        <w:right w:val="none" w:sz="0" w:space="0" w:color="auto"/>
      </w:divBdr>
    </w:div>
    <w:div w:id="1843398725">
      <w:bodyDiv w:val="1"/>
      <w:marLeft w:val="0"/>
      <w:marRight w:val="0"/>
      <w:marTop w:val="0"/>
      <w:marBottom w:val="0"/>
      <w:divBdr>
        <w:top w:val="none" w:sz="0" w:space="0" w:color="auto"/>
        <w:left w:val="none" w:sz="0" w:space="0" w:color="auto"/>
        <w:bottom w:val="none" w:sz="0" w:space="0" w:color="auto"/>
        <w:right w:val="none" w:sz="0" w:space="0" w:color="auto"/>
      </w:divBdr>
      <w:divsChild>
        <w:div w:id="22363046">
          <w:marLeft w:val="0"/>
          <w:marRight w:val="0"/>
          <w:marTop w:val="0"/>
          <w:marBottom w:val="0"/>
          <w:divBdr>
            <w:top w:val="none" w:sz="0" w:space="0" w:color="auto"/>
            <w:left w:val="none" w:sz="0" w:space="0" w:color="auto"/>
            <w:bottom w:val="none" w:sz="0" w:space="0" w:color="auto"/>
            <w:right w:val="none" w:sz="0" w:space="0" w:color="auto"/>
          </w:divBdr>
          <w:divsChild>
            <w:div w:id="773477298">
              <w:marLeft w:val="0"/>
              <w:marRight w:val="0"/>
              <w:marTop w:val="0"/>
              <w:marBottom w:val="0"/>
              <w:divBdr>
                <w:top w:val="none" w:sz="0" w:space="0" w:color="auto"/>
                <w:left w:val="none" w:sz="0" w:space="0" w:color="auto"/>
                <w:bottom w:val="none" w:sz="0" w:space="0" w:color="auto"/>
                <w:right w:val="none" w:sz="0" w:space="0" w:color="auto"/>
              </w:divBdr>
              <w:divsChild>
                <w:div w:id="980157114">
                  <w:marLeft w:val="0"/>
                  <w:marRight w:val="0"/>
                  <w:marTop w:val="0"/>
                  <w:marBottom w:val="0"/>
                  <w:divBdr>
                    <w:top w:val="none" w:sz="0" w:space="0" w:color="auto"/>
                    <w:left w:val="none" w:sz="0" w:space="0" w:color="auto"/>
                    <w:bottom w:val="none" w:sz="0" w:space="0" w:color="auto"/>
                    <w:right w:val="none" w:sz="0" w:space="0" w:color="auto"/>
                  </w:divBdr>
                  <w:divsChild>
                    <w:div w:id="350032955">
                      <w:marLeft w:val="0"/>
                      <w:marRight w:val="0"/>
                      <w:marTop w:val="0"/>
                      <w:marBottom w:val="0"/>
                      <w:divBdr>
                        <w:top w:val="none" w:sz="0" w:space="0" w:color="auto"/>
                        <w:left w:val="none" w:sz="0" w:space="0" w:color="auto"/>
                        <w:bottom w:val="none" w:sz="0" w:space="0" w:color="auto"/>
                        <w:right w:val="none" w:sz="0" w:space="0" w:color="auto"/>
                      </w:divBdr>
                      <w:divsChild>
                        <w:div w:id="237253339">
                          <w:marLeft w:val="0"/>
                          <w:marRight w:val="0"/>
                          <w:marTop w:val="0"/>
                          <w:marBottom w:val="0"/>
                          <w:divBdr>
                            <w:top w:val="none" w:sz="0" w:space="0" w:color="auto"/>
                            <w:left w:val="none" w:sz="0" w:space="0" w:color="auto"/>
                            <w:bottom w:val="none" w:sz="0" w:space="0" w:color="auto"/>
                            <w:right w:val="none" w:sz="0" w:space="0" w:color="auto"/>
                          </w:divBdr>
                          <w:divsChild>
                            <w:div w:id="146747749">
                              <w:marLeft w:val="0"/>
                              <w:marRight w:val="0"/>
                              <w:marTop w:val="0"/>
                              <w:marBottom w:val="0"/>
                              <w:divBdr>
                                <w:top w:val="none" w:sz="0" w:space="0" w:color="auto"/>
                                <w:left w:val="none" w:sz="0" w:space="0" w:color="auto"/>
                                <w:bottom w:val="none" w:sz="0" w:space="0" w:color="auto"/>
                                <w:right w:val="none" w:sz="0" w:space="0" w:color="auto"/>
                              </w:divBdr>
                              <w:divsChild>
                                <w:div w:id="675957552">
                                  <w:marLeft w:val="0"/>
                                  <w:marRight w:val="0"/>
                                  <w:marTop w:val="0"/>
                                  <w:marBottom w:val="0"/>
                                  <w:divBdr>
                                    <w:top w:val="none" w:sz="0" w:space="0" w:color="auto"/>
                                    <w:left w:val="none" w:sz="0" w:space="0" w:color="auto"/>
                                    <w:bottom w:val="none" w:sz="0" w:space="0" w:color="auto"/>
                                    <w:right w:val="none" w:sz="0" w:space="0" w:color="auto"/>
                                  </w:divBdr>
                                  <w:divsChild>
                                    <w:div w:id="1737631721">
                                      <w:marLeft w:val="0"/>
                                      <w:marRight w:val="0"/>
                                      <w:marTop w:val="0"/>
                                      <w:marBottom w:val="0"/>
                                      <w:divBdr>
                                        <w:top w:val="none" w:sz="0" w:space="0" w:color="auto"/>
                                        <w:left w:val="none" w:sz="0" w:space="0" w:color="auto"/>
                                        <w:bottom w:val="none" w:sz="0" w:space="0" w:color="auto"/>
                                        <w:right w:val="none" w:sz="0" w:space="0" w:color="auto"/>
                                      </w:divBdr>
                                      <w:divsChild>
                                        <w:div w:id="12195864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867792011">
      <w:bodyDiv w:val="1"/>
      <w:marLeft w:val="0"/>
      <w:marRight w:val="0"/>
      <w:marTop w:val="0"/>
      <w:marBottom w:val="0"/>
      <w:divBdr>
        <w:top w:val="none" w:sz="0" w:space="0" w:color="auto"/>
        <w:left w:val="none" w:sz="0" w:space="0" w:color="auto"/>
        <w:bottom w:val="none" w:sz="0" w:space="0" w:color="auto"/>
        <w:right w:val="none" w:sz="0" w:space="0" w:color="auto"/>
      </w:divBdr>
    </w:div>
    <w:div w:id="1995572725">
      <w:bodyDiv w:val="1"/>
      <w:marLeft w:val="0"/>
      <w:marRight w:val="0"/>
      <w:marTop w:val="2130"/>
      <w:marBottom w:val="0"/>
      <w:divBdr>
        <w:top w:val="none" w:sz="0" w:space="0" w:color="auto"/>
        <w:left w:val="none" w:sz="0" w:space="0" w:color="auto"/>
        <w:bottom w:val="none" w:sz="0" w:space="0" w:color="auto"/>
        <w:right w:val="none" w:sz="0" w:space="0" w:color="auto"/>
      </w:divBdr>
      <w:divsChild>
        <w:div w:id="1614677195">
          <w:marLeft w:val="0"/>
          <w:marRight w:val="0"/>
          <w:marTop w:val="0"/>
          <w:marBottom w:val="0"/>
          <w:divBdr>
            <w:top w:val="none" w:sz="0" w:space="0" w:color="auto"/>
            <w:left w:val="none" w:sz="0" w:space="0" w:color="auto"/>
            <w:bottom w:val="none" w:sz="0" w:space="0" w:color="auto"/>
            <w:right w:val="none" w:sz="0" w:space="0" w:color="auto"/>
          </w:divBdr>
          <w:divsChild>
            <w:div w:id="1997683408">
              <w:marLeft w:val="0"/>
              <w:marRight w:val="0"/>
              <w:marTop w:val="0"/>
              <w:marBottom w:val="0"/>
              <w:divBdr>
                <w:top w:val="none" w:sz="0" w:space="0" w:color="auto"/>
                <w:left w:val="none" w:sz="0" w:space="0" w:color="auto"/>
                <w:bottom w:val="none" w:sz="0" w:space="0" w:color="auto"/>
                <w:right w:val="none" w:sz="0" w:space="0" w:color="auto"/>
              </w:divBdr>
              <w:divsChild>
                <w:div w:id="511338543">
                  <w:marLeft w:val="0"/>
                  <w:marRight w:val="0"/>
                  <w:marTop w:val="0"/>
                  <w:marBottom w:val="0"/>
                  <w:divBdr>
                    <w:top w:val="none" w:sz="0" w:space="0" w:color="auto"/>
                    <w:left w:val="none" w:sz="0" w:space="0" w:color="auto"/>
                    <w:bottom w:val="none" w:sz="0" w:space="0" w:color="auto"/>
                    <w:right w:val="none" w:sz="0" w:space="0" w:color="auto"/>
                  </w:divBdr>
                  <w:divsChild>
                    <w:div w:id="1218052997">
                      <w:marLeft w:val="0"/>
                      <w:marRight w:val="0"/>
                      <w:marTop w:val="0"/>
                      <w:marBottom w:val="0"/>
                      <w:divBdr>
                        <w:top w:val="none" w:sz="0" w:space="0" w:color="auto"/>
                        <w:left w:val="none" w:sz="0" w:space="0" w:color="auto"/>
                        <w:bottom w:val="none" w:sz="0" w:space="0" w:color="auto"/>
                        <w:right w:val="none" w:sz="0" w:space="0" w:color="auto"/>
                      </w:divBdr>
                      <w:divsChild>
                        <w:div w:id="716659807">
                          <w:marLeft w:val="0"/>
                          <w:marRight w:val="0"/>
                          <w:marTop w:val="0"/>
                          <w:marBottom w:val="0"/>
                          <w:divBdr>
                            <w:top w:val="none" w:sz="0" w:space="0" w:color="auto"/>
                            <w:left w:val="none" w:sz="0" w:space="0" w:color="auto"/>
                            <w:bottom w:val="none" w:sz="0" w:space="0" w:color="auto"/>
                            <w:right w:val="none" w:sz="0" w:space="0" w:color="auto"/>
                          </w:divBdr>
                          <w:divsChild>
                            <w:div w:id="299043461">
                              <w:marLeft w:val="0"/>
                              <w:marRight w:val="0"/>
                              <w:marTop w:val="0"/>
                              <w:marBottom w:val="0"/>
                              <w:divBdr>
                                <w:top w:val="none" w:sz="0" w:space="0" w:color="auto"/>
                                <w:left w:val="none" w:sz="0" w:space="0" w:color="auto"/>
                                <w:bottom w:val="none" w:sz="0" w:space="0" w:color="auto"/>
                                <w:right w:val="none" w:sz="0" w:space="0" w:color="auto"/>
                              </w:divBdr>
                              <w:divsChild>
                                <w:div w:id="5165811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47364862">
      <w:bodyDiv w:val="1"/>
      <w:marLeft w:val="0"/>
      <w:marRight w:val="0"/>
      <w:marTop w:val="0"/>
      <w:marBottom w:val="0"/>
      <w:divBdr>
        <w:top w:val="none" w:sz="0" w:space="0" w:color="auto"/>
        <w:left w:val="none" w:sz="0" w:space="0" w:color="auto"/>
        <w:bottom w:val="none" w:sz="0" w:space="0" w:color="auto"/>
        <w:right w:val="none" w:sz="0" w:space="0" w:color="auto"/>
      </w:divBdr>
    </w:div>
    <w:div w:id="2081513343">
      <w:bodyDiv w:val="1"/>
      <w:marLeft w:val="0"/>
      <w:marRight w:val="0"/>
      <w:marTop w:val="0"/>
      <w:marBottom w:val="0"/>
      <w:divBdr>
        <w:top w:val="none" w:sz="0" w:space="0" w:color="auto"/>
        <w:left w:val="none" w:sz="0" w:space="0" w:color="auto"/>
        <w:bottom w:val="none" w:sz="0" w:space="0" w:color="auto"/>
        <w:right w:val="none" w:sz="0" w:space="0" w:color="auto"/>
      </w:divBdr>
      <w:divsChild>
        <w:div w:id="261181966">
          <w:marLeft w:val="0"/>
          <w:marRight w:val="0"/>
          <w:marTop w:val="0"/>
          <w:marBottom w:val="0"/>
          <w:divBdr>
            <w:top w:val="none" w:sz="0" w:space="0" w:color="auto"/>
            <w:left w:val="none" w:sz="0" w:space="0" w:color="auto"/>
            <w:bottom w:val="none" w:sz="0" w:space="0" w:color="auto"/>
            <w:right w:val="none" w:sz="0" w:space="0" w:color="auto"/>
          </w:divBdr>
        </w:div>
      </w:divsChild>
    </w:div>
    <w:div w:id="21239183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comments.xml.rels><?xml version="1.0" encoding="UTF-8" standalone="yes"?>
<Relationships xmlns="http://schemas.openxmlformats.org/package/2006/relationships"><Relationship Id="rId8" Type="http://schemas.openxmlformats.org/officeDocument/2006/relationships/hyperlink" Target="https://students.leeds.ac.uk/info/10124/during_your_research/755/postgraduate_research_and_training" TargetMode="External"/><Relationship Id="rId3" Type="http://schemas.openxmlformats.org/officeDocument/2006/relationships/hyperlink" Target="https://students.leeds.ac.uk/info/10124/during_your_research/755/postgraduate_research_and_training" TargetMode="External"/><Relationship Id="rId7" Type="http://schemas.openxmlformats.org/officeDocument/2006/relationships/hyperlink" Target="https://students.leeds.ac.uk/info/10124/during_your_research/755/postgraduate_research_and_training" TargetMode="External"/><Relationship Id="rId12" Type="http://schemas.openxmlformats.org/officeDocument/2006/relationships/hyperlink" Target="https://students.leeds.ac.uk/info/10124/during_your_research/755/postgraduate_research_and_training" TargetMode="External"/><Relationship Id="rId2" Type="http://schemas.openxmlformats.org/officeDocument/2006/relationships/hyperlink" Target="https://students.leeds.ac.uk/info/10124/during_your_research/755/postgraduate_research_and_training" TargetMode="External"/><Relationship Id="rId1" Type="http://schemas.openxmlformats.org/officeDocument/2006/relationships/hyperlink" Target="https://students.leeds.ac.uk/info/10124/during_your_research/755/postgraduate_research_and_training" TargetMode="External"/><Relationship Id="rId6" Type="http://schemas.openxmlformats.org/officeDocument/2006/relationships/hyperlink" Target="https://students.leeds.ac.uk/info/10124/during_your_research/755/postgraduate_research_and_training" TargetMode="External"/><Relationship Id="rId11" Type="http://schemas.openxmlformats.org/officeDocument/2006/relationships/hyperlink" Target="https://students.leeds.ac.uk/info/10124/during_your_research/755/postgraduate_research_and_training" TargetMode="External"/><Relationship Id="rId5" Type="http://schemas.openxmlformats.org/officeDocument/2006/relationships/hyperlink" Target="https://students.leeds.ac.uk/info/10124/during_your_research/755/postgraduate_research_and_training" TargetMode="External"/><Relationship Id="rId10" Type="http://schemas.openxmlformats.org/officeDocument/2006/relationships/hyperlink" Target="https://students.leeds.ac.uk/info/10124/during_your_research/755/postgraduate_research_and_training" TargetMode="External"/><Relationship Id="rId4" Type="http://schemas.openxmlformats.org/officeDocument/2006/relationships/hyperlink" Target="https://students.leeds.ac.uk/info/10124/during_your_research/755/postgraduate_research_and_training" TargetMode="External"/><Relationship Id="rId9" Type="http://schemas.openxmlformats.org/officeDocument/2006/relationships/hyperlink" Target="https://students.leeds.ac.uk/info/10124/during_your_research/755/postgraduate_research_and_training" TargetMode="External"/></Relationships>
</file>

<file path=word/_rels/document.xml.rels><?xml version="1.0" encoding="UTF-8" standalone="yes"?>
<Relationships xmlns="http://schemas.openxmlformats.org/package/2006/relationships"><Relationship Id="rId117" Type="http://schemas.openxmlformats.org/officeDocument/2006/relationships/hyperlink" Target="https://equality.leeds.ac.uk/governance_strategy_policy/policies/" TargetMode="External"/><Relationship Id="rId21" Type="http://schemas.openxmlformats.org/officeDocument/2006/relationships/hyperlink" Target="https://students.leeds.ac.uk/" TargetMode="External"/><Relationship Id="rId42" Type="http://schemas.openxmlformats.org/officeDocument/2006/relationships/diagramColors" Target="diagrams/colors1.xml"/><Relationship Id="rId63" Type="http://schemas.openxmlformats.org/officeDocument/2006/relationships/hyperlink" Target="https://twitter.com/LeedsDocCollege" TargetMode="External"/><Relationship Id="rId84" Type="http://schemas.openxmlformats.org/officeDocument/2006/relationships/hyperlink" Target="https://www.leeds.ac.uk/language-centre/doc/language-zone" TargetMode="External"/><Relationship Id="rId138" Type="http://schemas.openxmlformats.org/officeDocument/2006/relationships/hyperlink" Target="https://www.luu.org.uk/student-voice/your-student-exec/" TargetMode="External"/><Relationship Id="rId159" Type="http://schemas.openxmlformats.org/officeDocument/2006/relationships/hyperlink" Target="http://students.leeds.ac.uk/info/10105/official_documentation/849/student_registration_status_certificate" TargetMode="External"/><Relationship Id="rId170" Type="http://schemas.openxmlformats.org/officeDocument/2006/relationships/hyperlink" Target="https://students.leeds.ac.uk/info/10124/during_your_research/755/postgraduate_research_and_training" TargetMode="External"/><Relationship Id="rId191" Type="http://schemas.openxmlformats.org/officeDocument/2006/relationships/hyperlink" Target="https://students.leeds.ac.uk/info/100001/counselling_and_wellbeing" TargetMode="External"/><Relationship Id="rId205" Type="http://schemas.openxmlformats.org/officeDocument/2006/relationships/hyperlink" Target="https://students.leeds.ac.uk/settingupyoursupport" TargetMode="External"/><Relationship Id="rId226" Type="http://schemas.openxmlformats.org/officeDocument/2006/relationships/hyperlink" Target="https://ses.leeds.ac.uk/downloads/download/937/pgr_reasonable_adjustments" TargetMode="External"/><Relationship Id="rId247" Type="http://schemas.openxmlformats.org/officeDocument/2006/relationships/hyperlink" Target="https://students.leeds.ac.uk/info/10125/assessment/916/award_of_your_research_degree_and_graduation" TargetMode="External"/><Relationship Id="rId107" Type="http://schemas.openxmlformats.org/officeDocument/2006/relationships/hyperlink" Target="https://library.leeds.ac.uk/info/1406/researcher_support" TargetMode="External"/><Relationship Id="rId11" Type="http://schemas.openxmlformats.org/officeDocument/2006/relationships/image" Target="media/image1.png"/><Relationship Id="rId32" Type="http://schemas.openxmlformats.org/officeDocument/2006/relationships/hyperlink" Target="https://students.leeds.ac.uk/info/10123/starting_your_research/791/getting_started" TargetMode="External"/><Relationship Id="rId53" Type="http://schemas.openxmlformats.org/officeDocument/2006/relationships/hyperlink" Target="https://students.leeds.ac.uk/info/10123/starting_your_research/790/induction" TargetMode="External"/><Relationship Id="rId74" Type="http://schemas.openxmlformats.org/officeDocument/2006/relationships/hyperlink" Target="https://researchersupport.leeds.ac.uk/dynamic-development/your-professional-development-opportunities/" TargetMode="External"/><Relationship Id="rId128" Type="http://schemas.openxmlformats.org/officeDocument/2006/relationships/hyperlink" Target="https://students.leeds.ac.uk/info/10700/support_and_wellbeing/1215/campus_is_becoming_smoke_free" TargetMode="External"/><Relationship Id="rId149" Type="http://schemas.openxmlformats.org/officeDocument/2006/relationships/hyperlink" Target="https://students.leeds.ac.uk/info/10102/registration/1176/how_to_complete_your_identity_check" TargetMode="External"/><Relationship Id="rId5" Type="http://schemas.openxmlformats.org/officeDocument/2006/relationships/numbering" Target="numbering.xml"/><Relationship Id="rId95" Type="http://schemas.openxmlformats.org/officeDocument/2006/relationships/hyperlink" Target="https://it.leeds.ac.uk/it?id=walkup_online_checkin" TargetMode="External"/><Relationship Id="rId160" Type="http://schemas.openxmlformats.org/officeDocument/2006/relationships/hyperlink" Target="https://students.leeds.ac.uk/info/10200/finance/598/council_tax_exemption" TargetMode="External"/><Relationship Id="rId181" Type="http://schemas.openxmlformats.org/officeDocument/2006/relationships/hyperlink" Target="https://www.leeds.ac.uk/insurance/travel.htm" TargetMode="External"/><Relationship Id="rId216" Type="http://schemas.openxmlformats.org/officeDocument/2006/relationships/hyperlink" Target="https://ses.leeds.ac.uk/info/22215/research_degree-related_policies/674/research_degree_candidatures_code_of_practice" TargetMode="External"/><Relationship Id="rId237" Type="http://schemas.openxmlformats.org/officeDocument/2006/relationships/hyperlink" Target="http://www.leeds.ac.uk/secretariat/documents/academic_appeals_procedure.pdf" TargetMode="External"/><Relationship Id="rId258" Type="http://schemas.openxmlformats.org/officeDocument/2006/relationships/theme" Target="theme/theme1.xml"/><Relationship Id="rId22" Type="http://schemas.openxmlformats.org/officeDocument/2006/relationships/hyperlink" Target="https://hr.leeds.ac.uk/info/6/support_for_staff/260/dignity_and_mutual_respect" TargetMode="External"/><Relationship Id="rId43" Type="http://schemas.microsoft.com/office/2007/relationships/diagramDrawing" Target="diagrams/drawing1.xml"/><Relationship Id="rId64" Type="http://schemas.openxmlformats.org/officeDocument/2006/relationships/image" Target="media/image4.png"/><Relationship Id="rId118" Type="http://schemas.openxmlformats.org/officeDocument/2006/relationships/hyperlink" Target="https://equality.leeds.ac.uk/wp-content/uploads/sites/64/2011/04/Student-Pregnancy-Policy-updated-2015.pdf" TargetMode="External"/><Relationship Id="rId139" Type="http://schemas.openxmlformats.org/officeDocument/2006/relationships/hyperlink" Target="mailto:academicsupport@luu.leeds.ac.uk" TargetMode="External"/><Relationship Id="rId85" Type="http://schemas.openxmlformats.org/officeDocument/2006/relationships/hyperlink" Target="https://it.leeds.ac.uk/it?id=privacy" TargetMode="External"/><Relationship Id="rId150" Type="http://schemas.openxmlformats.org/officeDocument/2006/relationships/hyperlink" Target="https://students.leeds.ac.uk/info/21519/official_documentation_and_regulations/848/student_card" TargetMode="External"/><Relationship Id="rId171" Type="http://schemas.openxmlformats.org/officeDocument/2006/relationships/hyperlink" Target="https://ukc-word-edit.officeapps.live.com/we/wordeditorframe.aspx?ui=en%2DUS&amp;rs=en%2DUS&amp;actnavid=eyJjIjoxOTQ5Mzg4NjQxfQ&amp;wopisrc=https%3A%2F%2Fleeds365-my.sharepoint.com%2Fpersonal%2Fearsbar_leeds_ac_uk%2F_vti_bin%2Fwopi.ashx%2Ffiles%2F1c87a07d71ff49a49d5d6f5488d69076&amp;wdenableroaming=1&amp;mscc=1&amp;wdodb=1&amp;hid=C2444EA0-5092-4000-93FC-8DB75838F650&amp;wdorigin=AuthPrompt&amp;jsapi=1&amp;jsapiver=v1&amp;newsession=1&amp;corrid=012f469a-41a0-46cf-9f20-e71972c19ec9&amp;usid=012f469a-41a0-46cf-9f20-e71972c19ec9&amp;sftc=1&amp;cac=1&amp;mtf=1&amp;sfp=1&amp;instantedit=1&amp;wopicomplete=1&amp;wdredirectionreason=Unified_SingleFlush&amp;rct=Medium&amp;ctp=LeastProtected" TargetMode="External"/><Relationship Id="rId192" Type="http://schemas.openxmlformats.org/officeDocument/2006/relationships/hyperlink" Target="https://chaplaincy.leeds.ac.uk/" TargetMode="External"/><Relationship Id="rId206" Type="http://schemas.openxmlformats.org/officeDocument/2006/relationships/hyperlink" Target="http://ses.leeds.ac.uk/downloads/download/937/pgr_reasonable_adjustments" TargetMode="External"/><Relationship Id="rId227" Type="http://schemas.openxmlformats.org/officeDocument/2006/relationships/hyperlink" Target="https://ses.leeds.ac.uk/info/22215/research_degree-related_policies/1030/regulations_codes_policies_and_procedures_for_postgraduate_researchers" TargetMode="External"/><Relationship Id="rId248" Type="http://schemas.openxmlformats.org/officeDocument/2006/relationships/header" Target="header2.xml"/><Relationship Id="rId12" Type="http://schemas.openxmlformats.org/officeDocument/2006/relationships/header" Target="header1.xml"/><Relationship Id="rId33" Type="http://schemas.openxmlformats.org/officeDocument/2006/relationships/hyperlink" Target="https://students.leeds.ac.uk/info/10123/starting_your_research/790/induction" TargetMode="External"/><Relationship Id="rId108" Type="http://schemas.openxmlformats.org/officeDocument/2006/relationships/hyperlink" Target="https://it.leeds.ac.uk/it?id=kb_category&amp;kb_category=4970ef68db7ffbc48b6583305b96194e" TargetMode="External"/><Relationship Id="rId129" Type="http://schemas.openxmlformats.org/officeDocument/2006/relationships/hyperlink" Target="https://wsh.leeds.ac.uk/quit_smoking" TargetMode="External"/><Relationship Id="rId54" Type="http://schemas.openxmlformats.org/officeDocument/2006/relationships/hyperlink" Target="https://it.leeds.ac.uk/it?id=kb_article&amp;sysparm_article=KB0011140" TargetMode="External"/><Relationship Id="rId70" Type="http://schemas.openxmlformats.org/officeDocument/2006/relationships/hyperlink" Target="https://adfs.leeds.ac.uk/adfs/ls/?SAMLRequest=lVJNb8IwDP0rke%2F9pgIiWsSG0JCYqGjZYbcQQglrExanaD9%2FGR8auyDtEsn2e3n2s0fjr7YhJ2FQapVB5IdAhOJ6K1WdwbqaeQMY5yNkbRMf6aSze7USn51ASxxRIb1UMuiMopqhRKpYK5BaTsvJ64LGfkiPRlvNdQNkgiiMdVLPWmHXClMKc5JcrFeLDPbWHpEGQSuVyzK%2FEWKLPuN%2B9xEwp%2Bz9aAXnpyyXQKauC6mYPXd%2BI7PtDv8yXSJoMAAy04aL8wgZ7FiDAsh8mgFLWK%2Fu9TmL6g07pHXc55IPooTvU37gfQfCgiHKk%2FilIXZirtAyZTOIw2johakXDqqoR5MhjRM%2FHSbvQIrr4E9SXQx95NLmAkL6UlWFVyzLCsjbbTEOANc10LO6uff%2F8cfsZjrk%2F7N4FNwL5tfw7xnk3w%3D%3D&amp;SigAlg=http%3A%2F%2Fwww.w3.org%2F2001%2F04%2Fxmldsig-more%23rsa-sha256&amp;Signature=DEadSMU%2FAwI8Slu3OKykswiTa10fWQtz1EQQP4N1srVX%2BlLobzo0Q%2FVwz3lbX%2BRd35H6f5MYeXfBltl2TX7gPFApm4%2F%2FaFq0%2F9wMuT0WaFALOsigxSG0fV5kTLHZid1jurORlsU18QmcPR9kTsvgOIdH0RSTI6pzlDcGp5Ip9S5zVujAQriFPodlP3dLxz4Y8C%2FvXHWMw65fDiLu7upjTikG%2BKAVs0uEUQIb0IFUcBWaJQ3r42Tdt4LkCepvR0h6VyAcPuwLwBPtJvtqLTSQUMdcXN%2Bd%2BDkoZhoLgaCrJFJ8ofcFLXSHG%2FMZmm4nwhEGuFfZMfTLktYvUAVX%2BFZ6UQ%3D%3D" TargetMode="External"/><Relationship Id="rId75" Type="http://schemas.openxmlformats.org/officeDocument/2006/relationships/hyperlink" Target="https://students.leeds.ac.uk/info/10124/during_your_research/755/postgraduate_research_and_training" TargetMode="External"/><Relationship Id="rId91" Type="http://schemas.openxmlformats.org/officeDocument/2006/relationships/hyperlink" Target="https://it.leeds.ac.uk/it?id=walkup_online_checkin" TargetMode="External"/><Relationship Id="rId96" Type="http://schemas.openxmlformats.org/officeDocument/2006/relationships/hyperlink" Target="https://it.leeds.ac.uk/it?id=kb_article&amp;sysparm_article=KB0012932" TargetMode="External"/><Relationship Id="rId140" Type="http://schemas.openxmlformats.org/officeDocument/2006/relationships/hyperlink" Target="mailto:academicsupport@luu.leeds.ac.uk" TargetMode="External"/><Relationship Id="rId145" Type="http://schemas.openxmlformats.org/officeDocument/2006/relationships/hyperlink" Target="https://www.nhs.uk/nhs-services/services-near-you/" TargetMode="External"/><Relationship Id="rId161" Type="http://schemas.openxmlformats.org/officeDocument/2006/relationships/hyperlink" Target="https://secured.leeds.gov.uk/Pages/CTStudentDiscount.aspx" TargetMode="External"/><Relationship Id="rId166" Type="http://schemas.openxmlformats.org/officeDocument/2006/relationships/hyperlink" Target="https://students.leeds.ac.uk/info/10124/during_your_research/755/postgraduate_research_and_training" TargetMode="External"/><Relationship Id="rId182" Type="http://schemas.openxmlformats.org/officeDocument/2006/relationships/hyperlink" Target="https://www.luu.org.uk/student-voice/postgraduate-hub/" TargetMode="External"/><Relationship Id="rId187" Type="http://schemas.openxmlformats.org/officeDocument/2006/relationships/hyperlink" Target="https://students.leeds.ac.uk/info/21505/working_in_the_uk_as_an_international_student/695/work_restrictions" TargetMode="External"/><Relationship Id="rId217" Type="http://schemas.openxmlformats.org/officeDocument/2006/relationships/hyperlink" Target="https://students.leeds.ac.uk/info/10124/during_your_research/755/postgraduate_research_and_training" TargetMode="External"/><Relationship Id="rId1" Type="http://schemas.openxmlformats.org/officeDocument/2006/relationships/customXml" Target="../customXml/item1.xml"/><Relationship Id="rId6" Type="http://schemas.openxmlformats.org/officeDocument/2006/relationships/styles" Target="styles.xml"/><Relationship Id="rId212" Type="http://schemas.openxmlformats.org/officeDocument/2006/relationships/hyperlink" Target="https://equality.leeds.ac.uk/support/guidance-to-support-trans-staff-and-students/" TargetMode="External"/><Relationship Id="rId233" Type="http://schemas.openxmlformats.org/officeDocument/2006/relationships/hyperlink" Target="https://ses.leeds.ac.uk/download/901/video_viva-good_practice" TargetMode="External"/><Relationship Id="rId238" Type="http://schemas.openxmlformats.org/officeDocument/2006/relationships/hyperlink" Target="https://www.luu.org.uk/help-support/" TargetMode="External"/><Relationship Id="rId254" Type="http://schemas.openxmlformats.org/officeDocument/2006/relationships/hyperlink" Target="https://ses.leeds.ac.uk/info/22168/student_support-related_policies/646/ordinances" TargetMode="External"/><Relationship Id="rId23" Type="http://schemas.openxmlformats.org/officeDocument/2006/relationships/hyperlink" Target="https://hr.leeds.ac.uk/download/downloads/id/790/code_of_conduct_-_professional_behaviour_and_relationships" TargetMode="External"/><Relationship Id="rId28" Type="http://schemas.openxmlformats.org/officeDocument/2006/relationships/hyperlink" Target="https://wsh.leeds.ac.uk/wellbeing-safety-health/doc/coronavirus-information" TargetMode="External"/><Relationship Id="rId49" Type="http://schemas.openxmlformats.org/officeDocument/2006/relationships/hyperlink" Target="mailto:E.Newman@leeds.ac.uk" TargetMode="External"/><Relationship Id="rId114" Type="http://schemas.openxmlformats.org/officeDocument/2006/relationships/hyperlink" Target="https://leeds.nightline.ac.uk/" TargetMode="External"/><Relationship Id="rId119" Type="http://schemas.openxmlformats.org/officeDocument/2006/relationships/hyperlink" Target="https://equality.leeds.ac.uk/wp-content/uploads/sites/64/2019/06/Policy-on-Support-for-Students-who-are-Parents-or-Carers-Revised-2019.pdf" TargetMode="External"/><Relationship Id="rId44" Type="http://schemas.openxmlformats.org/officeDocument/2006/relationships/hyperlink" Target="mailto:fossgradschool@leeds.ac.uk" TargetMode="External"/><Relationship Id="rId60" Type="http://schemas.openxmlformats.org/officeDocument/2006/relationships/hyperlink" Target="mailto:rp_examinations@leeds.ac.uk" TargetMode="External"/><Relationship Id="rId65" Type="http://schemas.openxmlformats.org/officeDocument/2006/relationships/hyperlink" Target="https://www.facebook.com/LeedsDoctoralCollege/" TargetMode="External"/><Relationship Id="rId81" Type="http://schemas.openxmlformats.org/officeDocument/2006/relationships/hyperlink" Target="https://www.leeds.ac.uk/languages" TargetMode="External"/><Relationship Id="rId86" Type="http://schemas.openxmlformats.org/officeDocument/2006/relationships/hyperlink" Target="https://itinductions.leeds.ac.uk/student/" TargetMode="External"/><Relationship Id="rId130" Type="http://schemas.openxmlformats.org/officeDocument/2006/relationships/hyperlink" Target="https://students.leeds.ac.uk/info/21504/living_in_the_uk/760/security_services" TargetMode="External"/><Relationship Id="rId135" Type="http://schemas.openxmlformats.org/officeDocument/2006/relationships/hyperlink" Target="https://www.leeds.ac.uk/international-visas-immigration/doc/immigration-advice-service" TargetMode="External"/><Relationship Id="rId151" Type="http://schemas.openxmlformats.org/officeDocument/2006/relationships/hyperlink" Target="http://ses.leeds.ac.uk/info/22215/research_degree-related_policies/1013/concurrent_registrations_for_research_degree_candidates" TargetMode="External"/><Relationship Id="rId156" Type="http://schemas.openxmlformats.org/officeDocument/2006/relationships/hyperlink" Target="https://students.leeds.ac.uk/contacts" TargetMode="External"/><Relationship Id="rId177" Type="http://schemas.openxmlformats.org/officeDocument/2006/relationships/hyperlink" Target="https://www.keytravel.com/uk" TargetMode="External"/><Relationship Id="rId198" Type="http://schemas.openxmlformats.org/officeDocument/2006/relationships/hyperlink" Target="https://research.leeds.ac.uk/" TargetMode="External"/><Relationship Id="rId172" Type="http://schemas.openxmlformats.org/officeDocument/2006/relationships/hyperlink" Target="https://ukc-word-edit.officeapps.live.com/we/wordeditorframe.aspx?ui=en%2DUS&amp;rs=en%2DUS&amp;actnavid=eyJjIjoxOTQ5Mzg4NjQxfQ&amp;wopisrc=https%3A%2F%2Fleeds365-my.sharepoint.com%2Fpersonal%2Fearsbar_leeds_ac_uk%2F_vti_bin%2Fwopi.ashx%2Ffiles%2F1c87a07d71ff49a49d5d6f5488d69076&amp;wdenableroaming=1&amp;mscc=1&amp;wdodb=1&amp;hid=C2444EA0-5092-4000-93FC-8DB75838F650&amp;wdorigin=AuthPrompt&amp;jsapi=1&amp;jsapiver=v1&amp;newsession=1&amp;corrid=012f469a-41a0-46cf-9f20-e71972c19ec9&amp;usid=012f469a-41a0-46cf-9f20-e71972c19ec9&amp;sftc=1&amp;cac=1&amp;mtf=1&amp;sfp=1&amp;instantedit=1&amp;wopicomplete=1&amp;wdredirectionreason=Unified_SingleFlush&amp;rct=Medium&amp;ctp=LeastProtected" TargetMode="External"/><Relationship Id="rId193" Type="http://schemas.openxmlformats.org/officeDocument/2006/relationships/hyperlink" Target="https://www.luu.org.uk/help-support/" TargetMode="External"/><Relationship Id="rId202" Type="http://schemas.openxmlformats.org/officeDocument/2006/relationships/hyperlink" Target="https://ses.leeds.ac.uk/info/21840/specialist_support_services" TargetMode="External"/><Relationship Id="rId207" Type="http://schemas.openxmlformats.org/officeDocument/2006/relationships/hyperlink" Target="https://students.leeds.ac.uk/info/10124/during_your_research/1639/progress_support_process_psp" TargetMode="External"/><Relationship Id="rId223" Type="http://schemas.openxmlformats.org/officeDocument/2006/relationships/hyperlink" Target="https://students.leeds.ac.uk/info/10124/during_your_research/755/postgraduate_research_and_training" TargetMode="External"/><Relationship Id="rId228" Type="http://schemas.openxmlformats.org/officeDocument/2006/relationships/hyperlink" Target="https://students.leeds.ac.uk/info/10124/during_your_research/755/postgraduate_research_and_training" TargetMode="External"/><Relationship Id="rId244" Type="http://schemas.openxmlformats.org/officeDocument/2006/relationships/hyperlink" Target="https://www.leeds.ac.uk/international-visas-immigration/doc/immigration-advice-service" TargetMode="External"/><Relationship Id="rId249" Type="http://schemas.openxmlformats.org/officeDocument/2006/relationships/header" Target="header3.xml"/><Relationship Id="rId13" Type="http://schemas.openxmlformats.org/officeDocument/2006/relationships/footer" Target="footer1.xml"/><Relationship Id="rId18" Type="http://schemas.openxmlformats.org/officeDocument/2006/relationships/footer" Target="footer4.xml"/><Relationship Id="rId39" Type="http://schemas.openxmlformats.org/officeDocument/2006/relationships/diagramData" Target="diagrams/data1.xml"/><Relationship Id="rId109" Type="http://schemas.openxmlformats.org/officeDocument/2006/relationships/hyperlink" Target="https://library.leeds.ac.uk/info/1406/researcher_support" TargetMode="External"/><Relationship Id="rId34" Type="http://schemas.openxmlformats.org/officeDocument/2006/relationships/hyperlink" Target="https://students.leeds.ac.uk/info/10123/starting_your_research/791/getting_started" TargetMode="External"/><Relationship Id="rId50" Type="http://schemas.openxmlformats.org/officeDocument/2006/relationships/hyperlink" Target="https://students.leeds.ac.uk/info/10123/starting_your_research/790/induction" TargetMode="External"/><Relationship Id="rId55" Type="http://schemas.openxmlformats.org/officeDocument/2006/relationships/hyperlink" Target="https://it.leeds.ac.uk/it?id=kb_article&amp;sysparm_article=KB0015207" TargetMode="External"/><Relationship Id="rId76" Type="http://schemas.openxmlformats.org/officeDocument/2006/relationships/hyperlink" Target="https://researchersupport.leeds.ac.uk/dynamic-development/your-professional-development/" TargetMode="External"/><Relationship Id="rId97" Type="http://schemas.openxmlformats.org/officeDocument/2006/relationships/hyperlink" Target="https://myprint.leeds.ac.uk/user" TargetMode="External"/><Relationship Id="rId104" Type="http://schemas.openxmlformats.org/officeDocument/2006/relationships/hyperlink" Target="https://library.leeds.ac.uk/news/article/1000/library/206/new-spacefinder-app" TargetMode="External"/><Relationship Id="rId120" Type="http://schemas.openxmlformats.org/officeDocument/2006/relationships/hyperlink" Target="https://students.leeds.ac.uk/info/1000032/support_for_disabled_students/740/disabled_postgraduate_researchers" TargetMode="External"/><Relationship Id="rId125" Type="http://schemas.openxmlformats.org/officeDocument/2006/relationships/hyperlink" Target="https://unichaplaincy.org.uk/staff-and-postgraduates/" TargetMode="External"/><Relationship Id="rId141" Type="http://schemas.openxmlformats.org/officeDocument/2006/relationships/hyperlink" Target="https://sport.leeds.ac.uk/" TargetMode="External"/><Relationship Id="rId146" Type="http://schemas.openxmlformats.org/officeDocument/2006/relationships/hyperlink" Target="https://www.leedsstudentmedicalpractice.co.uk/" TargetMode="External"/><Relationship Id="rId167" Type="http://schemas.openxmlformats.org/officeDocument/2006/relationships/hyperlink" Target="https://library.leeds.ac.uk/info/1406/researcher_support" TargetMode="External"/><Relationship Id="rId188" Type="http://schemas.openxmlformats.org/officeDocument/2006/relationships/hyperlink" Target="https://ses.leeds.ac.uk/info/22149/a-z_of_policies_and_key_documents/718/postgraduate_research_students_engaged_in_teaching" TargetMode="External"/><Relationship Id="rId7" Type="http://schemas.openxmlformats.org/officeDocument/2006/relationships/settings" Target="settings.xml"/><Relationship Id="rId71" Type="http://schemas.openxmlformats.org/officeDocument/2006/relationships/hyperlink" Target="https://minerva.leeds.ac.uk/ultra/organizations/_474527_1/cl/outline" TargetMode="External"/><Relationship Id="rId92" Type="http://schemas.openxmlformats.org/officeDocument/2006/relationships/hyperlink" Target="https://leeds.service-now.com/it" TargetMode="External"/><Relationship Id="rId162" Type="http://schemas.openxmlformats.org/officeDocument/2006/relationships/hyperlink" Target="https://www.leeds.gov.uk/council-tax" TargetMode="External"/><Relationship Id="rId183" Type="http://schemas.openxmlformats.org/officeDocument/2006/relationships/hyperlink" Target="http://unichaplaincy.org.uk/staff-and-postgraduates/" TargetMode="External"/><Relationship Id="rId213" Type="http://schemas.openxmlformats.org/officeDocument/2006/relationships/hyperlink" Target="https://adfs.leeds.ac.uk/adfs/ls/?SAMLRequest=lVJNb8IwDP0rke%2F9pgIiWsSG0JCYqGjZYbcQQglrExanaD9%2FGR8auyDtEsn2e3n2s0fjr7YhJ2FQapVB5IdAhOJ6K1WdwbqaeQMY5yNkbRMf6aSze7USn51ASxxRIb1UMuiMopqhRKpYK5BaTsvJ64LGfkiPRlvNdQNkgiiMdVLPWmHXClMKc5JcrFeLDPbWHpEGQSuVyzK%2FEWKLPuN%2B9xEwp%2Bz9aAXnpyyXQKauC6mYPXd%2BI7PtDv8yXSJoMAAy04aL8wgZ7FiDAsh8mgFLWK%2Fu9TmL6g07pHXc55IPooTvU37gfQfCgiHKk%2FilIXZirtAyZTOIw2johakXDqqoR5MhjRM%2FHSbvQIrr4E9SXQx95NLmAkL6UlWFVyzLCsjbbTEOANc10LO6uff%2F8cfsZjrk%2F7N4FNwL5tfw7xnk3w%3D%3D&amp;SigAlg=http%3A%2F%2Fwww.w3.org%2F2001%2F04%2Fxmldsig-more%23rsa-sha256&amp;Signature=DEadSMU%2FAwI8Slu3OKykswiTa10fWQtz1EQQP4N1srVX%2BlLobzo0Q%2FVwz3lbX%2BRd35H6f5MYeXfBltl2TX7gPFApm4%2F%2FaFq0%2F9wMuT0WaFALOsigxSG0fV5kTLHZid1jurORlsU18QmcPR9kTsvgOIdH0RSTI6pzlDcGp5Ip9S5zVujAQriFPodlP3dLxz4Y8C%2FvXHWMw65fDiLu7upjTikG%2BKAVs0uEUQIb0IFUcBWaJQ3r42Tdt4LkCepvR0h6VyAcPuwLwBPtJvtqLTSQUMdcXN%2Bd%2BDkoZhoLgaCrJFJ8ofcFLXSHG%2FMZmm4nwhEGuFfZMfTLktYvUAVX%2BFZ6UQ%3D%3D" TargetMode="External"/><Relationship Id="rId218" Type="http://schemas.openxmlformats.org/officeDocument/2006/relationships/hyperlink" Target="https://library.leeds.ac.uk/info/1406/researcher_support" TargetMode="External"/><Relationship Id="rId234" Type="http://schemas.openxmlformats.org/officeDocument/2006/relationships/hyperlink" Target="http://ses.leeds.ac.uk/download/651/policy_on_the_use_of_video_streaming_for_a_final_research_degree_oral_examination" TargetMode="External"/><Relationship Id="rId239" Type="http://schemas.openxmlformats.org/officeDocument/2006/relationships/hyperlink" Target="https://ses.leeds.ac.uk/download/downloads/id/2055/the_guide_to_the_thesis_examination_process_for_students_which_includes_the_thesis_format_requirements.pdf" TargetMode="External"/><Relationship Id="rId2" Type="http://schemas.openxmlformats.org/officeDocument/2006/relationships/customXml" Target="../customXml/item2.xml"/><Relationship Id="rId29" Type="http://schemas.openxmlformats.org/officeDocument/2006/relationships/hyperlink" Target="https://forstaff.leeds.ac.uk/info/30402/university_news/1827/year_planner" TargetMode="External"/><Relationship Id="rId250" Type="http://schemas.openxmlformats.org/officeDocument/2006/relationships/footer" Target="footer5.xml"/><Relationship Id="rId255" Type="http://schemas.openxmlformats.org/officeDocument/2006/relationships/hyperlink" Target="https://ses.leeds.ac.uk/info/22168/student_support-related_policies/646/ordinances" TargetMode="External"/><Relationship Id="rId24" Type="http://schemas.openxmlformats.org/officeDocument/2006/relationships/comments" Target="comments.xml"/><Relationship Id="rId40" Type="http://schemas.openxmlformats.org/officeDocument/2006/relationships/diagramLayout" Target="diagrams/layout1.xml"/><Relationship Id="rId45" Type="http://schemas.openxmlformats.org/officeDocument/2006/relationships/hyperlink" Target="mailto:r.barbulescu@leeds.ac.uk" TargetMode="External"/><Relationship Id="rId66" Type="http://schemas.openxmlformats.org/officeDocument/2006/relationships/image" Target="media/image5.png"/><Relationship Id="rId87" Type="http://schemas.openxmlformats.org/officeDocument/2006/relationships/hyperlink" Target="https://leeds.service-now.com/it?id=kb_article&amp;sys_id=01d84f67dbefd3445cfb8e146b9619fd" TargetMode="External"/><Relationship Id="rId110" Type="http://schemas.openxmlformats.org/officeDocument/2006/relationships/hyperlink" Target="https://library.leeds.ac.uk/info/1407/workshops/126/staff_and_phd_workshops_and_events" TargetMode="External"/><Relationship Id="rId115" Type="http://schemas.openxmlformats.org/officeDocument/2006/relationships/hyperlink" Target="https://equality.leeds.ac.uk/support-and-resources/guidance-to-support-trans-staff-and-students/" TargetMode="External"/><Relationship Id="rId131" Type="http://schemas.openxmlformats.org/officeDocument/2006/relationships/hyperlink" Target="https://accommodation.leeds.ac.uk/" TargetMode="External"/><Relationship Id="rId136" Type="http://schemas.openxmlformats.org/officeDocument/2006/relationships/hyperlink" Target="https://www.luu.org.uk/student-help-support/" TargetMode="External"/><Relationship Id="rId157" Type="http://schemas.openxmlformats.org/officeDocument/2006/relationships/hyperlink" Target="https://students.leeds.ac.uk/info/10124/during_your_research/765/duration_of_study" TargetMode="External"/><Relationship Id="rId178" Type="http://schemas.openxmlformats.org/officeDocument/2006/relationships/hyperlink" Target="https://www.leeds.ac.uk/finance/policies/expenses/travel/Key_Travel_Bookings.html" TargetMode="External"/><Relationship Id="rId61" Type="http://schemas.openxmlformats.org/officeDocument/2006/relationships/hyperlink" Target="mailto:pg_scholarships@leeds.ac.uk" TargetMode="External"/><Relationship Id="rId82" Type="http://schemas.openxmlformats.org/officeDocument/2006/relationships/hyperlink" Target="http://www.leeds.ac.uk/languages" TargetMode="External"/><Relationship Id="rId152" Type="http://schemas.openxmlformats.org/officeDocument/2006/relationships/hyperlink" Target="https://students.leeds.ac.uk/info/21506/your_visa" TargetMode="External"/><Relationship Id="rId173" Type="http://schemas.openxmlformats.org/officeDocument/2006/relationships/hyperlink" Target="https://ses.leeds.ac.uk/info/22227/research_degree_progress_and_monitoring/934/progress_and_monitoring_-_postgraduate_researchers" TargetMode="External"/><Relationship Id="rId194" Type="http://schemas.openxmlformats.org/officeDocument/2006/relationships/hyperlink" Target="http://www.leeds.ac.uk/secretariat/student_complaints.html" TargetMode="External"/><Relationship Id="rId199" Type="http://schemas.openxmlformats.org/officeDocument/2006/relationships/hyperlink" Target="https://ses.leeds.ac.uk/info/22215/research_degree-related_policies/1030/regulations_codes_policies_and_procedures_for_postgraduate_researchers" TargetMode="External"/><Relationship Id="rId203" Type="http://schemas.openxmlformats.org/officeDocument/2006/relationships/hyperlink" Target="https://ses.leeds.ac.uk/info/21840/specialist_support_services" TargetMode="External"/><Relationship Id="rId208" Type="http://schemas.openxmlformats.org/officeDocument/2006/relationships/hyperlink" Target="https://www.leeds.ac.uk/international-visas-immigration/doc/immigration-advice-service" TargetMode="External"/><Relationship Id="rId229" Type="http://schemas.openxmlformats.org/officeDocument/2006/relationships/hyperlink" Target="https://students.leeds.ac.uk/info/10124/during_your_research/755/postgraduate_research_and_training" TargetMode="External"/><Relationship Id="rId19" Type="http://schemas.openxmlformats.org/officeDocument/2006/relationships/image" Target="media/image2.jpeg"/><Relationship Id="rId224" Type="http://schemas.openxmlformats.org/officeDocument/2006/relationships/hyperlink" Target="https://students.leeds.ac.uk/info/10125/assessment/771/transfer" TargetMode="External"/><Relationship Id="rId240" Type="http://schemas.openxmlformats.org/officeDocument/2006/relationships/hyperlink" Target="https://students.leeds.ac.uk/" TargetMode="External"/><Relationship Id="rId245" Type="http://schemas.openxmlformats.org/officeDocument/2006/relationships/hyperlink" Target="https://students.leeds.ac.uk/info/10113/graduation" TargetMode="External"/><Relationship Id="rId14" Type="http://schemas.openxmlformats.org/officeDocument/2006/relationships/footer" Target="footer2.xml"/><Relationship Id="rId30" Type="http://schemas.openxmlformats.org/officeDocument/2006/relationships/hyperlink" Target="https://forstaff.leeds.ac.uk/info/30402/university_news/1827/year_planner" TargetMode="External"/><Relationship Id="rId35" Type="http://schemas.openxmlformats.org/officeDocument/2006/relationships/hyperlink" Target="https://students.leeds.ac.uk/info/10440/staying_safe/835/university_emergency_contacts" TargetMode="External"/><Relationship Id="rId56" Type="http://schemas.openxmlformats.org/officeDocument/2006/relationships/hyperlink" Target="https://it.leeds.ac.uk/it/?id=sc_cat_item&amp;sys_id=3f1dd0320a0a0b99000a53f7604a2ef9" TargetMode="External"/><Relationship Id="rId77" Type="http://schemas.openxmlformats.org/officeDocument/2006/relationships/hyperlink" Target="https://www.vitae.ac.uk/researchers-professional-development/about-the-vitae-researcher-development-framework" TargetMode="External"/><Relationship Id="rId100" Type="http://schemas.openxmlformats.org/officeDocument/2006/relationships/hyperlink" Target="https://leeds.service-now.com/it?id=kb_article&amp;sys_id=6038bfbc0fae728089d7f55be1050e9d" TargetMode="External"/><Relationship Id="rId105" Type="http://schemas.openxmlformats.org/officeDocument/2006/relationships/hyperlink" Target="https://library.leeds.ac.uk/info/1406/researcher_support" TargetMode="External"/><Relationship Id="rId126" Type="http://schemas.openxmlformats.org/officeDocument/2006/relationships/hyperlink" Target="https://reportandsupport.leeds.ac.uk/" TargetMode="External"/><Relationship Id="rId147" Type="http://schemas.openxmlformats.org/officeDocument/2006/relationships/hyperlink" Target="https://minerva.leeds.ac.uk/" TargetMode="External"/><Relationship Id="rId168" Type="http://schemas.openxmlformats.org/officeDocument/2006/relationships/hyperlink" Target="mailto:researchdataenquiries@leeds.ac.uk" TargetMode="External"/><Relationship Id="rId8" Type="http://schemas.openxmlformats.org/officeDocument/2006/relationships/webSettings" Target="webSettings.xml"/><Relationship Id="rId51" Type="http://schemas.openxmlformats.org/officeDocument/2006/relationships/hyperlink" Target="https://teams.microsoft.com/l/team/19%3aykE8WUR1VGKRwuJXsTbPHuMyqdfhtRqvMSAmJLSRvto1%40thread.tacv2/conversations?groupId=38a7e398-9ba0-4574-bcd1-7ca6e493389b&amp;tenantId=bdeaeda8-c81d-45ce-863e-5232a535b7cb" TargetMode="External"/><Relationship Id="rId72" Type="http://schemas.openxmlformats.org/officeDocument/2006/relationships/hyperlink" Target="https://research.leeds.ac.uk/do/leeds-auth/login" TargetMode="External"/><Relationship Id="rId93" Type="http://schemas.openxmlformats.org/officeDocument/2006/relationships/hyperlink" Target="https://twitter.com/itservicesuol" TargetMode="External"/><Relationship Id="rId98" Type="http://schemas.openxmlformats.org/officeDocument/2006/relationships/hyperlink" Target="https://leeds.service-now.com/it?id=kb_category&amp;kb_category=0bffdf28db7ffbc48b6583305b9619e5" TargetMode="External"/><Relationship Id="rId121" Type="http://schemas.openxmlformats.org/officeDocument/2006/relationships/hyperlink" Target="https://ses.leeds.ac.uk/download/downloads/id/1121/pgr_reasonable_adjustments.pdf" TargetMode="External"/><Relationship Id="rId142" Type="http://schemas.openxmlformats.org/officeDocument/2006/relationships/hyperlink" Target="http://careerweb.leeds.ac.uk/researchers" TargetMode="External"/><Relationship Id="rId163" Type="http://schemas.openxmlformats.org/officeDocument/2006/relationships/hyperlink" Target="https://students.leeds.ac.uk/info/10124/during_your_research/755/postgraduate_research_and_training" TargetMode="External"/><Relationship Id="rId184" Type="http://schemas.openxmlformats.org/officeDocument/2006/relationships/hyperlink" Target="http://www.leeds.ac.uk/secretariat/almanac.html" TargetMode="External"/><Relationship Id="rId189" Type="http://schemas.openxmlformats.org/officeDocument/2006/relationships/hyperlink" Target="https://students.leeds.ac.uk/howtopay" TargetMode="External"/><Relationship Id="rId219" Type="http://schemas.openxmlformats.org/officeDocument/2006/relationships/hyperlink" Target="https://library.leeds.ac.uk/info/1406/researcher_support" TargetMode="External"/><Relationship Id="rId3" Type="http://schemas.openxmlformats.org/officeDocument/2006/relationships/customXml" Target="../customXml/item3.xml"/><Relationship Id="rId214" Type="http://schemas.openxmlformats.org/officeDocument/2006/relationships/hyperlink" Target="https://students.leeds.ac.uk/info/10124/during_your_research/794/leaving_your_research_due_to_a_change_in_circumstances%5d" TargetMode="External"/><Relationship Id="rId230" Type="http://schemas.openxmlformats.org/officeDocument/2006/relationships/hyperlink" Target="https://ses.leeds.ac.uk/download/downloads/id/2055/the_guide_to_the_thesis_examination_process_for_students_which_includes_the_thesis_format_requirements.pdf" TargetMode="External"/><Relationship Id="rId235" Type="http://schemas.openxmlformats.org/officeDocument/2006/relationships/hyperlink" Target="https://ses.leeds.ac.uk/downloads/download/937/pgr_reasonable_adjustments" TargetMode="External"/><Relationship Id="rId251" Type="http://schemas.openxmlformats.org/officeDocument/2006/relationships/hyperlink" Target="http://students.leeds.ac.uk/info/21505/working_in_the_uk/672/working_in_the_uk_after_study" TargetMode="External"/><Relationship Id="rId256" Type="http://schemas.openxmlformats.org/officeDocument/2006/relationships/fontTable" Target="fontTable.xml"/><Relationship Id="rId25" Type="http://schemas.microsoft.com/office/2011/relationships/commentsExtended" Target="commentsExtended.xml"/><Relationship Id="rId46" Type="http://schemas.openxmlformats.org/officeDocument/2006/relationships/hyperlink" Target="mailto:a.manzano@leeds.ac.uk" TargetMode="External"/><Relationship Id="rId67" Type="http://schemas.openxmlformats.org/officeDocument/2006/relationships/hyperlink" Target="mailto:doctoralcollege@leeds.ac.uk" TargetMode="External"/><Relationship Id="rId116" Type="http://schemas.openxmlformats.org/officeDocument/2006/relationships/hyperlink" Target="https://equality.leeds.ac.uk/governance_strategy_policy/policies/" TargetMode="External"/><Relationship Id="rId137" Type="http://schemas.openxmlformats.org/officeDocument/2006/relationships/hyperlink" Target="https://www.luu.org.uk/student-voice/postgraduate-hub/" TargetMode="External"/><Relationship Id="rId158" Type="http://schemas.openxmlformats.org/officeDocument/2006/relationships/hyperlink" Target="http://www.leeds.ac.uk/info/102040/fees_and_costs/104/research_degrees_fees" TargetMode="External"/><Relationship Id="rId20" Type="http://schemas.openxmlformats.org/officeDocument/2006/relationships/hyperlink" Target="https://ses.leeds.ac.uk/info/22215/research_degree-related_policies/674/research_degree_candidatures_code_of_practice" TargetMode="External"/><Relationship Id="rId41" Type="http://schemas.openxmlformats.org/officeDocument/2006/relationships/diagramQuickStyle" Target="diagrams/quickStyle1.xml"/><Relationship Id="rId62" Type="http://schemas.openxmlformats.org/officeDocument/2006/relationships/image" Target="media/image3.png"/><Relationship Id="rId83" Type="http://schemas.openxmlformats.org/officeDocument/2006/relationships/hyperlink" Target="https://students.leeds.ac.uk/info/21504/living_in_the_uk/1145/academic_english_courses_and_workshops" TargetMode="External"/><Relationship Id="rId88" Type="http://schemas.openxmlformats.org/officeDocument/2006/relationships/hyperlink" Target="https://leeds.service-now.com/it" TargetMode="External"/><Relationship Id="rId111" Type="http://schemas.openxmlformats.org/officeDocument/2006/relationships/hyperlink" Target="https://resources.library.leeds.ac.uk/research-quickstart/" TargetMode="External"/><Relationship Id="rId132" Type="http://schemas.openxmlformats.org/officeDocument/2006/relationships/hyperlink" Target="https://www.luu.org.uk/help-support/about-luu-advice/" TargetMode="External"/><Relationship Id="rId153" Type="http://schemas.openxmlformats.org/officeDocument/2006/relationships/hyperlink" Target="https://www.leeds.ac.uk/international-visas-immigration/doc/immigration-advice-service" TargetMode="External"/><Relationship Id="rId174" Type="http://schemas.openxmlformats.org/officeDocument/2006/relationships/hyperlink" Target="https://ses.leeds.ac.uk/info/22215/research_degree-related_policies/674/research_degree_candidatures_code_of_practice" TargetMode="External"/><Relationship Id="rId179" Type="http://schemas.openxmlformats.org/officeDocument/2006/relationships/hyperlink" Target="https://wsh.leeds.ac.uk/" TargetMode="External"/><Relationship Id="rId195" Type="http://schemas.openxmlformats.org/officeDocument/2006/relationships/hyperlink" Target="http://www.leeds.ac.uk/secretariat/student_cases.html" TargetMode="External"/><Relationship Id="rId209" Type="http://schemas.openxmlformats.org/officeDocument/2006/relationships/hyperlink" Target="https://students.leeds.ac.uk/info/21506/your_visa/701/extending_your_visa_in_the_uk" TargetMode="External"/><Relationship Id="rId190" Type="http://schemas.openxmlformats.org/officeDocument/2006/relationships/hyperlink" Target="https://www.luu.org.uk/student-help-support/" TargetMode="External"/><Relationship Id="rId204" Type="http://schemas.openxmlformats.org/officeDocument/2006/relationships/hyperlink" Target="https://ses.leeds.ac.uk/info/22227/research_degree_progress_and_monitoring/721/suspensions_and_extensions_of_study_for_postgraduate_research_students" TargetMode="External"/><Relationship Id="rId220" Type="http://schemas.openxmlformats.org/officeDocument/2006/relationships/hyperlink" Target="https://library.leeds.ac.uk/info/1406/researcher_support" TargetMode="External"/><Relationship Id="rId225" Type="http://schemas.openxmlformats.org/officeDocument/2006/relationships/hyperlink" Target="https://ses.leeds.ac.uk/downloads/download/937/pgr_reasonable_adjustments" TargetMode="External"/><Relationship Id="rId241" Type="http://schemas.openxmlformats.org/officeDocument/2006/relationships/hyperlink" Target="https://students.leeds.ac.uk/info/100001/counselling_and_wellbeing" TargetMode="External"/><Relationship Id="rId246" Type="http://schemas.openxmlformats.org/officeDocument/2006/relationships/hyperlink" Target="https://students.leeds.ac.uk/info/10113/graduation" TargetMode="External"/><Relationship Id="rId15" Type="http://schemas.openxmlformats.org/officeDocument/2006/relationships/footer" Target="footer3.xml"/><Relationship Id="rId36" Type="http://schemas.openxmlformats.org/officeDocument/2006/relationships/hyperlink" Target="http://wsh.leeds.ac.uk/info/194/lone_working/116/lone_working" TargetMode="External"/><Relationship Id="rId57" Type="http://schemas.openxmlformats.org/officeDocument/2006/relationships/hyperlink" Target="https://it.leeds.ac.uk/it/?id=sc_cat_item&amp;sys_id=3f1dd0320a0a0b99000a53f7604a2ef9" TargetMode="External"/><Relationship Id="rId106" Type="http://schemas.openxmlformats.org/officeDocument/2006/relationships/hyperlink" Target="https://library.leeds.ac.uk/info/1406/researcher_support" TargetMode="External"/><Relationship Id="rId127" Type="http://schemas.openxmlformats.org/officeDocument/2006/relationships/hyperlink" Target="https://students.leeds.ac.uk/info/10700/support_and_wellbeing/1148/sexual_assault_abuse_or_harassment" TargetMode="External"/><Relationship Id="rId10" Type="http://schemas.openxmlformats.org/officeDocument/2006/relationships/endnotes" Target="endnotes.xml"/><Relationship Id="rId31" Type="http://schemas.openxmlformats.org/officeDocument/2006/relationships/hyperlink" Target="https://students.leeds.ac.uk/info/10123/starting_your_research/790/induction" TargetMode="External"/><Relationship Id="rId52" Type="http://schemas.openxmlformats.org/officeDocument/2006/relationships/hyperlink" Target="https://teams.microsoft.com/l/team/19%3aykE8WUR1VGKRwuJXsTbPHuMyqdfhtRqvMSAmJLSRvto1%40thread.tacv2/conversations?groupId=38a7e398-9ba0-4574-bcd1-7ca6e493389b&amp;tenantId=bdeaeda8-c81d-45ce-863e-5232a535b7cb" TargetMode="External"/><Relationship Id="rId73" Type="http://schemas.openxmlformats.org/officeDocument/2006/relationships/hyperlink" Target="https://students.leeds.ac.uk/info/10124/during_your_research/755/postgraduate_research_and_training" TargetMode="External"/><Relationship Id="rId78" Type="http://schemas.openxmlformats.org/officeDocument/2006/relationships/hyperlink" Target="https://www.vitae.ac.uk/" TargetMode="External"/><Relationship Id="rId94" Type="http://schemas.openxmlformats.org/officeDocument/2006/relationships/hyperlink" Target="mailto:itservicedesk@leeds.ac.uk" TargetMode="External"/><Relationship Id="rId99" Type="http://schemas.openxmlformats.org/officeDocument/2006/relationships/hyperlink" Target="https://www.office.com/" TargetMode="External"/><Relationship Id="rId101" Type="http://schemas.openxmlformats.org/officeDocument/2006/relationships/hyperlink" Target="https://arc.leeds.ac.uk/training/" TargetMode="External"/><Relationship Id="rId122" Type="http://schemas.openxmlformats.org/officeDocument/2006/relationships/hyperlink" Target="https://ses.leeds.ac.uk/info/21810/disabled_students/918/disabled_postgraduate_researchers" TargetMode="External"/><Relationship Id="rId143" Type="http://schemas.openxmlformats.org/officeDocument/2006/relationships/hyperlink" Target="https://careerweb.leeds.ac.uk/info/23/researchers" TargetMode="External"/><Relationship Id="rId148" Type="http://schemas.openxmlformats.org/officeDocument/2006/relationships/hyperlink" Target="https://students.leeds.ac.uk/info/10102/registration" TargetMode="External"/><Relationship Id="rId164" Type="http://schemas.openxmlformats.org/officeDocument/2006/relationships/hyperlink" Target="https://leeds365.sharepoint.com/sites/ResearchandInnovationService/SitePages/Research%20Ethics.aspx" TargetMode="External"/><Relationship Id="rId169" Type="http://schemas.openxmlformats.org/officeDocument/2006/relationships/hyperlink" Target="https://students.leeds.ac.uk/info/10124/during_your_research/755/postgraduate_research_and_training" TargetMode="External"/><Relationship Id="rId185" Type="http://schemas.openxmlformats.org/officeDocument/2006/relationships/hyperlink" Target="https://research.leeds.ac.uk/do/leeds-auth/login" TargetMode="External"/><Relationship Id="rId4" Type="http://schemas.openxmlformats.org/officeDocument/2006/relationships/customXml" Target="../customXml/item4.xml"/><Relationship Id="rId9" Type="http://schemas.openxmlformats.org/officeDocument/2006/relationships/footnotes" Target="footnotes.xml"/><Relationship Id="rId180" Type="http://schemas.openxmlformats.org/officeDocument/2006/relationships/hyperlink" Target="https://wsh.leeds.ac.uk/info/186/fieldwork/109/fieldwork" TargetMode="External"/><Relationship Id="rId210" Type="http://schemas.openxmlformats.org/officeDocument/2006/relationships/hyperlink" Target="https://ses.leeds.ac.uk/download/1555/student_notification_of_change_of_name_title_or_gender_form" TargetMode="External"/><Relationship Id="rId215" Type="http://schemas.openxmlformats.org/officeDocument/2006/relationships/hyperlink" Target="https://www.leeds.ac.uk/international-visas-immigration/doc/immigration-advice-service" TargetMode="External"/><Relationship Id="rId236" Type="http://schemas.openxmlformats.org/officeDocument/2006/relationships/hyperlink" Target="http://ses.leeds.ac.uk/info/20620/research_student_assessment/765/examinations_group" TargetMode="External"/><Relationship Id="rId257" Type="http://schemas.microsoft.com/office/2011/relationships/people" Target="people.xml"/><Relationship Id="rId26" Type="http://schemas.microsoft.com/office/2016/09/relationships/commentsIds" Target="commentsIds.xml"/><Relationship Id="rId231" Type="http://schemas.openxmlformats.org/officeDocument/2006/relationships/hyperlink" Target="https://students.leeds.ac.uk/info/10125/assessment" TargetMode="External"/><Relationship Id="rId252" Type="http://schemas.openxmlformats.org/officeDocument/2006/relationships/hyperlink" Target="https://students.leeds.ac.uk/info/21505/working_in_the_uk/672/working_in_the_uk_after_study" TargetMode="External"/><Relationship Id="rId47" Type="http://schemas.openxmlformats.org/officeDocument/2006/relationships/hyperlink" Target="mailto:S.Sayyid@leeds.ac.uk" TargetMode="External"/><Relationship Id="rId68" Type="http://schemas.openxmlformats.org/officeDocument/2006/relationships/hyperlink" Target="https://twitter.com/PGRLeedsLaw" TargetMode="External"/><Relationship Id="rId89" Type="http://schemas.openxmlformats.org/officeDocument/2006/relationships/hyperlink" Target="https://twitter.com/itservicesuol" TargetMode="External"/><Relationship Id="rId112" Type="http://schemas.openxmlformats.org/officeDocument/2006/relationships/hyperlink" Target="http://students.leeds.ac.uk/" TargetMode="External"/><Relationship Id="rId133" Type="http://schemas.openxmlformats.org/officeDocument/2006/relationships/hyperlink" Target="https://www.luu.org.uk/help-support/about-luu-advice/" TargetMode="External"/><Relationship Id="rId154" Type="http://schemas.openxmlformats.org/officeDocument/2006/relationships/hyperlink" Target="https://students.leeds.ac.uk/" TargetMode="External"/><Relationship Id="rId175" Type="http://schemas.openxmlformats.org/officeDocument/2006/relationships/hyperlink" Target="https://www.leeds.ac.uk/research-funding/doc/extra-financial-help" TargetMode="External"/><Relationship Id="rId196" Type="http://schemas.openxmlformats.org/officeDocument/2006/relationships/hyperlink" Target="https://www.leeds.ac.uk/international-visas-immigration/doc/immigration-advice-service" TargetMode="External"/><Relationship Id="rId200" Type="http://schemas.openxmlformats.org/officeDocument/2006/relationships/hyperlink" Target="https://students.leeds.ac.uk/info/10124/during_your_research/914/absences_suspensions_and_extensions_of_your_research" TargetMode="External"/><Relationship Id="rId16" Type="http://schemas.openxmlformats.org/officeDocument/2006/relationships/hyperlink" Target="https://ses.leeds.ac.uk/info/22215/research_degree-related_policies/1030/regulations_codes_policies_and_procedures_for_postgraduate_researchers" TargetMode="External"/><Relationship Id="rId221" Type="http://schemas.openxmlformats.org/officeDocument/2006/relationships/hyperlink" Target="https://library.leeds.ac.uk/info/1407/workshops/126/staff_and_phd_workshops_and_events" TargetMode="External"/><Relationship Id="rId242" Type="http://schemas.openxmlformats.org/officeDocument/2006/relationships/hyperlink" Target="https://students.leeds.ac.uk/info/100002/big_white_wall_resources_and_self_help" TargetMode="External"/><Relationship Id="rId37" Type="http://schemas.openxmlformats.org/officeDocument/2006/relationships/hyperlink" Target="https://www.totum.com/campaigns/nus-extra-is-totum?gclid=EAIaIQobChMI347O8-OU8gIVhK7ICh0TzwxLEAAYASAAEgJ8yPD_BwE" TargetMode="External"/><Relationship Id="rId58" Type="http://schemas.openxmlformats.org/officeDocument/2006/relationships/hyperlink" Target="mailto:rp_student@adm.leeds.ac.uk" TargetMode="External"/><Relationship Id="rId79" Type="http://schemas.openxmlformats.org/officeDocument/2006/relationships/hyperlink" Target="https://library.leeds.ac.uk/info/1406/researcher_support" TargetMode="External"/><Relationship Id="rId102" Type="http://schemas.openxmlformats.org/officeDocument/2006/relationships/hyperlink" Target="https://leeds.service-now.com/it?id=clusters" TargetMode="External"/><Relationship Id="rId123" Type="http://schemas.openxmlformats.org/officeDocument/2006/relationships/hyperlink" Target="https://students.leeds.ac.uk/info/21504/living_in_the_uk/734/prayer_contemplation_and_faith-based_support" TargetMode="External"/><Relationship Id="rId144" Type="http://schemas.openxmlformats.org/officeDocument/2006/relationships/hyperlink" Target="https://www.nhs.uk/nhs-services/services-near-you/" TargetMode="External"/><Relationship Id="rId90" Type="http://schemas.openxmlformats.org/officeDocument/2006/relationships/hyperlink" Target="mailto:itservicedesk@leeds.ac.uk" TargetMode="External"/><Relationship Id="rId165" Type="http://schemas.openxmlformats.org/officeDocument/2006/relationships/hyperlink" Target="https://students.leeds.ac.uk/info/10124/during_your_research/755/postgraduate_research_and_training" TargetMode="External"/><Relationship Id="rId186" Type="http://schemas.openxmlformats.org/officeDocument/2006/relationships/hyperlink" Target="https://hr.leeds.ac.uk/info/40/hours_of_work/17/hours_of_work_for_postgraduate_students" TargetMode="External"/><Relationship Id="rId211" Type="http://schemas.openxmlformats.org/officeDocument/2006/relationships/hyperlink" Target="https://ses.leeds.ac.uk/download/1555/student_notification_of_change_of_name_title_or_gender_form" TargetMode="External"/><Relationship Id="rId232" Type="http://schemas.openxmlformats.org/officeDocument/2006/relationships/hyperlink" Target="https://students.leeds.ac.uk/info/10124/during_your_research/755/postgraduate_research_and_training" TargetMode="External"/><Relationship Id="rId253" Type="http://schemas.openxmlformats.org/officeDocument/2006/relationships/hyperlink" Target="https://www.leeds.ac.uk/international-visas-immigration/doc/immigration-advice-service" TargetMode="External"/><Relationship Id="rId27" Type="http://schemas.openxmlformats.org/officeDocument/2006/relationships/hyperlink" Target="https://ses.leeds.ac.uk/info/22215/research_degree-related_policies/1030/regulations_codes_policies_and_procedures_for_postgraduate_researchers" TargetMode="External"/><Relationship Id="rId48" Type="http://schemas.openxmlformats.org/officeDocument/2006/relationships/hyperlink" Target="https://essl.leeds.ac.uk/sociology/stafflist" TargetMode="External"/><Relationship Id="rId69" Type="http://schemas.openxmlformats.org/officeDocument/2006/relationships/hyperlink" Target="https://twitter.com/PGRLeedsLaw" TargetMode="External"/><Relationship Id="rId113" Type="http://schemas.openxmlformats.org/officeDocument/2006/relationships/hyperlink" Target="https://togetherall.com/en-gb/?gclid=EAIaIQobChMI45DS5o-V8gIV2OJ3Ch0gtQNGEAAYASAAEgIrgPD_BwE" TargetMode="External"/><Relationship Id="rId134" Type="http://schemas.openxmlformats.org/officeDocument/2006/relationships/hyperlink" Target="https://students.leeds.ac.uk/info/10500/international_students/877/international_student_office" TargetMode="External"/><Relationship Id="rId80" Type="http://schemas.openxmlformats.org/officeDocument/2006/relationships/hyperlink" Target="https://it.leeds.ac.uk/it?id=kb_article&amp;sysparm_article=KB0013613" TargetMode="External"/><Relationship Id="rId155" Type="http://schemas.openxmlformats.org/officeDocument/2006/relationships/hyperlink" Target="http://www.leeds.ac.uk/info/102040/fees_and_costs/104/research_degrees_fees" TargetMode="External"/><Relationship Id="rId176" Type="http://schemas.openxmlformats.org/officeDocument/2006/relationships/hyperlink" Target="https://teachingexcellence.leeds.ac.uk/student-ideas-fund/" TargetMode="External"/><Relationship Id="rId197" Type="http://schemas.openxmlformats.org/officeDocument/2006/relationships/hyperlink" Target="https://www.leeds.ac.uk/international-visas-immigration/doc/immigration-advice-service" TargetMode="External"/><Relationship Id="rId201" Type="http://schemas.openxmlformats.org/officeDocument/2006/relationships/hyperlink" Target="https://www.luu.org.uk/student-help-support/" TargetMode="External"/><Relationship Id="rId222" Type="http://schemas.openxmlformats.org/officeDocument/2006/relationships/hyperlink" Target="mailto:researchdataenquiries@leeds.ac.uk" TargetMode="External"/><Relationship Id="rId243" Type="http://schemas.openxmlformats.org/officeDocument/2006/relationships/hyperlink" Target="https://www.luu.org.uk/help-support/" TargetMode="External"/><Relationship Id="rId17" Type="http://schemas.openxmlformats.org/officeDocument/2006/relationships/hyperlink" Target="mailto:fossgradschool@leeds.ac.uk" TargetMode="External"/><Relationship Id="rId38" Type="http://schemas.openxmlformats.org/officeDocument/2006/relationships/hyperlink" Target="https://www.16-25railcard.co.uk/" TargetMode="External"/><Relationship Id="rId59" Type="http://schemas.openxmlformats.org/officeDocument/2006/relationships/hyperlink" Target="mailto:pgrprogress@leeds.ac.uk" TargetMode="External"/><Relationship Id="rId103" Type="http://schemas.openxmlformats.org/officeDocument/2006/relationships/hyperlink" Target="https://students.leeds.ac.uk/info/10109/study_support/1419/where_to_study_on_campus" TargetMode="External"/><Relationship Id="rId124" Type="http://schemas.openxmlformats.org/officeDocument/2006/relationships/hyperlink" Target="https://equality.leeds.ac.uk/useful/festival-events-calendar/" TargetMode="External"/></Relationships>
</file>

<file path=word/diagrams/colors1.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776A7015-78FB-4F7A-B946-AF47C3DEC81B}" type="doc">
      <dgm:prSet loTypeId="urn:microsoft.com/office/officeart/2005/8/layout/orgChart1" loCatId="hierarchy" qsTypeId="urn:microsoft.com/office/officeart/2005/8/quickstyle/simple1" qsCatId="simple" csTypeId="urn:microsoft.com/office/officeart/2005/8/colors/accent1_2" csCatId="accent1" phldr="1"/>
      <dgm:spPr/>
      <dgm:t>
        <a:bodyPr/>
        <a:lstStyle/>
        <a:p>
          <a:endParaRPr lang="en-US"/>
        </a:p>
      </dgm:t>
    </dgm:pt>
    <dgm:pt modelId="{7582E887-3150-4FAB-BE16-D9A899C508D7}">
      <dgm:prSet phldrT="[Text]" custT="1"/>
      <dgm:spPr/>
      <dgm:t>
        <a:bodyPr/>
        <a:lstStyle/>
        <a:p>
          <a:pPr algn="ctr"/>
          <a:r>
            <a:rPr lang="en-US" sz="1300" b="1"/>
            <a:t>Faculty of Social Sciences</a:t>
          </a:r>
        </a:p>
      </dgm:t>
    </dgm:pt>
    <dgm:pt modelId="{B71FCCB7-E94F-4496-97A5-10127968A76D}" type="parTrans" cxnId="{24D0BD34-D06E-4170-92C9-15CB6FC46626}">
      <dgm:prSet/>
      <dgm:spPr/>
      <dgm:t>
        <a:bodyPr/>
        <a:lstStyle/>
        <a:p>
          <a:pPr algn="ctr"/>
          <a:endParaRPr lang="en-US" sz="1300"/>
        </a:p>
      </dgm:t>
    </dgm:pt>
    <dgm:pt modelId="{4EC20702-6276-4181-9403-8A6540283163}" type="sibTrans" cxnId="{24D0BD34-D06E-4170-92C9-15CB6FC46626}">
      <dgm:prSet/>
      <dgm:spPr/>
      <dgm:t>
        <a:bodyPr/>
        <a:lstStyle/>
        <a:p>
          <a:pPr algn="ctr"/>
          <a:endParaRPr lang="en-US" sz="1300"/>
        </a:p>
      </dgm:t>
    </dgm:pt>
    <dgm:pt modelId="{356DE383-F499-43B5-A43C-52B64EF05B2B}">
      <dgm:prSet phldrT="[Text]" custT="1"/>
      <dgm:spPr/>
      <dgm:t>
        <a:bodyPr/>
        <a:lstStyle/>
        <a:p>
          <a:pPr algn="ctr"/>
          <a:r>
            <a:rPr lang="en-US" sz="1300" b="1"/>
            <a:t>School of Law</a:t>
          </a:r>
        </a:p>
      </dgm:t>
    </dgm:pt>
    <dgm:pt modelId="{EA1F2CDD-1903-4477-994B-29605AFC2FA9}" type="parTrans" cxnId="{C967F3A8-3911-4B8D-A66C-FDA5A579B28D}">
      <dgm:prSet/>
      <dgm:spPr/>
      <dgm:t>
        <a:bodyPr/>
        <a:lstStyle/>
        <a:p>
          <a:pPr algn="ctr"/>
          <a:endParaRPr lang="en-US" sz="1300"/>
        </a:p>
      </dgm:t>
    </dgm:pt>
    <dgm:pt modelId="{96B9AFE9-9AE0-4705-A45C-E00B701914DD}" type="sibTrans" cxnId="{C967F3A8-3911-4B8D-A66C-FDA5A579B28D}">
      <dgm:prSet/>
      <dgm:spPr/>
      <dgm:t>
        <a:bodyPr/>
        <a:lstStyle/>
        <a:p>
          <a:pPr algn="ctr"/>
          <a:endParaRPr lang="en-US" sz="1300"/>
        </a:p>
      </dgm:t>
    </dgm:pt>
    <dgm:pt modelId="{EA44F982-B863-423B-9FB8-95B5C934C1EA}">
      <dgm:prSet phldrT="[Text]" custT="1"/>
      <dgm:spPr/>
      <dgm:t>
        <a:bodyPr/>
        <a:lstStyle/>
        <a:p>
          <a:pPr algn="ctr"/>
          <a:r>
            <a:rPr lang="en-US" sz="1300" b="1"/>
            <a:t>School of Education</a:t>
          </a:r>
        </a:p>
      </dgm:t>
    </dgm:pt>
    <dgm:pt modelId="{F01B7E26-CF1E-4F27-B570-915472799E0D}" type="parTrans" cxnId="{1999611C-3DC3-402D-9E69-FDC4AE7E5E03}">
      <dgm:prSet/>
      <dgm:spPr/>
      <dgm:t>
        <a:bodyPr/>
        <a:lstStyle/>
        <a:p>
          <a:pPr algn="ctr"/>
          <a:endParaRPr lang="en-US" sz="1300"/>
        </a:p>
      </dgm:t>
    </dgm:pt>
    <dgm:pt modelId="{CCED9E89-B3CA-41B0-B4F9-2650E59EC977}" type="sibTrans" cxnId="{1999611C-3DC3-402D-9E69-FDC4AE7E5E03}">
      <dgm:prSet/>
      <dgm:spPr/>
      <dgm:t>
        <a:bodyPr/>
        <a:lstStyle/>
        <a:p>
          <a:pPr algn="ctr"/>
          <a:endParaRPr lang="en-US" sz="1300"/>
        </a:p>
      </dgm:t>
    </dgm:pt>
    <dgm:pt modelId="{2E2D8CCB-1237-4791-905B-9881CA9FAF12}">
      <dgm:prSet phldrT="[Text]" custT="1"/>
      <dgm:spPr/>
      <dgm:t>
        <a:bodyPr/>
        <a:lstStyle/>
        <a:p>
          <a:pPr algn="ctr"/>
          <a:r>
            <a:rPr lang="en-GB" sz="1300" b="1"/>
            <a:t>School of Sociology and Social Policy</a:t>
          </a:r>
          <a:endParaRPr lang="en-US" sz="1300"/>
        </a:p>
      </dgm:t>
    </dgm:pt>
    <dgm:pt modelId="{D612FEA1-F44F-460E-AA44-7B87E7BC51BA}" type="parTrans" cxnId="{1535F719-BA65-4854-8D29-F4245A0A44D5}">
      <dgm:prSet/>
      <dgm:spPr/>
      <dgm:t>
        <a:bodyPr/>
        <a:lstStyle/>
        <a:p>
          <a:pPr algn="ctr"/>
          <a:endParaRPr lang="en-US" sz="1300"/>
        </a:p>
      </dgm:t>
    </dgm:pt>
    <dgm:pt modelId="{4196B52C-6C87-47D6-94F3-6A9669D7EDC7}" type="sibTrans" cxnId="{1535F719-BA65-4854-8D29-F4245A0A44D5}">
      <dgm:prSet/>
      <dgm:spPr/>
      <dgm:t>
        <a:bodyPr/>
        <a:lstStyle/>
        <a:p>
          <a:pPr algn="ctr"/>
          <a:endParaRPr lang="en-US" sz="1300"/>
        </a:p>
      </dgm:t>
    </dgm:pt>
    <dgm:pt modelId="{E0426E4C-D2D1-4767-A601-9D79C223ECFB}">
      <dgm:prSet custT="1"/>
      <dgm:spPr/>
      <dgm:t>
        <a:bodyPr/>
        <a:lstStyle/>
        <a:p>
          <a:pPr algn="ctr"/>
          <a:r>
            <a:rPr lang="en-GB" sz="1300" b="1"/>
            <a:t>School of Politics and International Studies</a:t>
          </a:r>
        </a:p>
      </dgm:t>
    </dgm:pt>
    <dgm:pt modelId="{5CDD52A6-7F86-49D1-95D8-75139ED21BA6}" type="parTrans" cxnId="{FBAA6422-885F-43CE-87E8-E4D125C7BD66}">
      <dgm:prSet/>
      <dgm:spPr/>
      <dgm:t>
        <a:bodyPr/>
        <a:lstStyle/>
        <a:p>
          <a:pPr algn="ctr"/>
          <a:endParaRPr lang="en-US" sz="1300"/>
        </a:p>
      </dgm:t>
    </dgm:pt>
    <dgm:pt modelId="{4512E0E3-FD18-4DE7-8FF3-58AC36CE23D1}" type="sibTrans" cxnId="{FBAA6422-885F-43CE-87E8-E4D125C7BD66}">
      <dgm:prSet/>
      <dgm:spPr/>
      <dgm:t>
        <a:bodyPr/>
        <a:lstStyle/>
        <a:p>
          <a:pPr algn="ctr"/>
          <a:endParaRPr lang="en-US" sz="1300"/>
        </a:p>
      </dgm:t>
    </dgm:pt>
    <dgm:pt modelId="{2090A4E1-7AC5-4DDB-81C4-097DB572D471}" type="pres">
      <dgm:prSet presAssocID="{776A7015-78FB-4F7A-B946-AF47C3DEC81B}" presName="hierChild1" presStyleCnt="0">
        <dgm:presLayoutVars>
          <dgm:orgChart val="1"/>
          <dgm:chPref val="1"/>
          <dgm:dir/>
          <dgm:animOne val="branch"/>
          <dgm:animLvl val="lvl"/>
          <dgm:resizeHandles/>
        </dgm:presLayoutVars>
      </dgm:prSet>
      <dgm:spPr/>
    </dgm:pt>
    <dgm:pt modelId="{872F17F3-FDB2-4FB3-B619-EB65AD42FF49}" type="pres">
      <dgm:prSet presAssocID="{7582E887-3150-4FAB-BE16-D9A899C508D7}" presName="hierRoot1" presStyleCnt="0">
        <dgm:presLayoutVars>
          <dgm:hierBranch val="init"/>
        </dgm:presLayoutVars>
      </dgm:prSet>
      <dgm:spPr/>
    </dgm:pt>
    <dgm:pt modelId="{86BF7DCF-1F00-4EBF-9E37-70CC4BD9AD10}" type="pres">
      <dgm:prSet presAssocID="{7582E887-3150-4FAB-BE16-D9A899C508D7}" presName="rootComposite1" presStyleCnt="0"/>
      <dgm:spPr/>
    </dgm:pt>
    <dgm:pt modelId="{4A3A60FD-405D-4713-8732-141F3B902D38}" type="pres">
      <dgm:prSet presAssocID="{7582E887-3150-4FAB-BE16-D9A899C508D7}" presName="rootText1" presStyleLbl="node0" presStyleIdx="0" presStyleCnt="1">
        <dgm:presLayoutVars>
          <dgm:chPref val="3"/>
        </dgm:presLayoutVars>
      </dgm:prSet>
      <dgm:spPr/>
    </dgm:pt>
    <dgm:pt modelId="{9EFCBA78-51F8-46A1-92C5-05BF151E78A6}" type="pres">
      <dgm:prSet presAssocID="{7582E887-3150-4FAB-BE16-D9A899C508D7}" presName="rootConnector1" presStyleLbl="node1" presStyleIdx="0" presStyleCnt="0"/>
      <dgm:spPr/>
    </dgm:pt>
    <dgm:pt modelId="{61A9B7B6-70E8-4F62-8931-FD11C54D4131}" type="pres">
      <dgm:prSet presAssocID="{7582E887-3150-4FAB-BE16-D9A899C508D7}" presName="hierChild2" presStyleCnt="0"/>
      <dgm:spPr/>
    </dgm:pt>
    <dgm:pt modelId="{322366A0-3DED-4E46-BD31-45E02A24D95B}" type="pres">
      <dgm:prSet presAssocID="{EA1F2CDD-1903-4477-994B-29605AFC2FA9}" presName="Name37" presStyleLbl="parChTrans1D2" presStyleIdx="0" presStyleCnt="4"/>
      <dgm:spPr/>
    </dgm:pt>
    <dgm:pt modelId="{FA1E7146-DFF0-4C67-A890-9A4E53E5D0A3}" type="pres">
      <dgm:prSet presAssocID="{356DE383-F499-43B5-A43C-52B64EF05B2B}" presName="hierRoot2" presStyleCnt="0">
        <dgm:presLayoutVars>
          <dgm:hierBranch val="init"/>
        </dgm:presLayoutVars>
      </dgm:prSet>
      <dgm:spPr/>
    </dgm:pt>
    <dgm:pt modelId="{73FC760D-F1BA-49EE-A232-C00FF18012D4}" type="pres">
      <dgm:prSet presAssocID="{356DE383-F499-43B5-A43C-52B64EF05B2B}" presName="rootComposite" presStyleCnt="0"/>
      <dgm:spPr/>
    </dgm:pt>
    <dgm:pt modelId="{203EB658-2943-4626-A337-81215DE8BCB0}" type="pres">
      <dgm:prSet presAssocID="{356DE383-F499-43B5-A43C-52B64EF05B2B}" presName="rootText" presStyleLbl="node2" presStyleIdx="0" presStyleCnt="4">
        <dgm:presLayoutVars>
          <dgm:chPref val="3"/>
        </dgm:presLayoutVars>
      </dgm:prSet>
      <dgm:spPr/>
    </dgm:pt>
    <dgm:pt modelId="{8ABFA794-6AF9-4204-9932-78233165834C}" type="pres">
      <dgm:prSet presAssocID="{356DE383-F499-43B5-A43C-52B64EF05B2B}" presName="rootConnector" presStyleLbl="node2" presStyleIdx="0" presStyleCnt="4"/>
      <dgm:spPr/>
    </dgm:pt>
    <dgm:pt modelId="{5237FE7D-2746-40F1-B071-FF02F8BF5956}" type="pres">
      <dgm:prSet presAssocID="{356DE383-F499-43B5-A43C-52B64EF05B2B}" presName="hierChild4" presStyleCnt="0"/>
      <dgm:spPr/>
    </dgm:pt>
    <dgm:pt modelId="{F36D091A-ECF8-432B-98B3-32E1ED30588D}" type="pres">
      <dgm:prSet presAssocID="{356DE383-F499-43B5-A43C-52B64EF05B2B}" presName="hierChild5" presStyleCnt="0"/>
      <dgm:spPr/>
    </dgm:pt>
    <dgm:pt modelId="{6E22B63D-1E0C-45B5-91EA-8BA8F0EA4665}" type="pres">
      <dgm:prSet presAssocID="{F01B7E26-CF1E-4F27-B570-915472799E0D}" presName="Name37" presStyleLbl="parChTrans1D2" presStyleIdx="1" presStyleCnt="4"/>
      <dgm:spPr/>
    </dgm:pt>
    <dgm:pt modelId="{04B8B6AA-840F-4A73-B5BD-AD0AF72105C7}" type="pres">
      <dgm:prSet presAssocID="{EA44F982-B863-423B-9FB8-95B5C934C1EA}" presName="hierRoot2" presStyleCnt="0">
        <dgm:presLayoutVars>
          <dgm:hierBranch val="init"/>
        </dgm:presLayoutVars>
      </dgm:prSet>
      <dgm:spPr/>
    </dgm:pt>
    <dgm:pt modelId="{FDBECF45-BB04-4A9E-9084-24EB628E12BC}" type="pres">
      <dgm:prSet presAssocID="{EA44F982-B863-423B-9FB8-95B5C934C1EA}" presName="rootComposite" presStyleCnt="0"/>
      <dgm:spPr/>
    </dgm:pt>
    <dgm:pt modelId="{91AD1181-CC45-4CAC-BE06-EC814087D0BC}" type="pres">
      <dgm:prSet presAssocID="{EA44F982-B863-423B-9FB8-95B5C934C1EA}" presName="rootText" presStyleLbl="node2" presStyleIdx="1" presStyleCnt="4">
        <dgm:presLayoutVars>
          <dgm:chPref val="3"/>
        </dgm:presLayoutVars>
      </dgm:prSet>
      <dgm:spPr/>
    </dgm:pt>
    <dgm:pt modelId="{A8FB7F47-7C17-479C-B014-202006029261}" type="pres">
      <dgm:prSet presAssocID="{EA44F982-B863-423B-9FB8-95B5C934C1EA}" presName="rootConnector" presStyleLbl="node2" presStyleIdx="1" presStyleCnt="4"/>
      <dgm:spPr/>
    </dgm:pt>
    <dgm:pt modelId="{5FDDAF3D-EC3D-4A78-BA40-24AEA22BE64C}" type="pres">
      <dgm:prSet presAssocID="{EA44F982-B863-423B-9FB8-95B5C934C1EA}" presName="hierChild4" presStyleCnt="0"/>
      <dgm:spPr/>
    </dgm:pt>
    <dgm:pt modelId="{D26CC6D2-39DD-426D-9CCB-612B4ABEC31F}" type="pres">
      <dgm:prSet presAssocID="{EA44F982-B863-423B-9FB8-95B5C934C1EA}" presName="hierChild5" presStyleCnt="0"/>
      <dgm:spPr/>
    </dgm:pt>
    <dgm:pt modelId="{243F12DE-C0A6-44CF-90DC-CFD26CC1325C}" type="pres">
      <dgm:prSet presAssocID="{5CDD52A6-7F86-49D1-95D8-75139ED21BA6}" presName="Name37" presStyleLbl="parChTrans1D2" presStyleIdx="2" presStyleCnt="4"/>
      <dgm:spPr/>
    </dgm:pt>
    <dgm:pt modelId="{B7FABC26-5CEA-4F81-B2E1-0D3DFC6111F7}" type="pres">
      <dgm:prSet presAssocID="{E0426E4C-D2D1-4767-A601-9D79C223ECFB}" presName="hierRoot2" presStyleCnt="0">
        <dgm:presLayoutVars>
          <dgm:hierBranch val="init"/>
        </dgm:presLayoutVars>
      </dgm:prSet>
      <dgm:spPr/>
    </dgm:pt>
    <dgm:pt modelId="{3FA8412F-EE00-46E2-AA42-0B40C7093F45}" type="pres">
      <dgm:prSet presAssocID="{E0426E4C-D2D1-4767-A601-9D79C223ECFB}" presName="rootComposite" presStyleCnt="0"/>
      <dgm:spPr/>
    </dgm:pt>
    <dgm:pt modelId="{44D59DB9-01C5-4671-81BE-9CDE0CED4754}" type="pres">
      <dgm:prSet presAssocID="{E0426E4C-D2D1-4767-A601-9D79C223ECFB}" presName="rootText" presStyleLbl="node2" presStyleIdx="2" presStyleCnt="4">
        <dgm:presLayoutVars>
          <dgm:chPref val="3"/>
        </dgm:presLayoutVars>
      </dgm:prSet>
      <dgm:spPr/>
    </dgm:pt>
    <dgm:pt modelId="{372D7A60-5E2F-4193-8594-E86BF3F96AED}" type="pres">
      <dgm:prSet presAssocID="{E0426E4C-D2D1-4767-A601-9D79C223ECFB}" presName="rootConnector" presStyleLbl="node2" presStyleIdx="2" presStyleCnt="4"/>
      <dgm:spPr/>
    </dgm:pt>
    <dgm:pt modelId="{20506D03-A0B2-4E29-8533-90C8B863CEF8}" type="pres">
      <dgm:prSet presAssocID="{E0426E4C-D2D1-4767-A601-9D79C223ECFB}" presName="hierChild4" presStyleCnt="0"/>
      <dgm:spPr/>
    </dgm:pt>
    <dgm:pt modelId="{96D97318-ED90-4D00-A9B3-7CD6D83E31F9}" type="pres">
      <dgm:prSet presAssocID="{E0426E4C-D2D1-4767-A601-9D79C223ECFB}" presName="hierChild5" presStyleCnt="0"/>
      <dgm:spPr/>
    </dgm:pt>
    <dgm:pt modelId="{4D06E6BC-9FC8-49A4-BF13-152F9A0F7B13}" type="pres">
      <dgm:prSet presAssocID="{D612FEA1-F44F-460E-AA44-7B87E7BC51BA}" presName="Name37" presStyleLbl="parChTrans1D2" presStyleIdx="3" presStyleCnt="4"/>
      <dgm:spPr/>
    </dgm:pt>
    <dgm:pt modelId="{1824248B-AC2E-425F-BC2D-158D6CBAC4C8}" type="pres">
      <dgm:prSet presAssocID="{2E2D8CCB-1237-4791-905B-9881CA9FAF12}" presName="hierRoot2" presStyleCnt="0">
        <dgm:presLayoutVars>
          <dgm:hierBranch val="init"/>
        </dgm:presLayoutVars>
      </dgm:prSet>
      <dgm:spPr/>
    </dgm:pt>
    <dgm:pt modelId="{004FE5E4-D05D-4046-B40D-525DBDCCFCA5}" type="pres">
      <dgm:prSet presAssocID="{2E2D8CCB-1237-4791-905B-9881CA9FAF12}" presName="rootComposite" presStyleCnt="0"/>
      <dgm:spPr/>
    </dgm:pt>
    <dgm:pt modelId="{BECF7D74-2538-467D-B4B9-7B5601C662B3}" type="pres">
      <dgm:prSet presAssocID="{2E2D8CCB-1237-4791-905B-9881CA9FAF12}" presName="rootText" presStyleLbl="node2" presStyleIdx="3" presStyleCnt="4">
        <dgm:presLayoutVars>
          <dgm:chPref val="3"/>
        </dgm:presLayoutVars>
      </dgm:prSet>
      <dgm:spPr/>
    </dgm:pt>
    <dgm:pt modelId="{8FDC009E-CA57-44B1-B933-8CB028C06C4A}" type="pres">
      <dgm:prSet presAssocID="{2E2D8CCB-1237-4791-905B-9881CA9FAF12}" presName="rootConnector" presStyleLbl="node2" presStyleIdx="3" presStyleCnt="4"/>
      <dgm:spPr/>
    </dgm:pt>
    <dgm:pt modelId="{6BE088FA-F4A3-4B0A-A54B-FEC4FDDE6F49}" type="pres">
      <dgm:prSet presAssocID="{2E2D8CCB-1237-4791-905B-9881CA9FAF12}" presName="hierChild4" presStyleCnt="0"/>
      <dgm:spPr/>
    </dgm:pt>
    <dgm:pt modelId="{E75B83A6-76AD-40CC-8914-4AC83DB25323}" type="pres">
      <dgm:prSet presAssocID="{2E2D8CCB-1237-4791-905B-9881CA9FAF12}" presName="hierChild5" presStyleCnt="0"/>
      <dgm:spPr/>
    </dgm:pt>
    <dgm:pt modelId="{51F9DB08-A63B-4AC2-87A9-30C3EF39541F}" type="pres">
      <dgm:prSet presAssocID="{7582E887-3150-4FAB-BE16-D9A899C508D7}" presName="hierChild3" presStyleCnt="0"/>
      <dgm:spPr/>
    </dgm:pt>
  </dgm:ptLst>
  <dgm:cxnLst>
    <dgm:cxn modelId="{1535F719-BA65-4854-8D29-F4245A0A44D5}" srcId="{7582E887-3150-4FAB-BE16-D9A899C508D7}" destId="{2E2D8CCB-1237-4791-905B-9881CA9FAF12}" srcOrd="3" destOrd="0" parTransId="{D612FEA1-F44F-460E-AA44-7B87E7BC51BA}" sibTransId="{4196B52C-6C87-47D6-94F3-6A9669D7EDC7}"/>
    <dgm:cxn modelId="{1999611C-3DC3-402D-9E69-FDC4AE7E5E03}" srcId="{7582E887-3150-4FAB-BE16-D9A899C508D7}" destId="{EA44F982-B863-423B-9FB8-95B5C934C1EA}" srcOrd="1" destOrd="0" parTransId="{F01B7E26-CF1E-4F27-B570-915472799E0D}" sibTransId="{CCED9E89-B3CA-41B0-B4F9-2650E59EC977}"/>
    <dgm:cxn modelId="{FDE84D1D-A25B-45C7-B230-CDE86325161C}" type="presOf" srcId="{EA44F982-B863-423B-9FB8-95B5C934C1EA}" destId="{91AD1181-CC45-4CAC-BE06-EC814087D0BC}" srcOrd="0" destOrd="0" presId="urn:microsoft.com/office/officeart/2005/8/layout/orgChart1"/>
    <dgm:cxn modelId="{FBAA6422-885F-43CE-87E8-E4D125C7BD66}" srcId="{7582E887-3150-4FAB-BE16-D9A899C508D7}" destId="{E0426E4C-D2D1-4767-A601-9D79C223ECFB}" srcOrd="2" destOrd="0" parTransId="{5CDD52A6-7F86-49D1-95D8-75139ED21BA6}" sibTransId="{4512E0E3-FD18-4DE7-8FF3-58AC36CE23D1}"/>
    <dgm:cxn modelId="{BFB58F32-A8A5-4A26-964C-4CE6568E17CF}" type="presOf" srcId="{2E2D8CCB-1237-4791-905B-9881CA9FAF12}" destId="{BECF7D74-2538-467D-B4B9-7B5601C662B3}" srcOrd="0" destOrd="0" presId="urn:microsoft.com/office/officeart/2005/8/layout/orgChart1"/>
    <dgm:cxn modelId="{24D0BD34-D06E-4170-92C9-15CB6FC46626}" srcId="{776A7015-78FB-4F7A-B946-AF47C3DEC81B}" destId="{7582E887-3150-4FAB-BE16-D9A899C508D7}" srcOrd="0" destOrd="0" parTransId="{B71FCCB7-E94F-4496-97A5-10127968A76D}" sibTransId="{4EC20702-6276-4181-9403-8A6540283163}"/>
    <dgm:cxn modelId="{3B2E0237-74CA-4983-96B3-7D6375CD8659}" type="presOf" srcId="{356DE383-F499-43B5-A43C-52B64EF05B2B}" destId="{203EB658-2943-4626-A337-81215DE8BCB0}" srcOrd="0" destOrd="0" presId="urn:microsoft.com/office/officeart/2005/8/layout/orgChart1"/>
    <dgm:cxn modelId="{D1EC593B-7DEC-4942-8B7E-09E8C771A1A8}" type="presOf" srcId="{2E2D8CCB-1237-4791-905B-9881CA9FAF12}" destId="{8FDC009E-CA57-44B1-B933-8CB028C06C4A}" srcOrd="1" destOrd="0" presId="urn:microsoft.com/office/officeart/2005/8/layout/orgChart1"/>
    <dgm:cxn modelId="{C585D43D-7B5A-427F-BEAF-213B62708FF1}" type="presOf" srcId="{F01B7E26-CF1E-4F27-B570-915472799E0D}" destId="{6E22B63D-1E0C-45B5-91EA-8BA8F0EA4665}" srcOrd="0" destOrd="0" presId="urn:microsoft.com/office/officeart/2005/8/layout/orgChart1"/>
    <dgm:cxn modelId="{FDF48069-E202-4A64-8F3C-6070FBD4C701}" type="presOf" srcId="{D612FEA1-F44F-460E-AA44-7B87E7BC51BA}" destId="{4D06E6BC-9FC8-49A4-BF13-152F9A0F7B13}" srcOrd="0" destOrd="0" presId="urn:microsoft.com/office/officeart/2005/8/layout/orgChart1"/>
    <dgm:cxn modelId="{F5D1364C-8EA4-4DA1-AF8A-5328C9EC1827}" type="presOf" srcId="{7582E887-3150-4FAB-BE16-D9A899C508D7}" destId="{9EFCBA78-51F8-46A1-92C5-05BF151E78A6}" srcOrd="1" destOrd="0" presId="urn:microsoft.com/office/officeart/2005/8/layout/orgChart1"/>
    <dgm:cxn modelId="{E2FF1F52-1719-48B6-AF21-E28CE0BD938A}" type="presOf" srcId="{7582E887-3150-4FAB-BE16-D9A899C508D7}" destId="{4A3A60FD-405D-4713-8732-141F3B902D38}" srcOrd="0" destOrd="0" presId="urn:microsoft.com/office/officeart/2005/8/layout/orgChart1"/>
    <dgm:cxn modelId="{9F5E068B-D34A-40AF-9A77-5EB1FDE7E16B}" type="presOf" srcId="{5CDD52A6-7F86-49D1-95D8-75139ED21BA6}" destId="{243F12DE-C0A6-44CF-90DC-CFD26CC1325C}" srcOrd="0" destOrd="0" presId="urn:microsoft.com/office/officeart/2005/8/layout/orgChart1"/>
    <dgm:cxn modelId="{F16BB68B-691D-48D9-860D-9EB4E5C98F84}" type="presOf" srcId="{776A7015-78FB-4F7A-B946-AF47C3DEC81B}" destId="{2090A4E1-7AC5-4DDB-81C4-097DB572D471}" srcOrd="0" destOrd="0" presId="urn:microsoft.com/office/officeart/2005/8/layout/orgChart1"/>
    <dgm:cxn modelId="{4FB3859D-3539-4065-B452-4CCD8F0F5CD4}" type="presOf" srcId="{EA44F982-B863-423B-9FB8-95B5C934C1EA}" destId="{A8FB7F47-7C17-479C-B014-202006029261}" srcOrd="1" destOrd="0" presId="urn:microsoft.com/office/officeart/2005/8/layout/orgChart1"/>
    <dgm:cxn modelId="{C967F3A8-3911-4B8D-A66C-FDA5A579B28D}" srcId="{7582E887-3150-4FAB-BE16-D9A899C508D7}" destId="{356DE383-F499-43B5-A43C-52B64EF05B2B}" srcOrd="0" destOrd="0" parTransId="{EA1F2CDD-1903-4477-994B-29605AFC2FA9}" sibTransId="{96B9AFE9-9AE0-4705-A45C-E00B701914DD}"/>
    <dgm:cxn modelId="{678482AF-C719-495B-98CC-7CBAEC5DA17D}" type="presOf" srcId="{E0426E4C-D2D1-4767-A601-9D79C223ECFB}" destId="{44D59DB9-01C5-4671-81BE-9CDE0CED4754}" srcOrd="0" destOrd="0" presId="urn:microsoft.com/office/officeart/2005/8/layout/orgChart1"/>
    <dgm:cxn modelId="{157F2DC8-5DA9-4C47-8DED-0900E1F5A7F4}" type="presOf" srcId="{356DE383-F499-43B5-A43C-52B64EF05B2B}" destId="{8ABFA794-6AF9-4204-9932-78233165834C}" srcOrd="1" destOrd="0" presId="urn:microsoft.com/office/officeart/2005/8/layout/orgChart1"/>
    <dgm:cxn modelId="{6582B3D3-7C8E-4129-A5D5-64A0A8DEB103}" type="presOf" srcId="{EA1F2CDD-1903-4477-994B-29605AFC2FA9}" destId="{322366A0-3DED-4E46-BD31-45E02A24D95B}" srcOrd="0" destOrd="0" presId="urn:microsoft.com/office/officeart/2005/8/layout/orgChart1"/>
    <dgm:cxn modelId="{BF02AAE1-4DE1-4245-9D7B-7AD8A3DF2701}" type="presOf" srcId="{E0426E4C-D2D1-4767-A601-9D79C223ECFB}" destId="{372D7A60-5E2F-4193-8594-E86BF3F96AED}" srcOrd="1" destOrd="0" presId="urn:microsoft.com/office/officeart/2005/8/layout/orgChart1"/>
    <dgm:cxn modelId="{BA3E843C-085E-49CD-8AEF-4E60CDBE50C8}" type="presParOf" srcId="{2090A4E1-7AC5-4DDB-81C4-097DB572D471}" destId="{872F17F3-FDB2-4FB3-B619-EB65AD42FF49}" srcOrd="0" destOrd="0" presId="urn:microsoft.com/office/officeart/2005/8/layout/orgChart1"/>
    <dgm:cxn modelId="{2E01182F-F0DC-4E7E-A1A1-C296193AE01B}" type="presParOf" srcId="{872F17F3-FDB2-4FB3-B619-EB65AD42FF49}" destId="{86BF7DCF-1F00-4EBF-9E37-70CC4BD9AD10}" srcOrd="0" destOrd="0" presId="urn:microsoft.com/office/officeart/2005/8/layout/orgChart1"/>
    <dgm:cxn modelId="{1EF9394B-F50D-4CEF-8584-743E55DA4A17}" type="presParOf" srcId="{86BF7DCF-1F00-4EBF-9E37-70CC4BD9AD10}" destId="{4A3A60FD-405D-4713-8732-141F3B902D38}" srcOrd="0" destOrd="0" presId="urn:microsoft.com/office/officeart/2005/8/layout/orgChart1"/>
    <dgm:cxn modelId="{3D3933AC-8EF3-4D72-8552-B2C6FF1E4E46}" type="presParOf" srcId="{86BF7DCF-1F00-4EBF-9E37-70CC4BD9AD10}" destId="{9EFCBA78-51F8-46A1-92C5-05BF151E78A6}" srcOrd="1" destOrd="0" presId="urn:microsoft.com/office/officeart/2005/8/layout/orgChart1"/>
    <dgm:cxn modelId="{37BB56FF-0684-487D-83ED-507B1CD695C9}" type="presParOf" srcId="{872F17F3-FDB2-4FB3-B619-EB65AD42FF49}" destId="{61A9B7B6-70E8-4F62-8931-FD11C54D4131}" srcOrd="1" destOrd="0" presId="urn:microsoft.com/office/officeart/2005/8/layout/orgChart1"/>
    <dgm:cxn modelId="{C859E857-C780-4170-B040-53086ED4BB99}" type="presParOf" srcId="{61A9B7B6-70E8-4F62-8931-FD11C54D4131}" destId="{322366A0-3DED-4E46-BD31-45E02A24D95B}" srcOrd="0" destOrd="0" presId="urn:microsoft.com/office/officeart/2005/8/layout/orgChart1"/>
    <dgm:cxn modelId="{CE890FB2-4193-4FCD-A29D-B0BBA71973E7}" type="presParOf" srcId="{61A9B7B6-70E8-4F62-8931-FD11C54D4131}" destId="{FA1E7146-DFF0-4C67-A890-9A4E53E5D0A3}" srcOrd="1" destOrd="0" presId="urn:microsoft.com/office/officeart/2005/8/layout/orgChart1"/>
    <dgm:cxn modelId="{6B193217-867E-4104-85C7-33372E9CD00D}" type="presParOf" srcId="{FA1E7146-DFF0-4C67-A890-9A4E53E5D0A3}" destId="{73FC760D-F1BA-49EE-A232-C00FF18012D4}" srcOrd="0" destOrd="0" presId="urn:microsoft.com/office/officeart/2005/8/layout/orgChart1"/>
    <dgm:cxn modelId="{AF5D161A-822A-4720-9C72-66DC6EE2DF40}" type="presParOf" srcId="{73FC760D-F1BA-49EE-A232-C00FF18012D4}" destId="{203EB658-2943-4626-A337-81215DE8BCB0}" srcOrd="0" destOrd="0" presId="urn:microsoft.com/office/officeart/2005/8/layout/orgChart1"/>
    <dgm:cxn modelId="{EB837A1D-A494-4E98-9D31-7DFE59AC6A2C}" type="presParOf" srcId="{73FC760D-F1BA-49EE-A232-C00FF18012D4}" destId="{8ABFA794-6AF9-4204-9932-78233165834C}" srcOrd="1" destOrd="0" presId="urn:microsoft.com/office/officeart/2005/8/layout/orgChart1"/>
    <dgm:cxn modelId="{10F01320-5C72-4C08-AE68-80E5E8404DA9}" type="presParOf" srcId="{FA1E7146-DFF0-4C67-A890-9A4E53E5D0A3}" destId="{5237FE7D-2746-40F1-B071-FF02F8BF5956}" srcOrd="1" destOrd="0" presId="urn:microsoft.com/office/officeart/2005/8/layout/orgChart1"/>
    <dgm:cxn modelId="{B8DF7A4E-AD2B-4410-8DDF-0996404A1FB8}" type="presParOf" srcId="{FA1E7146-DFF0-4C67-A890-9A4E53E5D0A3}" destId="{F36D091A-ECF8-432B-98B3-32E1ED30588D}" srcOrd="2" destOrd="0" presId="urn:microsoft.com/office/officeart/2005/8/layout/orgChart1"/>
    <dgm:cxn modelId="{76E33581-3944-4F79-9D74-F70D07D1D59E}" type="presParOf" srcId="{61A9B7B6-70E8-4F62-8931-FD11C54D4131}" destId="{6E22B63D-1E0C-45B5-91EA-8BA8F0EA4665}" srcOrd="2" destOrd="0" presId="urn:microsoft.com/office/officeart/2005/8/layout/orgChart1"/>
    <dgm:cxn modelId="{7F4C6F02-39E2-48D7-A843-74EE53175073}" type="presParOf" srcId="{61A9B7B6-70E8-4F62-8931-FD11C54D4131}" destId="{04B8B6AA-840F-4A73-B5BD-AD0AF72105C7}" srcOrd="3" destOrd="0" presId="urn:microsoft.com/office/officeart/2005/8/layout/orgChart1"/>
    <dgm:cxn modelId="{1C3A9A4E-AD02-4C07-B8EB-A5D11F4596C4}" type="presParOf" srcId="{04B8B6AA-840F-4A73-B5BD-AD0AF72105C7}" destId="{FDBECF45-BB04-4A9E-9084-24EB628E12BC}" srcOrd="0" destOrd="0" presId="urn:microsoft.com/office/officeart/2005/8/layout/orgChart1"/>
    <dgm:cxn modelId="{10890909-0D7C-4D83-9390-64B896EAEC1F}" type="presParOf" srcId="{FDBECF45-BB04-4A9E-9084-24EB628E12BC}" destId="{91AD1181-CC45-4CAC-BE06-EC814087D0BC}" srcOrd="0" destOrd="0" presId="urn:microsoft.com/office/officeart/2005/8/layout/orgChart1"/>
    <dgm:cxn modelId="{E583D2B6-0213-472D-A6FD-91412CC026FE}" type="presParOf" srcId="{FDBECF45-BB04-4A9E-9084-24EB628E12BC}" destId="{A8FB7F47-7C17-479C-B014-202006029261}" srcOrd="1" destOrd="0" presId="urn:microsoft.com/office/officeart/2005/8/layout/orgChart1"/>
    <dgm:cxn modelId="{AC13B288-F381-4FEC-A539-884948FE903A}" type="presParOf" srcId="{04B8B6AA-840F-4A73-B5BD-AD0AF72105C7}" destId="{5FDDAF3D-EC3D-4A78-BA40-24AEA22BE64C}" srcOrd="1" destOrd="0" presId="urn:microsoft.com/office/officeart/2005/8/layout/orgChart1"/>
    <dgm:cxn modelId="{36A2D513-EDA5-4CAB-BA20-055465ADE2AD}" type="presParOf" srcId="{04B8B6AA-840F-4A73-B5BD-AD0AF72105C7}" destId="{D26CC6D2-39DD-426D-9CCB-612B4ABEC31F}" srcOrd="2" destOrd="0" presId="urn:microsoft.com/office/officeart/2005/8/layout/orgChart1"/>
    <dgm:cxn modelId="{878DB33D-E2B8-4FBA-A2B7-96E75847CC1D}" type="presParOf" srcId="{61A9B7B6-70E8-4F62-8931-FD11C54D4131}" destId="{243F12DE-C0A6-44CF-90DC-CFD26CC1325C}" srcOrd="4" destOrd="0" presId="urn:microsoft.com/office/officeart/2005/8/layout/orgChart1"/>
    <dgm:cxn modelId="{88CF434B-5785-44BD-ABAA-B69236072A6F}" type="presParOf" srcId="{61A9B7B6-70E8-4F62-8931-FD11C54D4131}" destId="{B7FABC26-5CEA-4F81-B2E1-0D3DFC6111F7}" srcOrd="5" destOrd="0" presId="urn:microsoft.com/office/officeart/2005/8/layout/orgChart1"/>
    <dgm:cxn modelId="{C0CA3820-7B77-416B-B9C3-D8ACF5AA4357}" type="presParOf" srcId="{B7FABC26-5CEA-4F81-B2E1-0D3DFC6111F7}" destId="{3FA8412F-EE00-46E2-AA42-0B40C7093F45}" srcOrd="0" destOrd="0" presId="urn:microsoft.com/office/officeart/2005/8/layout/orgChart1"/>
    <dgm:cxn modelId="{6C8307E0-3BDE-4730-8427-C8638D76BACC}" type="presParOf" srcId="{3FA8412F-EE00-46E2-AA42-0B40C7093F45}" destId="{44D59DB9-01C5-4671-81BE-9CDE0CED4754}" srcOrd="0" destOrd="0" presId="urn:microsoft.com/office/officeart/2005/8/layout/orgChart1"/>
    <dgm:cxn modelId="{E14469A5-F0D6-4E53-BB89-26B6B33032E8}" type="presParOf" srcId="{3FA8412F-EE00-46E2-AA42-0B40C7093F45}" destId="{372D7A60-5E2F-4193-8594-E86BF3F96AED}" srcOrd="1" destOrd="0" presId="urn:microsoft.com/office/officeart/2005/8/layout/orgChart1"/>
    <dgm:cxn modelId="{AA944771-60B6-4EDA-98F5-8E418A6D1796}" type="presParOf" srcId="{B7FABC26-5CEA-4F81-B2E1-0D3DFC6111F7}" destId="{20506D03-A0B2-4E29-8533-90C8B863CEF8}" srcOrd="1" destOrd="0" presId="urn:microsoft.com/office/officeart/2005/8/layout/orgChart1"/>
    <dgm:cxn modelId="{8D4DB417-F6B7-4BC1-B5FE-199102DD1A99}" type="presParOf" srcId="{B7FABC26-5CEA-4F81-B2E1-0D3DFC6111F7}" destId="{96D97318-ED90-4D00-A9B3-7CD6D83E31F9}" srcOrd="2" destOrd="0" presId="urn:microsoft.com/office/officeart/2005/8/layout/orgChart1"/>
    <dgm:cxn modelId="{65C1099B-B4C6-4DA5-A3BC-4F31AA386F9C}" type="presParOf" srcId="{61A9B7B6-70E8-4F62-8931-FD11C54D4131}" destId="{4D06E6BC-9FC8-49A4-BF13-152F9A0F7B13}" srcOrd="6" destOrd="0" presId="urn:microsoft.com/office/officeart/2005/8/layout/orgChart1"/>
    <dgm:cxn modelId="{BB45F0D0-56C4-42EA-A73F-6E7BA58C13D5}" type="presParOf" srcId="{61A9B7B6-70E8-4F62-8931-FD11C54D4131}" destId="{1824248B-AC2E-425F-BC2D-158D6CBAC4C8}" srcOrd="7" destOrd="0" presId="urn:microsoft.com/office/officeart/2005/8/layout/orgChart1"/>
    <dgm:cxn modelId="{C552963C-3F03-4CA4-83AB-FBE22E778BA9}" type="presParOf" srcId="{1824248B-AC2E-425F-BC2D-158D6CBAC4C8}" destId="{004FE5E4-D05D-4046-B40D-525DBDCCFCA5}" srcOrd="0" destOrd="0" presId="urn:microsoft.com/office/officeart/2005/8/layout/orgChart1"/>
    <dgm:cxn modelId="{4C4064A0-C707-4EF1-BB06-D773140B6177}" type="presParOf" srcId="{004FE5E4-D05D-4046-B40D-525DBDCCFCA5}" destId="{BECF7D74-2538-467D-B4B9-7B5601C662B3}" srcOrd="0" destOrd="0" presId="urn:microsoft.com/office/officeart/2005/8/layout/orgChart1"/>
    <dgm:cxn modelId="{38322F1A-86D3-47F4-8AB8-E4F76EE56A15}" type="presParOf" srcId="{004FE5E4-D05D-4046-B40D-525DBDCCFCA5}" destId="{8FDC009E-CA57-44B1-B933-8CB028C06C4A}" srcOrd="1" destOrd="0" presId="urn:microsoft.com/office/officeart/2005/8/layout/orgChart1"/>
    <dgm:cxn modelId="{04BAB666-84F5-430B-A581-516F31406908}" type="presParOf" srcId="{1824248B-AC2E-425F-BC2D-158D6CBAC4C8}" destId="{6BE088FA-F4A3-4B0A-A54B-FEC4FDDE6F49}" srcOrd="1" destOrd="0" presId="urn:microsoft.com/office/officeart/2005/8/layout/orgChart1"/>
    <dgm:cxn modelId="{5C56C311-ED86-45FD-AA1E-04EBB07190D9}" type="presParOf" srcId="{1824248B-AC2E-425F-BC2D-158D6CBAC4C8}" destId="{E75B83A6-76AD-40CC-8914-4AC83DB25323}" srcOrd="2" destOrd="0" presId="urn:microsoft.com/office/officeart/2005/8/layout/orgChart1"/>
    <dgm:cxn modelId="{F442759D-B02C-45A4-9079-812C951FB0ED}" type="presParOf" srcId="{872F17F3-FDB2-4FB3-B619-EB65AD42FF49}" destId="{51F9DB08-A63B-4AC2-87A9-30C3EF39541F}" srcOrd="2" destOrd="0" presId="urn:microsoft.com/office/officeart/2005/8/layout/orgChart1"/>
  </dgm:cxnLst>
  <dgm:bg/>
  <dgm:whole/>
  <dgm:extLst>
    <a:ext uri="http://schemas.microsoft.com/office/drawing/2008/diagram">
      <dsp:dataModelExt xmlns:dsp="http://schemas.microsoft.com/office/drawing/2008/diagram" relId="rId43"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4D06E6BC-9FC8-49A4-BF13-152F9A0F7B13}">
      <dsp:nvSpPr>
        <dsp:cNvPr id="0" name=""/>
        <dsp:cNvSpPr/>
      </dsp:nvSpPr>
      <dsp:spPr>
        <a:xfrm>
          <a:off x="3027818" y="1148244"/>
          <a:ext cx="2371405" cy="274377"/>
        </a:xfrm>
        <a:custGeom>
          <a:avLst/>
          <a:gdLst/>
          <a:ahLst/>
          <a:cxnLst/>
          <a:rect l="0" t="0" r="0" b="0"/>
          <a:pathLst>
            <a:path>
              <a:moveTo>
                <a:pt x="0" y="0"/>
              </a:moveTo>
              <a:lnTo>
                <a:pt x="0" y="137188"/>
              </a:lnTo>
              <a:lnTo>
                <a:pt x="2371405" y="137188"/>
              </a:lnTo>
              <a:lnTo>
                <a:pt x="2371405" y="274377"/>
              </a:lnTo>
            </a:path>
          </a:pathLst>
        </a:custGeom>
        <a:noFill/>
        <a:ln w="12700" cap="flat" cmpd="sng" algn="ctr">
          <a:solidFill>
            <a:schemeClr val="accent1">
              <a:shade val="6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243F12DE-C0A6-44CF-90DC-CFD26CC1325C}">
      <dsp:nvSpPr>
        <dsp:cNvPr id="0" name=""/>
        <dsp:cNvSpPr/>
      </dsp:nvSpPr>
      <dsp:spPr>
        <a:xfrm>
          <a:off x="3027818" y="1148244"/>
          <a:ext cx="790468" cy="274377"/>
        </a:xfrm>
        <a:custGeom>
          <a:avLst/>
          <a:gdLst/>
          <a:ahLst/>
          <a:cxnLst/>
          <a:rect l="0" t="0" r="0" b="0"/>
          <a:pathLst>
            <a:path>
              <a:moveTo>
                <a:pt x="0" y="0"/>
              </a:moveTo>
              <a:lnTo>
                <a:pt x="0" y="137188"/>
              </a:lnTo>
              <a:lnTo>
                <a:pt x="790468" y="137188"/>
              </a:lnTo>
              <a:lnTo>
                <a:pt x="790468" y="274377"/>
              </a:lnTo>
            </a:path>
          </a:pathLst>
        </a:custGeom>
        <a:noFill/>
        <a:ln w="12700" cap="flat" cmpd="sng" algn="ctr">
          <a:solidFill>
            <a:schemeClr val="accent1">
              <a:shade val="6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6E22B63D-1E0C-45B5-91EA-8BA8F0EA4665}">
      <dsp:nvSpPr>
        <dsp:cNvPr id="0" name=""/>
        <dsp:cNvSpPr/>
      </dsp:nvSpPr>
      <dsp:spPr>
        <a:xfrm>
          <a:off x="2237349" y="1148244"/>
          <a:ext cx="790468" cy="274377"/>
        </a:xfrm>
        <a:custGeom>
          <a:avLst/>
          <a:gdLst/>
          <a:ahLst/>
          <a:cxnLst/>
          <a:rect l="0" t="0" r="0" b="0"/>
          <a:pathLst>
            <a:path>
              <a:moveTo>
                <a:pt x="790468" y="0"/>
              </a:moveTo>
              <a:lnTo>
                <a:pt x="790468" y="137188"/>
              </a:lnTo>
              <a:lnTo>
                <a:pt x="0" y="137188"/>
              </a:lnTo>
              <a:lnTo>
                <a:pt x="0" y="274377"/>
              </a:lnTo>
            </a:path>
          </a:pathLst>
        </a:custGeom>
        <a:noFill/>
        <a:ln w="12700" cap="flat" cmpd="sng" algn="ctr">
          <a:solidFill>
            <a:schemeClr val="accent1">
              <a:shade val="6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322366A0-3DED-4E46-BD31-45E02A24D95B}">
      <dsp:nvSpPr>
        <dsp:cNvPr id="0" name=""/>
        <dsp:cNvSpPr/>
      </dsp:nvSpPr>
      <dsp:spPr>
        <a:xfrm>
          <a:off x="656412" y="1148244"/>
          <a:ext cx="2371405" cy="274377"/>
        </a:xfrm>
        <a:custGeom>
          <a:avLst/>
          <a:gdLst/>
          <a:ahLst/>
          <a:cxnLst/>
          <a:rect l="0" t="0" r="0" b="0"/>
          <a:pathLst>
            <a:path>
              <a:moveTo>
                <a:pt x="2371405" y="0"/>
              </a:moveTo>
              <a:lnTo>
                <a:pt x="2371405" y="137188"/>
              </a:lnTo>
              <a:lnTo>
                <a:pt x="0" y="137188"/>
              </a:lnTo>
              <a:lnTo>
                <a:pt x="0" y="274377"/>
              </a:lnTo>
            </a:path>
          </a:pathLst>
        </a:custGeom>
        <a:noFill/>
        <a:ln w="12700" cap="flat" cmpd="sng" algn="ctr">
          <a:solidFill>
            <a:schemeClr val="accent1">
              <a:shade val="6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4A3A60FD-405D-4713-8732-141F3B902D38}">
      <dsp:nvSpPr>
        <dsp:cNvPr id="0" name=""/>
        <dsp:cNvSpPr/>
      </dsp:nvSpPr>
      <dsp:spPr>
        <a:xfrm>
          <a:off x="2374538" y="494964"/>
          <a:ext cx="1306559" cy="653279"/>
        </a:xfrm>
        <a:prstGeom prst="rect">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8255" tIns="8255" rIns="8255" bIns="8255" numCol="1" spcCol="1270" anchor="ctr" anchorCtr="0">
          <a:noAutofit/>
        </a:bodyPr>
        <a:lstStyle/>
        <a:p>
          <a:pPr marL="0" lvl="0" indent="0" algn="ctr" defTabSz="577850">
            <a:lnSpc>
              <a:spcPct val="90000"/>
            </a:lnSpc>
            <a:spcBef>
              <a:spcPct val="0"/>
            </a:spcBef>
            <a:spcAft>
              <a:spcPct val="35000"/>
            </a:spcAft>
            <a:buNone/>
          </a:pPr>
          <a:r>
            <a:rPr lang="en-US" sz="1300" b="1" kern="1200"/>
            <a:t>Faculty of Social Sciences</a:t>
          </a:r>
        </a:p>
      </dsp:txBody>
      <dsp:txXfrm>
        <a:off x="2374538" y="494964"/>
        <a:ext cx="1306559" cy="653279"/>
      </dsp:txXfrm>
    </dsp:sp>
    <dsp:sp modelId="{203EB658-2943-4626-A337-81215DE8BCB0}">
      <dsp:nvSpPr>
        <dsp:cNvPr id="0" name=""/>
        <dsp:cNvSpPr/>
      </dsp:nvSpPr>
      <dsp:spPr>
        <a:xfrm>
          <a:off x="3132" y="1422621"/>
          <a:ext cx="1306559" cy="653279"/>
        </a:xfrm>
        <a:prstGeom prst="rect">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8255" tIns="8255" rIns="8255" bIns="8255" numCol="1" spcCol="1270" anchor="ctr" anchorCtr="0">
          <a:noAutofit/>
        </a:bodyPr>
        <a:lstStyle/>
        <a:p>
          <a:pPr marL="0" lvl="0" indent="0" algn="ctr" defTabSz="577850">
            <a:lnSpc>
              <a:spcPct val="90000"/>
            </a:lnSpc>
            <a:spcBef>
              <a:spcPct val="0"/>
            </a:spcBef>
            <a:spcAft>
              <a:spcPct val="35000"/>
            </a:spcAft>
            <a:buNone/>
          </a:pPr>
          <a:r>
            <a:rPr lang="en-US" sz="1300" b="1" kern="1200"/>
            <a:t>School of Law</a:t>
          </a:r>
        </a:p>
      </dsp:txBody>
      <dsp:txXfrm>
        <a:off x="3132" y="1422621"/>
        <a:ext cx="1306559" cy="653279"/>
      </dsp:txXfrm>
    </dsp:sp>
    <dsp:sp modelId="{91AD1181-CC45-4CAC-BE06-EC814087D0BC}">
      <dsp:nvSpPr>
        <dsp:cNvPr id="0" name=""/>
        <dsp:cNvSpPr/>
      </dsp:nvSpPr>
      <dsp:spPr>
        <a:xfrm>
          <a:off x="1584069" y="1422621"/>
          <a:ext cx="1306559" cy="653279"/>
        </a:xfrm>
        <a:prstGeom prst="rect">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8255" tIns="8255" rIns="8255" bIns="8255" numCol="1" spcCol="1270" anchor="ctr" anchorCtr="0">
          <a:noAutofit/>
        </a:bodyPr>
        <a:lstStyle/>
        <a:p>
          <a:pPr marL="0" lvl="0" indent="0" algn="ctr" defTabSz="577850">
            <a:lnSpc>
              <a:spcPct val="90000"/>
            </a:lnSpc>
            <a:spcBef>
              <a:spcPct val="0"/>
            </a:spcBef>
            <a:spcAft>
              <a:spcPct val="35000"/>
            </a:spcAft>
            <a:buNone/>
          </a:pPr>
          <a:r>
            <a:rPr lang="en-US" sz="1300" b="1" kern="1200"/>
            <a:t>School of Education</a:t>
          </a:r>
        </a:p>
      </dsp:txBody>
      <dsp:txXfrm>
        <a:off x="1584069" y="1422621"/>
        <a:ext cx="1306559" cy="653279"/>
      </dsp:txXfrm>
    </dsp:sp>
    <dsp:sp modelId="{44D59DB9-01C5-4671-81BE-9CDE0CED4754}">
      <dsp:nvSpPr>
        <dsp:cNvPr id="0" name=""/>
        <dsp:cNvSpPr/>
      </dsp:nvSpPr>
      <dsp:spPr>
        <a:xfrm>
          <a:off x="3165006" y="1422621"/>
          <a:ext cx="1306559" cy="653279"/>
        </a:xfrm>
        <a:prstGeom prst="rect">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8255" tIns="8255" rIns="8255" bIns="8255" numCol="1" spcCol="1270" anchor="ctr" anchorCtr="0">
          <a:noAutofit/>
        </a:bodyPr>
        <a:lstStyle/>
        <a:p>
          <a:pPr marL="0" lvl="0" indent="0" algn="ctr" defTabSz="577850">
            <a:lnSpc>
              <a:spcPct val="90000"/>
            </a:lnSpc>
            <a:spcBef>
              <a:spcPct val="0"/>
            </a:spcBef>
            <a:spcAft>
              <a:spcPct val="35000"/>
            </a:spcAft>
            <a:buNone/>
          </a:pPr>
          <a:r>
            <a:rPr lang="en-GB" sz="1300" b="1" kern="1200"/>
            <a:t>School of Politics and International Studies</a:t>
          </a:r>
        </a:p>
      </dsp:txBody>
      <dsp:txXfrm>
        <a:off x="3165006" y="1422621"/>
        <a:ext cx="1306559" cy="653279"/>
      </dsp:txXfrm>
    </dsp:sp>
    <dsp:sp modelId="{BECF7D74-2538-467D-B4B9-7B5601C662B3}">
      <dsp:nvSpPr>
        <dsp:cNvPr id="0" name=""/>
        <dsp:cNvSpPr/>
      </dsp:nvSpPr>
      <dsp:spPr>
        <a:xfrm>
          <a:off x="4745943" y="1422621"/>
          <a:ext cx="1306559" cy="653279"/>
        </a:xfrm>
        <a:prstGeom prst="rect">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8255" tIns="8255" rIns="8255" bIns="8255" numCol="1" spcCol="1270" anchor="ctr" anchorCtr="0">
          <a:noAutofit/>
        </a:bodyPr>
        <a:lstStyle/>
        <a:p>
          <a:pPr marL="0" lvl="0" indent="0" algn="ctr" defTabSz="577850">
            <a:lnSpc>
              <a:spcPct val="90000"/>
            </a:lnSpc>
            <a:spcBef>
              <a:spcPct val="0"/>
            </a:spcBef>
            <a:spcAft>
              <a:spcPct val="35000"/>
            </a:spcAft>
            <a:buNone/>
          </a:pPr>
          <a:r>
            <a:rPr lang="en-GB" sz="1300" b="1" kern="1200"/>
            <a:t>School of Sociology and Social Policy</a:t>
          </a:r>
          <a:endParaRPr lang="en-US" sz="1300" kern="1200"/>
        </a:p>
      </dsp:txBody>
      <dsp:txXfrm>
        <a:off x="4745943" y="1422621"/>
        <a:ext cx="1306559" cy="653279"/>
      </dsp:txXfrm>
    </dsp:sp>
  </dsp:spTree>
</dsp:drawing>
</file>

<file path=word/diagrams/layout1.xml><?xml version="1.0" encoding="utf-8"?>
<dgm:layoutDef xmlns:dgm="http://schemas.openxmlformats.org/drawingml/2006/diagram" xmlns:a="http://schemas.openxmlformats.org/drawingml/2006/main" uniqueId="urn:microsoft.com/office/officeart/2005/8/layout/orgChart1">
  <dgm:title val=""/>
  <dgm:desc val=""/>
  <dgm:catLst>
    <dgm:cat type="hierarchy" pri="1000"/>
    <dgm:cat type="convert" pri="6000"/>
  </dgm:catLst>
  <dgm:sampData>
    <dgm:dataModel>
      <dgm:ptLst>
        <dgm:pt modelId="0" type="doc"/>
        <dgm:pt modelId="1">
          <dgm:prSet phldr="1"/>
        </dgm:pt>
        <dgm:pt modelId="2" type="asst">
          <dgm:prSet phldr="1"/>
        </dgm:pt>
        <dgm:pt modelId="3">
          <dgm:prSet phldr="1"/>
        </dgm:pt>
        <dgm:pt modelId="4">
          <dgm:prSet phldr="1"/>
        </dgm:pt>
        <dgm:pt modelId="5">
          <dgm:prSet phldr="1"/>
        </dgm:pt>
      </dgm:ptLst>
      <dgm:cxnLst>
        <dgm:cxn modelId="5" srcId="0" destId="1" srcOrd="0" destOrd="0"/>
        <dgm:cxn modelId="6" srcId="1" destId="2" srcOrd="0" destOrd="0"/>
        <dgm:cxn modelId="7" srcId="1" destId="3" srcOrd="1" destOrd="0"/>
        <dgm:cxn modelId="8" srcId="1" destId="4" srcOrd="2" destOrd="0"/>
        <dgm:cxn modelId="9" srcId="1" destId="5" srcOrd="3" destOrd="0"/>
      </dgm:cxnLst>
      <dgm:bg/>
      <dgm:whole/>
    </dgm:dataModel>
  </dgm:sampData>
  <dgm:styleData>
    <dgm:dataModel>
      <dgm:ptLst>
        <dgm:pt modelId="0" type="doc"/>
        <dgm:pt modelId="1"/>
        <dgm:pt modelId="12"/>
        <dgm:pt modelId="13"/>
      </dgm:ptLst>
      <dgm:cxnLst>
        <dgm:cxn modelId="2" srcId="0" destId="1" srcOrd="0" destOrd="0"/>
        <dgm:cxn modelId="16" srcId="1" destId="12" srcOrd="1" destOrd="0"/>
        <dgm:cxn modelId="17" srcId="1" destId="13" srcOrd="2" destOrd="0"/>
      </dgm:cxnLst>
      <dgm:bg/>
      <dgm:whole/>
    </dgm:dataModel>
  </dgm:styleData>
  <dgm:clrData>
    <dgm:dataModel>
      <dgm:ptLst>
        <dgm:pt modelId="0" type="doc"/>
        <dgm:pt modelId="1"/>
        <dgm:pt modelId="11" type="asst"/>
        <dgm:pt modelId="12"/>
        <dgm:pt modelId="13"/>
        <dgm:pt modelId="14"/>
      </dgm:ptLst>
      <dgm:cxnLst>
        <dgm:cxn modelId="2" srcId="0" destId="1" srcOrd="0" destOrd="0"/>
        <dgm:cxn modelId="15" srcId="1" destId="11" srcOrd="0" destOrd="0"/>
        <dgm:cxn modelId="16" srcId="1" destId="12" srcOrd="1" destOrd="0"/>
        <dgm:cxn modelId="17" srcId="1" destId="13" srcOrd="2" destOrd="0"/>
        <dgm:cxn modelId="18" srcId="1" destId="14" srcOrd="2" destOrd="0"/>
      </dgm:cxnLst>
      <dgm:bg/>
      <dgm:whole/>
    </dgm:dataModel>
  </dgm:clrData>
  <dgm:layoutNode name="hierChild1">
    <dgm:varLst>
      <dgm:orgChart val="1"/>
      <dgm:chPref val="1"/>
      <dgm:dir/>
      <dgm:animOne val="branch"/>
      <dgm:animLvl val="lvl"/>
      <dgm:resizeHandles/>
    </dgm:varLst>
    <dgm:choose name="Name0">
      <dgm:if name="Name1" func="var" arg="dir" op="equ" val="norm">
        <dgm:alg type="hierChild">
          <dgm:param type="linDir" val="fromL"/>
        </dgm:alg>
      </dgm:if>
      <dgm:else name="Name2">
        <dgm:alg type="hierChild">
          <dgm:param type="linDir" val="fromR"/>
        </dgm:alg>
      </dgm:else>
    </dgm:choose>
    <dgm:shape xmlns:r="http://schemas.openxmlformats.org/officeDocument/2006/relationships" r:blip="">
      <dgm:adjLst/>
    </dgm:shape>
    <dgm:presOf/>
    <dgm:constrLst>
      <dgm:constr type="w" for="des" forName="rootComposite1" refType="w" fact="10"/>
      <dgm:constr type="h" for="des" forName="rootComposite1" refType="w" refFor="des" refForName="rootComposite1" fact="0.5"/>
      <dgm:constr type="w" for="des" forName="rootComposite" refType="w" fact="10"/>
      <dgm:constr type="h" for="des" forName="rootComposite" refType="w" refFor="des" refForName="rootComposite1" fact="0.5"/>
      <dgm:constr type="w" for="des" forName="rootComposite3" refType="w" fact="10"/>
      <dgm:constr type="h" for="des" forName="rootComposite3" refType="w" refFor="des" refForName="rootComposite1" fact="0.5"/>
      <dgm:constr type="primFontSz" for="des" ptType="node" op="equ"/>
      <dgm:constr type="sp" for="des" op="equ"/>
      <dgm:constr type="sp" for="des" forName="hierRoot1" refType="w" refFor="des" refForName="rootComposite1" fact="0.21"/>
      <dgm:constr type="sp" for="des" forName="hierRoot2" refType="sp" refFor="des" refForName="hierRoot1"/>
      <dgm:constr type="sp" for="des" forName="hierRoot3" refType="sp" refFor="des" refForName="hierRoot1"/>
      <dgm:constr type="sibSp" refType="w" refFor="des" refForName="rootComposite1" fact="0.21"/>
      <dgm:constr type="sibSp" for="des" forName="hierChild2" refType="sibSp"/>
      <dgm:constr type="sibSp" for="des" forName="hierChild3" refType="sibSp"/>
      <dgm:constr type="sibSp" for="des" forName="hierChild4" refType="sibSp"/>
      <dgm:constr type="sibSp" for="des" forName="hierChild5" refType="sibSp"/>
      <dgm:constr type="sibSp" for="des" forName="hierChild6" refType="sibSp"/>
      <dgm:constr type="sibSp" for="des" forName="hierChild7" refType="sibSp"/>
      <dgm:constr type="secSibSp" refType="w" refFor="des" refForName="rootComposite1" fact="0.21"/>
      <dgm:constr type="secSibSp" for="des" forName="hierChild2" refType="secSibSp"/>
      <dgm:constr type="secSibSp" for="des" forName="hierChild3" refType="secSibSp"/>
      <dgm:constr type="secSibSp" for="des" forName="hierChild4" refType="secSibSp"/>
      <dgm:constr type="secSibSp" for="des" forName="hierChild5" refType="secSibSp"/>
      <dgm:constr type="secSibSp" for="des" forName="hierChild6" refType="secSibSp"/>
      <dgm:constr type="secSibSp" for="des" forName="hierChild7" refType="secSibSp"/>
    </dgm:constrLst>
    <dgm:ruleLst/>
    <dgm:forEach name="Name3" axis="ch">
      <dgm:forEach name="Name4" axis="self" ptType="node">
        <dgm:layoutNode name="hierRoot1">
          <dgm:varLst>
            <dgm:hierBranch val="init"/>
          </dgm:varLst>
          <dgm:choose name="Name5">
            <dgm:if name="Name6" func="var" arg="hierBranch" op="equ" val="l">
              <dgm:choose name="Name7">
                <dgm:if name="Name8" axis="ch" ptType="asst" func="cnt" op="gte" val="1">
                  <dgm:alg type="hierRoot">
                    <dgm:param type="hierAlign" val="tR"/>
                  </dgm:alg>
                  <dgm:constrLst>
                    <dgm:constr type="alignOff" val="0.65"/>
                  </dgm:constrLst>
                </dgm:if>
                <dgm:else name="Name9">
                  <dgm:alg type="hierRoot">
                    <dgm:param type="hierAlign" val="tR"/>
                  </dgm:alg>
                  <dgm:constrLst>
                    <dgm:constr type="alignOff" val="0.25"/>
                  </dgm:constrLst>
                </dgm:else>
              </dgm:choose>
            </dgm:if>
            <dgm:if name="Name10" func="var" arg="hierBranch" op="equ" val="r">
              <dgm:choose name="Name11">
                <dgm:if name="Name12" axis="ch" ptType="asst" func="cnt" op="gte" val="1">
                  <dgm:alg type="hierRoot">
                    <dgm:param type="hierAlign" val="tL"/>
                  </dgm:alg>
                  <dgm:constrLst>
                    <dgm:constr type="alignOff" val="0.65"/>
                  </dgm:constrLst>
                </dgm:if>
                <dgm:else name="Name13">
                  <dgm:alg type="hierRoot">
                    <dgm:param type="hierAlign" val="tL"/>
                  </dgm:alg>
                  <dgm:constrLst>
                    <dgm:constr type="alignOff" val="0.25"/>
                  </dgm:constrLst>
                </dgm:else>
              </dgm:choose>
            </dgm:if>
            <dgm:if name="Name14" func="var" arg="hierBranch" op="equ" val="hang">
              <dgm:alg type="hierRoot"/>
              <dgm:constrLst>
                <dgm:constr type="alignOff" val="0.65"/>
              </dgm:constrLst>
            </dgm:if>
            <dgm:else name="Name15">
              <dgm:alg type="hierRoot"/>
              <dgm:constrLst>
                <dgm:constr type="alignOff"/>
                <dgm:constr type="bendDist" for="des" ptType="parTrans" refType="sp" fact="0.5"/>
              </dgm:constrLst>
            </dgm:else>
          </dgm:choose>
          <dgm:shape xmlns:r="http://schemas.openxmlformats.org/officeDocument/2006/relationships" r:blip="">
            <dgm:adjLst/>
          </dgm:shape>
          <dgm:presOf/>
          <dgm:ruleLst/>
          <dgm:layoutNode name="rootComposite1">
            <dgm:alg type="composite"/>
            <dgm:shape xmlns:r="http://schemas.openxmlformats.org/officeDocument/2006/relationships" r:blip="">
              <dgm:adjLst/>
            </dgm:shape>
            <dgm:presOf axis="self" ptType="node" cnt="1"/>
            <dgm:choose name="Name16">
              <dgm:if name="Name17" func="var" arg="hierBranch" op="equ" val="init">
                <dgm:constrLst>
                  <dgm:constr type="l" for="ch" forName="rootText1"/>
                  <dgm:constr type="t" for="ch" forName="rootText1"/>
                  <dgm:constr type="w" for="ch" forName="rootText1" refType="w"/>
                  <dgm:constr type="h" for="ch" forName="rootText1" refType="h"/>
                  <dgm:constr type="l" for="ch" forName="rootConnector1"/>
                  <dgm:constr type="t" for="ch" forName="rootConnector1"/>
                  <dgm:constr type="w" for="ch" forName="rootConnector1" refType="w" refFor="ch" refForName="rootText1" fact="0.2"/>
                  <dgm:constr type="h" for="ch" forName="rootConnector1" refType="h" refFor="ch" refForName="rootText1"/>
                </dgm:constrLst>
              </dgm:if>
              <dgm:if name="Name18" func="var" arg="hierBranch" op="equ" val="l">
                <dgm:constrLst>
                  <dgm:constr type="l" for="ch" forName="rootText1"/>
                  <dgm:constr type="t" for="ch" forName="rootText1"/>
                  <dgm:constr type="w" for="ch" forName="rootText1" refType="w"/>
                  <dgm:constr type="h" for="ch" forName="rootText1" refType="h"/>
                  <dgm:constr type="r" for="ch" forName="rootConnector1" refType="w"/>
                  <dgm:constr type="t" for="ch" forName="rootConnector1"/>
                  <dgm:constr type="w" for="ch" forName="rootConnector1" refType="w" refFor="ch" refForName="rootText1" fact="0.2"/>
                  <dgm:constr type="h" for="ch" forName="rootConnector1" refType="h" refFor="ch" refForName="rootText1"/>
                </dgm:constrLst>
              </dgm:if>
              <dgm:if name="Name19" func="var" arg="hierBranch" op="equ" val="r">
                <dgm:constrLst>
                  <dgm:constr type="l" for="ch" forName="rootText1"/>
                  <dgm:constr type="t" for="ch" forName="rootText1"/>
                  <dgm:constr type="w" for="ch" forName="rootText1" refType="w"/>
                  <dgm:constr type="h" for="ch" forName="rootText1" refType="h"/>
                  <dgm:constr type="l" for="ch" forName="rootConnector1"/>
                  <dgm:constr type="t" for="ch" forName="rootConnector1"/>
                  <dgm:constr type="w" for="ch" forName="rootConnector1" refType="w" refFor="ch" refForName="rootText1" fact="0.2"/>
                  <dgm:constr type="h" for="ch" forName="rootConnector1" refType="h" refFor="ch" refForName="rootText1"/>
                </dgm:constrLst>
              </dgm:if>
              <dgm:else name="Name20">
                <dgm:constrLst>
                  <dgm:constr type="l" for="ch" forName="rootText1"/>
                  <dgm:constr type="t" for="ch" forName="rootText1"/>
                  <dgm:constr type="w" for="ch" forName="rootText1" refType="w"/>
                  <dgm:constr type="h" for="ch" forName="rootText1" refType="h"/>
                  <dgm:constr type="r" for="ch" forName="rootConnector1" refType="w"/>
                  <dgm:constr type="t" for="ch" forName="rootConnector1"/>
                  <dgm:constr type="w" for="ch" forName="rootConnector1" refType="w" refFor="ch" refForName="rootText1" fact="0.2"/>
                  <dgm:constr type="h" for="ch" forName="rootConnector1" refType="h" refFor="ch" refForName="rootText1"/>
                </dgm:constrLst>
              </dgm:else>
            </dgm:choose>
            <dgm:ruleLst/>
            <dgm:layoutNode name="rootText1" styleLbl="node0">
              <dgm:varLst>
                <dgm:chPref val="3"/>
              </dgm:varLst>
              <dgm:alg type="tx"/>
              <dgm:shape xmlns:r="http://schemas.openxmlformats.org/officeDocument/2006/relationships" type="rect" r:blip="">
                <dgm:adjLst/>
              </dgm:shape>
              <dgm:presOf axis="self" ptType="node" cnt="1"/>
              <dgm:constrLst>
                <dgm:constr type="primFontSz" val="65"/>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layoutNode name="rootConnector1" moveWith="rootText1">
              <dgm:alg type="sp"/>
              <dgm:shape xmlns:r="http://schemas.openxmlformats.org/officeDocument/2006/relationships" type="rect" r:blip="" hideGeom="1">
                <dgm:adjLst/>
              </dgm:shape>
              <dgm:presOf axis="self" ptType="node" cnt="1"/>
              <dgm:constrLst/>
              <dgm:ruleLst/>
            </dgm:layoutNode>
          </dgm:layoutNode>
          <dgm:layoutNode name="hierChild2">
            <dgm:choose name="Name21">
              <dgm:if name="Name22" func="var" arg="hierBranch" op="equ" val="l">
                <dgm:alg type="hierChild">
                  <dgm:param type="chAlign" val="r"/>
                  <dgm:param type="linDir" val="fromT"/>
                </dgm:alg>
              </dgm:if>
              <dgm:if name="Name23" func="var" arg="hierBranch" op="equ" val="r">
                <dgm:alg type="hierChild">
                  <dgm:param type="chAlign" val="l"/>
                  <dgm:param type="linDir" val="fromT"/>
                </dgm:alg>
              </dgm:if>
              <dgm:if name="Name24" func="var" arg="hierBranch" op="equ" val="hang">
                <dgm:choose name="Name25">
                  <dgm:if name="Name26" func="var" arg="dir" op="equ" val="norm">
                    <dgm:alg type="hierChild">
                      <dgm:param type="chAlign" val="l"/>
                      <dgm:param type="linDir" val="fromL"/>
                      <dgm:param type="secChAlign" val="t"/>
                      <dgm:param type="secLinDir" val="fromT"/>
                    </dgm:alg>
                  </dgm:if>
                  <dgm:else name="Name27">
                    <dgm:alg type="hierChild">
                      <dgm:param type="chAlign" val="l"/>
                      <dgm:param type="linDir" val="fromR"/>
                      <dgm:param type="secChAlign" val="t"/>
                      <dgm:param type="secLinDir" val="fromT"/>
                    </dgm:alg>
                  </dgm:else>
                </dgm:choose>
              </dgm:if>
              <dgm:else name="Name28">
                <dgm:choose name="Name29">
                  <dgm:if name="Name30" func="var" arg="dir" op="equ" val="norm">
                    <dgm:alg type="hierChild"/>
                  </dgm:if>
                  <dgm:else name="Name31">
                    <dgm:alg type="hierChild">
                      <dgm:param type="linDir" val="fromR"/>
                    </dgm:alg>
                  </dgm:else>
                </dgm:choose>
              </dgm:else>
            </dgm:choose>
            <dgm:shape xmlns:r="http://schemas.openxmlformats.org/officeDocument/2006/relationships" r:blip="">
              <dgm:adjLst/>
            </dgm:shape>
            <dgm:presOf/>
            <dgm:constrLst/>
            <dgm:ruleLst/>
            <dgm:forEach name="rep2a" axis="ch" ptType="nonAsst">
              <dgm:forEach name="Name32" axis="precedSib" ptType="parTrans" st="-1" cnt="1">
                <dgm:choose name="Name33">
                  <dgm:if name="Name34" func="var" arg="hierBranch" op="equ" val="std">
                    <dgm:layoutNode name="Name35">
                      <dgm:alg type="conn">
                        <dgm:param type="connRout" val="bend"/>
                        <dgm:param type="dim" val="1D"/>
                        <dgm:param type="endSty" val="noArr"/>
                        <dgm:param type="begPts" val="bCtr"/>
                        <dgm:param type="endPts" val="tCtr"/>
                        <dgm:param type="bendPt" val="end"/>
                      </dgm:alg>
                      <dgm:shape xmlns:r="http://schemas.openxmlformats.org/officeDocument/2006/relationships" type="conn" r:blip="" zOrderOff="-99999">
                        <dgm:adjLst/>
                      </dgm:shape>
                      <dgm:presOf axis="self"/>
                      <dgm:constrLst>
                        <dgm:constr type="begPad"/>
                        <dgm:constr type="endPad"/>
                      </dgm:constrLst>
                      <dgm:ruleLst/>
                    </dgm:layoutNode>
                  </dgm:if>
                  <dgm:if name="Name36" func="var" arg="hierBranch" op="equ" val="init">
                    <dgm:layoutNode name="Name37">
                      <dgm:choose name="Name38">
                        <dgm:if name="Name39" axis="self" func="depth" op="lte" val="2">
                          <dgm:alg type="conn">
                            <dgm:param type="connRout" val="bend"/>
                            <dgm:param type="dim" val="1D"/>
                            <dgm:param type="endSty" val="noArr"/>
                            <dgm:param type="begPts" val="bCtr"/>
                            <dgm:param type="endPts" val="tCtr"/>
                            <dgm:param type="bendPt" val="end"/>
                          </dgm:alg>
                        </dgm:if>
                        <dgm:else name="Name40">
                          <dgm:choose name="Name41">
                            <dgm:if name="Name42" axis="par des" func="maxDepth" op="lte" val="1">
                              <dgm:choose name="Name43">
                                <dgm:if name="Name44" axis="par ch" ptType="node asst" func="cnt" op="gte" val="1">
                                  <dgm:alg type="conn">
                                    <dgm:param type="connRout" val="bend"/>
                                    <dgm:param type="dim" val="1D"/>
                                    <dgm:param type="endSty" val="noArr"/>
                                    <dgm:param type="begPts" val="bCtr"/>
                                    <dgm:param type="endPts" val="midL midR"/>
                                  </dgm:alg>
                                </dgm:if>
                                <dgm:else name="Name45">
                                  <dgm:alg type="conn">
                                    <dgm:param type="connRout" val="bend"/>
                                    <dgm:param type="dim" val="1D"/>
                                    <dgm:param type="endSty" val="noArr"/>
                                    <dgm:param type="begPts" val="bCtr"/>
                                    <dgm:param type="endPts" val="midL midR"/>
                                    <dgm:param type="srcNode" val="rootConnector"/>
                                  </dgm:alg>
                                </dgm:else>
                              </dgm:choose>
                            </dgm:if>
                            <dgm:else name="Name46">
                              <dgm:alg type="conn">
                                <dgm:param type="connRout" val="bend"/>
                                <dgm:param type="dim" val="1D"/>
                                <dgm:param type="endSty" val="noArr"/>
                                <dgm:param type="begPts" val="bCtr"/>
                                <dgm:param type="endPts" val="tCtr"/>
                                <dgm:param type="bendPt" val="end"/>
                              </dgm:alg>
                            </dgm:else>
                          </dgm:choose>
                        </dgm:else>
                      </dgm:choose>
                      <dgm:shape xmlns:r="http://schemas.openxmlformats.org/officeDocument/2006/relationships" type="conn" r:blip="" zOrderOff="-99999">
                        <dgm:adjLst/>
                      </dgm:shape>
                      <dgm:presOf axis="self"/>
                      <dgm:constrLst>
                        <dgm:constr type="begPad"/>
                        <dgm:constr type="endPad"/>
                      </dgm:constrLst>
                      <dgm:ruleLst/>
                    </dgm:layoutNode>
                  </dgm:if>
                  <dgm:if name="Name47" func="var" arg="hierBranch" op="equ" val="hang">
                    <dgm:layoutNode name="Name48">
                      <dgm:alg type="conn">
                        <dgm:param type="connRout" val="bend"/>
                        <dgm:param type="dim" val="1D"/>
                        <dgm:param type="endSty" val="noArr"/>
                        <dgm:param type="begPts" val="bCtr"/>
                        <dgm:param type="endPts" val="midL midR"/>
                      </dgm:alg>
                      <dgm:shape xmlns:r="http://schemas.openxmlformats.org/officeDocument/2006/relationships" type="conn" r:blip="" zOrderOff="-99999">
                        <dgm:adjLst/>
                      </dgm:shape>
                      <dgm:presOf axis="self"/>
                      <dgm:constrLst>
                        <dgm:constr type="begPad"/>
                        <dgm:constr type="endPad"/>
                      </dgm:constrLst>
                      <dgm:ruleLst/>
                    </dgm:layoutNode>
                  </dgm:if>
                  <dgm:else name="Name49">
                    <dgm:layoutNode name="Name50">
                      <dgm:choose name="Name51">
                        <dgm:if name="Name52" axis="self" func="depth" op="lte" val="2">
                          <dgm:choose name="Name53">
                            <dgm:if name="Name54" axis="par ch" ptType="node asst" func="cnt" op="gte" val="1">
                              <dgm:alg type="conn">
                                <dgm:param type="connRout" val="bend"/>
                                <dgm:param type="dim" val="1D"/>
                                <dgm:param type="endSty" val="noArr"/>
                                <dgm:param type="begPts" val="bCtr"/>
                                <dgm:param type="endPts" val="midL midR"/>
                              </dgm:alg>
                            </dgm:if>
                            <dgm:else name="Name55">
                              <dgm:alg type="conn">
                                <dgm:param type="connRout" val="bend"/>
                                <dgm:param type="dim" val="1D"/>
                                <dgm:param type="endSty" val="noArr"/>
                                <dgm:param type="begPts" val="bCtr"/>
                                <dgm:param type="endPts" val="midL midR"/>
                                <dgm:param type="srcNode" val="rootConnector1"/>
                              </dgm:alg>
                            </dgm:else>
                          </dgm:choose>
                        </dgm:if>
                        <dgm:else name="Name56">
                          <dgm:choose name="Name57">
                            <dgm:if name="Name58" axis="par ch" ptType="node asst" func="cnt" op="gte" val="1">
                              <dgm:alg type="conn">
                                <dgm:param type="connRout" val="bend"/>
                                <dgm:param type="dim" val="1D"/>
                                <dgm:param type="endSty" val="noArr"/>
                                <dgm:param type="begPts" val="bCtr"/>
                                <dgm:param type="endPts" val="midL midR"/>
                              </dgm:alg>
                            </dgm:if>
                            <dgm:else name="Name59">
                              <dgm:alg type="conn">
                                <dgm:param type="connRout" val="bend"/>
                                <dgm:param type="dim" val="1D"/>
                                <dgm:param type="endSty" val="noArr"/>
                                <dgm:param type="begPts" val="bCtr"/>
                                <dgm:param type="endPts" val="midL midR"/>
                                <dgm:param type="srcNode" val="rootConnector"/>
                              </dgm:alg>
                            </dgm:else>
                          </dgm:choose>
                        </dgm:else>
                      </dgm:choose>
                      <dgm:shape xmlns:r="http://schemas.openxmlformats.org/officeDocument/2006/relationships" type="conn" r:blip="" zOrderOff="-99999">
                        <dgm:adjLst/>
                      </dgm:shape>
                      <dgm:presOf axis="self"/>
                      <dgm:constrLst>
                        <dgm:constr type="begPad"/>
                        <dgm:constr type="endPad"/>
                      </dgm:constrLst>
                      <dgm:ruleLst/>
                    </dgm:layoutNode>
                  </dgm:else>
                </dgm:choose>
              </dgm:forEach>
              <dgm:layoutNode name="hierRoot2">
                <dgm:varLst>
                  <dgm:hierBranch val="init"/>
                </dgm:varLst>
                <dgm:choose name="Name60">
                  <dgm:if name="Name61" func="var" arg="hierBranch" op="equ" val="l">
                    <dgm:choose name="Name62">
                      <dgm:if name="Name63" axis="ch" ptType="asst" func="cnt" op="gte" val="1">
                        <dgm:alg type="hierRoot">
                          <dgm:param type="hierAlign" val="tR"/>
                        </dgm:alg>
                        <dgm:shape xmlns:r="http://schemas.openxmlformats.org/officeDocument/2006/relationships" r:blip="">
                          <dgm:adjLst/>
                        </dgm:shape>
                        <dgm:presOf/>
                        <dgm:constrLst>
                          <dgm:constr type="alignOff" val="0.65"/>
                        </dgm:constrLst>
                      </dgm:if>
                      <dgm:else name="Name64">
                        <dgm:alg type="hierRoot">
                          <dgm:param type="hierAlign" val="tR"/>
                        </dgm:alg>
                        <dgm:shape xmlns:r="http://schemas.openxmlformats.org/officeDocument/2006/relationships" r:blip="">
                          <dgm:adjLst/>
                        </dgm:shape>
                        <dgm:presOf/>
                        <dgm:constrLst>
                          <dgm:constr type="alignOff" val="0.25"/>
                        </dgm:constrLst>
                      </dgm:else>
                    </dgm:choose>
                  </dgm:if>
                  <dgm:if name="Name65" func="var" arg="hierBranch" op="equ" val="r">
                    <dgm:choose name="Name66">
                      <dgm:if name="Name67" axis="ch" ptType="asst" func="cnt" op="gte" val="1">
                        <dgm:alg type="hierRoot">
                          <dgm:param type="hierAlign" val="tL"/>
                        </dgm:alg>
                        <dgm:shape xmlns:r="http://schemas.openxmlformats.org/officeDocument/2006/relationships" r:blip="">
                          <dgm:adjLst/>
                        </dgm:shape>
                        <dgm:presOf/>
                        <dgm:constrLst>
                          <dgm:constr type="alignOff" val="0.65"/>
                        </dgm:constrLst>
                      </dgm:if>
                      <dgm:else name="Name68">
                        <dgm:alg type="hierRoot">
                          <dgm:param type="hierAlign" val="tL"/>
                        </dgm:alg>
                        <dgm:shape xmlns:r="http://schemas.openxmlformats.org/officeDocument/2006/relationships" r:blip="">
                          <dgm:adjLst/>
                        </dgm:shape>
                        <dgm:presOf/>
                        <dgm:constrLst>
                          <dgm:constr type="alignOff" val="0.25"/>
                        </dgm:constrLst>
                      </dgm:else>
                    </dgm:choose>
                  </dgm:if>
                  <dgm:if name="Name69" func="var" arg="hierBranch" op="equ" val="std">
                    <dgm:alg type="hierRoot"/>
                    <dgm:shape xmlns:r="http://schemas.openxmlformats.org/officeDocument/2006/relationships" r:blip="">
                      <dgm:adjLst/>
                    </dgm:shape>
                    <dgm:presOf/>
                    <dgm:constrLst>
                      <dgm:constr type="alignOff"/>
                      <dgm:constr type="bendDist" for="des" ptType="parTrans" refType="sp" fact="0.5"/>
                    </dgm:constrLst>
                  </dgm:if>
                  <dgm:if name="Name70" func="var" arg="hierBranch" op="equ" val="init">
                    <dgm:choose name="Name71">
                      <dgm:if name="Name72" axis="des" func="maxDepth" op="lte" val="1">
                        <dgm:choose name="Name73">
                          <dgm:if name="Name74" axis="ch" ptType="asst" func="cnt" op="gte" val="1">
                            <dgm:alg type="hierRoot">
                              <dgm:param type="hierAlign" val="tL"/>
                            </dgm:alg>
                            <dgm:shape xmlns:r="http://schemas.openxmlformats.org/officeDocument/2006/relationships" r:blip="">
                              <dgm:adjLst/>
                            </dgm:shape>
                            <dgm:presOf/>
                            <dgm:constrLst>
                              <dgm:constr type="alignOff" val="0.65"/>
                            </dgm:constrLst>
                          </dgm:if>
                          <dgm:else name="Name75">
                            <dgm:alg type="hierRoot">
                              <dgm:param type="hierAlign" val="tL"/>
                            </dgm:alg>
                            <dgm:shape xmlns:r="http://schemas.openxmlformats.org/officeDocument/2006/relationships" r:blip="">
                              <dgm:adjLst/>
                            </dgm:shape>
                            <dgm:presOf/>
                            <dgm:constrLst>
                              <dgm:constr type="alignOff" val="0.25"/>
                            </dgm:constrLst>
                          </dgm:else>
                        </dgm:choose>
                      </dgm:if>
                      <dgm:else name="Name76">
                        <dgm:alg type="hierRoot"/>
                        <dgm:shape xmlns:r="http://schemas.openxmlformats.org/officeDocument/2006/relationships" r:blip="">
                          <dgm:adjLst/>
                        </dgm:shape>
                        <dgm:presOf/>
                        <dgm:constrLst>
                          <dgm:constr type="alignOff"/>
                          <dgm:constr type="bendDist" for="des" ptType="parTrans" refType="sp" fact="0.5"/>
                        </dgm:constrLst>
                      </dgm:else>
                    </dgm:choose>
                  </dgm:if>
                  <dgm:else name="Name77">
                    <dgm:alg type="hierRoot"/>
                    <dgm:shape xmlns:r="http://schemas.openxmlformats.org/officeDocument/2006/relationships" r:blip="">
                      <dgm:adjLst/>
                    </dgm:shape>
                    <dgm:presOf/>
                    <dgm:constrLst>
                      <dgm:constr type="alignOff" val="0.65"/>
                    </dgm:constrLst>
                  </dgm:else>
                </dgm:choose>
                <dgm:ruleLst/>
                <dgm:layoutNode name="rootComposite">
                  <dgm:alg type="composite"/>
                  <dgm:shape xmlns:r="http://schemas.openxmlformats.org/officeDocument/2006/relationships" r:blip="">
                    <dgm:adjLst/>
                  </dgm:shape>
                  <dgm:presOf axis="self" ptType="node" cnt="1"/>
                  <dgm:choose name="Name78">
                    <dgm:if name="Name79" func="var" arg="hierBranch" op="equ" val="init">
                      <dgm:constrLst>
                        <dgm:constr type="l" for="ch" forName="rootText"/>
                        <dgm:constr type="t" for="ch" forName="rootText"/>
                        <dgm:constr type="w" for="ch" forName="rootText" refType="w"/>
                        <dgm:constr type="h" for="ch" forName="rootText" refType="h"/>
                        <dgm:constr type="l" for="ch" forName="rootConnector"/>
                        <dgm:constr type="t" for="ch" forName="rootConnector"/>
                        <dgm:constr type="w" for="ch" forName="rootConnector" refType="w" refFor="ch" refForName="rootText" fact="0.2"/>
                        <dgm:constr type="h" for="ch" forName="rootConnector" refType="h" refFor="ch" refForName="rootText"/>
                      </dgm:constrLst>
                    </dgm:if>
                    <dgm:if name="Name80" func="var" arg="hierBranch" op="equ" val="l">
                      <dgm:constrLst>
                        <dgm:constr type="l" for="ch" forName="rootText"/>
                        <dgm:constr type="t" for="ch" forName="rootText"/>
                        <dgm:constr type="w" for="ch" forName="rootText" refType="w"/>
                        <dgm:constr type="h" for="ch" forName="rootText" refType="h"/>
                        <dgm:constr type="r" for="ch" forName="rootConnector" refType="w"/>
                        <dgm:constr type="t" for="ch" forName="rootConnector"/>
                        <dgm:constr type="w" for="ch" forName="rootConnector" refType="w" refFor="ch" refForName="rootText" fact="0.2"/>
                        <dgm:constr type="h" for="ch" forName="rootConnector" refType="h" refFor="ch" refForName="rootText"/>
                      </dgm:constrLst>
                    </dgm:if>
                    <dgm:if name="Name81" func="var" arg="hierBranch" op="equ" val="r">
                      <dgm:constrLst>
                        <dgm:constr type="l" for="ch" forName="rootText"/>
                        <dgm:constr type="t" for="ch" forName="rootText"/>
                        <dgm:constr type="w" for="ch" forName="rootText" refType="w"/>
                        <dgm:constr type="h" for="ch" forName="rootText" refType="h"/>
                        <dgm:constr type="l" for="ch" forName="rootConnector"/>
                        <dgm:constr type="t" for="ch" forName="rootConnector"/>
                        <dgm:constr type="w" for="ch" forName="rootConnector" refType="w" refFor="ch" refForName="rootText" fact="0.2"/>
                        <dgm:constr type="h" for="ch" forName="rootConnector" refType="h" refFor="ch" refForName="rootText"/>
                      </dgm:constrLst>
                    </dgm:if>
                    <dgm:else name="Name82">
                      <dgm:constrLst>
                        <dgm:constr type="l" for="ch" forName="rootText"/>
                        <dgm:constr type="t" for="ch" forName="rootText"/>
                        <dgm:constr type="w" for="ch" forName="rootText" refType="w"/>
                        <dgm:constr type="h" for="ch" forName="rootText" refType="h"/>
                        <dgm:constr type="r" for="ch" forName="rootConnector" refType="w"/>
                        <dgm:constr type="t" for="ch" forName="rootConnector"/>
                        <dgm:constr type="w" for="ch" forName="rootConnector" refType="w" refFor="ch" refForName="rootText" fact="0.2"/>
                        <dgm:constr type="h" for="ch" forName="rootConnector" refType="h" refFor="ch" refForName="rootText"/>
                      </dgm:constrLst>
                    </dgm:else>
                  </dgm:choose>
                  <dgm:ruleLst/>
                  <dgm:layoutNode name="rootText">
                    <dgm:varLst>
                      <dgm:chPref val="3"/>
                    </dgm:varLst>
                    <dgm:alg type="tx"/>
                    <dgm:shape xmlns:r="http://schemas.openxmlformats.org/officeDocument/2006/relationships" type="rect" r:blip="">
                      <dgm:adjLst/>
                    </dgm:shape>
                    <dgm:presOf axis="self" ptType="node" cnt="1"/>
                    <dgm:constrLst>
                      <dgm:constr type="primFontSz" val="65"/>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layoutNode name="rootConnector" moveWith="rootText">
                    <dgm:alg type="sp"/>
                    <dgm:shape xmlns:r="http://schemas.openxmlformats.org/officeDocument/2006/relationships" type="rect" r:blip="" hideGeom="1">
                      <dgm:adjLst/>
                    </dgm:shape>
                    <dgm:presOf axis="self" ptType="node" cnt="1"/>
                    <dgm:constrLst/>
                    <dgm:ruleLst/>
                  </dgm:layoutNode>
                </dgm:layoutNode>
                <dgm:layoutNode name="hierChild4">
                  <dgm:choose name="Name83">
                    <dgm:if name="Name84" func="var" arg="hierBranch" op="equ" val="l">
                      <dgm:alg type="hierChild">
                        <dgm:param type="chAlign" val="r"/>
                        <dgm:param type="linDir" val="fromT"/>
                      </dgm:alg>
                    </dgm:if>
                    <dgm:if name="Name85" func="var" arg="hierBranch" op="equ" val="r">
                      <dgm:alg type="hierChild">
                        <dgm:param type="chAlign" val="l"/>
                        <dgm:param type="linDir" val="fromT"/>
                      </dgm:alg>
                    </dgm:if>
                    <dgm:if name="Name86" func="var" arg="hierBranch" op="equ" val="hang">
                      <dgm:choose name="Name87">
                        <dgm:if name="Name88" func="var" arg="dir" op="equ" val="norm">
                          <dgm:alg type="hierChild">
                            <dgm:param type="chAlign" val="l"/>
                            <dgm:param type="linDir" val="fromL"/>
                            <dgm:param type="secChAlign" val="t"/>
                            <dgm:param type="secLinDir" val="fromT"/>
                          </dgm:alg>
                        </dgm:if>
                        <dgm:else name="Name89">
                          <dgm:alg type="hierChild">
                            <dgm:param type="chAlign" val="l"/>
                            <dgm:param type="linDir" val="fromR"/>
                            <dgm:param type="secChAlign" val="t"/>
                            <dgm:param type="secLinDir" val="fromT"/>
                          </dgm:alg>
                        </dgm:else>
                      </dgm:choose>
                    </dgm:if>
                    <dgm:if name="Name90" func="var" arg="hierBranch" op="equ" val="std">
                      <dgm:choose name="Name91">
                        <dgm:if name="Name92" func="var" arg="dir" op="equ" val="norm">
                          <dgm:alg type="hierChild"/>
                        </dgm:if>
                        <dgm:else name="Name93">
                          <dgm:alg type="hierChild">
                            <dgm:param type="linDir" val="fromR"/>
                          </dgm:alg>
                        </dgm:else>
                      </dgm:choose>
                    </dgm:if>
                    <dgm:if name="Name94" func="var" arg="hierBranch" op="equ" val="init">
                      <dgm:choose name="Name95">
                        <dgm:if name="Name96" axis="des" func="maxDepth" op="lte" val="1">
                          <dgm:alg type="hierChild">
                            <dgm:param type="chAlign" val="l"/>
                            <dgm:param type="linDir" val="fromT"/>
                          </dgm:alg>
                        </dgm:if>
                        <dgm:else name="Name97">
                          <dgm:choose name="Name98">
                            <dgm:if name="Name99" func="var" arg="dir" op="equ" val="norm">
                              <dgm:alg type="hierChild"/>
                            </dgm:if>
                            <dgm:else name="Name100">
                              <dgm:alg type="hierChild">
                                <dgm:param type="linDir" val="fromR"/>
                              </dgm:alg>
                            </dgm:else>
                          </dgm:choose>
                        </dgm:else>
                      </dgm:choose>
                    </dgm:if>
                    <dgm:else name="Name101"/>
                  </dgm:choose>
                  <dgm:shape xmlns:r="http://schemas.openxmlformats.org/officeDocument/2006/relationships" r:blip="">
                    <dgm:adjLst/>
                  </dgm:shape>
                  <dgm:presOf/>
                  <dgm:constrLst/>
                  <dgm:ruleLst/>
                  <dgm:forEach name="Name102" ref="rep2a"/>
                </dgm:layoutNode>
                <dgm:layoutNode name="hierChild5">
                  <dgm:choose name="Name103">
                    <dgm:if name="Name104" func="var" arg="dir" op="equ" val="norm">
                      <dgm:alg type="hierChild">
                        <dgm:param type="chAlign" val="l"/>
                        <dgm:param type="linDir" val="fromL"/>
                        <dgm:param type="secChAlign" val="t"/>
                        <dgm:param type="secLinDir" val="fromT"/>
                      </dgm:alg>
                    </dgm:if>
                    <dgm:else name="Name105">
                      <dgm:alg type="hierChild">
                        <dgm:param type="chAlign" val="l"/>
                        <dgm:param type="linDir" val="fromR"/>
                        <dgm:param type="secChAlign" val="t"/>
                        <dgm:param type="secLinDir" val="fromT"/>
                      </dgm:alg>
                    </dgm:else>
                  </dgm:choose>
                  <dgm:shape xmlns:r="http://schemas.openxmlformats.org/officeDocument/2006/relationships" r:blip="">
                    <dgm:adjLst/>
                  </dgm:shape>
                  <dgm:presOf/>
                  <dgm:constrLst/>
                  <dgm:ruleLst/>
                  <dgm:forEach name="Name106" ref="rep2b"/>
                </dgm:layoutNode>
              </dgm:layoutNode>
            </dgm:forEach>
          </dgm:layoutNode>
          <dgm:layoutNode name="hierChild3">
            <dgm:choose name="Name107">
              <dgm:if name="Name108" func="var" arg="dir" op="equ" val="norm">
                <dgm:alg type="hierChild">
                  <dgm:param type="chAlign" val="l"/>
                  <dgm:param type="linDir" val="fromL"/>
                  <dgm:param type="secChAlign" val="t"/>
                  <dgm:param type="secLinDir" val="fromT"/>
                </dgm:alg>
              </dgm:if>
              <dgm:else name="Name109">
                <dgm:alg type="hierChild">
                  <dgm:param type="chAlign" val="l"/>
                  <dgm:param type="linDir" val="fromR"/>
                  <dgm:param type="secChAlign" val="t"/>
                  <dgm:param type="secLinDir" val="fromT"/>
                </dgm:alg>
              </dgm:else>
            </dgm:choose>
            <dgm:shape xmlns:r="http://schemas.openxmlformats.org/officeDocument/2006/relationships" r:blip="">
              <dgm:adjLst/>
            </dgm:shape>
            <dgm:presOf/>
            <dgm:constrLst/>
            <dgm:ruleLst/>
            <dgm:forEach name="rep2b" axis="ch" ptType="asst">
              <dgm:forEach name="Name110" axis="precedSib" ptType="parTrans" st="-1" cnt="1">
                <dgm:layoutNode name="Name111">
                  <dgm:alg type="conn">
                    <dgm:param type="connRout" val="bend"/>
                    <dgm:param type="dim" val="1D"/>
                    <dgm:param type="endSty" val="noArr"/>
                    <dgm:param type="begPts" val="bCtr"/>
                    <dgm:param type="endPts" val="midL midR"/>
                  </dgm:alg>
                  <dgm:shape xmlns:r="http://schemas.openxmlformats.org/officeDocument/2006/relationships" type="conn" r:blip="" zOrderOff="-99999">
                    <dgm:adjLst/>
                  </dgm:shape>
                  <dgm:presOf axis="self"/>
                  <dgm:constrLst>
                    <dgm:constr type="begPad"/>
                    <dgm:constr type="endPad"/>
                  </dgm:constrLst>
                  <dgm:ruleLst/>
                </dgm:layoutNode>
              </dgm:forEach>
              <dgm:layoutNode name="hierRoot3">
                <dgm:varLst>
                  <dgm:hierBranch val="init"/>
                </dgm:varLst>
                <dgm:choose name="Name112">
                  <dgm:if name="Name113" func="var" arg="hierBranch" op="equ" val="l">
                    <dgm:alg type="hierRoot">
                      <dgm:param type="hierAlign" val="tR"/>
                    </dgm:alg>
                    <dgm:shape xmlns:r="http://schemas.openxmlformats.org/officeDocument/2006/relationships" r:blip="">
                      <dgm:adjLst/>
                    </dgm:shape>
                    <dgm:presOf/>
                    <dgm:constrLst>
                      <dgm:constr type="alignOff" val="0.65"/>
                    </dgm:constrLst>
                  </dgm:if>
                  <dgm:if name="Name114" func="var" arg="hierBranch" op="equ" val="r">
                    <dgm:alg type="hierRoot">
                      <dgm:param type="hierAlign" val="tL"/>
                    </dgm:alg>
                    <dgm:shape xmlns:r="http://schemas.openxmlformats.org/officeDocument/2006/relationships" r:blip="">
                      <dgm:adjLst/>
                    </dgm:shape>
                    <dgm:presOf/>
                    <dgm:constrLst>
                      <dgm:constr type="alignOff" val="0.65"/>
                    </dgm:constrLst>
                  </dgm:if>
                  <dgm:if name="Name115" func="var" arg="hierBranch" op="equ" val="hang">
                    <dgm:alg type="hierRoot"/>
                    <dgm:shape xmlns:r="http://schemas.openxmlformats.org/officeDocument/2006/relationships" r:blip="">
                      <dgm:adjLst/>
                    </dgm:shape>
                    <dgm:presOf/>
                    <dgm:constrLst>
                      <dgm:constr type="alignOff" val="0.65"/>
                    </dgm:constrLst>
                  </dgm:if>
                  <dgm:if name="Name116" func="var" arg="hierBranch" op="equ" val="std">
                    <dgm:alg type="hierRoot"/>
                    <dgm:shape xmlns:r="http://schemas.openxmlformats.org/officeDocument/2006/relationships" r:blip="">
                      <dgm:adjLst/>
                    </dgm:shape>
                    <dgm:presOf/>
                    <dgm:constrLst>
                      <dgm:constr type="alignOff"/>
                      <dgm:constr type="bendDist" for="des" ptType="parTrans" refType="sp" fact="0.5"/>
                    </dgm:constrLst>
                  </dgm:if>
                  <dgm:if name="Name117" func="var" arg="hierBranch" op="equ" val="init">
                    <dgm:choose name="Name118">
                      <dgm:if name="Name119" axis="des" func="maxDepth" op="lte" val="1">
                        <dgm:alg type="hierRoot">
                          <dgm:param type="hierAlign" val="tL"/>
                        </dgm:alg>
                        <dgm:shape xmlns:r="http://schemas.openxmlformats.org/officeDocument/2006/relationships" r:blip="">
                          <dgm:adjLst/>
                        </dgm:shape>
                        <dgm:presOf/>
                        <dgm:constrLst>
                          <dgm:constr type="alignOff" val="0.65"/>
                        </dgm:constrLst>
                      </dgm:if>
                      <dgm:else name="Name120">
                        <dgm:alg type="hierRoot"/>
                        <dgm:shape xmlns:r="http://schemas.openxmlformats.org/officeDocument/2006/relationships" r:blip="">
                          <dgm:adjLst/>
                        </dgm:shape>
                        <dgm:presOf/>
                        <dgm:constrLst>
                          <dgm:constr type="alignOff"/>
                          <dgm:constr type="bendDist" for="des" ptType="parTrans" refType="sp" fact="0.5"/>
                        </dgm:constrLst>
                      </dgm:else>
                    </dgm:choose>
                  </dgm:if>
                  <dgm:else name="Name121"/>
                </dgm:choose>
                <dgm:ruleLst/>
                <dgm:layoutNode name="rootComposite3">
                  <dgm:alg type="composite"/>
                  <dgm:shape xmlns:r="http://schemas.openxmlformats.org/officeDocument/2006/relationships" r:blip="">
                    <dgm:adjLst/>
                  </dgm:shape>
                  <dgm:presOf axis="self" ptType="node" cnt="1"/>
                  <dgm:choose name="Name122">
                    <dgm:if name="Name123" func="var" arg="hierBranch" op="equ" val="init">
                      <dgm:constrLst>
                        <dgm:constr type="l" for="ch" forName="rootText3"/>
                        <dgm:constr type="t" for="ch" forName="rootText3"/>
                        <dgm:constr type="w" for="ch" forName="rootText3" refType="w"/>
                        <dgm:constr type="h" for="ch" forName="rootText3" refType="h"/>
                        <dgm:constr type="l" for="ch" forName="rootConnector3"/>
                        <dgm:constr type="t" for="ch" forName="rootConnector3"/>
                        <dgm:constr type="w" for="ch" forName="rootConnector3" refType="w" refFor="ch" refForName="rootText3" fact="0.2"/>
                        <dgm:constr type="h" for="ch" forName="rootConnector3" refType="h" refFor="ch" refForName="rootText3"/>
                      </dgm:constrLst>
                    </dgm:if>
                    <dgm:if name="Name124" func="var" arg="hierBranch" op="equ" val="l">
                      <dgm:constrLst>
                        <dgm:constr type="l" for="ch" forName="rootText3"/>
                        <dgm:constr type="t" for="ch" forName="rootText3"/>
                        <dgm:constr type="w" for="ch" forName="rootText3" refType="w"/>
                        <dgm:constr type="h" for="ch" forName="rootText3" refType="h"/>
                        <dgm:constr type="r" for="ch" forName="rootConnector3" refType="w"/>
                        <dgm:constr type="t" for="ch" forName="rootConnector3"/>
                        <dgm:constr type="w" for="ch" forName="rootConnector3" refType="w" refFor="ch" refForName="rootText3" fact="0.2"/>
                        <dgm:constr type="h" for="ch" forName="rootConnector3" refType="h" refFor="ch" refForName="rootText3"/>
                      </dgm:constrLst>
                    </dgm:if>
                    <dgm:if name="Name125" func="var" arg="hierBranch" op="equ" val="r">
                      <dgm:constrLst>
                        <dgm:constr type="l" for="ch" forName="rootText3"/>
                        <dgm:constr type="t" for="ch" forName="rootText3"/>
                        <dgm:constr type="w" for="ch" forName="rootText3" refType="w"/>
                        <dgm:constr type="h" for="ch" forName="rootText3" refType="h"/>
                        <dgm:constr type="l" for="ch" forName="rootConnector3"/>
                        <dgm:constr type="t" for="ch" forName="rootConnector3"/>
                        <dgm:constr type="w" for="ch" forName="rootConnector3" refType="w" refFor="ch" refForName="rootText3" fact="0.2"/>
                        <dgm:constr type="h" for="ch" forName="rootConnector3" refType="h" refFor="ch" refForName="rootText3"/>
                      </dgm:constrLst>
                    </dgm:if>
                    <dgm:else name="Name126">
                      <dgm:constrLst>
                        <dgm:constr type="l" for="ch" forName="rootText3"/>
                        <dgm:constr type="t" for="ch" forName="rootText3"/>
                        <dgm:constr type="w" for="ch" forName="rootText3" refType="w"/>
                        <dgm:constr type="h" for="ch" forName="rootText3" refType="h"/>
                        <dgm:constr type="r" for="ch" forName="rootConnector3" refType="w"/>
                        <dgm:constr type="t" for="ch" forName="rootConnector3"/>
                        <dgm:constr type="w" for="ch" forName="rootConnector3" refType="w" refFor="ch" refForName="rootText3" fact="0.2"/>
                        <dgm:constr type="h" for="ch" forName="rootConnector3" refType="h" refFor="ch" refForName="rootText3"/>
                      </dgm:constrLst>
                    </dgm:else>
                  </dgm:choose>
                  <dgm:ruleLst/>
                  <dgm:layoutNode name="rootText3">
                    <dgm:varLst>
                      <dgm:chPref val="3"/>
                    </dgm:varLst>
                    <dgm:alg type="tx"/>
                    <dgm:shape xmlns:r="http://schemas.openxmlformats.org/officeDocument/2006/relationships" type="rect" r:blip="">
                      <dgm:adjLst/>
                    </dgm:shape>
                    <dgm:presOf axis="self" ptType="node" cnt="1"/>
                    <dgm:constrLst>
                      <dgm:constr type="primFontSz" val="65"/>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layoutNode name="rootConnector3" moveWith="rootText1">
                    <dgm:alg type="sp"/>
                    <dgm:shape xmlns:r="http://schemas.openxmlformats.org/officeDocument/2006/relationships" type="rect" r:blip="" hideGeom="1">
                      <dgm:adjLst/>
                    </dgm:shape>
                    <dgm:presOf axis="self" ptType="node" cnt="1"/>
                    <dgm:constrLst/>
                    <dgm:ruleLst/>
                  </dgm:layoutNode>
                </dgm:layoutNode>
                <dgm:layoutNode name="hierChild6">
                  <dgm:choose name="Name127">
                    <dgm:if name="Name128" func="var" arg="hierBranch" op="equ" val="l">
                      <dgm:alg type="hierChild">
                        <dgm:param type="chAlign" val="r"/>
                        <dgm:param type="linDir" val="fromT"/>
                      </dgm:alg>
                    </dgm:if>
                    <dgm:if name="Name129" func="var" arg="hierBranch" op="equ" val="r">
                      <dgm:alg type="hierChild">
                        <dgm:param type="chAlign" val="l"/>
                        <dgm:param type="linDir" val="fromT"/>
                      </dgm:alg>
                    </dgm:if>
                    <dgm:if name="Name130" func="var" arg="hierBranch" op="equ" val="hang">
                      <dgm:choose name="Name131">
                        <dgm:if name="Name132" func="var" arg="dir" op="equ" val="norm">
                          <dgm:alg type="hierChild">
                            <dgm:param type="chAlign" val="l"/>
                            <dgm:param type="linDir" val="fromL"/>
                            <dgm:param type="secChAlign" val="t"/>
                            <dgm:param type="secLinDir" val="fromT"/>
                          </dgm:alg>
                        </dgm:if>
                        <dgm:else name="Name133">
                          <dgm:alg type="hierChild">
                            <dgm:param type="chAlign" val="l"/>
                            <dgm:param type="linDir" val="fromR"/>
                            <dgm:param type="secChAlign" val="t"/>
                            <dgm:param type="secLinDir" val="fromT"/>
                          </dgm:alg>
                        </dgm:else>
                      </dgm:choose>
                    </dgm:if>
                    <dgm:if name="Name134" func="var" arg="hierBranch" op="equ" val="std">
                      <dgm:choose name="Name135">
                        <dgm:if name="Name136" func="var" arg="dir" op="equ" val="norm">
                          <dgm:alg type="hierChild"/>
                        </dgm:if>
                        <dgm:else name="Name137">
                          <dgm:alg type="hierChild">
                            <dgm:param type="linDir" val="fromR"/>
                          </dgm:alg>
                        </dgm:else>
                      </dgm:choose>
                    </dgm:if>
                    <dgm:if name="Name138" func="var" arg="hierBranch" op="equ" val="init">
                      <dgm:choose name="Name139">
                        <dgm:if name="Name140" axis="des" func="maxDepth" op="lte" val="1">
                          <dgm:alg type="hierChild">
                            <dgm:param type="chAlign" val="l"/>
                            <dgm:param type="linDir" val="fromT"/>
                          </dgm:alg>
                        </dgm:if>
                        <dgm:else name="Name141">
                          <dgm:alg type="hierChild"/>
                        </dgm:else>
                      </dgm:choose>
                    </dgm:if>
                    <dgm:else name="Name142"/>
                  </dgm:choose>
                  <dgm:shape xmlns:r="http://schemas.openxmlformats.org/officeDocument/2006/relationships" r:blip="">
                    <dgm:adjLst/>
                  </dgm:shape>
                  <dgm:presOf/>
                  <dgm:constrLst/>
                  <dgm:ruleLst/>
                  <dgm:forEach name="Name143" ref="rep2a"/>
                </dgm:layoutNode>
                <dgm:layoutNode name="hierChild7">
                  <dgm:choose name="Name144">
                    <dgm:if name="Name145" func="var" arg="dir" op="equ" val="norm">
                      <dgm:alg type="hierChild">
                        <dgm:param type="chAlign" val="l"/>
                        <dgm:param type="linDir" val="fromL"/>
                        <dgm:param type="secChAlign" val="t"/>
                        <dgm:param type="secLinDir" val="fromT"/>
                      </dgm:alg>
                    </dgm:if>
                    <dgm:else name="Name146">
                      <dgm:alg type="hierChild">
                        <dgm:param type="chAlign" val="l"/>
                        <dgm:param type="linDir" val="fromR"/>
                        <dgm:param type="secChAlign" val="t"/>
                        <dgm:param type="secLinDir" val="fromT"/>
                      </dgm:alg>
                    </dgm:else>
                  </dgm:choose>
                  <dgm:shape xmlns:r="http://schemas.openxmlformats.org/officeDocument/2006/relationships" r:blip="">
                    <dgm:adjLst/>
                  </dgm:shape>
                  <dgm:presOf/>
                  <dgm:constrLst/>
                  <dgm:ruleLst/>
                  <dgm:forEach name="Name147" ref="rep2b"/>
                </dgm:layoutNode>
              </dgm:layoutNode>
            </dgm:forEach>
          </dgm:layoutNode>
        </dgm:layoutNode>
      </dgm:forEach>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Calibri">
      <a:majorFont>
        <a:latin typeface="Calibri" panose="020F0502020204030204"/>
        <a:ea typeface=""/>
        <a:cs typeface=""/>
        <a:font script="Jpan" typeface="メイリオ"/>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font script="Geor" typeface="Sylfaen"/>
      </a:majorFont>
      <a:minorFont>
        <a:latin typeface="Calibri" panose="020F0502020204030204"/>
        <a:ea typeface=""/>
        <a:cs typeface=""/>
        <a:font script="Jpan" typeface="メイリオ"/>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769CA0A2A2CBBD4D9BDFE3158750FDA7" ma:contentTypeVersion="13" ma:contentTypeDescription="Create a new document." ma:contentTypeScope="" ma:versionID="90f13c63c40eefb8644c159a6952b4a6">
  <xsd:schema xmlns:xsd="http://www.w3.org/2001/XMLSchema" xmlns:xs="http://www.w3.org/2001/XMLSchema" xmlns:p="http://schemas.microsoft.com/office/2006/metadata/properties" xmlns:ns3="5e1c2d36-8bf0-427a-ab6f-a65aac57489e" xmlns:ns4="5945ad02-ffc8-4da3-ac34-41f845d4cf1a" targetNamespace="http://schemas.microsoft.com/office/2006/metadata/properties" ma:root="true" ma:fieldsID="137201fe64010dcf2e0aeded40bbbcce" ns3:_="" ns4:_="">
    <xsd:import namespace="5e1c2d36-8bf0-427a-ab6f-a65aac57489e"/>
    <xsd:import namespace="5945ad02-ffc8-4da3-ac34-41f845d4cf1a"/>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3:MediaServiceAutoKeyPoints" minOccurs="0"/>
                <xsd:element ref="ns3:MediaServiceKeyPoints" minOccurs="0"/>
                <xsd:element ref="ns3:MediaServiceAutoTags" minOccurs="0"/>
                <xsd:element ref="ns3:MediaServiceOCR" minOccurs="0"/>
                <xsd:element ref="ns3:MediaServiceGenerationTime" minOccurs="0"/>
                <xsd:element ref="ns3:MediaServiceEventHashCode" minOccurs="0"/>
                <xsd:element ref="ns3:MediaServiceDateTaken" minOccurs="0"/>
                <xsd:element ref="ns3: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e1c2d36-8bf0-427a-ab6f-a65aac57489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3" nillable="true" ma:displayName="MediaServiceAutoKeyPoints" ma:hidden="true" ma:internalName="MediaServiceAutoKeyPoints" ma:readOnly="true">
      <xsd:simpleType>
        <xsd:restriction base="dms:Note"/>
      </xsd:simpleType>
    </xsd:element>
    <xsd:element name="MediaServiceKeyPoints" ma:index="14" nillable="true" ma:displayName="KeyPoints" ma:internalName="MediaServiceKeyPoints" ma:readOnly="true">
      <xsd:simpleType>
        <xsd:restriction base="dms:Note">
          <xsd:maxLength value="255"/>
        </xsd:restriction>
      </xsd:simpleType>
    </xsd:element>
    <xsd:element name="MediaServiceAutoTags" ma:index="15" nillable="true" ma:displayName="Tags" ma:internalName="MediaServiceAutoTags"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DateTaken" ma:index="19" nillable="true" ma:displayName="MediaServiceDateTaken" ma:hidden="true" ma:internalName="MediaServiceDateTaken" ma:readOnly="true">
      <xsd:simpleType>
        <xsd:restriction base="dms:Text"/>
      </xsd:simpleType>
    </xsd:element>
    <xsd:element name="MediaLengthInSeconds" ma:index="20"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5945ad02-ffc8-4da3-ac34-41f845d4cf1a"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SharingHintHash" ma:index="12"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SharedWithUsers xmlns="5945ad02-ffc8-4da3-ac34-41f845d4cf1a">
      <UserInfo>
        <DisplayName>Jamie Knipe</DisplayName>
        <AccountId>17</AccountId>
        <AccountType/>
      </UserInfo>
      <UserInfo>
        <DisplayName>Luke Windsor</DisplayName>
        <AccountId>21</AccountId>
        <AccountType/>
      </UserInfo>
      <UserInfo>
        <DisplayName>Paula North</DisplayName>
        <AccountId>22</AccountId>
        <AccountType/>
      </UserInfo>
      <UserInfo>
        <DisplayName>Catherine Mills</DisplayName>
        <AccountId>18</AccountId>
        <AccountType/>
      </UserInfo>
      <UserInfo>
        <DisplayName>Imogen Gerard</DisplayName>
        <AccountId>15</AccountId>
        <AccountType/>
      </UserInfo>
      <UserInfo>
        <DisplayName>Lucy Parker</DisplayName>
        <AccountId>10</AccountId>
        <AccountType/>
      </UserInfo>
      <UserInfo>
        <DisplayName>Sarah Barker</DisplayName>
        <AccountId>7</AccountId>
        <AccountType/>
      </UserInfo>
      <UserInfo>
        <DisplayName>Sarah Hargreaves</DisplayName>
        <AccountId>23</AccountId>
        <AccountType/>
      </UserInfo>
      <UserInfo>
        <DisplayName>Michelle Lesnianski</DisplayName>
        <AccountId>24</AccountId>
        <AccountType/>
      </UserInfo>
      <UserInfo>
        <DisplayName>Victoria Masters</DisplayName>
        <AccountId>25</AccountId>
        <AccountType/>
      </UserInfo>
      <UserInfo>
        <DisplayName>Anne-Marie Smith</DisplayName>
        <AccountId>26</AccountId>
        <AccountType/>
      </UserInfo>
      <UserInfo>
        <DisplayName>Joanne Sah</DisplayName>
        <AccountId>13</AccountId>
        <AccountType/>
      </UserInfo>
    </SharedWithUsers>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C2A8E57-3E8B-40B8-A2CD-6B5BD0871F2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e1c2d36-8bf0-427a-ab6f-a65aac57489e"/>
    <ds:schemaRef ds:uri="5945ad02-ffc8-4da3-ac34-41f845d4cf1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16603D92-3905-4DDA-993E-641D4ACEB2BB}">
  <ds:schemaRefs>
    <ds:schemaRef ds:uri="http://schemas.microsoft.com/sharepoint/v3/contenttype/forms"/>
  </ds:schemaRefs>
</ds:datastoreItem>
</file>

<file path=customXml/itemProps3.xml><?xml version="1.0" encoding="utf-8"?>
<ds:datastoreItem xmlns:ds="http://schemas.openxmlformats.org/officeDocument/2006/customXml" ds:itemID="{8AB44FC9-FA61-4533-8697-F65703A8C94C}">
  <ds:schemaRefs>
    <ds:schemaRef ds:uri="http://purl.org/dc/terms/"/>
    <ds:schemaRef ds:uri="http://schemas.microsoft.com/office/2006/documentManagement/types"/>
    <ds:schemaRef ds:uri="http://purl.org/dc/elements/1.1/"/>
    <ds:schemaRef ds:uri="http://schemas.microsoft.com/office/2006/metadata/properties"/>
    <ds:schemaRef ds:uri="http://schemas.microsoft.com/office/infopath/2007/PartnerControls"/>
    <ds:schemaRef ds:uri="http://schemas.openxmlformats.org/package/2006/metadata/core-properties"/>
    <ds:schemaRef ds:uri="5945ad02-ffc8-4da3-ac34-41f845d4cf1a"/>
    <ds:schemaRef ds:uri="5e1c2d36-8bf0-427a-ab6f-a65aac57489e"/>
    <ds:schemaRef ds:uri="http://www.w3.org/XML/1998/namespace"/>
    <ds:schemaRef ds:uri="http://purl.org/dc/dcmitype/"/>
  </ds:schemaRefs>
</ds:datastoreItem>
</file>

<file path=customXml/itemProps4.xml><?xml version="1.0" encoding="utf-8"?>
<ds:datastoreItem xmlns:ds="http://schemas.openxmlformats.org/officeDocument/2006/customXml" ds:itemID="{7C31C6B7-69A5-467A-8217-BBC63FC3849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33</TotalTime>
  <Pages>50</Pages>
  <Words>19234</Words>
  <Characters>109634</Characters>
  <Application>Microsoft Office Word</Application>
  <DocSecurity>0</DocSecurity>
  <Lines>913</Lines>
  <Paragraphs>257</Paragraphs>
  <ScaleCrop>false</ScaleCrop>
  <HeadingPairs>
    <vt:vector size="2" baseType="variant">
      <vt:variant>
        <vt:lpstr>Title</vt:lpstr>
      </vt:variant>
      <vt:variant>
        <vt:i4>1</vt:i4>
      </vt:variant>
    </vt:vector>
  </HeadingPairs>
  <TitlesOfParts>
    <vt:vector size="1" baseType="lpstr">
      <vt:lpstr>Research Student Handbook 2010-11</vt:lpstr>
    </vt:vector>
  </TitlesOfParts>
  <Company>University of Leeds</Company>
  <LinksUpToDate>false</LinksUpToDate>
  <CharactersWithSpaces>128611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Research Student Handbook 2010-11</dc:title>
  <dc:subject/>
  <dc:creator>Andrea Haworth</dc:creator>
  <cp:keywords/>
  <dc:description/>
  <cp:lastModifiedBy>Chris Ball</cp:lastModifiedBy>
  <cp:revision>4</cp:revision>
  <cp:lastPrinted>2020-07-29T16:06:00Z</cp:lastPrinted>
  <dcterms:created xsi:type="dcterms:W3CDTF">2022-09-27T10:40:00Z</dcterms:created>
  <dcterms:modified xsi:type="dcterms:W3CDTF">2022-09-27T11:47:00Z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0x010100769CA0A2A2CBBD4D9BDFE3158750FDA7</vt:lpwstr>
  </property>
</Properties>
</file>