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0DF159AF"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D44E15">
        <w:rPr>
          <w:rFonts w:cstheme="minorBidi"/>
          <w:bCs/>
          <w:sz w:val="56"/>
          <w:szCs w:val="22"/>
        </w:rPr>
        <w:t>AHC</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31B94E07" w14:textId="00930C4B" w:rsidR="00195FC9"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546118" w:history="1">
            <w:r w:rsidR="00195FC9" w:rsidRPr="00D6283D">
              <w:rPr>
                <w:rStyle w:val="Hyperlink"/>
              </w:rPr>
              <w:t>1</w:t>
            </w:r>
            <w:r w:rsidR="00195FC9">
              <w:rPr>
                <w:rFonts w:eastAsiaTheme="minorEastAsia" w:cstheme="minorBidi"/>
                <w:b w:val="0"/>
                <w:sz w:val="22"/>
                <w:szCs w:val="22"/>
                <w:lang w:eastAsia="en-GB"/>
              </w:rPr>
              <w:tab/>
            </w:r>
            <w:r w:rsidR="00195FC9" w:rsidRPr="00D6283D">
              <w:rPr>
                <w:rStyle w:val="Hyperlink"/>
              </w:rPr>
              <w:t>Policies</w:t>
            </w:r>
            <w:r w:rsidR="00195FC9">
              <w:rPr>
                <w:webHidden/>
              </w:rPr>
              <w:tab/>
            </w:r>
            <w:r w:rsidR="00195FC9">
              <w:rPr>
                <w:webHidden/>
              </w:rPr>
              <w:fldChar w:fldCharType="begin"/>
            </w:r>
            <w:r w:rsidR="00195FC9">
              <w:rPr>
                <w:webHidden/>
              </w:rPr>
              <w:instrText xml:space="preserve"> PAGEREF _Toc113546118 \h </w:instrText>
            </w:r>
            <w:r w:rsidR="00195FC9">
              <w:rPr>
                <w:webHidden/>
              </w:rPr>
            </w:r>
            <w:r w:rsidR="00195FC9">
              <w:rPr>
                <w:webHidden/>
              </w:rPr>
              <w:fldChar w:fldCharType="separate"/>
            </w:r>
            <w:r w:rsidR="00F35AA9">
              <w:rPr>
                <w:webHidden/>
              </w:rPr>
              <w:t>3</w:t>
            </w:r>
            <w:r w:rsidR="00195FC9">
              <w:rPr>
                <w:webHidden/>
              </w:rPr>
              <w:fldChar w:fldCharType="end"/>
            </w:r>
          </w:hyperlink>
        </w:p>
        <w:p w14:paraId="2CF332CB" w14:textId="164B1B56" w:rsidR="00195FC9" w:rsidRDefault="00290CA9">
          <w:pPr>
            <w:pStyle w:val="TOC2"/>
            <w:rPr>
              <w:rFonts w:eastAsiaTheme="minorEastAsia" w:cstheme="minorBidi"/>
              <w:noProof/>
              <w:szCs w:val="22"/>
              <w:lang w:eastAsia="en-GB"/>
            </w:rPr>
          </w:pPr>
          <w:hyperlink w:anchor="_Toc113546119" w:history="1">
            <w:r w:rsidR="00195FC9" w:rsidRPr="00D6283D">
              <w:rPr>
                <w:rStyle w:val="Hyperlink"/>
                <w:noProof/>
                <w14:scene3d>
                  <w14:camera w14:prst="orthographicFront"/>
                  <w14:lightRig w14:rig="threePt" w14:dir="t">
                    <w14:rot w14:lat="0" w14:lon="0" w14:rev="0"/>
                  </w14:lightRig>
                </w14:scene3d>
              </w:rPr>
              <w:t>1.1</w:t>
            </w:r>
            <w:r w:rsidR="00195FC9">
              <w:rPr>
                <w:rFonts w:eastAsiaTheme="minorEastAsia" w:cstheme="minorBidi"/>
                <w:noProof/>
                <w:szCs w:val="22"/>
                <w:lang w:eastAsia="en-GB"/>
              </w:rPr>
              <w:tab/>
            </w:r>
            <w:r w:rsidR="00195FC9" w:rsidRPr="00D6283D">
              <w:rPr>
                <w:rStyle w:val="Hyperlink"/>
                <w:noProof/>
              </w:rPr>
              <w:t>Code of Practice for Research Degree Candidatures</w:t>
            </w:r>
            <w:r w:rsidR="00195FC9">
              <w:rPr>
                <w:noProof/>
                <w:webHidden/>
              </w:rPr>
              <w:tab/>
            </w:r>
            <w:r w:rsidR="00195FC9">
              <w:rPr>
                <w:noProof/>
                <w:webHidden/>
              </w:rPr>
              <w:fldChar w:fldCharType="begin"/>
            </w:r>
            <w:r w:rsidR="00195FC9">
              <w:rPr>
                <w:noProof/>
                <w:webHidden/>
              </w:rPr>
              <w:instrText xml:space="preserve"> PAGEREF _Toc113546119 \h </w:instrText>
            </w:r>
            <w:r w:rsidR="00195FC9">
              <w:rPr>
                <w:noProof/>
                <w:webHidden/>
              </w:rPr>
            </w:r>
            <w:r w:rsidR="00195FC9">
              <w:rPr>
                <w:noProof/>
                <w:webHidden/>
              </w:rPr>
              <w:fldChar w:fldCharType="separate"/>
            </w:r>
            <w:r w:rsidR="00F35AA9">
              <w:rPr>
                <w:noProof/>
                <w:webHidden/>
              </w:rPr>
              <w:t>3</w:t>
            </w:r>
            <w:r w:rsidR="00195FC9">
              <w:rPr>
                <w:noProof/>
                <w:webHidden/>
              </w:rPr>
              <w:fldChar w:fldCharType="end"/>
            </w:r>
          </w:hyperlink>
        </w:p>
        <w:p w14:paraId="08F05DD5" w14:textId="5A79602D" w:rsidR="00195FC9" w:rsidRDefault="00290CA9">
          <w:pPr>
            <w:pStyle w:val="TOC2"/>
            <w:rPr>
              <w:rFonts w:eastAsiaTheme="minorEastAsia" w:cstheme="minorBidi"/>
              <w:noProof/>
              <w:szCs w:val="22"/>
              <w:lang w:eastAsia="en-GB"/>
            </w:rPr>
          </w:pPr>
          <w:hyperlink w:anchor="_Toc113546120" w:history="1">
            <w:r w:rsidR="00195FC9" w:rsidRPr="00D6283D">
              <w:rPr>
                <w:rStyle w:val="Hyperlink"/>
                <w:noProof/>
                <w14:scene3d>
                  <w14:camera w14:prst="orthographicFront"/>
                  <w14:lightRig w14:rig="threePt" w14:dir="t">
                    <w14:rot w14:lat="0" w14:lon="0" w14:rev="0"/>
                  </w14:lightRig>
                </w14:scene3d>
              </w:rPr>
              <w:t>1.2</w:t>
            </w:r>
            <w:r w:rsidR="00195FC9">
              <w:rPr>
                <w:rFonts w:eastAsiaTheme="minorEastAsia" w:cstheme="minorBidi"/>
                <w:noProof/>
                <w:szCs w:val="22"/>
                <w:lang w:eastAsia="en-GB"/>
              </w:rPr>
              <w:tab/>
            </w:r>
            <w:r w:rsidR="00195FC9" w:rsidRPr="00D6283D">
              <w:rPr>
                <w:rStyle w:val="Hyperlink"/>
                <w:noProof/>
              </w:rPr>
              <w:t>The Leeds Partnership</w:t>
            </w:r>
            <w:r w:rsidR="00195FC9">
              <w:rPr>
                <w:noProof/>
                <w:webHidden/>
              </w:rPr>
              <w:tab/>
            </w:r>
            <w:r w:rsidR="00195FC9">
              <w:rPr>
                <w:noProof/>
                <w:webHidden/>
              </w:rPr>
              <w:fldChar w:fldCharType="begin"/>
            </w:r>
            <w:r w:rsidR="00195FC9">
              <w:rPr>
                <w:noProof/>
                <w:webHidden/>
              </w:rPr>
              <w:instrText xml:space="preserve"> PAGEREF _Toc113546120 \h </w:instrText>
            </w:r>
            <w:r w:rsidR="00195FC9">
              <w:rPr>
                <w:noProof/>
                <w:webHidden/>
              </w:rPr>
            </w:r>
            <w:r w:rsidR="00195FC9">
              <w:rPr>
                <w:noProof/>
                <w:webHidden/>
              </w:rPr>
              <w:fldChar w:fldCharType="separate"/>
            </w:r>
            <w:r w:rsidR="00F35AA9">
              <w:rPr>
                <w:noProof/>
                <w:webHidden/>
              </w:rPr>
              <w:t>3</w:t>
            </w:r>
            <w:r w:rsidR="00195FC9">
              <w:rPr>
                <w:noProof/>
                <w:webHidden/>
              </w:rPr>
              <w:fldChar w:fldCharType="end"/>
            </w:r>
          </w:hyperlink>
        </w:p>
        <w:p w14:paraId="084C5DD1" w14:textId="2072A9A7" w:rsidR="00195FC9" w:rsidRDefault="00290CA9">
          <w:pPr>
            <w:pStyle w:val="TOC2"/>
            <w:rPr>
              <w:rFonts w:eastAsiaTheme="minorEastAsia" w:cstheme="minorBidi"/>
              <w:noProof/>
              <w:szCs w:val="22"/>
              <w:lang w:eastAsia="en-GB"/>
            </w:rPr>
          </w:pPr>
          <w:hyperlink w:anchor="_Toc113546121" w:history="1">
            <w:r w:rsidR="00195FC9" w:rsidRPr="00D6283D">
              <w:rPr>
                <w:rStyle w:val="Hyperlink"/>
                <w:noProof/>
                <w14:scene3d>
                  <w14:camera w14:prst="orthographicFront"/>
                  <w14:lightRig w14:rig="threePt" w14:dir="t">
                    <w14:rot w14:lat="0" w14:lon="0" w14:rev="0"/>
                  </w14:lightRig>
                </w14:scene3d>
              </w:rPr>
              <w:t>1.3</w:t>
            </w:r>
            <w:r w:rsidR="00195FC9">
              <w:rPr>
                <w:rFonts w:eastAsiaTheme="minorEastAsia" w:cstheme="minorBidi"/>
                <w:noProof/>
                <w:szCs w:val="22"/>
                <w:lang w:eastAsia="en-GB"/>
              </w:rPr>
              <w:tab/>
            </w:r>
            <w:r w:rsidR="00195FC9" w:rsidRPr="00D6283D">
              <w:rPr>
                <w:rStyle w:val="Hyperlink"/>
                <w:noProof/>
              </w:rPr>
              <w:t>Policy on Dignity and Mutual Respect</w:t>
            </w:r>
            <w:r w:rsidR="00195FC9">
              <w:rPr>
                <w:noProof/>
                <w:webHidden/>
              </w:rPr>
              <w:tab/>
            </w:r>
            <w:r w:rsidR="00195FC9">
              <w:rPr>
                <w:noProof/>
                <w:webHidden/>
              </w:rPr>
              <w:fldChar w:fldCharType="begin"/>
            </w:r>
            <w:r w:rsidR="00195FC9">
              <w:rPr>
                <w:noProof/>
                <w:webHidden/>
              </w:rPr>
              <w:instrText xml:space="preserve"> PAGEREF _Toc113546121 \h </w:instrText>
            </w:r>
            <w:r w:rsidR="00195FC9">
              <w:rPr>
                <w:noProof/>
                <w:webHidden/>
              </w:rPr>
            </w:r>
            <w:r w:rsidR="00195FC9">
              <w:rPr>
                <w:noProof/>
                <w:webHidden/>
              </w:rPr>
              <w:fldChar w:fldCharType="separate"/>
            </w:r>
            <w:r w:rsidR="00F35AA9">
              <w:rPr>
                <w:noProof/>
                <w:webHidden/>
              </w:rPr>
              <w:t>3</w:t>
            </w:r>
            <w:r w:rsidR="00195FC9">
              <w:rPr>
                <w:noProof/>
                <w:webHidden/>
              </w:rPr>
              <w:fldChar w:fldCharType="end"/>
            </w:r>
          </w:hyperlink>
        </w:p>
        <w:p w14:paraId="74B7DF8F" w14:textId="4BFD3FC8" w:rsidR="00195FC9" w:rsidRDefault="00290CA9">
          <w:pPr>
            <w:pStyle w:val="TOC2"/>
            <w:rPr>
              <w:rFonts w:eastAsiaTheme="minorEastAsia" w:cstheme="minorBidi"/>
              <w:noProof/>
              <w:szCs w:val="22"/>
              <w:lang w:eastAsia="en-GB"/>
            </w:rPr>
          </w:pPr>
          <w:hyperlink w:anchor="_Toc113546122" w:history="1">
            <w:r w:rsidR="00195FC9" w:rsidRPr="00D6283D">
              <w:rPr>
                <w:rStyle w:val="Hyperlink"/>
                <w:noProof/>
                <w14:scene3d>
                  <w14:camera w14:prst="orthographicFront"/>
                  <w14:lightRig w14:rig="threePt" w14:dir="t">
                    <w14:rot w14:lat="0" w14:lon="0" w14:rev="0"/>
                  </w14:lightRig>
                </w14:scene3d>
              </w:rPr>
              <w:t>1.4</w:t>
            </w:r>
            <w:r w:rsidR="00195FC9">
              <w:rPr>
                <w:rFonts w:eastAsiaTheme="minorEastAsia" w:cstheme="minorBidi"/>
                <w:noProof/>
                <w:szCs w:val="22"/>
                <w:lang w:eastAsia="en-GB"/>
              </w:rPr>
              <w:tab/>
            </w:r>
            <w:r w:rsidR="00195FC9" w:rsidRPr="00D6283D">
              <w:rPr>
                <w:rStyle w:val="Hyperlink"/>
                <w:noProof/>
              </w:rPr>
              <w:t>Code of Conduct – Professional Behaviour and Relationships</w:t>
            </w:r>
            <w:r w:rsidR="00195FC9">
              <w:rPr>
                <w:noProof/>
                <w:webHidden/>
              </w:rPr>
              <w:tab/>
            </w:r>
            <w:r w:rsidR="00195FC9">
              <w:rPr>
                <w:noProof/>
                <w:webHidden/>
              </w:rPr>
              <w:fldChar w:fldCharType="begin"/>
            </w:r>
            <w:r w:rsidR="00195FC9">
              <w:rPr>
                <w:noProof/>
                <w:webHidden/>
              </w:rPr>
              <w:instrText xml:space="preserve"> PAGEREF _Toc113546122 \h </w:instrText>
            </w:r>
            <w:r w:rsidR="00195FC9">
              <w:rPr>
                <w:noProof/>
                <w:webHidden/>
              </w:rPr>
            </w:r>
            <w:r w:rsidR="00195FC9">
              <w:rPr>
                <w:noProof/>
                <w:webHidden/>
              </w:rPr>
              <w:fldChar w:fldCharType="separate"/>
            </w:r>
            <w:r w:rsidR="00F35AA9">
              <w:rPr>
                <w:noProof/>
                <w:webHidden/>
              </w:rPr>
              <w:t>3</w:t>
            </w:r>
            <w:r w:rsidR="00195FC9">
              <w:rPr>
                <w:noProof/>
                <w:webHidden/>
              </w:rPr>
              <w:fldChar w:fldCharType="end"/>
            </w:r>
          </w:hyperlink>
        </w:p>
        <w:p w14:paraId="4D085979" w14:textId="77F71203" w:rsidR="00195FC9" w:rsidRDefault="00290CA9">
          <w:pPr>
            <w:pStyle w:val="TOC2"/>
            <w:rPr>
              <w:rFonts w:eastAsiaTheme="minorEastAsia" w:cstheme="minorBidi"/>
              <w:noProof/>
              <w:szCs w:val="22"/>
              <w:lang w:eastAsia="en-GB"/>
            </w:rPr>
          </w:pPr>
          <w:hyperlink w:anchor="_Toc113546123" w:history="1">
            <w:r w:rsidR="00195FC9" w:rsidRPr="00D6283D">
              <w:rPr>
                <w:rStyle w:val="Hyperlink"/>
                <w:noProof/>
                <w14:scene3d>
                  <w14:camera w14:prst="orthographicFront"/>
                  <w14:lightRig w14:rig="threePt" w14:dir="t">
                    <w14:rot w14:lat="0" w14:lon="0" w14:rev="0"/>
                  </w14:lightRig>
                </w14:scene3d>
              </w:rPr>
              <w:t>1.5</w:t>
            </w:r>
            <w:r w:rsidR="00195FC9">
              <w:rPr>
                <w:rFonts w:eastAsiaTheme="minorEastAsia" w:cstheme="minorBidi"/>
                <w:noProof/>
                <w:szCs w:val="22"/>
                <w:lang w:eastAsia="en-GB"/>
              </w:rPr>
              <w:tab/>
            </w:r>
            <w:r w:rsidR="00195FC9" w:rsidRPr="00D6283D">
              <w:rPr>
                <w:rStyle w:val="Hyperlink"/>
                <w:noProof/>
              </w:rPr>
              <w:t>Other policies, formal regulations and guides</w:t>
            </w:r>
            <w:r w:rsidR="00195FC9">
              <w:rPr>
                <w:noProof/>
                <w:webHidden/>
              </w:rPr>
              <w:tab/>
            </w:r>
            <w:r w:rsidR="00195FC9">
              <w:rPr>
                <w:noProof/>
                <w:webHidden/>
              </w:rPr>
              <w:fldChar w:fldCharType="begin"/>
            </w:r>
            <w:r w:rsidR="00195FC9">
              <w:rPr>
                <w:noProof/>
                <w:webHidden/>
              </w:rPr>
              <w:instrText xml:space="preserve"> PAGEREF _Toc113546123 \h </w:instrText>
            </w:r>
            <w:r w:rsidR="00195FC9">
              <w:rPr>
                <w:noProof/>
                <w:webHidden/>
              </w:rPr>
            </w:r>
            <w:r w:rsidR="00195FC9">
              <w:rPr>
                <w:noProof/>
                <w:webHidden/>
              </w:rPr>
              <w:fldChar w:fldCharType="separate"/>
            </w:r>
            <w:r w:rsidR="00F35AA9">
              <w:rPr>
                <w:noProof/>
                <w:webHidden/>
              </w:rPr>
              <w:t>4</w:t>
            </w:r>
            <w:r w:rsidR="00195FC9">
              <w:rPr>
                <w:noProof/>
                <w:webHidden/>
              </w:rPr>
              <w:fldChar w:fldCharType="end"/>
            </w:r>
          </w:hyperlink>
        </w:p>
        <w:p w14:paraId="545D5FC8" w14:textId="73824CF1" w:rsidR="00195FC9" w:rsidRDefault="00290CA9">
          <w:pPr>
            <w:pStyle w:val="TOC2"/>
            <w:rPr>
              <w:rFonts w:eastAsiaTheme="minorEastAsia" w:cstheme="minorBidi"/>
              <w:noProof/>
              <w:szCs w:val="22"/>
              <w:lang w:eastAsia="en-GB"/>
            </w:rPr>
          </w:pPr>
          <w:hyperlink w:anchor="_Toc113546124" w:history="1">
            <w:r w:rsidR="00195FC9" w:rsidRPr="00D6283D">
              <w:rPr>
                <w:rStyle w:val="Hyperlink"/>
                <w:noProof/>
                <w14:scene3d>
                  <w14:camera w14:prst="orthographicFront"/>
                  <w14:lightRig w14:rig="threePt" w14:dir="t">
                    <w14:rot w14:lat="0" w14:lon="0" w14:rev="0"/>
                  </w14:lightRig>
                </w14:scene3d>
              </w:rPr>
              <w:t>1.6</w:t>
            </w:r>
            <w:r w:rsidR="00195FC9">
              <w:rPr>
                <w:rFonts w:eastAsiaTheme="minorEastAsia" w:cstheme="minorBidi"/>
                <w:noProof/>
                <w:szCs w:val="22"/>
                <w:lang w:eastAsia="en-GB"/>
              </w:rPr>
              <w:tab/>
            </w:r>
            <w:r w:rsidR="00195FC9" w:rsidRPr="00D6283D">
              <w:rPr>
                <w:rStyle w:val="Hyperlink"/>
                <w:noProof/>
              </w:rPr>
              <w:t>Disclaimer</w:t>
            </w:r>
            <w:r w:rsidR="00195FC9">
              <w:rPr>
                <w:noProof/>
                <w:webHidden/>
              </w:rPr>
              <w:tab/>
            </w:r>
            <w:r w:rsidR="00195FC9">
              <w:rPr>
                <w:noProof/>
                <w:webHidden/>
              </w:rPr>
              <w:fldChar w:fldCharType="begin"/>
            </w:r>
            <w:r w:rsidR="00195FC9">
              <w:rPr>
                <w:noProof/>
                <w:webHidden/>
              </w:rPr>
              <w:instrText xml:space="preserve"> PAGEREF _Toc113546124 \h </w:instrText>
            </w:r>
            <w:r w:rsidR="00195FC9">
              <w:rPr>
                <w:noProof/>
                <w:webHidden/>
              </w:rPr>
            </w:r>
            <w:r w:rsidR="00195FC9">
              <w:rPr>
                <w:noProof/>
                <w:webHidden/>
              </w:rPr>
              <w:fldChar w:fldCharType="separate"/>
            </w:r>
            <w:r w:rsidR="00F35AA9">
              <w:rPr>
                <w:noProof/>
                <w:webHidden/>
              </w:rPr>
              <w:t>4</w:t>
            </w:r>
            <w:r w:rsidR="00195FC9">
              <w:rPr>
                <w:noProof/>
                <w:webHidden/>
              </w:rPr>
              <w:fldChar w:fldCharType="end"/>
            </w:r>
          </w:hyperlink>
        </w:p>
        <w:p w14:paraId="1D3059EB" w14:textId="5B436F1B" w:rsidR="00195FC9" w:rsidRDefault="00290CA9">
          <w:pPr>
            <w:pStyle w:val="TOC1"/>
            <w:rPr>
              <w:rFonts w:eastAsiaTheme="minorEastAsia" w:cstheme="minorBidi"/>
              <w:b w:val="0"/>
              <w:sz w:val="22"/>
              <w:szCs w:val="22"/>
              <w:lang w:eastAsia="en-GB"/>
            </w:rPr>
          </w:pPr>
          <w:hyperlink w:anchor="_Toc113546125" w:history="1">
            <w:r w:rsidR="00195FC9" w:rsidRPr="00D6283D">
              <w:rPr>
                <w:rStyle w:val="Hyperlink"/>
              </w:rPr>
              <w:t>2</w:t>
            </w:r>
            <w:r w:rsidR="00195FC9">
              <w:rPr>
                <w:rFonts w:eastAsiaTheme="minorEastAsia" w:cstheme="minorBidi"/>
                <w:b w:val="0"/>
                <w:sz w:val="22"/>
                <w:szCs w:val="22"/>
                <w:lang w:eastAsia="en-GB"/>
              </w:rPr>
              <w:tab/>
            </w:r>
            <w:r w:rsidR="00195FC9" w:rsidRPr="00D6283D">
              <w:rPr>
                <w:rStyle w:val="Hyperlink"/>
              </w:rPr>
              <w:t>Getting Started</w:t>
            </w:r>
            <w:r w:rsidR="00195FC9">
              <w:rPr>
                <w:webHidden/>
              </w:rPr>
              <w:tab/>
            </w:r>
            <w:r w:rsidR="00195FC9">
              <w:rPr>
                <w:webHidden/>
              </w:rPr>
              <w:fldChar w:fldCharType="begin"/>
            </w:r>
            <w:r w:rsidR="00195FC9">
              <w:rPr>
                <w:webHidden/>
              </w:rPr>
              <w:instrText xml:space="preserve"> PAGEREF _Toc113546125 \h </w:instrText>
            </w:r>
            <w:r w:rsidR="00195FC9">
              <w:rPr>
                <w:webHidden/>
              </w:rPr>
            </w:r>
            <w:r w:rsidR="00195FC9">
              <w:rPr>
                <w:webHidden/>
              </w:rPr>
              <w:fldChar w:fldCharType="separate"/>
            </w:r>
            <w:r w:rsidR="00F35AA9">
              <w:rPr>
                <w:webHidden/>
              </w:rPr>
              <w:t>5</w:t>
            </w:r>
            <w:r w:rsidR="00195FC9">
              <w:rPr>
                <w:webHidden/>
              </w:rPr>
              <w:fldChar w:fldCharType="end"/>
            </w:r>
          </w:hyperlink>
        </w:p>
        <w:p w14:paraId="62F6532D" w14:textId="372007F7" w:rsidR="00195FC9" w:rsidRDefault="00290CA9">
          <w:pPr>
            <w:pStyle w:val="TOC2"/>
            <w:rPr>
              <w:rFonts w:eastAsiaTheme="minorEastAsia" w:cstheme="minorBidi"/>
              <w:noProof/>
              <w:szCs w:val="22"/>
              <w:lang w:eastAsia="en-GB"/>
            </w:rPr>
          </w:pPr>
          <w:hyperlink w:anchor="_Toc113546126" w:history="1">
            <w:r w:rsidR="00195FC9" w:rsidRPr="00D6283D">
              <w:rPr>
                <w:rStyle w:val="Hyperlink"/>
                <w:noProof/>
                <w14:scene3d>
                  <w14:camera w14:prst="orthographicFront"/>
                  <w14:lightRig w14:rig="threePt" w14:dir="t">
                    <w14:rot w14:lat="0" w14:lon="0" w14:rev="0"/>
                  </w14:lightRig>
                </w14:scene3d>
              </w:rPr>
              <w:t>2.1</w:t>
            </w:r>
            <w:r w:rsidR="00195FC9">
              <w:rPr>
                <w:rFonts w:eastAsiaTheme="minorEastAsia" w:cstheme="minorBidi"/>
                <w:noProof/>
                <w:szCs w:val="22"/>
                <w:lang w:eastAsia="en-GB"/>
              </w:rPr>
              <w:tab/>
            </w:r>
            <w:r w:rsidR="00195FC9" w:rsidRPr="00D6283D">
              <w:rPr>
                <w:rStyle w:val="Hyperlink"/>
                <w:noProof/>
              </w:rPr>
              <w:t>Living with COVID-19</w:t>
            </w:r>
            <w:r w:rsidR="00195FC9">
              <w:rPr>
                <w:noProof/>
                <w:webHidden/>
              </w:rPr>
              <w:tab/>
            </w:r>
            <w:r w:rsidR="00195FC9">
              <w:rPr>
                <w:noProof/>
                <w:webHidden/>
              </w:rPr>
              <w:fldChar w:fldCharType="begin"/>
            </w:r>
            <w:r w:rsidR="00195FC9">
              <w:rPr>
                <w:noProof/>
                <w:webHidden/>
              </w:rPr>
              <w:instrText xml:space="preserve"> PAGEREF _Toc113546126 \h </w:instrText>
            </w:r>
            <w:r w:rsidR="00195FC9">
              <w:rPr>
                <w:noProof/>
                <w:webHidden/>
              </w:rPr>
            </w:r>
            <w:r w:rsidR="00195FC9">
              <w:rPr>
                <w:noProof/>
                <w:webHidden/>
              </w:rPr>
              <w:fldChar w:fldCharType="separate"/>
            </w:r>
            <w:r w:rsidR="00F35AA9">
              <w:rPr>
                <w:noProof/>
                <w:webHidden/>
              </w:rPr>
              <w:t>5</w:t>
            </w:r>
            <w:r w:rsidR="00195FC9">
              <w:rPr>
                <w:noProof/>
                <w:webHidden/>
              </w:rPr>
              <w:fldChar w:fldCharType="end"/>
            </w:r>
          </w:hyperlink>
        </w:p>
        <w:p w14:paraId="1EE1D824" w14:textId="07DA6C2C" w:rsidR="00195FC9" w:rsidRDefault="00290CA9">
          <w:pPr>
            <w:pStyle w:val="TOC2"/>
            <w:rPr>
              <w:rFonts w:eastAsiaTheme="minorEastAsia" w:cstheme="minorBidi"/>
              <w:noProof/>
              <w:szCs w:val="22"/>
              <w:lang w:eastAsia="en-GB"/>
            </w:rPr>
          </w:pPr>
          <w:hyperlink w:anchor="_Toc113546127" w:history="1">
            <w:r w:rsidR="00195FC9" w:rsidRPr="00D6283D">
              <w:rPr>
                <w:rStyle w:val="Hyperlink"/>
                <w:noProof/>
                <w14:scene3d>
                  <w14:camera w14:prst="orthographicFront"/>
                  <w14:lightRig w14:rig="threePt" w14:dir="t">
                    <w14:rot w14:lat="0" w14:lon="0" w14:rev="0"/>
                  </w14:lightRig>
                </w14:scene3d>
              </w:rPr>
              <w:t>2.2</w:t>
            </w:r>
            <w:r w:rsidR="00195FC9">
              <w:rPr>
                <w:rFonts w:eastAsiaTheme="minorEastAsia" w:cstheme="minorBidi"/>
                <w:noProof/>
                <w:szCs w:val="22"/>
                <w:lang w:eastAsia="en-GB"/>
              </w:rPr>
              <w:tab/>
            </w:r>
            <w:r w:rsidR="00195FC9" w:rsidRPr="00D6283D">
              <w:rPr>
                <w:rStyle w:val="Hyperlink"/>
                <w:noProof/>
              </w:rPr>
              <w:t>Term Dates and University Holidays</w:t>
            </w:r>
            <w:r w:rsidR="00195FC9">
              <w:rPr>
                <w:noProof/>
                <w:webHidden/>
              </w:rPr>
              <w:tab/>
            </w:r>
            <w:r w:rsidR="00195FC9">
              <w:rPr>
                <w:noProof/>
                <w:webHidden/>
              </w:rPr>
              <w:fldChar w:fldCharType="begin"/>
            </w:r>
            <w:r w:rsidR="00195FC9">
              <w:rPr>
                <w:noProof/>
                <w:webHidden/>
              </w:rPr>
              <w:instrText xml:space="preserve"> PAGEREF _Toc113546127 \h </w:instrText>
            </w:r>
            <w:r w:rsidR="00195FC9">
              <w:rPr>
                <w:noProof/>
                <w:webHidden/>
              </w:rPr>
            </w:r>
            <w:r w:rsidR="00195FC9">
              <w:rPr>
                <w:noProof/>
                <w:webHidden/>
              </w:rPr>
              <w:fldChar w:fldCharType="separate"/>
            </w:r>
            <w:r w:rsidR="00F35AA9">
              <w:rPr>
                <w:noProof/>
                <w:webHidden/>
              </w:rPr>
              <w:t>5</w:t>
            </w:r>
            <w:r w:rsidR="00195FC9">
              <w:rPr>
                <w:noProof/>
                <w:webHidden/>
              </w:rPr>
              <w:fldChar w:fldCharType="end"/>
            </w:r>
          </w:hyperlink>
        </w:p>
        <w:p w14:paraId="592D9B0B" w14:textId="514F0B14" w:rsidR="00195FC9" w:rsidRDefault="00290CA9">
          <w:pPr>
            <w:pStyle w:val="TOC2"/>
            <w:rPr>
              <w:rFonts w:eastAsiaTheme="minorEastAsia" w:cstheme="minorBidi"/>
              <w:noProof/>
              <w:szCs w:val="22"/>
              <w:lang w:eastAsia="en-GB"/>
            </w:rPr>
          </w:pPr>
          <w:hyperlink w:anchor="_Toc113546128" w:history="1">
            <w:r w:rsidR="00195FC9" w:rsidRPr="00D6283D">
              <w:rPr>
                <w:rStyle w:val="Hyperlink"/>
                <w:noProof/>
                <w14:scene3d>
                  <w14:camera w14:prst="orthographicFront"/>
                  <w14:lightRig w14:rig="threePt" w14:dir="t">
                    <w14:rot w14:lat="0" w14:lon="0" w14:rev="0"/>
                  </w14:lightRig>
                </w14:scene3d>
              </w:rPr>
              <w:t>2.3</w:t>
            </w:r>
            <w:r w:rsidR="00195FC9">
              <w:rPr>
                <w:rFonts w:eastAsiaTheme="minorEastAsia" w:cstheme="minorBidi"/>
                <w:noProof/>
                <w:szCs w:val="22"/>
                <w:lang w:eastAsia="en-GB"/>
              </w:rPr>
              <w:tab/>
            </w:r>
            <w:r w:rsidR="00195FC9" w:rsidRPr="00D6283D">
              <w:rPr>
                <w:rStyle w:val="Hyperlink"/>
                <w:noProof/>
              </w:rPr>
              <w:t>Emergency Information</w:t>
            </w:r>
            <w:r w:rsidR="00195FC9">
              <w:rPr>
                <w:noProof/>
                <w:webHidden/>
              </w:rPr>
              <w:tab/>
            </w:r>
            <w:r w:rsidR="00195FC9">
              <w:rPr>
                <w:noProof/>
                <w:webHidden/>
              </w:rPr>
              <w:fldChar w:fldCharType="begin"/>
            </w:r>
            <w:r w:rsidR="00195FC9">
              <w:rPr>
                <w:noProof/>
                <w:webHidden/>
              </w:rPr>
              <w:instrText xml:space="preserve"> PAGEREF _Toc113546128 \h </w:instrText>
            </w:r>
            <w:r w:rsidR="00195FC9">
              <w:rPr>
                <w:noProof/>
                <w:webHidden/>
              </w:rPr>
            </w:r>
            <w:r w:rsidR="00195FC9">
              <w:rPr>
                <w:noProof/>
                <w:webHidden/>
              </w:rPr>
              <w:fldChar w:fldCharType="separate"/>
            </w:r>
            <w:r w:rsidR="00F35AA9">
              <w:rPr>
                <w:noProof/>
                <w:webHidden/>
              </w:rPr>
              <w:t>6</w:t>
            </w:r>
            <w:r w:rsidR="00195FC9">
              <w:rPr>
                <w:noProof/>
                <w:webHidden/>
              </w:rPr>
              <w:fldChar w:fldCharType="end"/>
            </w:r>
          </w:hyperlink>
        </w:p>
        <w:p w14:paraId="45A1D727" w14:textId="315CB3CD" w:rsidR="00195FC9" w:rsidRDefault="00290CA9">
          <w:pPr>
            <w:pStyle w:val="TOC2"/>
            <w:rPr>
              <w:rFonts w:eastAsiaTheme="minorEastAsia" w:cstheme="minorBidi"/>
              <w:noProof/>
              <w:szCs w:val="22"/>
              <w:lang w:eastAsia="en-GB"/>
            </w:rPr>
          </w:pPr>
          <w:hyperlink w:anchor="_Toc113546129" w:history="1">
            <w:r w:rsidR="00195FC9" w:rsidRPr="00D6283D">
              <w:rPr>
                <w:rStyle w:val="Hyperlink"/>
                <w:noProof/>
                <w14:scene3d>
                  <w14:camera w14:prst="orthographicFront"/>
                  <w14:lightRig w14:rig="threePt" w14:dir="t">
                    <w14:rot w14:lat="0" w14:lon="0" w14:rev="0"/>
                  </w14:lightRig>
                </w14:scene3d>
              </w:rPr>
              <w:t>2.4</w:t>
            </w:r>
            <w:r w:rsidR="00195FC9">
              <w:rPr>
                <w:rFonts w:eastAsiaTheme="minorEastAsia" w:cstheme="minorBidi"/>
                <w:noProof/>
                <w:szCs w:val="22"/>
                <w:lang w:eastAsia="en-GB"/>
              </w:rPr>
              <w:tab/>
            </w:r>
            <w:r w:rsidR="00195FC9" w:rsidRPr="00D6283D">
              <w:rPr>
                <w:rStyle w:val="Hyperlink"/>
                <w:noProof/>
              </w:rPr>
              <w:t>Glossary/frequently used terminology</w:t>
            </w:r>
            <w:r w:rsidR="00195FC9">
              <w:rPr>
                <w:noProof/>
                <w:webHidden/>
              </w:rPr>
              <w:tab/>
            </w:r>
            <w:r w:rsidR="00195FC9">
              <w:rPr>
                <w:noProof/>
                <w:webHidden/>
              </w:rPr>
              <w:fldChar w:fldCharType="begin"/>
            </w:r>
            <w:r w:rsidR="00195FC9">
              <w:rPr>
                <w:noProof/>
                <w:webHidden/>
              </w:rPr>
              <w:instrText xml:space="preserve"> PAGEREF _Toc113546129 \h </w:instrText>
            </w:r>
            <w:r w:rsidR="00195FC9">
              <w:rPr>
                <w:noProof/>
                <w:webHidden/>
              </w:rPr>
            </w:r>
            <w:r w:rsidR="00195FC9">
              <w:rPr>
                <w:noProof/>
                <w:webHidden/>
              </w:rPr>
              <w:fldChar w:fldCharType="separate"/>
            </w:r>
            <w:r w:rsidR="00F35AA9">
              <w:rPr>
                <w:noProof/>
                <w:webHidden/>
              </w:rPr>
              <w:t>6</w:t>
            </w:r>
            <w:r w:rsidR="00195FC9">
              <w:rPr>
                <w:noProof/>
                <w:webHidden/>
              </w:rPr>
              <w:fldChar w:fldCharType="end"/>
            </w:r>
          </w:hyperlink>
        </w:p>
        <w:p w14:paraId="6CC7CB0E" w14:textId="2E2F9EC4" w:rsidR="00195FC9" w:rsidRDefault="00290CA9">
          <w:pPr>
            <w:pStyle w:val="TOC2"/>
            <w:rPr>
              <w:rFonts w:eastAsiaTheme="minorEastAsia" w:cstheme="minorBidi"/>
              <w:noProof/>
              <w:szCs w:val="22"/>
              <w:lang w:eastAsia="en-GB"/>
            </w:rPr>
          </w:pPr>
          <w:hyperlink w:anchor="_Toc113546130" w:history="1">
            <w:r w:rsidR="00195FC9" w:rsidRPr="00D6283D">
              <w:rPr>
                <w:rStyle w:val="Hyperlink"/>
                <w:noProof/>
                <w14:scene3d>
                  <w14:camera w14:prst="orthographicFront"/>
                  <w14:lightRig w14:rig="threePt" w14:dir="t">
                    <w14:rot w14:lat="0" w14:lon="0" w14:rev="0"/>
                  </w14:lightRig>
                </w14:scene3d>
              </w:rPr>
              <w:t>2.5</w:t>
            </w:r>
            <w:r w:rsidR="00195FC9">
              <w:rPr>
                <w:rFonts w:eastAsiaTheme="minorEastAsia" w:cstheme="minorBidi"/>
                <w:noProof/>
                <w:szCs w:val="22"/>
                <w:lang w:eastAsia="en-GB"/>
              </w:rPr>
              <w:tab/>
            </w:r>
            <w:r w:rsidR="00195FC9" w:rsidRPr="00D6283D">
              <w:rPr>
                <w:rStyle w:val="Hyperlink"/>
                <w:noProof/>
              </w:rPr>
              <w:t>School of Philosophy, Religion and History of Science</w:t>
            </w:r>
            <w:r w:rsidR="00195FC9">
              <w:rPr>
                <w:noProof/>
                <w:webHidden/>
              </w:rPr>
              <w:tab/>
            </w:r>
            <w:r w:rsidR="00195FC9">
              <w:rPr>
                <w:noProof/>
                <w:webHidden/>
              </w:rPr>
              <w:fldChar w:fldCharType="begin"/>
            </w:r>
            <w:r w:rsidR="00195FC9">
              <w:rPr>
                <w:noProof/>
                <w:webHidden/>
              </w:rPr>
              <w:instrText xml:space="preserve"> PAGEREF _Toc113546130 \h </w:instrText>
            </w:r>
            <w:r w:rsidR="00195FC9">
              <w:rPr>
                <w:noProof/>
                <w:webHidden/>
              </w:rPr>
            </w:r>
            <w:r w:rsidR="00195FC9">
              <w:rPr>
                <w:noProof/>
                <w:webHidden/>
              </w:rPr>
              <w:fldChar w:fldCharType="separate"/>
            </w:r>
            <w:r w:rsidR="00F35AA9">
              <w:rPr>
                <w:noProof/>
                <w:webHidden/>
              </w:rPr>
              <w:t>7</w:t>
            </w:r>
            <w:r w:rsidR="00195FC9">
              <w:rPr>
                <w:noProof/>
                <w:webHidden/>
              </w:rPr>
              <w:fldChar w:fldCharType="end"/>
            </w:r>
          </w:hyperlink>
        </w:p>
        <w:p w14:paraId="47C5DAC3" w14:textId="07AB3FCA" w:rsidR="00195FC9" w:rsidRDefault="00290CA9">
          <w:pPr>
            <w:pStyle w:val="TOC2"/>
            <w:rPr>
              <w:rFonts w:eastAsiaTheme="minorEastAsia" w:cstheme="minorBidi"/>
              <w:noProof/>
              <w:szCs w:val="22"/>
              <w:lang w:eastAsia="en-GB"/>
            </w:rPr>
          </w:pPr>
          <w:hyperlink w:anchor="_Toc113546131" w:history="1">
            <w:r w:rsidR="00195FC9" w:rsidRPr="00D6283D">
              <w:rPr>
                <w:rStyle w:val="Hyperlink"/>
                <w:noProof/>
                <w14:scene3d>
                  <w14:camera w14:prst="orthographicFront"/>
                  <w14:lightRig w14:rig="threePt" w14:dir="t">
                    <w14:rot w14:lat="0" w14:lon="0" w14:rev="0"/>
                  </w14:lightRig>
                </w14:scene3d>
              </w:rPr>
              <w:t>2.6</w:t>
            </w:r>
            <w:r w:rsidR="00195FC9">
              <w:rPr>
                <w:rFonts w:eastAsiaTheme="minorEastAsia" w:cstheme="minorBidi"/>
                <w:noProof/>
                <w:szCs w:val="22"/>
                <w:lang w:eastAsia="en-GB"/>
              </w:rPr>
              <w:tab/>
            </w:r>
            <w:r w:rsidR="00195FC9" w:rsidRPr="00D6283D">
              <w:rPr>
                <w:rStyle w:val="Hyperlink"/>
                <w:noProof/>
              </w:rPr>
              <w:t>Contacts</w:t>
            </w:r>
            <w:r w:rsidR="00195FC9">
              <w:rPr>
                <w:noProof/>
                <w:webHidden/>
              </w:rPr>
              <w:tab/>
            </w:r>
            <w:r w:rsidR="00195FC9">
              <w:rPr>
                <w:noProof/>
                <w:webHidden/>
              </w:rPr>
              <w:fldChar w:fldCharType="begin"/>
            </w:r>
            <w:r w:rsidR="00195FC9">
              <w:rPr>
                <w:noProof/>
                <w:webHidden/>
              </w:rPr>
              <w:instrText xml:space="preserve"> PAGEREF _Toc113546131 \h </w:instrText>
            </w:r>
            <w:r w:rsidR="00195FC9">
              <w:rPr>
                <w:noProof/>
                <w:webHidden/>
              </w:rPr>
            </w:r>
            <w:r w:rsidR="00195FC9">
              <w:rPr>
                <w:noProof/>
                <w:webHidden/>
              </w:rPr>
              <w:fldChar w:fldCharType="separate"/>
            </w:r>
            <w:r w:rsidR="00F35AA9">
              <w:rPr>
                <w:noProof/>
                <w:webHidden/>
              </w:rPr>
              <w:t>8</w:t>
            </w:r>
            <w:r w:rsidR="00195FC9">
              <w:rPr>
                <w:noProof/>
                <w:webHidden/>
              </w:rPr>
              <w:fldChar w:fldCharType="end"/>
            </w:r>
          </w:hyperlink>
        </w:p>
        <w:p w14:paraId="0C663C4A" w14:textId="4D88E47E" w:rsidR="00195FC9" w:rsidRDefault="00290CA9">
          <w:pPr>
            <w:pStyle w:val="TOC2"/>
            <w:rPr>
              <w:rFonts w:eastAsiaTheme="minorEastAsia" w:cstheme="minorBidi"/>
              <w:noProof/>
              <w:szCs w:val="22"/>
              <w:lang w:eastAsia="en-GB"/>
            </w:rPr>
          </w:pPr>
          <w:hyperlink w:anchor="_Toc113546132" w:history="1">
            <w:r w:rsidR="00195FC9" w:rsidRPr="00D6283D">
              <w:rPr>
                <w:rStyle w:val="Hyperlink"/>
                <w:noProof/>
                <w14:scene3d>
                  <w14:camera w14:prst="orthographicFront"/>
                  <w14:lightRig w14:rig="threePt" w14:dir="t">
                    <w14:rot w14:lat="0" w14:lon="0" w14:rev="0"/>
                  </w14:lightRig>
                </w14:scene3d>
              </w:rPr>
              <w:t>2.7</w:t>
            </w:r>
            <w:r w:rsidR="00195FC9">
              <w:rPr>
                <w:rFonts w:eastAsiaTheme="minorEastAsia" w:cstheme="minorBidi"/>
                <w:noProof/>
                <w:szCs w:val="22"/>
                <w:lang w:eastAsia="en-GB"/>
              </w:rPr>
              <w:tab/>
            </w:r>
            <w:r w:rsidR="00195FC9" w:rsidRPr="00D6283D">
              <w:rPr>
                <w:rStyle w:val="Hyperlink"/>
                <w:noProof/>
              </w:rPr>
              <w:t>School PGR facilities</w:t>
            </w:r>
            <w:r w:rsidR="00195FC9">
              <w:rPr>
                <w:noProof/>
                <w:webHidden/>
              </w:rPr>
              <w:tab/>
            </w:r>
            <w:r w:rsidR="00195FC9">
              <w:rPr>
                <w:noProof/>
                <w:webHidden/>
              </w:rPr>
              <w:fldChar w:fldCharType="begin"/>
            </w:r>
            <w:r w:rsidR="00195FC9">
              <w:rPr>
                <w:noProof/>
                <w:webHidden/>
              </w:rPr>
              <w:instrText xml:space="preserve"> PAGEREF _Toc113546132 \h </w:instrText>
            </w:r>
            <w:r w:rsidR="00195FC9">
              <w:rPr>
                <w:noProof/>
                <w:webHidden/>
              </w:rPr>
            </w:r>
            <w:r w:rsidR="00195FC9">
              <w:rPr>
                <w:noProof/>
                <w:webHidden/>
              </w:rPr>
              <w:fldChar w:fldCharType="separate"/>
            </w:r>
            <w:r w:rsidR="00F35AA9">
              <w:rPr>
                <w:noProof/>
                <w:webHidden/>
              </w:rPr>
              <w:t>8</w:t>
            </w:r>
            <w:r w:rsidR="00195FC9">
              <w:rPr>
                <w:noProof/>
                <w:webHidden/>
              </w:rPr>
              <w:fldChar w:fldCharType="end"/>
            </w:r>
          </w:hyperlink>
        </w:p>
        <w:p w14:paraId="4923A75E" w14:textId="377E943E" w:rsidR="00195FC9" w:rsidRDefault="00290CA9">
          <w:pPr>
            <w:pStyle w:val="TOC2"/>
            <w:rPr>
              <w:rFonts w:eastAsiaTheme="minorEastAsia" w:cstheme="minorBidi"/>
              <w:noProof/>
              <w:szCs w:val="22"/>
              <w:lang w:eastAsia="en-GB"/>
            </w:rPr>
          </w:pPr>
          <w:hyperlink w:anchor="_Toc113546133" w:history="1">
            <w:r w:rsidR="00195FC9" w:rsidRPr="00D6283D">
              <w:rPr>
                <w:rStyle w:val="Hyperlink"/>
                <w:noProof/>
                <w14:scene3d>
                  <w14:camera w14:prst="orthographicFront"/>
                  <w14:lightRig w14:rig="threePt" w14:dir="t">
                    <w14:rot w14:lat="0" w14:lon="0" w14:rev="0"/>
                  </w14:lightRig>
                </w14:scene3d>
              </w:rPr>
              <w:t>2.8</w:t>
            </w:r>
            <w:r w:rsidR="00195FC9">
              <w:rPr>
                <w:rFonts w:eastAsiaTheme="minorEastAsia" w:cstheme="minorBidi"/>
                <w:noProof/>
                <w:szCs w:val="22"/>
                <w:lang w:eastAsia="en-GB"/>
              </w:rPr>
              <w:tab/>
            </w:r>
            <w:r w:rsidR="00195FC9" w:rsidRPr="00D6283D">
              <w:rPr>
                <w:rStyle w:val="Hyperlink"/>
                <w:noProof/>
              </w:rPr>
              <w:t>Induction</w:t>
            </w:r>
            <w:r w:rsidR="00195FC9">
              <w:rPr>
                <w:noProof/>
                <w:webHidden/>
              </w:rPr>
              <w:tab/>
            </w:r>
            <w:r w:rsidR="00195FC9">
              <w:rPr>
                <w:noProof/>
                <w:webHidden/>
              </w:rPr>
              <w:fldChar w:fldCharType="begin"/>
            </w:r>
            <w:r w:rsidR="00195FC9">
              <w:rPr>
                <w:noProof/>
                <w:webHidden/>
              </w:rPr>
              <w:instrText xml:space="preserve"> PAGEREF _Toc113546133 \h </w:instrText>
            </w:r>
            <w:r w:rsidR="00195FC9">
              <w:rPr>
                <w:noProof/>
                <w:webHidden/>
              </w:rPr>
            </w:r>
            <w:r w:rsidR="00195FC9">
              <w:rPr>
                <w:noProof/>
                <w:webHidden/>
              </w:rPr>
              <w:fldChar w:fldCharType="separate"/>
            </w:r>
            <w:r w:rsidR="00F35AA9">
              <w:rPr>
                <w:noProof/>
                <w:webHidden/>
              </w:rPr>
              <w:t>10</w:t>
            </w:r>
            <w:r w:rsidR="00195FC9">
              <w:rPr>
                <w:noProof/>
                <w:webHidden/>
              </w:rPr>
              <w:fldChar w:fldCharType="end"/>
            </w:r>
          </w:hyperlink>
        </w:p>
        <w:p w14:paraId="77D89BBC" w14:textId="2D970449" w:rsidR="00195FC9" w:rsidRDefault="00290CA9">
          <w:pPr>
            <w:pStyle w:val="TOC2"/>
            <w:rPr>
              <w:rFonts w:eastAsiaTheme="minorEastAsia" w:cstheme="minorBidi"/>
              <w:noProof/>
              <w:szCs w:val="22"/>
              <w:lang w:eastAsia="en-GB"/>
            </w:rPr>
          </w:pPr>
          <w:hyperlink w:anchor="_Toc113546134" w:history="1">
            <w:r w:rsidR="00195FC9" w:rsidRPr="00D6283D">
              <w:rPr>
                <w:rStyle w:val="Hyperlink"/>
                <w:noProof/>
                <w14:scene3d>
                  <w14:camera w14:prst="orthographicFront"/>
                  <w14:lightRig w14:rig="threePt" w14:dir="t">
                    <w14:rot w14:lat="0" w14:lon="0" w14:rev="0"/>
                  </w14:lightRig>
                </w14:scene3d>
              </w:rPr>
              <w:t>2.9</w:t>
            </w:r>
            <w:r w:rsidR="00195FC9">
              <w:rPr>
                <w:rFonts w:eastAsiaTheme="minorEastAsia" w:cstheme="minorBidi"/>
                <w:noProof/>
                <w:szCs w:val="22"/>
                <w:lang w:eastAsia="en-GB"/>
              </w:rPr>
              <w:tab/>
            </w:r>
            <w:r w:rsidR="00195FC9" w:rsidRPr="00D6283D">
              <w:rPr>
                <w:rStyle w:val="Hyperlink"/>
                <w:noProof/>
              </w:rPr>
              <w:t>Communication</w:t>
            </w:r>
            <w:r w:rsidR="00195FC9">
              <w:rPr>
                <w:noProof/>
                <w:webHidden/>
              </w:rPr>
              <w:tab/>
            </w:r>
            <w:r w:rsidR="00195FC9">
              <w:rPr>
                <w:noProof/>
                <w:webHidden/>
              </w:rPr>
              <w:fldChar w:fldCharType="begin"/>
            </w:r>
            <w:r w:rsidR="00195FC9">
              <w:rPr>
                <w:noProof/>
                <w:webHidden/>
              </w:rPr>
              <w:instrText xml:space="preserve"> PAGEREF _Toc113546134 \h </w:instrText>
            </w:r>
            <w:r w:rsidR="00195FC9">
              <w:rPr>
                <w:noProof/>
                <w:webHidden/>
              </w:rPr>
            </w:r>
            <w:r w:rsidR="00195FC9">
              <w:rPr>
                <w:noProof/>
                <w:webHidden/>
              </w:rPr>
              <w:fldChar w:fldCharType="separate"/>
            </w:r>
            <w:r w:rsidR="00F35AA9">
              <w:rPr>
                <w:noProof/>
                <w:webHidden/>
              </w:rPr>
              <w:t>11</w:t>
            </w:r>
            <w:r w:rsidR="00195FC9">
              <w:rPr>
                <w:noProof/>
                <w:webHidden/>
              </w:rPr>
              <w:fldChar w:fldCharType="end"/>
            </w:r>
          </w:hyperlink>
        </w:p>
        <w:p w14:paraId="4BDB6C4A" w14:textId="3E7AF587" w:rsidR="00195FC9" w:rsidRDefault="00290CA9">
          <w:pPr>
            <w:pStyle w:val="TOC2"/>
            <w:rPr>
              <w:rFonts w:eastAsiaTheme="minorEastAsia" w:cstheme="minorBidi"/>
              <w:noProof/>
              <w:szCs w:val="22"/>
              <w:lang w:eastAsia="en-GB"/>
            </w:rPr>
          </w:pPr>
          <w:hyperlink w:anchor="_Toc113546135" w:history="1">
            <w:r w:rsidR="00195FC9" w:rsidRPr="00D6283D">
              <w:rPr>
                <w:rStyle w:val="Hyperlink"/>
                <w:noProof/>
                <w14:scene3d>
                  <w14:camera w14:prst="orthographicFront"/>
                  <w14:lightRig w14:rig="threePt" w14:dir="t">
                    <w14:rot w14:lat="0" w14:lon="0" w14:rev="0"/>
                  </w14:lightRig>
                </w14:scene3d>
              </w:rPr>
              <w:t>2.10</w:t>
            </w:r>
            <w:r w:rsidR="00195FC9">
              <w:rPr>
                <w:rFonts w:eastAsiaTheme="minorEastAsia" w:cstheme="minorBidi"/>
                <w:noProof/>
                <w:szCs w:val="22"/>
                <w:lang w:eastAsia="en-GB"/>
              </w:rPr>
              <w:tab/>
            </w:r>
            <w:r w:rsidR="00195FC9" w:rsidRPr="00D6283D">
              <w:rPr>
                <w:rStyle w:val="Hyperlink"/>
                <w:noProof/>
              </w:rPr>
              <w:t>Doctoral College Operations</w:t>
            </w:r>
            <w:r w:rsidR="00195FC9">
              <w:rPr>
                <w:noProof/>
                <w:webHidden/>
              </w:rPr>
              <w:tab/>
            </w:r>
            <w:r w:rsidR="00195FC9">
              <w:rPr>
                <w:noProof/>
                <w:webHidden/>
              </w:rPr>
              <w:fldChar w:fldCharType="begin"/>
            </w:r>
            <w:r w:rsidR="00195FC9">
              <w:rPr>
                <w:noProof/>
                <w:webHidden/>
              </w:rPr>
              <w:instrText xml:space="preserve"> PAGEREF _Toc113546135 \h </w:instrText>
            </w:r>
            <w:r w:rsidR="00195FC9">
              <w:rPr>
                <w:noProof/>
                <w:webHidden/>
              </w:rPr>
            </w:r>
            <w:r w:rsidR="00195FC9">
              <w:rPr>
                <w:noProof/>
                <w:webHidden/>
              </w:rPr>
              <w:fldChar w:fldCharType="separate"/>
            </w:r>
            <w:r w:rsidR="00F35AA9">
              <w:rPr>
                <w:noProof/>
                <w:webHidden/>
              </w:rPr>
              <w:t>11</w:t>
            </w:r>
            <w:r w:rsidR="00195FC9">
              <w:rPr>
                <w:noProof/>
                <w:webHidden/>
              </w:rPr>
              <w:fldChar w:fldCharType="end"/>
            </w:r>
          </w:hyperlink>
        </w:p>
        <w:p w14:paraId="3BD6296D" w14:textId="7F5CD35B" w:rsidR="00195FC9" w:rsidRDefault="00290CA9">
          <w:pPr>
            <w:pStyle w:val="TOC2"/>
            <w:rPr>
              <w:rFonts w:eastAsiaTheme="minorEastAsia" w:cstheme="minorBidi"/>
              <w:noProof/>
              <w:szCs w:val="22"/>
              <w:lang w:eastAsia="en-GB"/>
            </w:rPr>
          </w:pPr>
          <w:hyperlink w:anchor="_Toc113546136" w:history="1">
            <w:r w:rsidR="00195FC9" w:rsidRPr="00D6283D">
              <w:rPr>
                <w:rStyle w:val="Hyperlink"/>
                <w:noProof/>
                <w14:scene3d>
                  <w14:camera w14:prst="orthographicFront"/>
                  <w14:lightRig w14:rig="threePt" w14:dir="t">
                    <w14:rot w14:lat="0" w14:lon="0" w14:rev="0"/>
                  </w14:lightRig>
                </w14:scene3d>
              </w:rPr>
              <w:t>2.11</w:t>
            </w:r>
            <w:r w:rsidR="00195FC9">
              <w:rPr>
                <w:rFonts w:eastAsiaTheme="minorEastAsia" w:cstheme="minorBidi"/>
                <w:noProof/>
                <w:szCs w:val="22"/>
                <w:lang w:eastAsia="en-GB"/>
              </w:rPr>
              <w:tab/>
            </w:r>
            <w:r w:rsidR="00195FC9" w:rsidRPr="00D6283D">
              <w:rPr>
                <w:rStyle w:val="Hyperlink"/>
                <w:noProof/>
              </w:rPr>
              <w:t>Minerva</w:t>
            </w:r>
            <w:r w:rsidR="00195FC9">
              <w:rPr>
                <w:noProof/>
                <w:webHidden/>
              </w:rPr>
              <w:tab/>
            </w:r>
            <w:r w:rsidR="00195FC9">
              <w:rPr>
                <w:noProof/>
                <w:webHidden/>
              </w:rPr>
              <w:fldChar w:fldCharType="begin"/>
            </w:r>
            <w:r w:rsidR="00195FC9">
              <w:rPr>
                <w:noProof/>
                <w:webHidden/>
              </w:rPr>
              <w:instrText xml:space="preserve"> PAGEREF _Toc113546136 \h </w:instrText>
            </w:r>
            <w:r w:rsidR="00195FC9">
              <w:rPr>
                <w:noProof/>
                <w:webHidden/>
              </w:rPr>
            </w:r>
            <w:r w:rsidR="00195FC9">
              <w:rPr>
                <w:noProof/>
                <w:webHidden/>
              </w:rPr>
              <w:fldChar w:fldCharType="separate"/>
            </w:r>
            <w:r w:rsidR="00F35AA9">
              <w:rPr>
                <w:noProof/>
                <w:webHidden/>
              </w:rPr>
              <w:t>12</w:t>
            </w:r>
            <w:r w:rsidR="00195FC9">
              <w:rPr>
                <w:noProof/>
                <w:webHidden/>
              </w:rPr>
              <w:fldChar w:fldCharType="end"/>
            </w:r>
          </w:hyperlink>
        </w:p>
        <w:p w14:paraId="22000C92" w14:textId="5D67F508" w:rsidR="00195FC9" w:rsidRDefault="00290CA9">
          <w:pPr>
            <w:pStyle w:val="TOC2"/>
            <w:rPr>
              <w:rFonts w:eastAsiaTheme="minorEastAsia" w:cstheme="minorBidi"/>
              <w:noProof/>
              <w:szCs w:val="22"/>
              <w:lang w:eastAsia="en-GB"/>
            </w:rPr>
          </w:pPr>
          <w:hyperlink w:anchor="_Toc113546137" w:history="1">
            <w:r w:rsidR="00195FC9" w:rsidRPr="00D6283D">
              <w:rPr>
                <w:rStyle w:val="Hyperlink"/>
                <w:noProof/>
                <w14:scene3d>
                  <w14:camera w14:prst="orthographicFront"/>
                  <w14:lightRig w14:rig="threePt" w14:dir="t">
                    <w14:rot w14:lat="0" w14:lon="0" w14:rev="0"/>
                  </w14:lightRig>
                </w14:scene3d>
              </w:rPr>
              <w:t>2.12</w:t>
            </w:r>
            <w:r w:rsidR="00195FC9">
              <w:rPr>
                <w:rFonts w:eastAsiaTheme="minorEastAsia" w:cstheme="minorBidi"/>
                <w:noProof/>
                <w:szCs w:val="22"/>
                <w:lang w:eastAsia="en-GB"/>
              </w:rPr>
              <w:tab/>
            </w:r>
            <w:r w:rsidR="00195FC9" w:rsidRPr="00D6283D">
              <w:rPr>
                <w:rStyle w:val="Hyperlink"/>
                <w:noProof/>
              </w:rPr>
              <w:t>Graduate Record of Achievement and Development (GRAD)</w:t>
            </w:r>
            <w:r w:rsidR="00195FC9">
              <w:rPr>
                <w:noProof/>
                <w:webHidden/>
              </w:rPr>
              <w:tab/>
            </w:r>
            <w:r w:rsidR="00195FC9">
              <w:rPr>
                <w:noProof/>
                <w:webHidden/>
              </w:rPr>
              <w:fldChar w:fldCharType="begin"/>
            </w:r>
            <w:r w:rsidR="00195FC9">
              <w:rPr>
                <w:noProof/>
                <w:webHidden/>
              </w:rPr>
              <w:instrText xml:space="preserve"> PAGEREF _Toc113546137 \h </w:instrText>
            </w:r>
            <w:r w:rsidR="00195FC9">
              <w:rPr>
                <w:noProof/>
                <w:webHidden/>
              </w:rPr>
            </w:r>
            <w:r w:rsidR="00195FC9">
              <w:rPr>
                <w:noProof/>
                <w:webHidden/>
              </w:rPr>
              <w:fldChar w:fldCharType="separate"/>
            </w:r>
            <w:r w:rsidR="00F35AA9">
              <w:rPr>
                <w:noProof/>
                <w:webHidden/>
              </w:rPr>
              <w:t>12</w:t>
            </w:r>
            <w:r w:rsidR="00195FC9">
              <w:rPr>
                <w:noProof/>
                <w:webHidden/>
              </w:rPr>
              <w:fldChar w:fldCharType="end"/>
            </w:r>
          </w:hyperlink>
        </w:p>
        <w:p w14:paraId="76EF0BEF" w14:textId="6A495EFE" w:rsidR="00195FC9" w:rsidRDefault="00290CA9">
          <w:pPr>
            <w:pStyle w:val="TOC2"/>
            <w:rPr>
              <w:rFonts w:eastAsiaTheme="minorEastAsia" w:cstheme="minorBidi"/>
              <w:noProof/>
              <w:szCs w:val="22"/>
              <w:lang w:eastAsia="en-GB"/>
            </w:rPr>
          </w:pPr>
          <w:hyperlink w:anchor="_Toc113546138" w:history="1">
            <w:r w:rsidR="00195FC9" w:rsidRPr="00D6283D">
              <w:rPr>
                <w:rStyle w:val="Hyperlink"/>
                <w:noProof/>
                <w14:scene3d>
                  <w14:camera w14:prst="orthographicFront"/>
                  <w14:lightRig w14:rig="threePt" w14:dir="t">
                    <w14:rot w14:lat="0" w14:lon="0" w14:rev="0"/>
                  </w14:lightRig>
                </w14:scene3d>
              </w:rPr>
              <w:t>2.13</w:t>
            </w:r>
            <w:r w:rsidR="00195FC9">
              <w:rPr>
                <w:rFonts w:eastAsiaTheme="minorEastAsia" w:cstheme="minorBidi"/>
                <w:noProof/>
                <w:szCs w:val="22"/>
                <w:lang w:eastAsia="en-GB"/>
              </w:rPr>
              <w:tab/>
            </w:r>
            <w:r w:rsidR="00195FC9" w:rsidRPr="00D6283D">
              <w:rPr>
                <w:rStyle w:val="Hyperlink"/>
                <w:noProof/>
              </w:rPr>
              <w:t>Training Opportunities</w:t>
            </w:r>
            <w:r w:rsidR="00195FC9">
              <w:rPr>
                <w:noProof/>
                <w:webHidden/>
              </w:rPr>
              <w:tab/>
            </w:r>
            <w:r w:rsidR="00195FC9">
              <w:rPr>
                <w:noProof/>
                <w:webHidden/>
              </w:rPr>
              <w:fldChar w:fldCharType="begin"/>
            </w:r>
            <w:r w:rsidR="00195FC9">
              <w:rPr>
                <w:noProof/>
                <w:webHidden/>
              </w:rPr>
              <w:instrText xml:space="preserve"> PAGEREF _Toc113546138 \h </w:instrText>
            </w:r>
            <w:r w:rsidR="00195FC9">
              <w:rPr>
                <w:noProof/>
                <w:webHidden/>
              </w:rPr>
            </w:r>
            <w:r w:rsidR="00195FC9">
              <w:rPr>
                <w:noProof/>
                <w:webHidden/>
              </w:rPr>
              <w:fldChar w:fldCharType="separate"/>
            </w:r>
            <w:r w:rsidR="00F35AA9">
              <w:rPr>
                <w:noProof/>
                <w:webHidden/>
              </w:rPr>
              <w:t>13</w:t>
            </w:r>
            <w:r w:rsidR="00195FC9">
              <w:rPr>
                <w:noProof/>
                <w:webHidden/>
              </w:rPr>
              <w:fldChar w:fldCharType="end"/>
            </w:r>
          </w:hyperlink>
        </w:p>
        <w:p w14:paraId="4BA9DA4B" w14:textId="4C8EEBB9" w:rsidR="00195FC9" w:rsidRDefault="00290CA9">
          <w:pPr>
            <w:pStyle w:val="TOC2"/>
            <w:rPr>
              <w:rFonts w:eastAsiaTheme="minorEastAsia" w:cstheme="minorBidi"/>
              <w:noProof/>
              <w:szCs w:val="22"/>
              <w:lang w:eastAsia="en-GB"/>
            </w:rPr>
          </w:pPr>
          <w:hyperlink w:anchor="_Toc113546139" w:history="1">
            <w:r w:rsidR="00195FC9" w:rsidRPr="00D6283D">
              <w:rPr>
                <w:rStyle w:val="Hyperlink"/>
                <w:noProof/>
                <w14:scene3d>
                  <w14:camera w14:prst="orthographicFront"/>
                  <w14:lightRig w14:rig="threePt" w14:dir="t">
                    <w14:rot w14:lat="0" w14:lon="0" w14:rev="0"/>
                  </w14:lightRig>
                </w14:scene3d>
              </w:rPr>
              <w:t>2.14</w:t>
            </w:r>
            <w:r w:rsidR="00195FC9">
              <w:rPr>
                <w:rFonts w:eastAsiaTheme="minorEastAsia" w:cstheme="minorBidi"/>
                <w:noProof/>
                <w:szCs w:val="22"/>
                <w:lang w:eastAsia="en-GB"/>
              </w:rPr>
              <w:tab/>
            </w:r>
            <w:r w:rsidR="00195FC9" w:rsidRPr="00D6283D">
              <w:rPr>
                <w:rStyle w:val="Hyperlink"/>
                <w:noProof/>
              </w:rPr>
              <w:t>Language Support</w:t>
            </w:r>
            <w:r w:rsidR="00195FC9">
              <w:rPr>
                <w:noProof/>
                <w:webHidden/>
              </w:rPr>
              <w:tab/>
            </w:r>
            <w:r w:rsidR="00195FC9">
              <w:rPr>
                <w:noProof/>
                <w:webHidden/>
              </w:rPr>
              <w:fldChar w:fldCharType="begin"/>
            </w:r>
            <w:r w:rsidR="00195FC9">
              <w:rPr>
                <w:noProof/>
                <w:webHidden/>
              </w:rPr>
              <w:instrText xml:space="preserve"> PAGEREF _Toc113546139 \h </w:instrText>
            </w:r>
            <w:r w:rsidR="00195FC9">
              <w:rPr>
                <w:noProof/>
                <w:webHidden/>
              </w:rPr>
            </w:r>
            <w:r w:rsidR="00195FC9">
              <w:rPr>
                <w:noProof/>
                <w:webHidden/>
              </w:rPr>
              <w:fldChar w:fldCharType="separate"/>
            </w:r>
            <w:r w:rsidR="00F35AA9">
              <w:rPr>
                <w:noProof/>
                <w:webHidden/>
              </w:rPr>
              <w:t>14</w:t>
            </w:r>
            <w:r w:rsidR="00195FC9">
              <w:rPr>
                <w:noProof/>
                <w:webHidden/>
              </w:rPr>
              <w:fldChar w:fldCharType="end"/>
            </w:r>
          </w:hyperlink>
        </w:p>
        <w:p w14:paraId="4E283C7F" w14:textId="73144AE0" w:rsidR="00195FC9" w:rsidRDefault="00290CA9">
          <w:pPr>
            <w:pStyle w:val="TOC2"/>
            <w:rPr>
              <w:rFonts w:eastAsiaTheme="minorEastAsia" w:cstheme="minorBidi"/>
              <w:noProof/>
              <w:szCs w:val="22"/>
              <w:lang w:eastAsia="en-GB"/>
            </w:rPr>
          </w:pPr>
          <w:hyperlink w:anchor="_Toc113546140" w:history="1">
            <w:r w:rsidR="00195FC9" w:rsidRPr="00D6283D">
              <w:rPr>
                <w:rStyle w:val="Hyperlink"/>
                <w:noProof/>
                <w14:scene3d>
                  <w14:camera w14:prst="orthographicFront"/>
                  <w14:lightRig w14:rig="threePt" w14:dir="t">
                    <w14:rot w14:lat="0" w14:lon="0" w14:rev="0"/>
                  </w14:lightRig>
                </w14:scene3d>
              </w:rPr>
              <w:t>2.15</w:t>
            </w:r>
            <w:r w:rsidR="00195FC9">
              <w:rPr>
                <w:rFonts w:eastAsiaTheme="minorEastAsia" w:cstheme="minorBidi"/>
                <w:noProof/>
                <w:szCs w:val="22"/>
                <w:lang w:eastAsia="en-GB"/>
              </w:rPr>
              <w:tab/>
            </w:r>
            <w:r w:rsidR="00195FC9" w:rsidRPr="00D6283D">
              <w:rPr>
                <w:rStyle w:val="Hyperlink"/>
                <w:noProof/>
              </w:rPr>
              <w:t>IT</w:t>
            </w:r>
            <w:r w:rsidR="00195FC9">
              <w:rPr>
                <w:noProof/>
                <w:webHidden/>
              </w:rPr>
              <w:tab/>
            </w:r>
            <w:r w:rsidR="00195FC9">
              <w:rPr>
                <w:noProof/>
                <w:webHidden/>
              </w:rPr>
              <w:fldChar w:fldCharType="begin"/>
            </w:r>
            <w:r w:rsidR="00195FC9">
              <w:rPr>
                <w:noProof/>
                <w:webHidden/>
              </w:rPr>
              <w:instrText xml:space="preserve"> PAGEREF _Toc113546140 \h </w:instrText>
            </w:r>
            <w:r w:rsidR="00195FC9">
              <w:rPr>
                <w:noProof/>
                <w:webHidden/>
              </w:rPr>
            </w:r>
            <w:r w:rsidR="00195FC9">
              <w:rPr>
                <w:noProof/>
                <w:webHidden/>
              </w:rPr>
              <w:fldChar w:fldCharType="separate"/>
            </w:r>
            <w:r w:rsidR="00F35AA9">
              <w:rPr>
                <w:noProof/>
                <w:webHidden/>
              </w:rPr>
              <w:t>14</w:t>
            </w:r>
            <w:r w:rsidR="00195FC9">
              <w:rPr>
                <w:noProof/>
                <w:webHidden/>
              </w:rPr>
              <w:fldChar w:fldCharType="end"/>
            </w:r>
          </w:hyperlink>
        </w:p>
        <w:p w14:paraId="78A5B863" w14:textId="6C697172" w:rsidR="00195FC9" w:rsidRDefault="00290CA9">
          <w:pPr>
            <w:pStyle w:val="TOC2"/>
            <w:rPr>
              <w:rFonts w:eastAsiaTheme="minorEastAsia" w:cstheme="minorBidi"/>
              <w:noProof/>
              <w:szCs w:val="22"/>
              <w:lang w:eastAsia="en-GB"/>
            </w:rPr>
          </w:pPr>
          <w:hyperlink w:anchor="_Toc113546141" w:history="1">
            <w:r w:rsidR="00195FC9" w:rsidRPr="00D6283D">
              <w:rPr>
                <w:rStyle w:val="Hyperlink"/>
                <w:noProof/>
                <w14:scene3d>
                  <w14:camera w14:prst="orthographicFront"/>
                  <w14:lightRig w14:rig="threePt" w14:dir="t">
                    <w14:rot w14:lat="0" w14:lon="0" w14:rev="0"/>
                  </w14:lightRig>
                </w14:scene3d>
              </w:rPr>
              <w:t>2.16</w:t>
            </w:r>
            <w:r w:rsidR="00195FC9">
              <w:rPr>
                <w:rFonts w:eastAsiaTheme="minorEastAsia" w:cstheme="minorBidi"/>
                <w:noProof/>
                <w:szCs w:val="22"/>
                <w:lang w:eastAsia="en-GB"/>
              </w:rPr>
              <w:tab/>
            </w:r>
            <w:r w:rsidR="00195FC9" w:rsidRPr="00D6283D">
              <w:rPr>
                <w:rStyle w:val="Hyperlink"/>
                <w:noProof/>
              </w:rPr>
              <w:t>Study Space</w:t>
            </w:r>
            <w:r w:rsidR="00195FC9">
              <w:rPr>
                <w:noProof/>
                <w:webHidden/>
              </w:rPr>
              <w:tab/>
            </w:r>
            <w:r w:rsidR="00195FC9">
              <w:rPr>
                <w:noProof/>
                <w:webHidden/>
              </w:rPr>
              <w:fldChar w:fldCharType="begin"/>
            </w:r>
            <w:r w:rsidR="00195FC9">
              <w:rPr>
                <w:noProof/>
                <w:webHidden/>
              </w:rPr>
              <w:instrText xml:space="preserve"> PAGEREF _Toc113546141 \h </w:instrText>
            </w:r>
            <w:r w:rsidR="00195FC9">
              <w:rPr>
                <w:noProof/>
                <w:webHidden/>
              </w:rPr>
            </w:r>
            <w:r w:rsidR="00195FC9">
              <w:rPr>
                <w:noProof/>
                <w:webHidden/>
              </w:rPr>
              <w:fldChar w:fldCharType="separate"/>
            </w:r>
            <w:r w:rsidR="00F35AA9">
              <w:rPr>
                <w:noProof/>
                <w:webHidden/>
              </w:rPr>
              <w:t>15</w:t>
            </w:r>
            <w:r w:rsidR="00195FC9">
              <w:rPr>
                <w:noProof/>
                <w:webHidden/>
              </w:rPr>
              <w:fldChar w:fldCharType="end"/>
            </w:r>
          </w:hyperlink>
        </w:p>
        <w:p w14:paraId="089FAF85" w14:textId="31756403" w:rsidR="00195FC9" w:rsidRDefault="00290CA9">
          <w:pPr>
            <w:pStyle w:val="TOC2"/>
            <w:rPr>
              <w:rFonts w:eastAsiaTheme="minorEastAsia" w:cstheme="minorBidi"/>
              <w:noProof/>
              <w:szCs w:val="22"/>
              <w:lang w:eastAsia="en-GB"/>
            </w:rPr>
          </w:pPr>
          <w:hyperlink w:anchor="_Toc113546142" w:history="1">
            <w:r w:rsidR="00195FC9" w:rsidRPr="00D6283D">
              <w:rPr>
                <w:rStyle w:val="Hyperlink"/>
                <w:noProof/>
                <w14:scene3d>
                  <w14:camera w14:prst="orthographicFront"/>
                  <w14:lightRig w14:rig="threePt" w14:dir="t">
                    <w14:rot w14:lat="0" w14:lon="0" w14:rev="0"/>
                  </w14:lightRig>
                </w14:scene3d>
              </w:rPr>
              <w:t>2.17</w:t>
            </w:r>
            <w:r w:rsidR="00195FC9">
              <w:rPr>
                <w:rFonts w:eastAsiaTheme="minorEastAsia" w:cstheme="minorBidi"/>
                <w:noProof/>
                <w:szCs w:val="22"/>
                <w:lang w:eastAsia="en-GB"/>
              </w:rPr>
              <w:tab/>
            </w:r>
            <w:r w:rsidR="00195FC9" w:rsidRPr="00D6283D">
              <w:rPr>
                <w:rStyle w:val="Hyperlink"/>
                <w:noProof/>
              </w:rPr>
              <w:t>Library</w:t>
            </w:r>
            <w:r w:rsidR="00195FC9">
              <w:rPr>
                <w:noProof/>
                <w:webHidden/>
              </w:rPr>
              <w:tab/>
            </w:r>
            <w:r w:rsidR="00195FC9">
              <w:rPr>
                <w:noProof/>
                <w:webHidden/>
              </w:rPr>
              <w:fldChar w:fldCharType="begin"/>
            </w:r>
            <w:r w:rsidR="00195FC9">
              <w:rPr>
                <w:noProof/>
                <w:webHidden/>
              </w:rPr>
              <w:instrText xml:space="preserve"> PAGEREF _Toc113546142 \h </w:instrText>
            </w:r>
            <w:r w:rsidR="00195FC9">
              <w:rPr>
                <w:noProof/>
                <w:webHidden/>
              </w:rPr>
            </w:r>
            <w:r w:rsidR="00195FC9">
              <w:rPr>
                <w:noProof/>
                <w:webHidden/>
              </w:rPr>
              <w:fldChar w:fldCharType="separate"/>
            </w:r>
            <w:r w:rsidR="00F35AA9">
              <w:rPr>
                <w:noProof/>
                <w:webHidden/>
              </w:rPr>
              <w:t>16</w:t>
            </w:r>
            <w:r w:rsidR="00195FC9">
              <w:rPr>
                <w:noProof/>
                <w:webHidden/>
              </w:rPr>
              <w:fldChar w:fldCharType="end"/>
            </w:r>
          </w:hyperlink>
        </w:p>
        <w:p w14:paraId="711D370A" w14:textId="7FA9718A" w:rsidR="00195FC9" w:rsidRDefault="00290CA9">
          <w:pPr>
            <w:pStyle w:val="TOC2"/>
            <w:rPr>
              <w:rFonts w:eastAsiaTheme="minorEastAsia" w:cstheme="minorBidi"/>
              <w:noProof/>
              <w:szCs w:val="22"/>
              <w:lang w:eastAsia="en-GB"/>
            </w:rPr>
          </w:pPr>
          <w:hyperlink w:anchor="_Toc113546143" w:history="1">
            <w:r w:rsidR="00195FC9" w:rsidRPr="00D6283D">
              <w:rPr>
                <w:rStyle w:val="Hyperlink"/>
                <w:noProof/>
                <w14:scene3d>
                  <w14:camera w14:prst="orthographicFront"/>
                  <w14:lightRig w14:rig="threePt" w14:dir="t">
                    <w14:rot w14:lat="0" w14:lon="0" w14:rev="0"/>
                  </w14:lightRig>
                </w14:scene3d>
              </w:rPr>
              <w:t>2.18</w:t>
            </w:r>
            <w:r w:rsidR="00195FC9">
              <w:rPr>
                <w:rFonts w:eastAsiaTheme="minorEastAsia" w:cstheme="minorBidi"/>
                <w:noProof/>
                <w:szCs w:val="22"/>
                <w:lang w:eastAsia="en-GB"/>
              </w:rPr>
              <w:tab/>
            </w:r>
            <w:r w:rsidR="00195FC9" w:rsidRPr="00D6283D">
              <w:rPr>
                <w:rStyle w:val="Hyperlink"/>
                <w:noProof/>
              </w:rPr>
              <w:t>Support and wellbeing</w:t>
            </w:r>
            <w:r w:rsidR="00195FC9">
              <w:rPr>
                <w:noProof/>
                <w:webHidden/>
              </w:rPr>
              <w:tab/>
            </w:r>
            <w:r w:rsidR="00195FC9">
              <w:rPr>
                <w:noProof/>
                <w:webHidden/>
              </w:rPr>
              <w:fldChar w:fldCharType="begin"/>
            </w:r>
            <w:r w:rsidR="00195FC9">
              <w:rPr>
                <w:noProof/>
                <w:webHidden/>
              </w:rPr>
              <w:instrText xml:space="preserve"> PAGEREF _Toc113546143 \h </w:instrText>
            </w:r>
            <w:r w:rsidR="00195FC9">
              <w:rPr>
                <w:noProof/>
                <w:webHidden/>
              </w:rPr>
            </w:r>
            <w:r w:rsidR="00195FC9">
              <w:rPr>
                <w:noProof/>
                <w:webHidden/>
              </w:rPr>
              <w:fldChar w:fldCharType="separate"/>
            </w:r>
            <w:r w:rsidR="00F35AA9">
              <w:rPr>
                <w:noProof/>
                <w:webHidden/>
              </w:rPr>
              <w:t>16</w:t>
            </w:r>
            <w:r w:rsidR="00195FC9">
              <w:rPr>
                <w:noProof/>
                <w:webHidden/>
              </w:rPr>
              <w:fldChar w:fldCharType="end"/>
            </w:r>
          </w:hyperlink>
        </w:p>
        <w:p w14:paraId="08D55D8B" w14:textId="1BABCC74" w:rsidR="00195FC9" w:rsidRDefault="00290CA9">
          <w:pPr>
            <w:pStyle w:val="TOC2"/>
            <w:rPr>
              <w:rFonts w:eastAsiaTheme="minorEastAsia" w:cstheme="minorBidi"/>
              <w:noProof/>
              <w:szCs w:val="22"/>
              <w:lang w:eastAsia="en-GB"/>
            </w:rPr>
          </w:pPr>
          <w:hyperlink w:anchor="_Toc113546144" w:history="1">
            <w:r w:rsidR="00195FC9" w:rsidRPr="00D6283D">
              <w:rPr>
                <w:rStyle w:val="Hyperlink"/>
                <w:noProof/>
                <w14:scene3d>
                  <w14:camera w14:prst="orthographicFront"/>
                  <w14:lightRig w14:rig="threePt" w14:dir="t">
                    <w14:rot w14:lat="0" w14:lon="0" w14:rev="0"/>
                  </w14:lightRig>
                </w14:scene3d>
              </w:rPr>
              <w:t>2.19</w:t>
            </w:r>
            <w:r w:rsidR="00195FC9">
              <w:rPr>
                <w:rFonts w:eastAsiaTheme="minorEastAsia" w:cstheme="minorBidi"/>
                <w:noProof/>
                <w:szCs w:val="22"/>
                <w:lang w:eastAsia="en-GB"/>
              </w:rPr>
              <w:tab/>
            </w:r>
            <w:r w:rsidR="00195FC9" w:rsidRPr="00D6283D">
              <w:rPr>
                <w:rStyle w:val="Hyperlink"/>
                <w:noProof/>
              </w:rPr>
              <w:t>Leeds University Union (LUU)</w:t>
            </w:r>
            <w:r w:rsidR="00195FC9">
              <w:rPr>
                <w:noProof/>
                <w:webHidden/>
              </w:rPr>
              <w:tab/>
            </w:r>
            <w:r w:rsidR="00195FC9">
              <w:rPr>
                <w:noProof/>
                <w:webHidden/>
              </w:rPr>
              <w:fldChar w:fldCharType="begin"/>
            </w:r>
            <w:r w:rsidR="00195FC9">
              <w:rPr>
                <w:noProof/>
                <w:webHidden/>
              </w:rPr>
              <w:instrText xml:space="preserve"> PAGEREF _Toc113546144 \h </w:instrText>
            </w:r>
            <w:r w:rsidR="00195FC9">
              <w:rPr>
                <w:noProof/>
                <w:webHidden/>
              </w:rPr>
            </w:r>
            <w:r w:rsidR="00195FC9">
              <w:rPr>
                <w:noProof/>
                <w:webHidden/>
              </w:rPr>
              <w:fldChar w:fldCharType="separate"/>
            </w:r>
            <w:r w:rsidR="00F35AA9">
              <w:rPr>
                <w:noProof/>
                <w:webHidden/>
              </w:rPr>
              <w:t>20</w:t>
            </w:r>
            <w:r w:rsidR="00195FC9">
              <w:rPr>
                <w:noProof/>
                <w:webHidden/>
              </w:rPr>
              <w:fldChar w:fldCharType="end"/>
            </w:r>
          </w:hyperlink>
        </w:p>
        <w:p w14:paraId="7C7247FA" w14:textId="333E8313" w:rsidR="00195FC9" w:rsidRDefault="00290CA9">
          <w:pPr>
            <w:pStyle w:val="TOC2"/>
            <w:rPr>
              <w:rFonts w:eastAsiaTheme="minorEastAsia" w:cstheme="minorBidi"/>
              <w:noProof/>
              <w:szCs w:val="22"/>
              <w:lang w:eastAsia="en-GB"/>
            </w:rPr>
          </w:pPr>
          <w:hyperlink w:anchor="_Toc113546145" w:history="1">
            <w:r w:rsidR="00195FC9" w:rsidRPr="00D6283D">
              <w:rPr>
                <w:rStyle w:val="Hyperlink"/>
                <w:noProof/>
                <w14:scene3d>
                  <w14:camera w14:prst="orthographicFront"/>
                  <w14:lightRig w14:rig="threePt" w14:dir="t">
                    <w14:rot w14:lat="0" w14:lon="0" w14:rev="0"/>
                  </w14:lightRig>
                </w14:scene3d>
              </w:rPr>
              <w:t>2.20</w:t>
            </w:r>
            <w:r w:rsidR="00195FC9">
              <w:rPr>
                <w:rFonts w:eastAsiaTheme="minorEastAsia" w:cstheme="minorBidi"/>
                <w:noProof/>
                <w:szCs w:val="22"/>
                <w:lang w:eastAsia="en-GB"/>
              </w:rPr>
              <w:tab/>
            </w:r>
            <w:r w:rsidR="00195FC9" w:rsidRPr="00D6283D">
              <w:rPr>
                <w:rStyle w:val="Hyperlink"/>
                <w:noProof/>
              </w:rPr>
              <w:t>Postgraduate Representatives (PGR Reps)</w:t>
            </w:r>
            <w:r w:rsidR="00195FC9">
              <w:rPr>
                <w:noProof/>
                <w:webHidden/>
              </w:rPr>
              <w:tab/>
            </w:r>
            <w:r w:rsidR="00195FC9">
              <w:rPr>
                <w:noProof/>
                <w:webHidden/>
              </w:rPr>
              <w:fldChar w:fldCharType="begin"/>
            </w:r>
            <w:r w:rsidR="00195FC9">
              <w:rPr>
                <w:noProof/>
                <w:webHidden/>
              </w:rPr>
              <w:instrText xml:space="preserve"> PAGEREF _Toc113546145 \h </w:instrText>
            </w:r>
            <w:r w:rsidR="00195FC9">
              <w:rPr>
                <w:noProof/>
                <w:webHidden/>
              </w:rPr>
            </w:r>
            <w:r w:rsidR="00195FC9">
              <w:rPr>
                <w:noProof/>
                <w:webHidden/>
              </w:rPr>
              <w:fldChar w:fldCharType="separate"/>
            </w:r>
            <w:r w:rsidR="00F35AA9">
              <w:rPr>
                <w:noProof/>
                <w:webHidden/>
              </w:rPr>
              <w:t>21</w:t>
            </w:r>
            <w:r w:rsidR="00195FC9">
              <w:rPr>
                <w:noProof/>
                <w:webHidden/>
              </w:rPr>
              <w:fldChar w:fldCharType="end"/>
            </w:r>
          </w:hyperlink>
        </w:p>
        <w:p w14:paraId="474041A6" w14:textId="63B5F3F6" w:rsidR="00195FC9" w:rsidRDefault="00290CA9">
          <w:pPr>
            <w:pStyle w:val="TOC2"/>
            <w:rPr>
              <w:rFonts w:eastAsiaTheme="minorEastAsia" w:cstheme="minorBidi"/>
              <w:noProof/>
              <w:szCs w:val="22"/>
              <w:lang w:eastAsia="en-GB"/>
            </w:rPr>
          </w:pPr>
          <w:hyperlink w:anchor="_Toc113546146" w:history="1">
            <w:r w:rsidR="00195FC9" w:rsidRPr="00D6283D">
              <w:rPr>
                <w:rStyle w:val="Hyperlink"/>
                <w:noProof/>
                <w14:scene3d>
                  <w14:camera w14:prst="orthographicFront"/>
                  <w14:lightRig w14:rig="threePt" w14:dir="t">
                    <w14:rot w14:lat="0" w14:lon="0" w14:rev="0"/>
                  </w14:lightRig>
                </w14:scene3d>
              </w:rPr>
              <w:t>2.21</w:t>
            </w:r>
            <w:r w:rsidR="00195FC9">
              <w:rPr>
                <w:rFonts w:eastAsiaTheme="minorEastAsia" w:cstheme="minorBidi"/>
                <w:noProof/>
                <w:szCs w:val="22"/>
                <w:lang w:eastAsia="en-GB"/>
              </w:rPr>
              <w:tab/>
            </w:r>
            <w:r w:rsidR="00195FC9" w:rsidRPr="00D6283D">
              <w:rPr>
                <w:rStyle w:val="Hyperlink"/>
                <w:noProof/>
              </w:rPr>
              <w:t>Sport and Physical Activity</w:t>
            </w:r>
            <w:r w:rsidR="00195FC9">
              <w:rPr>
                <w:noProof/>
                <w:webHidden/>
              </w:rPr>
              <w:tab/>
            </w:r>
            <w:r w:rsidR="00195FC9">
              <w:rPr>
                <w:noProof/>
                <w:webHidden/>
              </w:rPr>
              <w:fldChar w:fldCharType="begin"/>
            </w:r>
            <w:r w:rsidR="00195FC9">
              <w:rPr>
                <w:noProof/>
                <w:webHidden/>
              </w:rPr>
              <w:instrText xml:space="preserve"> PAGEREF _Toc113546146 \h </w:instrText>
            </w:r>
            <w:r w:rsidR="00195FC9">
              <w:rPr>
                <w:noProof/>
                <w:webHidden/>
              </w:rPr>
            </w:r>
            <w:r w:rsidR="00195FC9">
              <w:rPr>
                <w:noProof/>
                <w:webHidden/>
              </w:rPr>
              <w:fldChar w:fldCharType="separate"/>
            </w:r>
            <w:r w:rsidR="00F35AA9">
              <w:rPr>
                <w:noProof/>
                <w:webHidden/>
              </w:rPr>
              <w:t>21</w:t>
            </w:r>
            <w:r w:rsidR="00195FC9">
              <w:rPr>
                <w:noProof/>
                <w:webHidden/>
              </w:rPr>
              <w:fldChar w:fldCharType="end"/>
            </w:r>
          </w:hyperlink>
        </w:p>
        <w:p w14:paraId="072352A7" w14:textId="4BA1D401" w:rsidR="00195FC9" w:rsidRDefault="00290CA9">
          <w:pPr>
            <w:pStyle w:val="TOC2"/>
            <w:rPr>
              <w:rFonts w:eastAsiaTheme="minorEastAsia" w:cstheme="minorBidi"/>
              <w:noProof/>
              <w:szCs w:val="22"/>
              <w:lang w:eastAsia="en-GB"/>
            </w:rPr>
          </w:pPr>
          <w:hyperlink w:anchor="_Toc113546147" w:history="1">
            <w:r w:rsidR="00195FC9" w:rsidRPr="00D6283D">
              <w:rPr>
                <w:rStyle w:val="Hyperlink"/>
                <w:noProof/>
                <w14:scene3d>
                  <w14:camera w14:prst="orthographicFront"/>
                  <w14:lightRig w14:rig="threePt" w14:dir="t">
                    <w14:rot w14:lat="0" w14:lon="0" w14:rev="0"/>
                  </w14:lightRig>
                </w14:scene3d>
              </w:rPr>
              <w:t>2.22</w:t>
            </w:r>
            <w:r w:rsidR="00195FC9">
              <w:rPr>
                <w:rFonts w:eastAsiaTheme="minorEastAsia" w:cstheme="minorBidi"/>
                <w:noProof/>
                <w:szCs w:val="22"/>
                <w:lang w:eastAsia="en-GB"/>
              </w:rPr>
              <w:tab/>
            </w:r>
            <w:r w:rsidR="00195FC9" w:rsidRPr="00D6283D">
              <w:rPr>
                <w:rStyle w:val="Hyperlink"/>
                <w:noProof/>
              </w:rPr>
              <w:t>Careers Centre</w:t>
            </w:r>
            <w:r w:rsidR="00195FC9">
              <w:rPr>
                <w:noProof/>
                <w:webHidden/>
              </w:rPr>
              <w:tab/>
            </w:r>
            <w:r w:rsidR="00195FC9">
              <w:rPr>
                <w:noProof/>
                <w:webHidden/>
              </w:rPr>
              <w:fldChar w:fldCharType="begin"/>
            </w:r>
            <w:r w:rsidR="00195FC9">
              <w:rPr>
                <w:noProof/>
                <w:webHidden/>
              </w:rPr>
              <w:instrText xml:space="preserve"> PAGEREF _Toc113546147 \h </w:instrText>
            </w:r>
            <w:r w:rsidR="00195FC9">
              <w:rPr>
                <w:noProof/>
                <w:webHidden/>
              </w:rPr>
            </w:r>
            <w:r w:rsidR="00195FC9">
              <w:rPr>
                <w:noProof/>
                <w:webHidden/>
              </w:rPr>
              <w:fldChar w:fldCharType="separate"/>
            </w:r>
            <w:r w:rsidR="00F35AA9">
              <w:rPr>
                <w:noProof/>
                <w:webHidden/>
              </w:rPr>
              <w:t>21</w:t>
            </w:r>
            <w:r w:rsidR="00195FC9">
              <w:rPr>
                <w:noProof/>
                <w:webHidden/>
              </w:rPr>
              <w:fldChar w:fldCharType="end"/>
            </w:r>
          </w:hyperlink>
        </w:p>
        <w:p w14:paraId="71267FDF" w14:textId="67778CFF" w:rsidR="00195FC9" w:rsidRDefault="00290CA9">
          <w:pPr>
            <w:pStyle w:val="TOC2"/>
            <w:rPr>
              <w:rFonts w:eastAsiaTheme="minorEastAsia" w:cstheme="minorBidi"/>
              <w:noProof/>
              <w:szCs w:val="22"/>
              <w:lang w:eastAsia="en-GB"/>
            </w:rPr>
          </w:pPr>
          <w:hyperlink w:anchor="_Toc113546148" w:history="1">
            <w:r w:rsidR="00195FC9" w:rsidRPr="00D6283D">
              <w:rPr>
                <w:rStyle w:val="Hyperlink"/>
                <w:noProof/>
                <w14:scene3d>
                  <w14:camera w14:prst="orthographicFront"/>
                  <w14:lightRig w14:rig="threePt" w14:dir="t">
                    <w14:rot w14:lat="0" w14:lon="0" w14:rev="0"/>
                  </w14:lightRig>
                </w14:scene3d>
              </w:rPr>
              <w:t>2.23</w:t>
            </w:r>
            <w:r w:rsidR="00195FC9">
              <w:rPr>
                <w:rFonts w:eastAsiaTheme="minorEastAsia" w:cstheme="minorBidi"/>
                <w:noProof/>
                <w:szCs w:val="22"/>
                <w:lang w:eastAsia="en-GB"/>
              </w:rPr>
              <w:tab/>
            </w:r>
            <w:r w:rsidR="00195FC9" w:rsidRPr="00D6283D">
              <w:rPr>
                <w:rStyle w:val="Hyperlink"/>
                <w:noProof/>
              </w:rPr>
              <w:t>Leeds Student Medical Practice</w:t>
            </w:r>
            <w:r w:rsidR="00195FC9">
              <w:rPr>
                <w:noProof/>
                <w:webHidden/>
              </w:rPr>
              <w:tab/>
            </w:r>
            <w:r w:rsidR="00195FC9">
              <w:rPr>
                <w:noProof/>
                <w:webHidden/>
              </w:rPr>
              <w:fldChar w:fldCharType="begin"/>
            </w:r>
            <w:r w:rsidR="00195FC9">
              <w:rPr>
                <w:noProof/>
                <w:webHidden/>
              </w:rPr>
              <w:instrText xml:space="preserve"> PAGEREF _Toc113546148 \h </w:instrText>
            </w:r>
            <w:r w:rsidR="00195FC9">
              <w:rPr>
                <w:noProof/>
                <w:webHidden/>
              </w:rPr>
            </w:r>
            <w:r w:rsidR="00195FC9">
              <w:rPr>
                <w:noProof/>
                <w:webHidden/>
              </w:rPr>
              <w:fldChar w:fldCharType="separate"/>
            </w:r>
            <w:r w:rsidR="00F35AA9">
              <w:rPr>
                <w:noProof/>
                <w:webHidden/>
              </w:rPr>
              <w:t>22</w:t>
            </w:r>
            <w:r w:rsidR="00195FC9">
              <w:rPr>
                <w:noProof/>
                <w:webHidden/>
              </w:rPr>
              <w:fldChar w:fldCharType="end"/>
            </w:r>
          </w:hyperlink>
        </w:p>
        <w:p w14:paraId="6D04787B" w14:textId="06D71861" w:rsidR="00195FC9" w:rsidRDefault="00290CA9">
          <w:pPr>
            <w:pStyle w:val="TOC1"/>
            <w:rPr>
              <w:rFonts w:eastAsiaTheme="minorEastAsia" w:cstheme="minorBidi"/>
              <w:b w:val="0"/>
              <w:sz w:val="22"/>
              <w:szCs w:val="22"/>
              <w:lang w:eastAsia="en-GB"/>
            </w:rPr>
          </w:pPr>
          <w:hyperlink w:anchor="_Toc113546149" w:history="1">
            <w:r w:rsidR="00195FC9" w:rsidRPr="00D6283D">
              <w:rPr>
                <w:rStyle w:val="Hyperlink"/>
              </w:rPr>
              <w:t>3</w:t>
            </w:r>
            <w:r w:rsidR="00195FC9">
              <w:rPr>
                <w:rFonts w:eastAsiaTheme="minorEastAsia" w:cstheme="minorBidi"/>
                <w:b w:val="0"/>
                <w:sz w:val="22"/>
                <w:szCs w:val="22"/>
                <w:lang w:eastAsia="en-GB"/>
              </w:rPr>
              <w:tab/>
            </w:r>
            <w:r w:rsidR="00195FC9" w:rsidRPr="00D6283D">
              <w:rPr>
                <w:rStyle w:val="Hyperlink"/>
              </w:rPr>
              <w:t>Registration, Fees and Student Records</w:t>
            </w:r>
            <w:r w:rsidR="00195FC9">
              <w:rPr>
                <w:webHidden/>
              </w:rPr>
              <w:tab/>
            </w:r>
            <w:r w:rsidR="00195FC9">
              <w:rPr>
                <w:webHidden/>
              </w:rPr>
              <w:fldChar w:fldCharType="begin"/>
            </w:r>
            <w:r w:rsidR="00195FC9">
              <w:rPr>
                <w:webHidden/>
              </w:rPr>
              <w:instrText xml:space="preserve"> PAGEREF _Toc113546149 \h </w:instrText>
            </w:r>
            <w:r w:rsidR="00195FC9">
              <w:rPr>
                <w:webHidden/>
              </w:rPr>
            </w:r>
            <w:r w:rsidR="00195FC9">
              <w:rPr>
                <w:webHidden/>
              </w:rPr>
              <w:fldChar w:fldCharType="separate"/>
            </w:r>
            <w:r w:rsidR="00F35AA9">
              <w:rPr>
                <w:webHidden/>
              </w:rPr>
              <w:t>23</w:t>
            </w:r>
            <w:r w:rsidR="00195FC9">
              <w:rPr>
                <w:webHidden/>
              </w:rPr>
              <w:fldChar w:fldCharType="end"/>
            </w:r>
          </w:hyperlink>
        </w:p>
        <w:p w14:paraId="5F8F0B3B" w14:textId="14CDC84A" w:rsidR="00195FC9" w:rsidRDefault="00290CA9">
          <w:pPr>
            <w:pStyle w:val="TOC2"/>
            <w:rPr>
              <w:rFonts w:eastAsiaTheme="minorEastAsia" w:cstheme="minorBidi"/>
              <w:noProof/>
              <w:szCs w:val="22"/>
              <w:lang w:eastAsia="en-GB"/>
            </w:rPr>
          </w:pPr>
          <w:hyperlink w:anchor="_Toc113546150" w:history="1">
            <w:r w:rsidR="00195FC9" w:rsidRPr="00D6283D">
              <w:rPr>
                <w:rStyle w:val="Hyperlink"/>
                <w:noProof/>
                <w14:scene3d>
                  <w14:camera w14:prst="orthographicFront"/>
                  <w14:lightRig w14:rig="threePt" w14:dir="t">
                    <w14:rot w14:lat="0" w14:lon="0" w14:rev="0"/>
                  </w14:lightRig>
                </w14:scene3d>
              </w:rPr>
              <w:t>3.1</w:t>
            </w:r>
            <w:r w:rsidR="00195FC9">
              <w:rPr>
                <w:rFonts w:eastAsiaTheme="minorEastAsia" w:cstheme="minorBidi"/>
                <w:noProof/>
                <w:szCs w:val="22"/>
                <w:lang w:eastAsia="en-GB"/>
              </w:rPr>
              <w:tab/>
            </w:r>
            <w:r w:rsidR="00195FC9" w:rsidRPr="00D6283D">
              <w:rPr>
                <w:rStyle w:val="Hyperlink"/>
                <w:noProof/>
              </w:rPr>
              <w:t>Registration</w:t>
            </w:r>
            <w:r w:rsidR="00195FC9">
              <w:rPr>
                <w:noProof/>
                <w:webHidden/>
              </w:rPr>
              <w:tab/>
            </w:r>
            <w:r w:rsidR="00195FC9">
              <w:rPr>
                <w:noProof/>
                <w:webHidden/>
              </w:rPr>
              <w:fldChar w:fldCharType="begin"/>
            </w:r>
            <w:r w:rsidR="00195FC9">
              <w:rPr>
                <w:noProof/>
                <w:webHidden/>
              </w:rPr>
              <w:instrText xml:space="preserve"> PAGEREF _Toc113546150 \h </w:instrText>
            </w:r>
            <w:r w:rsidR="00195FC9">
              <w:rPr>
                <w:noProof/>
                <w:webHidden/>
              </w:rPr>
            </w:r>
            <w:r w:rsidR="00195FC9">
              <w:rPr>
                <w:noProof/>
                <w:webHidden/>
              </w:rPr>
              <w:fldChar w:fldCharType="separate"/>
            </w:r>
            <w:r w:rsidR="00F35AA9">
              <w:rPr>
                <w:noProof/>
                <w:webHidden/>
              </w:rPr>
              <w:t>23</w:t>
            </w:r>
            <w:r w:rsidR="00195FC9">
              <w:rPr>
                <w:noProof/>
                <w:webHidden/>
              </w:rPr>
              <w:fldChar w:fldCharType="end"/>
            </w:r>
          </w:hyperlink>
        </w:p>
        <w:p w14:paraId="0DAEBCB7" w14:textId="77DAA3B9" w:rsidR="00195FC9" w:rsidRDefault="00290CA9">
          <w:pPr>
            <w:pStyle w:val="TOC2"/>
            <w:rPr>
              <w:rFonts w:eastAsiaTheme="minorEastAsia" w:cstheme="minorBidi"/>
              <w:noProof/>
              <w:szCs w:val="22"/>
              <w:lang w:eastAsia="en-GB"/>
            </w:rPr>
          </w:pPr>
          <w:hyperlink w:anchor="_Toc113546151" w:history="1">
            <w:r w:rsidR="00195FC9" w:rsidRPr="00D6283D">
              <w:rPr>
                <w:rStyle w:val="Hyperlink"/>
                <w:noProof/>
                <w14:scene3d>
                  <w14:camera w14:prst="orthographicFront"/>
                  <w14:lightRig w14:rig="threePt" w14:dir="t">
                    <w14:rot w14:lat="0" w14:lon="0" w14:rev="0"/>
                  </w14:lightRig>
                </w14:scene3d>
              </w:rPr>
              <w:t>3.2</w:t>
            </w:r>
            <w:r w:rsidR="00195FC9">
              <w:rPr>
                <w:rFonts w:eastAsiaTheme="minorEastAsia" w:cstheme="minorBidi"/>
                <w:noProof/>
                <w:szCs w:val="22"/>
                <w:lang w:eastAsia="en-GB"/>
              </w:rPr>
              <w:tab/>
            </w:r>
            <w:r w:rsidR="00195FC9" w:rsidRPr="00D6283D">
              <w:rPr>
                <w:rStyle w:val="Hyperlink"/>
                <w:noProof/>
              </w:rPr>
              <w:t>Visas</w:t>
            </w:r>
            <w:r w:rsidR="00195FC9">
              <w:rPr>
                <w:noProof/>
                <w:webHidden/>
              </w:rPr>
              <w:tab/>
            </w:r>
            <w:r w:rsidR="00195FC9">
              <w:rPr>
                <w:noProof/>
                <w:webHidden/>
              </w:rPr>
              <w:fldChar w:fldCharType="begin"/>
            </w:r>
            <w:r w:rsidR="00195FC9">
              <w:rPr>
                <w:noProof/>
                <w:webHidden/>
              </w:rPr>
              <w:instrText xml:space="preserve"> PAGEREF _Toc113546151 \h </w:instrText>
            </w:r>
            <w:r w:rsidR="00195FC9">
              <w:rPr>
                <w:noProof/>
                <w:webHidden/>
              </w:rPr>
            </w:r>
            <w:r w:rsidR="00195FC9">
              <w:rPr>
                <w:noProof/>
                <w:webHidden/>
              </w:rPr>
              <w:fldChar w:fldCharType="separate"/>
            </w:r>
            <w:r w:rsidR="00F35AA9">
              <w:rPr>
                <w:noProof/>
                <w:webHidden/>
              </w:rPr>
              <w:t>23</w:t>
            </w:r>
            <w:r w:rsidR="00195FC9">
              <w:rPr>
                <w:noProof/>
                <w:webHidden/>
              </w:rPr>
              <w:fldChar w:fldCharType="end"/>
            </w:r>
          </w:hyperlink>
        </w:p>
        <w:p w14:paraId="038A69A3" w14:textId="27F12BCA" w:rsidR="00195FC9" w:rsidRDefault="00290CA9">
          <w:pPr>
            <w:pStyle w:val="TOC2"/>
            <w:rPr>
              <w:rFonts w:eastAsiaTheme="minorEastAsia" w:cstheme="minorBidi"/>
              <w:noProof/>
              <w:szCs w:val="22"/>
              <w:lang w:eastAsia="en-GB"/>
            </w:rPr>
          </w:pPr>
          <w:hyperlink w:anchor="_Toc113546152" w:history="1">
            <w:r w:rsidR="00195FC9" w:rsidRPr="00D6283D">
              <w:rPr>
                <w:rStyle w:val="Hyperlink"/>
                <w:noProof/>
                <w14:scene3d>
                  <w14:camera w14:prst="orthographicFront"/>
                  <w14:lightRig w14:rig="threePt" w14:dir="t">
                    <w14:rot w14:lat="0" w14:lon="0" w14:rev="0"/>
                  </w14:lightRig>
                </w14:scene3d>
              </w:rPr>
              <w:t>3.3</w:t>
            </w:r>
            <w:r w:rsidR="00195FC9">
              <w:rPr>
                <w:rFonts w:eastAsiaTheme="minorEastAsia" w:cstheme="minorBidi"/>
                <w:noProof/>
                <w:szCs w:val="22"/>
                <w:lang w:eastAsia="en-GB"/>
              </w:rPr>
              <w:tab/>
            </w:r>
            <w:r w:rsidR="00195FC9" w:rsidRPr="00D6283D">
              <w:rPr>
                <w:rStyle w:val="Hyperlink"/>
                <w:noProof/>
              </w:rPr>
              <w:t>Payment of academic fees</w:t>
            </w:r>
            <w:r w:rsidR="00195FC9">
              <w:rPr>
                <w:noProof/>
                <w:webHidden/>
              </w:rPr>
              <w:tab/>
            </w:r>
            <w:r w:rsidR="00195FC9">
              <w:rPr>
                <w:noProof/>
                <w:webHidden/>
              </w:rPr>
              <w:fldChar w:fldCharType="begin"/>
            </w:r>
            <w:r w:rsidR="00195FC9">
              <w:rPr>
                <w:noProof/>
                <w:webHidden/>
              </w:rPr>
              <w:instrText xml:space="preserve"> PAGEREF _Toc113546152 \h </w:instrText>
            </w:r>
            <w:r w:rsidR="00195FC9">
              <w:rPr>
                <w:noProof/>
                <w:webHidden/>
              </w:rPr>
            </w:r>
            <w:r w:rsidR="00195FC9">
              <w:rPr>
                <w:noProof/>
                <w:webHidden/>
              </w:rPr>
              <w:fldChar w:fldCharType="separate"/>
            </w:r>
            <w:r w:rsidR="00F35AA9">
              <w:rPr>
                <w:noProof/>
                <w:webHidden/>
              </w:rPr>
              <w:t>24</w:t>
            </w:r>
            <w:r w:rsidR="00195FC9">
              <w:rPr>
                <w:noProof/>
                <w:webHidden/>
              </w:rPr>
              <w:fldChar w:fldCharType="end"/>
            </w:r>
          </w:hyperlink>
        </w:p>
        <w:p w14:paraId="70034BAF" w14:textId="59743BED" w:rsidR="00195FC9" w:rsidRDefault="00290CA9">
          <w:pPr>
            <w:pStyle w:val="TOC2"/>
            <w:rPr>
              <w:rFonts w:eastAsiaTheme="minorEastAsia" w:cstheme="minorBidi"/>
              <w:noProof/>
              <w:szCs w:val="22"/>
              <w:lang w:eastAsia="en-GB"/>
            </w:rPr>
          </w:pPr>
          <w:hyperlink w:anchor="_Toc113546153" w:history="1">
            <w:r w:rsidR="00195FC9" w:rsidRPr="00D6283D">
              <w:rPr>
                <w:rStyle w:val="Hyperlink"/>
                <w:noProof/>
                <w14:scene3d>
                  <w14:camera w14:prst="orthographicFront"/>
                  <w14:lightRig w14:rig="threePt" w14:dir="t">
                    <w14:rot w14:lat="0" w14:lon="0" w14:rev="0"/>
                  </w14:lightRig>
                </w14:scene3d>
              </w:rPr>
              <w:t>3.4</w:t>
            </w:r>
            <w:r w:rsidR="00195FC9">
              <w:rPr>
                <w:rFonts w:eastAsiaTheme="minorEastAsia" w:cstheme="minorBidi"/>
                <w:noProof/>
                <w:szCs w:val="22"/>
                <w:lang w:eastAsia="en-GB"/>
              </w:rPr>
              <w:tab/>
            </w:r>
            <w:r w:rsidR="00195FC9" w:rsidRPr="00D6283D">
              <w:rPr>
                <w:rStyle w:val="Hyperlink"/>
                <w:noProof/>
              </w:rPr>
              <w:t>Duration of studies and overtime fee</w:t>
            </w:r>
            <w:r w:rsidR="00195FC9">
              <w:rPr>
                <w:noProof/>
                <w:webHidden/>
              </w:rPr>
              <w:tab/>
            </w:r>
            <w:r w:rsidR="00195FC9">
              <w:rPr>
                <w:noProof/>
                <w:webHidden/>
              </w:rPr>
              <w:fldChar w:fldCharType="begin"/>
            </w:r>
            <w:r w:rsidR="00195FC9">
              <w:rPr>
                <w:noProof/>
                <w:webHidden/>
              </w:rPr>
              <w:instrText xml:space="preserve"> PAGEREF _Toc113546153 \h </w:instrText>
            </w:r>
            <w:r w:rsidR="00195FC9">
              <w:rPr>
                <w:noProof/>
                <w:webHidden/>
              </w:rPr>
            </w:r>
            <w:r w:rsidR="00195FC9">
              <w:rPr>
                <w:noProof/>
                <w:webHidden/>
              </w:rPr>
              <w:fldChar w:fldCharType="separate"/>
            </w:r>
            <w:r w:rsidR="00F35AA9">
              <w:rPr>
                <w:noProof/>
                <w:webHidden/>
              </w:rPr>
              <w:t>24</w:t>
            </w:r>
            <w:r w:rsidR="00195FC9">
              <w:rPr>
                <w:noProof/>
                <w:webHidden/>
              </w:rPr>
              <w:fldChar w:fldCharType="end"/>
            </w:r>
          </w:hyperlink>
        </w:p>
        <w:p w14:paraId="497B5EA0" w14:textId="3EEE107C" w:rsidR="00195FC9" w:rsidRDefault="00290CA9">
          <w:pPr>
            <w:pStyle w:val="TOC2"/>
            <w:rPr>
              <w:rFonts w:eastAsiaTheme="minorEastAsia" w:cstheme="minorBidi"/>
              <w:noProof/>
              <w:szCs w:val="22"/>
              <w:lang w:eastAsia="en-GB"/>
            </w:rPr>
          </w:pPr>
          <w:hyperlink w:anchor="_Toc113546154" w:history="1">
            <w:r w:rsidR="00195FC9" w:rsidRPr="00D6283D">
              <w:rPr>
                <w:rStyle w:val="Hyperlink"/>
                <w:noProof/>
                <w14:scene3d>
                  <w14:camera w14:prst="orthographicFront"/>
                  <w14:lightRig w14:rig="threePt" w14:dir="t">
                    <w14:rot w14:lat="0" w14:lon="0" w14:rev="0"/>
                  </w14:lightRig>
                </w14:scene3d>
              </w:rPr>
              <w:t>3.5</w:t>
            </w:r>
            <w:r w:rsidR="00195FC9">
              <w:rPr>
                <w:rFonts w:eastAsiaTheme="minorEastAsia" w:cstheme="minorBidi"/>
                <w:noProof/>
                <w:szCs w:val="22"/>
                <w:lang w:eastAsia="en-GB"/>
              </w:rPr>
              <w:tab/>
            </w:r>
            <w:r w:rsidR="00195FC9" w:rsidRPr="00D6283D">
              <w:rPr>
                <w:rStyle w:val="Hyperlink"/>
                <w:noProof/>
              </w:rPr>
              <w:t>Registration certificates</w:t>
            </w:r>
            <w:r w:rsidR="00195FC9">
              <w:rPr>
                <w:noProof/>
                <w:webHidden/>
              </w:rPr>
              <w:tab/>
            </w:r>
            <w:r w:rsidR="00195FC9">
              <w:rPr>
                <w:noProof/>
                <w:webHidden/>
              </w:rPr>
              <w:fldChar w:fldCharType="begin"/>
            </w:r>
            <w:r w:rsidR="00195FC9">
              <w:rPr>
                <w:noProof/>
                <w:webHidden/>
              </w:rPr>
              <w:instrText xml:space="preserve"> PAGEREF _Toc113546154 \h </w:instrText>
            </w:r>
            <w:r w:rsidR="00195FC9">
              <w:rPr>
                <w:noProof/>
                <w:webHidden/>
              </w:rPr>
            </w:r>
            <w:r w:rsidR="00195FC9">
              <w:rPr>
                <w:noProof/>
                <w:webHidden/>
              </w:rPr>
              <w:fldChar w:fldCharType="separate"/>
            </w:r>
            <w:r w:rsidR="00F35AA9">
              <w:rPr>
                <w:noProof/>
                <w:webHidden/>
              </w:rPr>
              <w:t>24</w:t>
            </w:r>
            <w:r w:rsidR="00195FC9">
              <w:rPr>
                <w:noProof/>
                <w:webHidden/>
              </w:rPr>
              <w:fldChar w:fldCharType="end"/>
            </w:r>
          </w:hyperlink>
        </w:p>
        <w:p w14:paraId="1CEA0940" w14:textId="37AE9E69" w:rsidR="00195FC9" w:rsidRDefault="00290CA9">
          <w:pPr>
            <w:pStyle w:val="TOC2"/>
            <w:rPr>
              <w:rFonts w:eastAsiaTheme="minorEastAsia" w:cstheme="minorBidi"/>
              <w:noProof/>
              <w:szCs w:val="22"/>
              <w:lang w:eastAsia="en-GB"/>
            </w:rPr>
          </w:pPr>
          <w:hyperlink w:anchor="_Toc113546155" w:history="1">
            <w:r w:rsidR="00195FC9" w:rsidRPr="00D6283D">
              <w:rPr>
                <w:rStyle w:val="Hyperlink"/>
                <w:noProof/>
                <w14:scene3d>
                  <w14:camera w14:prst="orthographicFront"/>
                  <w14:lightRig w14:rig="threePt" w14:dir="t">
                    <w14:rot w14:lat="0" w14:lon="0" w14:rev="0"/>
                  </w14:lightRig>
                </w14:scene3d>
              </w:rPr>
              <w:t>3.6</w:t>
            </w:r>
            <w:r w:rsidR="00195FC9">
              <w:rPr>
                <w:rFonts w:eastAsiaTheme="minorEastAsia" w:cstheme="minorBidi"/>
                <w:noProof/>
                <w:szCs w:val="22"/>
                <w:lang w:eastAsia="en-GB"/>
              </w:rPr>
              <w:tab/>
            </w:r>
            <w:r w:rsidR="00195FC9" w:rsidRPr="00D6283D">
              <w:rPr>
                <w:rStyle w:val="Hyperlink"/>
                <w:noProof/>
              </w:rPr>
              <w:t>Council tax</w:t>
            </w:r>
            <w:r w:rsidR="00195FC9">
              <w:rPr>
                <w:noProof/>
                <w:webHidden/>
              </w:rPr>
              <w:tab/>
            </w:r>
            <w:r w:rsidR="00195FC9">
              <w:rPr>
                <w:noProof/>
                <w:webHidden/>
              </w:rPr>
              <w:fldChar w:fldCharType="begin"/>
            </w:r>
            <w:r w:rsidR="00195FC9">
              <w:rPr>
                <w:noProof/>
                <w:webHidden/>
              </w:rPr>
              <w:instrText xml:space="preserve"> PAGEREF _Toc113546155 \h </w:instrText>
            </w:r>
            <w:r w:rsidR="00195FC9">
              <w:rPr>
                <w:noProof/>
                <w:webHidden/>
              </w:rPr>
            </w:r>
            <w:r w:rsidR="00195FC9">
              <w:rPr>
                <w:noProof/>
                <w:webHidden/>
              </w:rPr>
              <w:fldChar w:fldCharType="separate"/>
            </w:r>
            <w:r w:rsidR="00F35AA9">
              <w:rPr>
                <w:noProof/>
                <w:webHidden/>
              </w:rPr>
              <w:t>24</w:t>
            </w:r>
            <w:r w:rsidR="00195FC9">
              <w:rPr>
                <w:noProof/>
                <w:webHidden/>
              </w:rPr>
              <w:fldChar w:fldCharType="end"/>
            </w:r>
          </w:hyperlink>
        </w:p>
        <w:p w14:paraId="5971B005" w14:textId="3450C84D" w:rsidR="00195FC9" w:rsidRDefault="00290CA9">
          <w:pPr>
            <w:pStyle w:val="TOC1"/>
            <w:rPr>
              <w:rFonts w:eastAsiaTheme="minorEastAsia" w:cstheme="minorBidi"/>
              <w:b w:val="0"/>
              <w:sz w:val="22"/>
              <w:szCs w:val="22"/>
              <w:lang w:eastAsia="en-GB"/>
            </w:rPr>
          </w:pPr>
          <w:hyperlink w:anchor="_Toc113546156" w:history="1">
            <w:r w:rsidR="00195FC9" w:rsidRPr="00D6283D">
              <w:rPr>
                <w:rStyle w:val="Hyperlink"/>
              </w:rPr>
              <w:t>4</w:t>
            </w:r>
            <w:r w:rsidR="00195FC9">
              <w:rPr>
                <w:rFonts w:eastAsiaTheme="minorEastAsia" w:cstheme="minorBidi"/>
                <w:b w:val="0"/>
                <w:sz w:val="22"/>
                <w:szCs w:val="22"/>
                <w:lang w:eastAsia="en-GB"/>
              </w:rPr>
              <w:tab/>
            </w:r>
            <w:r w:rsidR="00195FC9" w:rsidRPr="00D6283D">
              <w:rPr>
                <w:rStyle w:val="Hyperlink"/>
              </w:rPr>
              <w:t>During Your Research</w:t>
            </w:r>
            <w:r w:rsidR="00195FC9">
              <w:rPr>
                <w:webHidden/>
              </w:rPr>
              <w:tab/>
            </w:r>
            <w:r w:rsidR="00195FC9">
              <w:rPr>
                <w:webHidden/>
              </w:rPr>
              <w:fldChar w:fldCharType="begin"/>
            </w:r>
            <w:r w:rsidR="00195FC9">
              <w:rPr>
                <w:webHidden/>
              </w:rPr>
              <w:instrText xml:space="preserve"> PAGEREF _Toc113546156 \h </w:instrText>
            </w:r>
            <w:r w:rsidR="00195FC9">
              <w:rPr>
                <w:webHidden/>
              </w:rPr>
            </w:r>
            <w:r w:rsidR="00195FC9">
              <w:rPr>
                <w:webHidden/>
              </w:rPr>
              <w:fldChar w:fldCharType="separate"/>
            </w:r>
            <w:r w:rsidR="00F35AA9">
              <w:rPr>
                <w:webHidden/>
              </w:rPr>
              <w:t>26</w:t>
            </w:r>
            <w:r w:rsidR="00195FC9">
              <w:rPr>
                <w:webHidden/>
              </w:rPr>
              <w:fldChar w:fldCharType="end"/>
            </w:r>
          </w:hyperlink>
        </w:p>
        <w:p w14:paraId="797A8C80" w14:textId="00929EF4" w:rsidR="00195FC9" w:rsidRDefault="00290CA9">
          <w:pPr>
            <w:pStyle w:val="TOC2"/>
            <w:rPr>
              <w:rFonts w:eastAsiaTheme="minorEastAsia" w:cstheme="minorBidi"/>
              <w:noProof/>
              <w:szCs w:val="22"/>
              <w:lang w:eastAsia="en-GB"/>
            </w:rPr>
          </w:pPr>
          <w:hyperlink w:anchor="_Toc113546157" w:history="1">
            <w:r w:rsidR="00195FC9" w:rsidRPr="00D6283D">
              <w:rPr>
                <w:rStyle w:val="Hyperlink"/>
                <w:noProof/>
                <w14:scene3d>
                  <w14:camera w14:prst="orthographicFront"/>
                  <w14:lightRig w14:rig="threePt" w14:dir="t">
                    <w14:rot w14:lat="0" w14:lon="0" w14:rev="0"/>
                  </w14:lightRig>
                </w14:scene3d>
              </w:rPr>
              <w:t>4.1</w:t>
            </w:r>
            <w:r w:rsidR="00195FC9">
              <w:rPr>
                <w:rFonts w:eastAsiaTheme="minorEastAsia" w:cstheme="minorBidi"/>
                <w:noProof/>
                <w:szCs w:val="22"/>
                <w:lang w:eastAsia="en-GB"/>
              </w:rPr>
              <w:tab/>
            </w:r>
            <w:r w:rsidR="00195FC9" w:rsidRPr="00D6283D">
              <w:rPr>
                <w:rStyle w:val="Hyperlink"/>
                <w:noProof/>
              </w:rPr>
              <w:t>Supervision</w:t>
            </w:r>
            <w:r w:rsidR="00195FC9">
              <w:rPr>
                <w:noProof/>
                <w:webHidden/>
              </w:rPr>
              <w:tab/>
            </w:r>
            <w:r w:rsidR="00195FC9">
              <w:rPr>
                <w:noProof/>
                <w:webHidden/>
              </w:rPr>
              <w:fldChar w:fldCharType="begin"/>
            </w:r>
            <w:r w:rsidR="00195FC9">
              <w:rPr>
                <w:noProof/>
                <w:webHidden/>
              </w:rPr>
              <w:instrText xml:space="preserve"> PAGEREF _Toc113546157 \h </w:instrText>
            </w:r>
            <w:r w:rsidR="00195FC9">
              <w:rPr>
                <w:noProof/>
                <w:webHidden/>
              </w:rPr>
            </w:r>
            <w:r w:rsidR="00195FC9">
              <w:rPr>
                <w:noProof/>
                <w:webHidden/>
              </w:rPr>
              <w:fldChar w:fldCharType="separate"/>
            </w:r>
            <w:r w:rsidR="00F35AA9">
              <w:rPr>
                <w:noProof/>
                <w:webHidden/>
              </w:rPr>
              <w:t>26</w:t>
            </w:r>
            <w:r w:rsidR="00195FC9">
              <w:rPr>
                <w:noProof/>
                <w:webHidden/>
              </w:rPr>
              <w:fldChar w:fldCharType="end"/>
            </w:r>
          </w:hyperlink>
        </w:p>
        <w:p w14:paraId="6D6CFEC9" w14:textId="613A6267" w:rsidR="00195FC9" w:rsidRDefault="00290CA9">
          <w:pPr>
            <w:pStyle w:val="TOC2"/>
            <w:rPr>
              <w:rFonts w:eastAsiaTheme="minorEastAsia" w:cstheme="minorBidi"/>
              <w:noProof/>
              <w:szCs w:val="22"/>
              <w:lang w:eastAsia="en-GB"/>
            </w:rPr>
          </w:pPr>
          <w:hyperlink w:anchor="_Toc113546158" w:history="1">
            <w:r w:rsidR="00195FC9" w:rsidRPr="00D6283D">
              <w:rPr>
                <w:rStyle w:val="Hyperlink"/>
                <w:noProof/>
                <w14:scene3d>
                  <w14:camera w14:prst="orthographicFront"/>
                  <w14:lightRig w14:rig="threePt" w14:dir="t">
                    <w14:rot w14:lat="0" w14:lon="0" w14:rev="0"/>
                  </w14:lightRig>
                </w14:scene3d>
              </w:rPr>
              <w:t>4.2</w:t>
            </w:r>
            <w:r w:rsidR="00195FC9">
              <w:rPr>
                <w:rFonts w:eastAsiaTheme="minorEastAsia" w:cstheme="minorBidi"/>
                <w:noProof/>
                <w:szCs w:val="22"/>
                <w:lang w:eastAsia="en-GB"/>
              </w:rPr>
              <w:tab/>
            </w:r>
            <w:r w:rsidR="00195FC9" w:rsidRPr="00D6283D">
              <w:rPr>
                <w:rStyle w:val="Hyperlink"/>
                <w:noProof/>
              </w:rPr>
              <w:t>Research Practice</w:t>
            </w:r>
            <w:r w:rsidR="00195FC9">
              <w:rPr>
                <w:noProof/>
                <w:webHidden/>
              </w:rPr>
              <w:tab/>
            </w:r>
            <w:r w:rsidR="00195FC9">
              <w:rPr>
                <w:noProof/>
                <w:webHidden/>
              </w:rPr>
              <w:fldChar w:fldCharType="begin"/>
            </w:r>
            <w:r w:rsidR="00195FC9">
              <w:rPr>
                <w:noProof/>
                <w:webHidden/>
              </w:rPr>
              <w:instrText xml:space="preserve"> PAGEREF _Toc113546158 \h </w:instrText>
            </w:r>
            <w:r w:rsidR="00195FC9">
              <w:rPr>
                <w:noProof/>
                <w:webHidden/>
              </w:rPr>
            </w:r>
            <w:r w:rsidR="00195FC9">
              <w:rPr>
                <w:noProof/>
                <w:webHidden/>
              </w:rPr>
              <w:fldChar w:fldCharType="separate"/>
            </w:r>
            <w:r w:rsidR="00F35AA9">
              <w:rPr>
                <w:noProof/>
                <w:webHidden/>
              </w:rPr>
              <w:t>27</w:t>
            </w:r>
            <w:r w:rsidR="00195FC9">
              <w:rPr>
                <w:noProof/>
                <w:webHidden/>
              </w:rPr>
              <w:fldChar w:fldCharType="end"/>
            </w:r>
          </w:hyperlink>
        </w:p>
        <w:p w14:paraId="097761A1" w14:textId="3B5663A5" w:rsidR="00195FC9" w:rsidRDefault="00290CA9">
          <w:pPr>
            <w:pStyle w:val="TOC2"/>
            <w:rPr>
              <w:rFonts w:eastAsiaTheme="minorEastAsia" w:cstheme="minorBidi"/>
              <w:noProof/>
              <w:szCs w:val="22"/>
              <w:lang w:eastAsia="en-GB"/>
            </w:rPr>
          </w:pPr>
          <w:hyperlink w:anchor="_Toc113546159" w:history="1">
            <w:r w:rsidR="00195FC9" w:rsidRPr="00D6283D">
              <w:rPr>
                <w:rStyle w:val="Hyperlink"/>
                <w:noProof/>
                <w14:scene3d>
                  <w14:camera w14:prst="orthographicFront"/>
                  <w14:lightRig w14:rig="threePt" w14:dir="t">
                    <w14:rot w14:lat="0" w14:lon="0" w14:rev="0"/>
                  </w14:lightRig>
                </w14:scene3d>
              </w:rPr>
              <w:t>4.3</w:t>
            </w:r>
            <w:r w:rsidR="00195FC9">
              <w:rPr>
                <w:rFonts w:eastAsiaTheme="minorEastAsia" w:cstheme="minorBidi"/>
                <w:noProof/>
                <w:szCs w:val="22"/>
                <w:lang w:eastAsia="en-GB"/>
              </w:rPr>
              <w:tab/>
            </w:r>
            <w:r w:rsidR="00195FC9" w:rsidRPr="00D6283D">
              <w:rPr>
                <w:rStyle w:val="Hyperlink"/>
                <w:noProof/>
              </w:rPr>
              <w:t>Attendance and engagement monitoring</w:t>
            </w:r>
            <w:r w:rsidR="00195FC9">
              <w:rPr>
                <w:noProof/>
                <w:webHidden/>
              </w:rPr>
              <w:tab/>
            </w:r>
            <w:r w:rsidR="00195FC9">
              <w:rPr>
                <w:noProof/>
                <w:webHidden/>
              </w:rPr>
              <w:fldChar w:fldCharType="begin"/>
            </w:r>
            <w:r w:rsidR="00195FC9">
              <w:rPr>
                <w:noProof/>
                <w:webHidden/>
              </w:rPr>
              <w:instrText xml:space="preserve"> PAGEREF _Toc113546159 \h </w:instrText>
            </w:r>
            <w:r w:rsidR="00195FC9">
              <w:rPr>
                <w:noProof/>
                <w:webHidden/>
              </w:rPr>
            </w:r>
            <w:r w:rsidR="00195FC9">
              <w:rPr>
                <w:noProof/>
                <w:webHidden/>
              </w:rPr>
              <w:fldChar w:fldCharType="separate"/>
            </w:r>
            <w:r w:rsidR="00F35AA9">
              <w:rPr>
                <w:noProof/>
                <w:webHidden/>
              </w:rPr>
              <w:t>29</w:t>
            </w:r>
            <w:r w:rsidR="00195FC9">
              <w:rPr>
                <w:noProof/>
                <w:webHidden/>
              </w:rPr>
              <w:fldChar w:fldCharType="end"/>
            </w:r>
          </w:hyperlink>
        </w:p>
        <w:p w14:paraId="43E913A9" w14:textId="44210843" w:rsidR="00195FC9" w:rsidRDefault="00290CA9">
          <w:pPr>
            <w:pStyle w:val="TOC2"/>
            <w:rPr>
              <w:rFonts w:eastAsiaTheme="minorEastAsia" w:cstheme="minorBidi"/>
              <w:noProof/>
              <w:szCs w:val="22"/>
              <w:lang w:eastAsia="en-GB"/>
            </w:rPr>
          </w:pPr>
          <w:hyperlink w:anchor="_Toc113546160" w:history="1">
            <w:r w:rsidR="00195FC9" w:rsidRPr="00D6283D">
              <w:rPr>
                <w:rStyle w:val="Hyperlink"/>
                <w:noProof/>
                <w14:scene3d>
                  <w14:camera w14:prst="orthographicFront"/>
                  <w14:lightRig w14:rig="threePt" w14:dir="t">
                    <w14:rot w14:lat="0" w14:lon="0" w14:rev="0"/>
                  </w14:lightRig>
                </w14:scene3d>
              </w:rPr>
              <w:t>4.4</w:t>
            </w:r>
            <w:r w:rsidR="00195FC9">
              <w:rPr>
                <w:rFonts w:eastAsiaTheme="minorEastAsia" w:cstheme="minorBidi"/>
                <w:noProof/>
                <w:szCs w:val="22"/>
                <w:lang w:eastAsia="en-GB"/>
              </w:rPr>
              <w:tab/>
            </w:r>
            <w:r w:rsidR="00195FC9" w:rsidRPr="00D6283D">
              <w:rPr>
                <w:rStyle w:val="Hyperlink"/>
                <w:noProof/>
              </w:rPr>
              <w:t>Financial Support</w:t>
            </w:r>
            <w:r w:rsidR="00195FC9">
              <w:rPr>
                <w:noProof/>
                <w:webHidden/>
              </w:rPr>
              <w:tab/>
            </w:r>
            <w:r w:rsidR="00195FC9">
              <w:rPr>
                <w:noProof/>
                <w:webHidden/>
              </w:rPr>
              <w:fldChar w:fldCharType="begin"/>
            </w:r>
            <w:r w:rsidR="00195FC9">
              <w:rPr>
                <w:noProof/>
                <w:webHidden/>
              </w:rPr>
              <w:instrText xml:space="preserve"> PAGEREF _Toc113546160 \h </w:instrText>
            </w:r>
            <w:r w:rsidR="00195FC9">
              <w:rPr>
                <w:noProof/>
                <w:webHidden/>
              </w:rPr>
            </w:r>
            <w:r w:rsidR="00195FC9">
              <w:rPr>
                <w:noProof/>
                <w:webHidden/>
              </w:rPr>
              <w:fldChar w:fldCharType="separate"/>
            </w:r>
            <w:r w:rsidR="00F35AA9">
              <w:rPr>
                <w:noProof/>
                <w:webHidden/>
              </w:rPr>
              <w:t>30</w:t>
            </w:r>
            <w:r w:rsidR="00195FC9">
              <w:rPr>
                <w:noProof/>
                <w:webHidden/>
              </w:rPr>
              <w:fldChar w:fldCharType="end"/>
            </w:r>
          </w:hyperlink>
        </w:p>
        <w:p w14:paraId="5FA420BF" w14:textId="32334574" w:rsidR="00195FC9" w:rsidRDefault="00290CA9">
          <w:pPr>
            <w:pStyle w:val="TOC2"/>
            <w:rPr>
              <w:rFonts w:eastAsiaTheme="minorEastAsia" w:cstheme="minorBidi"/>
              <w:noProof/>
              <w:szCs w:val="22"/>
              <w:lang w:eastAsia="en-GB"/>
            </w:rPr>
          </w:pPr>
          <w:hyperlink w:anchor="_Toc113546161" w:history="1">
            <w:r w:rsidR="00195FC9" w:rsidRPr="00D6283D">
              <w:rPr>
                <w:rStyle w:val="Hyperlink"/>
                <w:noProof/>
                <w14:scene3d>
                  <w14:camera w14:prst="orthographicFront"/>
                  <w14:lightRig w14:rig="threePt" w14:dir="t">
                    <w14:rot w14:lat="0" w14:lon="0" w14:rev="0"/>
                  </w14:lightRig>
                </w14:scene3d>
              </w:rPr>
              <w:t>4.5</w:t>
            </w:r>
            <w:r w:rsidR="00195FC9">
              <w:rPr>
                <w:rFonts w:eastAsiaTheme="minorEastAsia" w:cstheme="minorBidi"/>
                <w:noProof/>
                <w:szCs w:val="22"/>
                <w:lang w:eastAsia="en-GB"/>
              </w:rPr>
              <w:tab/>
            </w:r>
            <w:r w:rsidR="00195FC9" w:rsidRPr="00D6283D">
              <w:rPr>
                <w:rStyle w:val="Hyperlink"/>
                <w:noProof/>
              </w:rPr>
              <w:t>Travel and Conferences</w:t>
            </w:r>
            <w:r w:rsidR="00195FC9">
              <w:rPr>
                <w:noProof/>
                <w:webHidden/>
              </w:rPr>
              <w:tab/>
            </w:r>
            <w:r w:rsidR="00195FC9">
              <w:rPr>
                <w:noProof/>
                <w:webHidden/>
              </w:rPr>
              <w:fldChar w:fldCharType="begin"/>
            </w:r>
            <w:r w:rsidR="00195FC9">
              <w:rPr>
                <w:noProof/>
                <w:webHidden/>
              </w:rPr>
              <w:instrText xml:space="preserve"> PAGEREF _Toc113546161 \h </w:instrText>
            </w:r>
            <w:r w:rsidR="00195FC9">
              <w:rPr>
                <w:noProof/>
                <w:webHidden/>
              </w:rPr>
            </w:r>
            <w:r w:rsidR="00195FC9">
              <w:rPr>
                <w:noProof/>
                <w:webHidden/>
              </w:rPr>
              <w:fldChar w:fldCharType="separate"/>
            </w:r>
            <w:r w:rsidR="00F35AA9">
              <w:rPr>
                <w:noProof/>
                <w:webHidden/>
              </w:rPr>
              <w:t>30</w:t>
            </w:r>
            <w:r w:rsidR="00195FC9">
              <w:rPr>
                <w:noProof/>
                <w:webHidden/>
              </w:rPr>
              <w:fldChar w:fldCharType="end"/>
            </w:r>
          </w:hyperlink>
        </w:p>
        <w:p w14:paraId="36891DDF" w14:textId="2CCC7CC7" w:rsidR="00195FC9" w:rsidRDefault="00290CA9">
          <w:pPr>
            <w:pStyle w:val="TOC2"/>
            <w:rPr>
              <w:rFonts w:eastAsiaTheme="minorEastAsia" w:cstheme="minorBidi"/>
              <w:noProof/>
              <w:szCs w:val="22"/>
              <w:lang w:eastAsia="en-GB"/>
            </w:rPr>
          </w:pPr>
          <w:hyperlink w:anchor="_Toc113546162" w:history="1">
            <w:r w:rsidR="00195FC9" w:rsidRPr="00D6283D">
              <w:rPr>
                <w:rStyle w:val="Hyperlink"/>
                <w:noProof/>
                <w14:scene3d>
                  <w14:camera w14:prst="orthographicFront"/>
                  <w14:lightRig w14:rig="threePt" w14:dir="t">
                    <w14:rot w14:lat="0" w14:lon="0" w14:rev="0"/>
                  </w14:lightRig>
                </w14:scene3d>
              </w:rPr>
              <w:t>4.6</w:t>
            </w:r>
            <w:r w:rsidR="00195FC9">
              <w:rPr>
                <w:rFonts w:eastAsiaTheme="minorEastAsia" w:cstheme="minorBidi"/>
                <w:noProof/>
                <w:szCs w:val="22"/>
                <w:lang w:eastAsia="en-GB"/>
              </w:rPr>
              <w:tab/>
            </w:r>
            <w:r w:rsidR="00195FC9" w:rsidRPr="00D6283D">
              <w:rPr>
                <w:rStyle w:val="Hyperlink"/>
                <w:noProof/>
              </w:rPr>
              <w:t>Fieldwork</w:t>
            </w:r>
            <w:r w:rsidR="00195FC9">
              <w:rPr>
                <w:noProof/>
                <w:webHidden/>
              </w:rPr>
              <w:tab/>
            </w:r>
            <w:r w:rsidR="00195FC9">
              <w:rPr>
                <w:noProof/>
                <w:webHidden/>
              </w:rPr>
              <w:fldChar w:fldCharType="begin"/>
            </w:r>
            <w:r w:rsidR="00195FC9">
              <w:rPr>
                <w:noProof/>
                <w:webHidden/>
              </w:rPr>
              <w:instrText xml:space="preserve"> PAGEREF _Toc113546162 \h </w:instrText>
            </w:r>
            <w:r w:rsidR="00195FC9">
              <w:rPr>
                <w:noProof/>
                <w:webHidden/>
              </w:rPr>
            </w:r>
            <w:r w:rsidR="00195FC9">
              <w:rPr>
                <w:noProof/>
                <w:webHidden/>
              </w:rPr>
              <w:fldChar w:fldCharType="separate"/>
            </w:r>
            <w:r w:rsidR="00F35AA9">
              <w:rPr>
                <w:noProof/>
                <w:webHidden/>
              </w:rPr>
              <w:t>30</w:t>
            </w:r>
            <w:r w:rsidR="00195FC9">
              <w:rPr>
                <w:noProof/>
                <w:webHidden/>
              </w:rPr>
              <w:fldChar w:fldCharType="end"/>
            </w:r>
          </w:hyperlink>
        </w:p>
        <w:p w14:paraId="454BCFB9" w14:textId="740EE63B" w:rsidR="00195FC9" w:rsidRDefault="00290CA9">
          <w:pPr>
            <w:pStyle w:val="TOC2"/>
            <w:rPr>
              <w:rFonts w:eastAsiaTheme="minorEastAsia" w:cstheme="minorBidi"/>
              <w:noProof/>
              <w:szCs w:val="22"/>
              <w:lang w:eastAsia="en-GB"/>
            </w:rPr>
          </w:pPr>
          <w:hyperlink w:anchor="_Toc113546163" w:history="1">
            <w:r w:rsidR="00195FC9" w:rsidRPr="00D6283D">
              <w:rPr>
                <w:rStyle w:val="Hyperlink"/>
                <w:noProof/>
                <w14:scene3d>
                  <w14:camera w14:prst="orthographicFront"/>
                  <w14:lightRig w14:rig="threePt" w14:dir="t">
                    <w14:rot w14:lat="0" w14:lon="0" w14:rev="0"/>
                  </w14:lightRig>
                </w14:scene3d>
              </w:rPr>
              <w:t>4.7</w:t>
            </w:r>
            <w:r w:rsidR="00195FC9">
              <w:rPr>
                <w:rFonts w:eastAsiaTheme="minorEastAsia" w:cstheme="minorBidi"/>
                <w:noProof/>
                <w:szCs w:val="22"/>
                <w:lang w:eastAsia="en-GB"/>
              </w:rPr>
              <w:tab/>
            </w:r>
            <w:r w:rsidR="00195FC9" w:rsidRPr="00D6283D">
              <w:rPr>
                <w:rStyle w:val="Hyperlink"/>
                <w:noProof/>
              </w:rPr>
              <w:t>Insurance</w:t>
            </w:r>
            <w:r w:rsidR="00195FC9">
              <w:rPr>
                <w:noProof/>
                <w:webHidden/>
              </w:rPr>
              <w:tab/>
            </w:r>
            <w:r w:rsidR="00195FC9">
              <w:rPr>
                <w:noProof/>
                <w:webHidden/>
              </w:rPr>
              <w:fldChar w:fldCharType="begin"/>
            </w:r>
            <w:r w:rsidR="00195FC9">
              <w:rPr>
                <w:noProof/>
                <w:webHidden/>
              </w:rPr>
              <w:instrText xml:space="preserve"> PAGEREF _Toc113546163 \h </w:instrText>
            </w:r>
            <w:r w:rsidR="00195FC9">
              <w:rPr>
                <w:noProof/>
                <w:webHidden/>
              </w:rPr>
            </w:r>
            <w:r w:rsidR="00195FC9">
              <w:rPr>
                <w:noProof/>
                <w:webHidden/>
              </w:rPr>
              <w:fldChar w:fldCharType="separate"/>
            </w:r>
            <w:r w:rsidR="00F35AA9">
              <w:rPr>
                <w:noProof/>
                <w:webHidden/>
              </w:rPr>
              <w:t>31</w:t>
            </w:r>
            <w:r w:rsidR="00195FC9">
              <w:rPr>
                <w:noProof/>
                <w:webHidden/>
              </w:rPr>
              <w:fldChar w:fldCharType="end"/>
            </w:r>
          </w:hyperlink>
        </w:p>
        <w:p w14:paraId="086CD2A3" w14:textId="69E0AB90" w:rsidR="00195FC9" w:rsidRDefault="00290CA9">
          <w:pPr>
            <w:pStyle w:val="TOC2"/>
            <w:rPr>
              <w:rFonts w:eastAsiaTheme="minorEastAsia" w:cstheme="minorBidi"/>
              <w:noProof/>
              <w:szCs w:val="22"/>
              <w:lang w:eastAsia="en-GB"/>
            </w:rPr>
          </w:pPr>
          <w:hyperlink w:anchor="_Toc113546164" w:history="1">
            <w:r w:rsidR="00195FC9" w:rsidRPr="00D6283D">
              <w:rPr>
                <w:rStyle w:val="Hyperlink"/>
                <w:noProof/>
                <w14:scene3d>
                  <w14:camera w14:prst="orthographicFront"/>
                  <w14:lightRig w14:rig="threePt" w14:dir="t">
                    <w14:rot w14:lat="0" w14:lon="0" w14:rev="0"/>
                  </w14:lightRig>
                </w14:scene3d>
              </w:rPr>
              <w:t>4.8</w:t>
            </w:r>
            <w:r w:rsidR="00195FC9">
              <w:rPr>
                <w:rFonts w:eastAsiaTheme="minorEastAsia" w:cstheme="minorBidi"/>
                <w:noProof/>
                <w:szCs w:val="22"/>
                <w:lang w:eastAsia="en-GB"/>
              </w:rPr>
              <w:tab/>
            </w:r>
            <w:r w:rsidR="00195FC9" w:rsidRPr="00D6283D">
              <w:rPr>
                <w:rStyle w:val="Hyperlink"/>
                <w:noProof/>
              </w:rPr>
              <w:t>PGR Community</w:t>
            </w:r>
            <w:r w:rsidR="00195FC9">
              <w:rPr>
                <w:noProof/>
                <w:webHidden/>
              </w:rPr>
              <w:tab/>
            </w:r>
            <w:r w:rsidR="00195FC9">
              <w:rPr>
                <w:noProof/>
                <w:webHidden/>
              </w:rPr>
              <w:fldChar w:fldCharType="begin"/>
            </w:r>
            <w:r w:rsidR="00195FC9">
              <w:rPr>
                <w:noProof/>
                <w:webHidden/>
              </w:rPr>
              <w:instrText xml:space="preserve"> PAGEREF _Toc113546164 \h </w:instrText>
            </w:r>
            <w:r w:rsidR="00195FC9">
              <w:rPr>
                <w:noProof/>
                <w:webHidden/>
              </w:rPr>
            </w:r>
            <w:r w:rsidR="00195FC9">
              <w:rPr>
                <w:noProof/>
                <w:webHidden/>
              </w:rPr>
              <w:fldChar w:fldCharType="separate"/>
            </w:r>
            <w:r w:rsidR="00F35AA9">
              <w:rPr>
                <w:noProof/>
                <w:webHidden/>
              </w:rPr>
              <w:t>31</w:t>
            </w:r>
            <w:r w:rsidR="00195FC9">
              <w:rPr>
                <w:noProof/>
                <w:webHidden/>
              </w:rPr>
              <w:fldChar w:fldCharType="end"/>
            </w:r>
          </w:hyperlink>
        </w:p>
        <w:p w14:paraId="51D9764E" w14:textId="2A8A8071" w:rsidR="00195FC9" w:rsidRDefault="00290CA9">
          <w:pPr>
            <w:pStyle w:val="TOC2"/>
            <w:rPr>
              <w:rFonts w:eastAsiaTheme="minorEastAsia" w:cstheme="minorBidi"/>
              <w:noProof/>
              <w:szCs w:val="22"/>
              <w:lang w:eastAsia="en-GB"/>
            </w:rPr>
          </w:pPr>
          <w:hyperlink w:anchor="_Toc113546165" w:history="1">
            <w:r w:rsidR="00195FC9" w:rsidRPr="00D6283D">
              <w:rPr>
                <w:rStyle w:val="Hyperlink"/>
                <w:noProof/>
                <w14:scene3d>
                  <w14:camera w14:prst="orthographicFront"/>
                  <w14:lightRig w14:rig="threePt" w14:dir="t">
                    <w14:rot w14:lat="0" w14:lon="0" w14:rev="0"/>
                  </w14:lightRig>
                </w14:scene3d>
              </w:rPr>
              <w:t>4.9</w:t>
            </w:r>
            <w:r w:rsidR="00195FC9">
              <w:rPr>
                <w:rFonts w:eastAsiaTheme="minorEastAsia" w:cstheme="minorBidi"/>
                <w:noProof/>
                <w:szCs w:val="22"/>
                <w:lang w:eastAsia="en-GB"/>
              </w:rPr>
              <w:tab/>
            </w:r>
            <w:r w:rsidR="00195FC9" w:rsidRPr="00D6283D">
              <w:rPr>
                <w:rStyle w:val="Hyperlink"/>
                <w:noProof/>
              </w:rPr>
              <w:t>Holiday entitlement</w:t>
            </w:r>
            <w:r w:rsidR="00195FC9">
              <w:rPr>
                <w:noProof/>
                <w:webHidden/>
              </w:rPr>
              <w:tab/>
            </w:r>
            <w:r w:rsidR="00195FC9">
              <w:rPr>
                <w:noProof/>
                <w:webHidden/>
              </w:rPr>
              <w:fldChar w:fldCharType="begin"/>
            </w:r>
            <w:r w:rsidR="00195FC9">
              <w:rPr>
                <w:noProof/>
                <w:webHidden/>
              </w:rPr>
              <w:instrText xml:space="preserve"> PAGEREF _Toc113546165 \h </w:instrText>
            </w:r>
            <w:r w:rsidR="00195FC9">
              <w:rPr>
                <w:noProof/>
                <w:webHidden/>
              </w:rPr>
            </w:r>
            <w:r w:rsidR="00195FC9">
              <w:rPr>
                <w:noProof/>
                <w:webHidden/>
              </w:rPr>
              <w:fldChar w:fldCharType="separate"/>
            </w:r>
            <w:r w:rsidR="00F35AA9">
              <w:rPr>
                <w:noProof/>
                <w:webHidden/>
              </w:rPr>
              <w:t>31</w:t>
            </w:r>
            <w:r w:rsidR="00195FC9">
              <w:rPr>
                <w:noProof/>
                <w:webHidden/>
              </w:rPr>
              <w:fldChar w:fldCharType="end"/>
            </w:r>
          </w:hyperlink>
        </w:p>
        <w:p w14:paraId="1E9C65EE" w14:textId="0490CB4D" w:rsidR="00195FC9" w:rsidRDefault="00290CA9">
          <w:pPr>
            <w:pStyle w:val="TOC2"/>
            <w:rPr>
              <w:rFonts w:eastAsiaTheme="minorEastAsia" w:cstheme="minorBidi"/>
              <w:noProof/>
              <w:szCs w:val="22"/>
              <w:lang w:eastAsia="en-GB"/>
            </w:rPr>
          </w:pPr>
          <w:hyperlink w:anchor="_Toc113546166" w:history="1">
            <w:r w:rsidR="00195FC9" w:rsidRPr="00D6283D">
              <w:rPr>
                <w:rStyle w:val="Hyperlink"/>
                <w:noProof/>
                <w14:scene3d>
                  <w14:camera w14:prst="orthographicFront"/>
                  <w14:lightRig w14:rig="threePt" w14:dir="t">
                    <w14:rot w14:lat="0" w14:lon="0" w14:rev="0"/>
                  </w14:lightRig>
                </w14:scene3d>
              </w:rPr>
              <w:t>4.10</w:t>
            </w:r>
            <w:r w:rsidR="00195FC9">
              <w:rPr>
                <w:rFonts w:eastAsiaTheme="minorEastAsia" w:cstheme="minorBidi"/>
                <w:noProof/>
                <w:szCs w:val="22"/>
                <w:lang w:eastAsia="en-GB"/>
              </w:rPr>
              <w:tab/>
            </w:r>
            <w:r w:rsidR="00195FC9" w:rsidRPr="00D6283D">
              <w:rPr>
                <w:rStyle w:val="Hyperlink"/>
                <w:noProof/>
              </w:rPr>
              <w:t>Work outside a research degree programme</w:t>
            </w:r>
            <w:r w:rsidR="00195FC9">
              <w:rPr>
                <w:noProof/>
                <w:webHidden/>
              </w:rPr>
              <w:tab/>
            </w:r>
            <w:r w:rsidR="00195FC9">
              <w:rPr>
                <w:noProof/>
                <w:webHidden/>
              </w:rPr>
              <w:fldChar w:fldCharType="begin"/>
            </w:r>
            <w:r w:rsidR="00195FC9">
              <w:rPr>
                <w:noProof/>
                <w:webHidden/>
              </w:rPr>
              <w:instrText xml:space="preserve"> PAGEREF _Toc113546166 \h </w:instrText>
            </w:r>
            <w:r w:rsidR="00195FC9">
              <w:rPr>
                <w:noProof/>
                <w:webHidden/>
              </w:rPr>
            </w:r>
            <w:r w:rsidR="00195FC9">
              <w:rPr>
                <w:noProof/>
                <w:webHidden/>
              </w:rPr>
              <w:fldChar w:fldCharType="separate"/>
            </w:r>
            <w:r w:rsidR="00F35AA9">
              <w:rPr>
                <w:noProof/>
                <w:webHidden/>
              </w:rPr>
              <w:t>32</w:t>
            </w:r>
            <w:r w:rsidR="00195FC9">
              <w:rPr>
                <w:noProof/>
                <w:webHidden/>
              </w:rPr>
              <w:fldChar w:fldCharType="end"/>
            </w:r>
          </w:hyperlink>
        </w:p>
        <w:p w14:paraId="70FF1BE6" w14:textId="7DC4CB38" w:rsidR="00195FC9" w:rsidRDefault="00290CA9">
          <w:pPr>
            <w:pStyle w:val="TOC2"/>
            <w:rPr>
              <w:rFonts w:eastAsiaTheme="minorEastAsia" w:cstheme="minorBidi"/>
              <w:noProof/>
              <w:szCs w:val="22"/>
              <w:lang w:eastAsia="en-GB"/>
            </w:rPr>
          </w:pPr>
          <w:hyperlink w:anchor="_Toc113546167" w:history="1">
            <w:r w:rsidR="00195FC9" w:rsidRPr="00D6283D">
              <w:rPr>
                <w:rStyle w:val="Hyperlink"/>
                <w:noProof/>
                <w14:scene3d>
                  <w14:camera w14:prst="orthographicFront"/>
                  <w14:lightRig w14:rig="threePt" w14:dir="t">
                    <w14:rot w14:lat="0" w14:lon="0" w14:rev="0"/>
                  </w14:lightRig>
                </w14:scene3d>
              </w:rPr>
              <w:t>4.11</w:t>
            </w:r>
            <w:r w:rsidR="00195FC9">
              <w:rPr>
                <w:rFonts w:eastAsiaTheme="minorEastAsia" w:cstheme="minorBidi"/>
                <w:noProof/>
                <w:szCs w:val="22"/>
                <w:lang w:eastAsia="en-GB"/>
              </w:rPr>
              <w:tab/>
            </w:r>
            <w:r w:rsidR="00195FC9" w:rsidRPr="00D6283D">
              <w:rPr>
                <w:rStyle w:val="Hyperlink"/>
                <w:noProof/>
              </w:rPr>
              <w:t>Sanctioned countries</w:t>
            </w:r>
            <w:r w:rsidR="00195FC9">
              <w:rPr>
                <w:noProof/>
                <w:webHidden/>
              </w:rPr>
              <w:tab/>
            </w:r>
            <w:r w:rsidR="00195FC9">
              <w:rPr>
                <w:noProof/>
                <w:webHidden/>
              </w:rPr>
              <w:fldChar w:fldCharType="begin"/>
            </w:r>
            <w:r w:rsidR="00195FC9">
              <w:rPr>
                <w:noProof/>
                <w:webHidden/>
              </w:rPr>
              <w:instrText xml:space="preserve"> PAGEREF _Toc113546167 \h </w:instrText>
            </w:r>
            <w:r w:rsidR="00195FC9">
              <w:rPr>
                <w:noProof/>
                <w:webHidden/>
              </w:rPr>
            </w:r>
            <w:r w:rsidR="00195FC9">
              <w:rPr>
                <w:noProof/>
                <w:webHidden/>
              </w:rPr>
              <w:fldChar w:fldCharType="separate"/>
            </w:r>
            <w:r w:rsidR="00F35AA9">
              <w:rPr>
                <w:noProof/>
                <w:webHidden/>
              </w:rPr>
              <w:t>32</w:t>
            </w:r>
            <w:r w:rsidR="00195FC9">
              <w:rPr>
                <w:noProof/>
                <w:webHidden/>
              </w:rPr>
              <w:fldChar w:fldCharType="end"/>
            </w:r>
          </w:hyperlink>
        </w:p>
        <w:p w14:paraId="05DE287D" w14:textId="1E1E783A" w:rsidR="00195FC9" w:rsidRDefault="00290CA9">
          <w:pPr>
            <w:pStyle w:val="TOC1"/>
            <w:rPr>
              <w:rFonts w:eastAsiaTheme="minorEastAsia" w:cstheme="minorBidi"/>
              <w:b w:val="0"/>
              <w:sz w:val="22"/>
              <w:szCs w:val="22"/>
              <w:lang w:eastAsia="en-GB"/>
            </w:rPr>
          </w:pPr>
          <w:hyperlink w:anchor="_Toc113546168" w:history="1">
            <w:r w:rsidR="00195FC9" w:rsidRPr="00D6283D">
              <w:rPr>
                <w:rStyle w:val="Hyperlink"/>
              </w:rPr>
              <w:t>5</w:t>
            </w:r>
            <w:r w:rsidR="00195FC9">
              <w:rPr>
                <w:rFonts w:eastAsiaTheme="minorEastAsia" w:cstheme="minorBidi"/>
                <w:b w:val="0"/>
                <w:sz w:val="22"/>
                <w:szCs w:val="22"/>
                <w:lang w:eastAsia="en-GB"/>
              </w:rPr>
              <w:tab/>
            </w:r>
            <w:r w:rsidR="00195FC9" w:rsidRPr="00D6283D">
              <w:rPr>
                <w:rStyle w:val="Hyperlink"/>
              </w:rPr>
              <w:t>Making Changes</w:t>
            </w:r>
            <w:r w:rsidR="00195FC9">
              <w:rPr>
                <w:webHidden/>
              </w:rPr>
              <w:tab/>
            </w:r>
            <w:r w:rsidR="00195FC9">
              <w:rPr>
                <w:webHidden/>
              </w:rPr>
              <w:fldChar w:fldCharType="begin"/>
            </w:r>
            <w:r w:rsidR="00195FC9">
              <w:rPr>
                <w:webHidden/>
              </w:rPr>
              <w:instrText xml:space="preserve"> PAGEREF _Toc113546168 \h </w:instrText>
            </w:r>
            <w:r w:rsidR="00195FC9">
              <w:rPr>
                <w:webHidden/>
              </w:rPr>
            </w:r>
            <w:r w:rsidR="00195FC9">
              <w:rPr>
                <w:webHidden/>
              </w:rPr>
              <w:fldChar w:fldCharType="separate"/>
            </w:r>
            <w:r w:rsidR="00F35AA9">
              <w:rPr>
                <w:webHidden/>
              </w:rPr>
              <w:t>33</w:t>
            </w:r>
            <w:r w:rsidR="00195FC9">
              <w:rPr>
                <w:webHidden/>
              </w:rPr>
              <w:fldChar w:fldCharType="end"/>
            </w:r>
          </w:hyperlink>
        </w:p>
        <w:p w14:paraId="36C40679" w14:textId="4F626012" w:rsidR="00195FC9" w:rsidRDefault="00290CA9">
          <w:pPr>
            <w:pStyle w:val="TOC2"/>
            <w:rPr>
              <w:rFonts w:eastAsiaTheme="minorEastAsia" w:cstheme="minorBidi"/>
              <w:noProof/>
              <w:szCs w:val="22"/>
              <w:lang w:eastAsia="en-GB"/>
            </w:rPr>
          </w:pPr>
          <w:hyperlink w:anchor="_Toc113546169" w:history="1">
            <w:r w:rsidR="00195FC9" w:rsidRPr="00D6283D">
              <w:rPr>
                <w:rStyle w:val="Hyperlink"/>
                <w:noProof/>
                <w14:scene3d>
                  <w14:camera w14:prst="orthographicFront"/>
                  <w14:lightRig w14:rig="threePt" w14:dir="t">
                    <w14:rot w14:lat="0" w14:lon="0" w14:rev="0"/>
                  </w14:lightRig>
                </w14:scene3d>
              </w:rPr>
              <w:t>5.1</w:t>
            </w:r>
            <w:r w:rsidR="00195FC9">
              <w:rPr>
                <w:rFonts w:eastAsiaTheme="minorEastAsia" w:cstheme="minorBidi"/>
                <w:noProof/>
                <w:szCs w:val="22"/>
                <w:lang w:eastAsia="en-GB"/>
              </w:rPr>
              <w:tab/>
            </w:r>
            <w:r w:rsidR="00195FC9" w:rsidRPr="00D6283D">
              <w:rPr>
                <w:rStyle w:val="Hyperlink"/>
                <w:noProof/>
              </w:rPr>
              <w:t>Advice</w:t>
            </w:r>
            <w:r w:rsidR="00195FC9">
              <w:rPr>
                <w:noProof/>
                <w:webHidden/>
              </w:rPr>
              <w:tab/>
            </w:r>
            <w:r w:rsidR="00195FC9">
              <w:rPr>
                <w:noProof/>
                <w:webHidden/>
              </w:rPr>
              <w:fldChar w:fldCharType="begin"/>
            </w:r>
            <w:r w:rsidR="00195FC9">
              <w:rPr>
                <w:noProof/>
                <w:webHidden/>
              </w:rPr>
              <w:instrText xml:space="preserve"> PAGEREF _Toc113546169 \h </w:instrText>
            </w:r>
            <w:r w:rsidR="00195FC9">
              <w:rPr>
                <w:noProof/>
                <w:webHidden/>
              </w:rPr>
            </w:r>
            <w:r w:rsidR="00195FC9">
              <w:rPr>
                <w:noProof/>
                <w:webHidden/>
              </w:rPr>
              <w:fldChar w:fldCharType="separate"/>
            </w:r>
            <w:r w:rsidR="00F35AA9">
              <w:rPr>
                <w:noProof/>
                <w:webHidden/>
              </w:rPr>
              <w:t>33</w:t>
            </w:r>
            <w:r w:rsidR="00195FC9">
              <w:rPr>
                <w:noProof/>
                <w:webHidden/>
              </w:rPr>
              <w:fldChar w:fldCharType="end"/>
            </w:r>
          </w:hyperlink>
        </w:p>
        <w:p w14:paraId="1939193D" w14:textId="5589812F" w:rsidR="00195FC9" w:rsidRDefault="00290CA9">
          <w:pPr>
            <w:pStyle w:val="TOC2"/>
            <w:rPr>
              <w:rFonts w:eastAsiaTheme="minorEastAsia" w:cstheme="minorBidi"/>
              <w:noProof/>
              <w:szCs w:val="22"/>
              <w:lang w:eastAsia="en-GB"/>
            </w:rPr>
          </w:pPr>
          <w:hyperlink w:anchor="_Toc113546170" w:history="1">
            <w:r w:rsidR="00195FC9" w:rsidRPr="00D6283D">
              <w:rPr>
                <w:rStyle w:val="Hyperlink"/>
                <w:noProof/>
                <w14:scene3d>
                  <w14:camera w14:prst="orthographicFront"/>
                  <w14:lightRig w14:rig="threePt" w14:dir="t">
                    <w14:rot w14:lat="0" w14:lon="0" w14:rev="0"/>
                  </w14:lightRig>
                </w14:scene3d>
              </w:rPr>
              <w:t>5.2</w:t>
            </w:r>
            <w:r w:rsidR="00195FC9">
              <w:rPr>
                <w:rFonts w:eastAsiaTheme="minorEastAsia" w:cstheme="minorBidi"/>
                <w:noProof/>
                <w:szCs w:val="22"/>
                <w:lang w:eastAsia="en-GB"/>
              </w:rPr>
              <w:tab/>
            </w:r>
            <w:r w:rsidR="00195FC9" w:rsidRPr="00D6283D">
              <w:rPr>
                <w:rStyle w:val="Hyperlink"/>
                <w:noProof/>
              </w:rPr>
              <w:t>Dissatisfaction with your studies</w:t>
            </w:r>
            <w:r w:rsidR="00195FC9">
              <w:rPr>
                <w:noProof/>
                <w:webHidden/>
              </w:rPr>
              <w:tab/>
            </w:r>
            <w:r w:rsidR="00195FC9">
              <w:rPr>
                <w:noProof/>
                <w:webHidden/>
              </w:rPr>
              <w:fldChar w:fldCharType="begin"/>
            </w:r>
            <w:r w:rsidR="00195FC9">
              <w:rPr>
                <w:noProof/>
                <w:webHidden/>
              </w:rPr>
              <w:instrText xml:space="preserve"> PAGEREF _Toc113546170 \h </w:instrText>
            </w:r>
            <w:r w:rsidR="00195FC9">
              <w:rPr>
                <w:noProof/>
                <w:webHidden/>
              </w:rPr>
            </w:r>
            <w:r w:rsidR="00195FC9">
              <w:rPr>
                <w:noProof/>
                <w:webHidden/>
              </w:rPr>
              <w:fldChar w:fldCharType="separate"/>
            </w:r>
            <w:r w:rsidR="00F35AA9">
              <w:rPr>
                <w:noProof/>
                <w:webHidden/>
              </w:rPr>
              <w:t>33</w:t>
            </w:r>
            <w:r w:rsidR="00195FC9">
              <w:rPr>
                <w:noProof/>
                <w:webHidden/>
              </w:rPr>
              <w:fldChar w:fldCharType="end"/>
            </w:r>
          </w:hyperlink>
        </w:p>
        <w:p w14:paraId="3E8A055D" w14:textId="511EC38F" w:rsidR="00195FC9" w:rsidRDefault="00290CA9">
          <w:pPr>
            <w:pStyle w:val="TOC2"/>
            <w:rPr>
              <w:rFonts w:eastAsiaTheme="minorEastAsia" w:cstheme="minorBidi"/>
              <w:noProof/>
              <w:szCs w:val="22"/>
              <w:lang w:eastAsia="en-GB"/>
            </w:rPr>
          </w:pPr>
          <w:hyperlink w:anchor="_Toc113546171" w:history="1">
            <w:r w:rsidR="00195FC9" w:rsidRPr="00D6283D">
              <w:rPr>
                <w:rStyle w:val="Hyperlink"/>
                <w:noProof/>
                <w14:scene3d>
                  <w14:camera w14:prst="orthographicFront"/>
                  <w14:lightRig w14:rig="threePt" w14:dir="t">
                    <w14:rot w14:lat="0" w14:lon="0" w14:rev="0"/>
                  </w14:lightRig>
                </w14:scene3d>
              </w:rPr>
              <w:t>5.3</w:t>
            </w:r>
            <w:r w:rsidR="00195FC9">
              <w:rPr>
                <w:rFonts w:eastAsiaTheme="minorEastAsia" w:cstheme="minorBidi"/>
                <w:noProof/>
                <w:szCs w:val="22"/>
                <w:lang w:eastAsia="en-GB"/>
              </w:rPr>
              <w:tab/>
            </w:r>
            <w:r w:rsidR="00195FC9" w:rsidRPr="00D6283D">
              <w:rPr>
                <w:rStyle w:val="Hyperlink"/>
                <w:noProof/>
              </w:rPr>
              <w:t>Changing Supervisors</w:t>
            </w:r>
            <w:r w:rsidR="00195FC9">
              <w:rPr>
                <w:noProof/>
                <w:webHidden/>
              </w:rPr>
              <w:tab/>
            </w:r>
            <w:r w:rsidR="00195FC9">
              <w:rPr>
                <w:noProof/>
                <w:webHidden/>
              </w:rPr>
              <w:fldChar w:fldCharType="begin"/>
            </w:r>
            <w:r w:rsidR="00195FC9">
              <w:rPr>
                <w:noProof/>
                <w:webHidden/>
              </w:rPr>
              <w:instrText xml:space="preserve"> PAGEREF _Toc113546171 \h </w:instrText>
            </w:r>
            <w:r w:rsidR="00195FC9">
              <w:rPr>
                <w:noProof/>
                <w:webHidden/>
              </w:rPr>
            </w:r>
            <w:r w:rsidR="00195FC9">
              <w:rPr>
                <w:noProof/>
                <w:webHidden/>
              </w:rPr>
              <w:fldChar w:fldCharType="separate"/>
            </w:r>
            <w:r w:rsidR="00F35AA9">
              <w:rPr>
                <w:noProof/>
                <w:webHidden/>
              </w:rPr>
              <w:t>33</w:t>
            </w:r>
            <w:r w:rsidR="00195FC9">
              <w:rPr>
                <w:noProof/>
                <w:webHidden/>
              </w:rPr>
              <w:fldChar w:fldCharType="end"/>
            </w:r>
          </w:hyperlink>
        </w:p>
        <w:p w14:paraId="4FFC9035" w14:textId="727D6F16" w:rsidR="00195FC9" w:rsidRDefault="00290CA9">
          <w:pPr>
            <w:pStyle w:val="TOC2"/>
            <w:rPr>
              <w:rFonts w:eastAsiaTheme="minorEastAsia" w:cstheme="minorBidi"/>
              <w:noProof/>
              <w:szCs w:val="22"/>
              <w:lang w:eastAsia="en-GB"/>
            </w:rPr>
          </w:pPr>
          <w:hyperlink w:anchor="_Toc113546172" w:history="1">
            <w:r w:rsidR="00195FC9" w:rsidRPr="00D6283D">
              <w:rPr>
                <w:rStyle w:val="Hyperlink"/>
                <w:noProof/>
                <w14:scene3d>
                  <w14:camera w14:prst="orthographicFront"/>
                  <w14:lightRig w14:rig="threePt" w14:dir="t">
                    <w14:rot w14:lat="0" w14:lon="0" w14:rev="0"/>
                  </w14:lightRig>
                </w14:scene3d>
              </w:rPr>
              <w:t>5.4</w:t>
            </w:r>
            <w:r w:rsidR="00195FC9">
              <w:rPr>
                <w:rFonts w:eastAsiaTheme="minorEastAsia" w:cstheme="minorBidi"/>
                <w:noProof/>
                <w:szCs w:val="22"/>
                <w:lang w:eastAsia="en-GB"/>
              </w:rPr>
              <w:tab/>
            </w:r>
            <w:r w:rsidR="00195FC9" w:rsidRPr="00D6283D">
              <w:rPr>
                <w:rStyle w:val="Hyperlink"/>
                <w:noProof/>
              </w:rPr>
              <w:t>Suspension and Extension of studies</w:t>
            </w:r>
            <w:r w:rsidR="00195FC9">
              <w:rPr>
                <w:noProof/>
                <w:webHidden/>
              </w:rPr>
              <w:tab/>
            </w:r>
            <w:r w:rsidR="00195FC9">
              <w:rPr>
                <w:noProof/>
                <w:webHidden/>
              </w:rPr>
              <w:fldChar w:fldCharType="begin"/>
            </w:r>
            <w:r w:rsidR="00195FC9">
              <w:rPr>
                <w:noProof/>
                <w:webHidden/>
              </w:rPr>
              <w:instrText xml:space="preserve"> PAGEREF _Toc113546172 \h </w:instrText>
            </w:r>
            <w:r w:rsidR="00195FC9">
              <w:rPr>
                <w:noProof/>
                <w:webHidden/>
              </w:rPr>
            </w:r>
            <w:r w:rsidR="00195FC9">
              <w:rPr>
                <w:noProof/>
                <w:webHidden/>
              </w:rPr>
              <w:fldChar w:fldCharType="separate"/>
            </w:r>
            <w:r w:rsidR="00F35AA9">
              <w:rPr>
                <w:noProof/>
                <w:webHidden/>
              </w:rPr>
              <w:t>34</w:t>
            </w:r>
            <w:r w:rsidR="00195FC9">
              <w:rPr>
                <w:noProof/>
                <w:webHidden/>
              </w:rPr>
              <w:fldChar w:fldCharType="end"/>
            </w:r>
          </w:hyperlink>
        </w:p>
        <w:p w14:paraId="27352FC6" w14:textId="28307B85" w:rsidR="00195FC9" w:rsidRDefault="00290CA9">
          <w:pPr>
            <w:pStyle w:val="TOC2"/>
            <w:rPr>
              <w:rFonts w:eastAsiaTheme="minorEastAsia" w:cstheme="minorBidi"/>
              <w:noProof/>
              <w:szCs w:val="22"/>
              <w:lang w:eastAsia="en-GB"/>
            </w:rPr>
          </w:pPr>
          <w:hyperlink w:anchor="_Toc113546173" w:history="1">
            <w:r w:rsidR="00195FC9" w:rsidRPr="00D6283D">
              <w:rPr>
                <w:rStyle w:val="Hyperlink"/>
                <w:noProof/>
                <w14:scene3d>
                  <w14:camera w14:prst="orthographicFront"/>
                  <w14:lightRig w14:rig="threePt" w14:dir="t">
                    <w14:rot w14:lat="0" w14:lon="0" w14:rev="0"/>
                  </w14:lightRig>
                </w14:scene3d>
              </w:rPr>
              <w:t>5.5</w:t>
            </w:r>
            <w:r w:rsidR="00195FC9">
              <w:rPr>
                <w:rFonts w:eastAsiaTheme="minorEastAsia" w:cstheme="minorBidi"/>
                <w:noProof/>
                <w:szCs w:val="22"/>
                <w:lang w:eastAsia="en-GB"/>
              </w:rPr>
              <w:tab/>
            </w:r>
            <w:r w:rsidR="00195FC9" w:rsidRPr="00D6283D">
              <w:rPr>
                <w:rStyle w:val="Hyperlink"/>
                <w:noProof/>
              </w:rPr>
              <w:t>Progress Support Procedure (PSP)</w:t>
            </w:r>
            <w:r w:rsidR="00195FC9">
              <w:rPr>
                <w:noProof/>
                <w:webHidden/>
              </w:rPr>
              <w:tab/>
            </w:r>
            <w:r w:rsidR="00195FC9">
              <w:rPr>
                <w:noProof/>
                <w:webHidden/>
              </w:rPr>
              <w:fldChar w:fldCharType="begin"/>
            </w:r>
            <w:r w:rsidR="00195FC9">
              <w:rPr>
                <w:noProof/>
                <w:webHidden/>
              </w:rPr>
              <w:instrText xml:space="preserve"> PAGEREF _Toc113546173 \h </w:instrText>
            </w:r>
            <w:r w:rsidR="00195FC9">
              <w:rPr>
                <w:noProof/>
                <w:webHidden/>
              </w:rPr>
            </w:r>
            <w:r w:rsidR="00195FC9">
              <w:rPr>
                <w:noProof/>
                <w:webHidden/>
              </w:rPr>
              <w:fldChar w:fldCharType="separate"/>
            </w:r>
            <w:r w:rsidR="00F35AA9">
              <w:rPr>
                <w:noProof/>
                <w:webHidden/>
              </w:rPr>
              <w:t>35</w:t>
            </w:r>
            <w:r w:rsidR="00195FC9">
              <w:rPr>
                <w:noProof/>
                <w:webHidden/>
              </w:rPr>
              <w:fldChar w:fldCharType="end"/>
            </w:r>
          </w:hyperlink>
        </w:p>
        <w:p w14:paraId="3E7695B2" w14:textId="70F871CC" w:rsidR="00195FC9" w:rsidRDefault="00290CA9">
          <w:pPr>
            <w:pStyle w:val="TOC2"/>
            <w:rPr>
              <w:rFonts w:eastAsiaTheme="minorEastAsia" w:cstheme="minorBidi"/>
              <w:noProof/>
              <w:szCs w:val="22"/>
              <w:lang w:eastAsia="en-GB"/>
            </w:rPr>
          </w:pPr>
          <w:hyperlink w:anchor="_Toc113546174" w:history="1">
            <w:r w:rsidR="00195FC9" w:rsidRPr="00D6283D">
              <w:rPr>
                <w:rStyle w:val="Hyperlink"/>
                <w:noProof/>
                <w14:scene3d>
                  <w14:camera w14:prst="orthographicFront"/>
                  <w14:lightRig w14:rig="threePt" w14:dir="t">
                    <w14:rot w14:lat="0" w14:lon="0" w14:rev="0"/>
                  </w14:lightRig>
                </w14:scene3d>
              </w:rPr>
              <w:t>5.6</w:t>
            </w:r>
            <w:r w:rsidR="00195FC9">
              <w:rPr>
                <w:rFonts w:eastAsiaTheme="minorEastAsia" w:cstheme="minorBidi"/>
                <w:noProof/>
                <w:szCs w:val="22"/>
                <w:lang w:eastAsia="en-GB"/>
              </w:rPr>
              <w:tab/>
            </w:r>
            <w:r w:rsidR="00195FC9" w:rsidRPr="00D6283D">
              <w:rPr>
                <w:rStyle w:val="Hyperlink"/>
                <w:noProof/>
              </w:rPr>
              <w:t>Visa Extensions</w:t>
            </w:r>
            <w:r w:rsidR="00195FC9">
              <w:rPr>
                <w:noProof/>
                <w:webHidden/>
              </w:rPr>
              <w:tab/>
            </w:r>
            <w:r w:rsidR="00195FC9">
              <w:rPr>
                <w:noProof/>
                <w:webHidden/>
              </w:rPr>
              <w:fldChar w:fldCharType="begin"/>
            </w:r>
            <w:r w:rsidR="00195FC9">
              <w:rPr>
                <w:noProof/>
                <w:webHidden/>
              </w:rPr>
              <w:instrText xml:space="preserve"> PAGEREF _Toc113546174 \h </w:instrText>
            </w:r>
            <w:r w:rsidR="00195FC9">
              <w:rPr>
                <w:noProof/>
                <w:webHidden/>
              </w:rPr>
            </w:r>
            <w:r w:rsidR="00195FC9">
              <w:rPr>
                <w:noProof/>
                <w:webHidden/>
              </w:rPr>
              <w:fldChar w:fldCharType="separate"/>
            </w:r>
            <w:r w:rsidR="00F35AA9">
              <w:rPr>
                <w:noProof/>
                <w:webHidden/>
              </w:rPr>
              <w:t>36</w:t>
            </w:r>
            <w:r w:rsidR="00195FC9">
              <w:rPr>
                <w:noProof/>
                <w:webHidden/>
              </w:rPr>
              <w:fldChar w:fldCharType="end"/>
            </w:r>
          </w:hyperlink>
        </w:p>
        <w:p w14:paraId="6659B48A" w14:textId="5C05D530" w:rsidR="00195FC9" w:rsidRDefault="00290CA9">
          <w:pPr>
            <w:pStyle w:val="TOC2"/>
            <w:rPr>
              <w:rFonts w:eastAsiaTheme="minorEastAsia" w:cstheme="minorBidi"/>
              <w:noProof/>
              <w:szCs w:val="22"/>
              <w:lang w:eastAsia="en-GB"/>
            </w:rPr>
          </w:pPr>
          <w:hyperlink w:anchor="_Toc113546175" w:history="1">
            <w:r w:rsidR="00195FC9" w:rsidRPr="00D6283D">
              <w:rPr>
                <w:rStyle w:val="Hyperlink"/>
                <w:noProof/>
                <w14:scene3d>
                  <w14:camera w14:prst="orthographicFront"/>
                  <w14:lightRig w14:rig="threePt" w14:dir="t">
                    <w14:rot w14:lat="0" w14:lon="0" w14:rev="0"/>
                  </w14:lightRig>
                </w14:scene3d>
              </w:rPr>
              <w:t>5.7</w:t>
            </w:r>
            <w:r w:rsidR="00195FC9">
              <w:rPr>
                <w:rFonts w:eastAsiaTheme="minorEastAsia" w:cstheme="minorBidi"/>
                <w:noProof/>
                <w:szCs w:val="22"/>
                <w:lang w:eastAsia="en-GB"/>
              </w:rPr>
              <w:tab/>
            </w:r>
            <w:r w:rsidR="00195FC9" w:rsidRPr="00D6283D">
              <w:rPr>
                <w:rStyle w:val="Hyperlink"/>
                <w:noProof/>
              </w:rPr>
              <w:t>Change of personal details</w:t>
            </w:r>
            <w:r w:rsidR="00195FC9">
              <w:rPr>
                <w:noProof/>
                <w:webHidden/>
              </w:rPr>
              <w:tab/>
            </w:r>
            <w:r w:rsidR="00195FC9">
              <w:rPr>
                <w:noProof/>
                <w:webHidden/>
              </w:rPr>
              <w:fldChar w:fldCharType="begin"/>
            </w:r>
            <w:r w:rsidR="00195FC9">
              <w:rPr>
                <w:noProof/>
                <w:webHidden/>
              </w:rPr>
              <w:instrText xml:space="preserve"> PAGEREF _Toc113546175 \h </w:instrText>
            </w:r>
            <w:r w:rsidR="00195FC9">
              <w:rPr>
                <w:noProof/>
                <w:webHidden/>
              </w:rPr>
            </w:r>
            <w:r w:rsidR="00195FC9">
              <w:rPr>
                <w:noProof/>
                <w:webHidden/>
              </w:rPr>
              <w:fldChar w:fldCharType="separate"/>
            </w:r>
            <w:r w:rsidR="00F35AA9">
              <w:rPr>
                <w:noProof/>
                <w:webHidden/>
              </w:rPr>
              <w:t>36</w:t>
            </w:r>
            <w:r w:rsidR="00195FC9">
              <w:rPr>
                <w:noProof/>
                <w:webHidden/>
              </w:rPr>
              <w:fldChar w:fldCharType="end"/>
            </w:r>
          </w:hyperlink>
        </w:p>
        <w:p w14:paraId="1A6FFB09" w14:textId="68BC2496" w:rsidR="00195FC9" w:rsidRDefault="00290CA9">
          <w:pPr>
            <w:pStyle w:val="TOC2"/>
            <w:rPr>
              <w:rFonts w:eastAsiaTheme="minorEastAsia" w:cstheme="minorBidi"/>
              <w:noProof/>
              <w:szCs w:val="22"/>
              <w:lang w:eastAsia="en-GB"/>
            </w:rPr>
          </w:pPr>
          <w:hyperlink w:anchor="_Toc113546176" w:history="1">
            <w:r w:rsidR="00195FC9" w:rsidRPr="00D6283D">
              <w:rPr>
                <w:rStyle w:val="Hyperlink"/>
                <w:noProof/>
                <w14:scene3d>
                  <w14:camera w14:prst="orthographicFront"/>
                  <w14:lightRig w14:rig="threePt" w14:dir="t">
                    <w14:rot w14:lat="0" w14:lon="0" w14:rev="0"/>
                  </w14:lightRig>
                </w14:scene3d>
              </w:rPr>
              <w:t>5.8</w:t>
            </w:r>
            <w:r w:rsidR="00195FC9">
              <w:rPr>
                <w:rFonts w:eastAsiaTheme="minorEastAsia" w:cstheme="minorBidi"/>
                <w:noProof/>
                <w:szCs w:val="22"/>
                <w:lang w:eastAsia="en-GB"/>
              </w:rPr>
              <w:tab/>
            </w:r>
            <w:r w:rsidR="00195FC9" w:rsidRPr="00D6283D">
              <w:rPr>
                <w:rStyle w:val="Hyperlink"/>
                <w:noProof/>
              </w:rPr>
              <w:t>Leaving the University early</w:t>
            </w:r>
            <w:r w:rsidR="00195FC9">
              <w:rPr>
                <w:noProof/>
                <w:webHidden/>
              </w:rPr>
              <w:tab/>
            </w:r>
            <w:r w:rsidR="00195FC9">
              <w:rPr>
                <w:noProof/>
                <w:webHidden/>
              </w:rPr>
              <w:fldChar w:fldCharType="begin"/>
            </w:r>
            <w:r w:rsidR="00195FC9">
              <w:rPr>
                <w:noProof/>
                <w:webHidden/>
              </w:rPr>
              <w:instrText xml:space="preserve"> PAGEREF _Toc113546176 \h </w:instrText>
            </w:r>
            <w:r w:rsidR="00195FC9">
              <w:rPr>
                <w:noProof/>
                <w:webHidden/>
              </w:rPr>
            </w:r>
            <w:r w:rsidR="00195FC9">
              <w:rPr>
                <w:noProof/>
                <w:webHidden/>
              </w:rPr>
              <w:fldChar w:fldCharType="separate"/>
            </w:r>
            <w:r w:rsidR="00F35AA9">
              <w:rPr>
                <w:noProof/>
                <w:webHidden/>
              </w:rPr>
              <w:t>36</w:t>
            </w:r>
            <w:r w:rsidR="00195FC9">
              <w:rPr>
                <w:noProof/>
                <w:webHidden/>
              </w:rPr>
              <w:fldChar w:fldCharType="end"/>
            </w:r>
          </w:hyperlink>
        </w:p>
        <w:p w14:paraId="54FE4722" w14:textId="37CC8759" w:rsidR="00195FC9" w:rsidRDefault="00290CA9">
          <w:pPr>
            <w:pStyle w:val="TOC1"/>
            <w:rPr>
              <w:rFonts w:eastAsiaTheme="minorEastAsia" w:cstheme="minorBidi"/>
              <w:b w:val="0"/>
              <w:sz w:val="22"/>
              <w:szCs w:val="22"/>
              <w:lang w:eastAsia="en-GB"/>
            </w:rPr>
          </w:pPr>
          <w:hyperlink w:anchor="_Toc113546177" w:history="1">
            <w:r w:rsidR="00195FC9" w:rsidRPr="00D6283D">
              <w:rPr>
                <w:rStyle w:val="Hyperlink"/>
              </w:rPr>
              <w:t>6</w:t>
            </w:r>
            <w:r w:rsidR="00195FC9">
              <w:rPr>
                <w:rFonts w:eastAsiaTheme="minorEastAsia" w:cstheme="minorBidi"/>
                <w:b w:val="0"/>
                <w:sz w:val="22"/>
                <w:szCs w:val="22"/>
                <w:lang w:eastAsia="en-GB"/>
              </w:rPr>
              <w:tab/>
            </w:r>
            <w:r w:rsidR="00195FC9" w:rsidRPr="00D6283D">
              <w:rPr>
                <w:rStyle w:val="Hyperlink"/>
              </w:rPr>
              <w:t>Assessment</w:t>
            </w:r>
            <w:r w:rsidR="00195FC9">
              <w:rPr>
                <w:webHidden/>
              </w:rPr>
              <w:tab/>
            </w:r>
            <w:r w:rsidR="00195FC9">
              <w:rPr>
                <w:webHidden/>
              </w:rPr>
              <w:fldChar w:fldCharType="begin"/>
            </w:r>
            <w:r w:rsidR="00195FC9">
              <w:rPr>
                <w:webHidden/>
              </w:rPr>
              <w:instrText xml:space="preserve"> PAGEREF _Toc113546177 \h </w:instrText>
            </w:r>
            <w:r w:rsidR="00195FC9">
              <w:rPr>
                <w:webHidden/>
              </w:rPr>
            </w:r>
            <w:r w:rsidR="00195FC9">
              <w:rPr>
                <w:webHidden/>
              </w:rPr>
              <w:fldChar w:fldCharType="separate"/>
            </w:r>
            <w:r w:rsidR="00F35AA9">
              <w:rPr>
                <w:webHidden/>
              </w:rPr>
              <w:t>37</w:t>
            </w:r>
            <w:r w:rsidR="00195FC9">
              <w:rPr>
                <w:webHidden/>
              </w:rPr>
              <w:fldChar w:fldCharType="end"/>
            </w:r>
          </w:hyperlink>
        </w:p>
        <w:p w14:paraId="39FBCC67" w14:textId="5DB30745" w:rsidR="00195FC9" w:rsidRDefault="00290CA9">
          <w:pPr>
            <w:pStyle w:val="TOC2"/>
            <w:rPr>
              <w:rFonts w:eastAsiaTheme="minorEastAsia" w:cstheme="minorBidi"/>
              <w:noProof/>
              <w:szCs w:val="22"/>
              <w:lang w:eastAsia="en-GB"/>
            </w:rPr>
          </w:pPr>
          <w:hyperlink w:anchor="_Toc113546178" w:history="1">
            <w:r w:rsidR="00195FC9" w:rsidRPr="00D6283D">
              <w:rPr>
                <w:rStyle w:val="Hyperlink"/>
                <w:noProof/>
                <w14:scene3d>
                  <w14:camera w14:prst="orthographicFront"/>
                  <w14:lightRig w14:rig="threePt" w14:dir="t">
                    <w14:rot w14:lat="0" w14:lon="0" w14:rev="0"/>
                  </w14:lightRig>
                </w14:scene3d>
              </w:rPr>
              <w:t>6.1</w:t>
            </w:r>
            <w:r w:rsidR="00195FC9">
              <w:rPr>
                <w:rFonts w:eastAsiaTheme="minorEastAsia" w:cstheme="minorBidi"/>
                <w:noProof/>
                <w:szCs w:val="22"/>
                <w:lang w:eastAsia="en-GB"/>
              </w:rPr>
              <w:tab/>
            </w:r>
            <w:r w:rsidR="00195FC9" w:rsidRPr="00D6283D">
              <w:rPr>
                <w:rStyle w:val="Hyperlink"/>
                <w:noProof/>
              </w:rPr>
              <w:t>Progress Monitoring</w:t>
            </w:r>
            <w:r w:rsidR="00195FC9">
              <w:rPr>
                <w:noProof/>
                <w:webHidden/>
              </w:rPr>
              <w:tab/>
            </w:r>
            <w:r w:rsidR="00195FC9">
              <w:rPr>
                <w:noProof/>
                <w:webHidden/>
              </w:rPr>
              <w:fldChar w:fldCharType="begin"/>
            </w:r>
            <w:r w:rsidR="00195FC9">
              <w:rPr>
                <w:noProof/>
                <w:webHidden/>
              </w:rPr>
              <w:instrText xml:space="preserve"> PAGEREF _Toc113546178 \h </w:instrText>
            </w:r>
            <w:r w:rsidR="00195FC9">
              <w:rPr>
                <w:noProof/>
                <w:webHidden/>
              </w:rPr>
            </w:r>
            <w:r w:rsidR="00195FC9">
              <w:rPr>
                <w:noProof/>
                <w:webHidden/>
              </w:rPr>
              <w:fldChar w:fldCharType="separate"/>
            </w:r>
            <w:r w:rsidR="00F35AA9">
              <w:rPr>
                <w:noProof/>
                <w:webHidden/>
              </w:rPr>
              <w:t>37</w:t>
            </w:r>
            <w:r w:rsidR="00195FC9">
              <w:rPr>
                <w:noProof/>
                <w:webHidden/>
              </w:rPr>
              <w:fldChar w:fldCharType="end"/>
            </w:r>
          </w:hyperlink>
        </w:p>
        <w:p w14:paraId="0BDD5839" w14:textId="5B325C8C" w:rsidR="00195FC9" w:rsidRDefault="00290CA9">
          <w:pPr>
            <w:pStyle w:val="TOC2"/>
            <w:rPr>
              <w:rFonts w:eastAsiaTheme="minorEastAsia" w:cstheme="minorBidi"/>
              <w:noProof/>
              <w:szCs w:val="22"/>
              <w:lang w:eastAsia="en-GB"/>
            </w:rPr>
          </w:pPr>
          <w:hyperlink w:anchor="_Toc113546179" w:history="1">
            <w:r w:rsidR="00195FC9" w:rsidRPr="00D6283D">
              <w:rPr>
                <w:rStyle w:val="Hyperlink"/>
                <w:noProof/>
                <w14:scene3d>
                  <w14:camera w14:prst="orthographicFront"/>
                  <w14:lightRig w14:rig="threePt" w14:dir="t">
                    <w14:rot w14:lat="0" w14:lon="0" w14:rev="0"/>
                  </w14:lightRig>
                </w14:scene3d>
              </w:rPr>
              <w:t>6.2</w:t>
            </w:r>
            <w:r w:rsidR="00195FC9">
              <w:rPr>
                <w:rFonts w:eastAsiaTheme="minorEastAsia" w:cstheme="minorBidi"/>
                <w:noProof/>
                <w:szCs w:val="22"/>
                <w:lang w:eastAsia="en-GB"/>
              </w:rPr>
              <w:tab/>
            </w:r>
            <w:r w:rsidR="00195FC9" w:rsidRPr="00D6283D">
              <w:rPr>
                <w:rStyle w:val="Hyperlink"/>
                <w:noProof/>
              </w:rPr>
              <w:t>Supervision Meetings</w:t>
            </w:r>
            <w:r w:rsidR="00195FC9">
              <w:rPr>
                <w:noProof/>
                <w:webHidden/>
              </w:rPr>
              <w:tab/>
            </w:r>
            <w:r w:rsidR="00195FC9">
              <w:rPr>
                <w:noProof/>
                <w:webHidden/>
              </w:rPr>
              <w:fldChar w:fldCharType="begin"/>
            </w:r>
            <w:r w:rsidR="00195FC9">
              <w:rPr>
                <w:noProof/>
                <w:webHidden/>
              </w:rPr>
              <w:instrText xml:space="preserve"> PAGEREF _Toc113546179 \h </w:instrText>
            </w:r>
            <w:r w:rsidR="00195FC9">
              <w:rPr>
                <w:noProof/>
                <w:webHidden/>
              </w:rPr>
            </w:r>
            <w:r w:rsidR="00195FC9">
              <w:rPr>
                <w:noProof/>
                <w:webHidden/>
              </w:rPr>
              <w:fldChar w:fldCharType="separate"/>
            </w:r>
            <w:r w:rsidR="00F35AA9">
              <w:rPr>
                <w:noProof/>
                <w:webHidden/>
              </w:rPr>
              <w:t>37</w:t>
            </w:r>
            <w:r w:rsidR="00195FC9">
              <w:rPr>
                <w:noProof/>
                <w:webHidden/>
              </w:rPr>
              <w:fldChar w:fldCharType="end"/>
            </w:r>
          </w:hyperlink>
        </w:p>
        <w:p w14:paraId="458E3D27" w14:textId="6868844F" w:rsidR="00195FC9" w:rsidRDefault="00290CA9">
          <w:pPr>
            <w:pStyle w:val="TOC2"/>
            <w:rPr>
              <w:rFonts w:eastAsiaTheme="minorEastAsia" w:cstheme="minorBidi"/>
              <w:noProof/>
              <w:szCs w:val="22"/>
              <w:lang w:eastAsia="en-GB"/>
            </w:rPr>
          </w:pPr>
          <w:hyperlink w:anchor="_Toc113546180" w:history="1">
            <w:r w:rsidR="00195FC9" w:rsidRPr="00D6283D">
              <w:rPr>
                <w:rStyle w:val="Hyperlink"/>
                <w:noProof/>
                <w14:scene3d>
                  <w14:camera w14:prst="orthographicFront"/>
                  <w14:lightRig w14:rig="threePt" w14:dir="t">
                    <w14:rot w14:lat="0" w14:lon="0" w14:rev="0"/>
                  </w14:lightRig>
                </w14:scene3d>
              </w:rPr>
              <w:t>6.3</w:t>
            </w:r>
            <w:r w:rsidR="00195FC9">
              <w:rPr>
                <w:rFonts w:eastAsiaTheme="minorEastAsia" w:cstheme="minorBidi"/>
                <w:noProof/>
                <w:szCs w:val="22"/>
                <w:lang w:eastAsia="en-GB"/>
              </w:rPr>
              <w:tab/>
            </w:r>
            <w:r w:rsidR="00195FC9" w:rsidRPr="00D6283D">
              <w:rPr>
                <w:rStyle w:val="Hyperlink"/>
                <w:noProof/>
              </w:rPr>
              <w:t>First Formal Progress Review (FFPR)</w:t>
            </w:r>
            <w:r w:rsidR="00195FC9">
              <w:rPr>
                <w:noProof/>
                <w:webHidden/>
              </w:rPr>
              <w:tab/>
            </w:r>
            <w:r w:rsidR="00195FC9">
              <w:rPr>
                <w:noProof/>
                <w:webHidden/>
              </w:rPr>
              <w:fldChar w:fldCharType="begin"/>
            </w:r>
            <w:r w:rsidR="00195FC9">
              <w:rPr>
                <w:noProof/>
                <w:webHidden/>
              </w:rPr>
              <w:instrText xml:space="preserve"> PAGEREF _Toc113546180 \h </w:instrText>
            </w:r>
            <w:r w:rsidR="00195FC9">
              <w:rPr>
                <w:noProof/>
                <w:webHidden/>
              </w:rPr>
            </w:r>
            <w:r w:rsidR="00195FC9">
              <w:rPr>
                <w:noProof/>
                <w:webHidden/>
              </w:rPr>
              <w:fldChar w:fldCharType="separate"/>
            </w:r>
            <w:r w:rsidR="00F35AA9">
              <w:rPr>
                <w:noProof/>
                <w:webHidden/>
              </w:rPr>
              <w:t>38</w:t>
            </w:r>
            <w:r w:rsidR="00195FC9">
              <w:rPr>
                <w:noProof/>
                <w:webHidden/>
              </w:rPr>
              <w:fldChar w:fldCharType="end"/>
            </w:r>
          </w:hyperlink>
        </w:p>
        <w:p w14:paraId="7CCCCEB7" w14:textId="409147B4" w:rsidR="00195FC9" w:rsidRDefault="00290CA9">
          <w:pPr>
            <w:pStyle w:val="TOC2"/>
            <w:rPr>
              <w:rFonts w:eastAsiaTheme="minorEastAsia" w:cstheme="minorBidi"/>
              <w:noProof/>
              <w:szCs w:val="22"/>
              <w:lang w:eastAsia="en-GB"/>
            </w:rPr>
          </w:pPr>
          <w:hyperlink w:anchor="_Toc113546181" w:history="1">
            <w:r w:rsidR="00195FC9" w:rsidRPr="00D6283D">
              <w:rPr>
                <w:rStyle w:val="Hyperlink"/>
                <w:noProof/>
                <w14:scene3d>
                  <w14:camera w14:prst="orthographicFront"/>
                  <w14:lightRig w14:rig="threePt" w14:dir="t">
                    <w14:rot w14:lat="0" w14:lon="0" w14:rev="0"/>
                  </w14:lightRig>
                </w14:scene3d>
              </w:rPr>
              <w:t>6.4</w:t>
            </w:r>
            <w:r w:rsidR="00195FC9">
              <w:rPr>
                <w:rFonts w:eastAsiaTheme="minorEastAsia" w:cstheme="minorBidi"/>
                <w:noProof/>
                <w:szCs w:val="22"/>
                <w:lang w:eastAsia="en-GB"/>
              </w:rPr>
              <w:tab/>
            </w:r>
            <w:r w:rsidR="00195FC9" w:rsidRPr="00D6283D">
              <w:rPr>
                <w:rStyle w:val="Hyperlink"/>
                <w:noProof/>
              </w:rPr>
              <w:t>Transfer Assessment</w:t>
            </w:r>
            <w:r w:rsidR="00195FC9">
              <w:rPr>
                <w:noProof/>
                <w:webHidden/>
              </w:rPr>
              <w:tab/>
            </w:r>
            <w:r w:rsidR="00195FC9">
              <w:rPr>
                <w:noProof/>
                <w:webHidden/>
              </w:rPr>
              <w:fldChar w:fldCharType="begin"/>
            </w:r>
            <w:r w:rsidR="00195FC9">
              <w:rPr>
                <w:noProof/>
                <w:webHidden/>
              </w:rPr>
              <w:instrText xml:space="preserve"> PAGEREF _Toc113546181 \h </w:instrText>
            </w:r>
            <w:r w:rsidR="00195FC9">
              <w:rPr>
                <w:noProof/>
                <w:webHidden/>
              </w:rPr>
            </w:r>
            <w:r w:rsidR="00195FC9">
              <w:rPr>
                <w:noProof/>
                <w:webHidden/>
              </w:rPr>
              <w:fldChar w:fldCharType="separate"/>
            </w:r>
            <w:r w:rsidR="00F35AA9">
              <w:rPr>
                <w:noProof/>
                <w:webHidden/>
              </w:rPr>
              <w:t>40</w:t>
            </w:r>
            <w:r w:rsidR="00195FC9">
              <w:rPr>
                <w:noProof/>
                <w:webHidden/>
              </w:rPr>
              <w:fldChar w:fldCharType="end"/>
            </w:r>
          </w:hyperlink>
        </w:p>
        <w:p w14:paraId="5823429B" w14:textId="50691770" w:rsidR="00195FC9" w:rsidRDefault="00290CA9">
          <w:pPr>
            <w:pStyle w:val="TOC2"/>
            <w:rPr>
              <w:rFonts w:eastAsiaTheme="minorEastAsia" w:cstheme="minorBidi"/>
              <w:noProof/>
              <w:szCs w:val="22"/>
              <w:lang w:eastAsia="en-GB"/>
            </w:rPr>
          </w:pPr>
          <w:hyperlink w:anchor="_Toc113546182" w:history="1">
            <w:r w:rsidR="00195FC9" w:rsidRPr="00D6283D">
              <w:rPr>
                <w:rStyle w:val="Hyperlink"/>
                <w:noProof/>
                <w14:scene3d>
                  <w14:camera w14:prst="orthographicFront"/>
                  <w14:lightRig w14:rig="threePt" w14:dir="t">
                    <w14:rot w14:lat="0" w14:lon="0" w14:rev="0"/>
                  </w14:lightRig>
                </w14:scene3d>
              </w:rPr>
              <w:t>6.5</w:t>
            </w:r>
            <w:r w:rsidR="00195FC9">
              <w:rPr>
                <w:rFonts w:eastAsiaTheme="minorEastAsia" w:cstheme="minorBidi"/>
                <w:noProof/>
                <w:szCs w:val="22"/>
                <w:lang w:eastAsia="en-GB"/>
              </w:rPr>
              <w:tab/>
            </w:r>
            <w:r w:rsidR="00195FC9" w:rsidRPr="00D6283D">
              <w:rPr>
                <w:rStyle w:val="Hyperlink"/>
                <w:noProof/>
              </w:rPr>
              <w:t>Annual Progress Review (Post-Transfer)</w:t>
            </w:r>
            <w:r w:rsidR="00195FC9">
              <w:rPr>
                <w:noProof/>
                <w:webHidden/>
              </w:rPr>
              <w:tab/>
            </w:r>
            <w:r w:rsidR="00195FC9">
              <w:rPr>
                <w:noProof/>
                <w:webHidden/>
              </w:rPr>
              <w:fldChar w:fldCharType="begin"/>
            </w:r>
            <w:r w:rsidR="00195FC9">
              <w:rPr>
                <w:noProof/>
                <w:webHidden/>
              </w:rPr>
              <w:instrText xml:space="preserve"> PAGEREF _Toc113546182 \h </w:instrText>
            </w:r>
            <w:r w:rsidR="00195FC9">
              <w:rPr>
                <w:noProof/>
                <w:webHidden/>
              </w:rPr>
            </w:r>
            <w:r w:rsidR="00195FC9">
              <w:rPr>
                <w:noProof/>
                <w:webHidden/>
              </w:rPr>
              <w:fldChar w:fldCharType="separate"/>
            </w:r>
            <w:r w:rsidR="00F35AA9">
              <w:rPr>
                <w:noProof/>
                <w:webHidden/>
              </w:rPr>
              <w:t>41</w:t>
            </w:r>
            <w:r w:rsidR="00195FC9">
              <w:rPr>
                <w:noProof/>
                <w:webHidden/>
              </w:rPr>
              <w:fldChar w:fldCharType="end"/>
            </w:r>
          </w:hyperlink>
        </w:p>
        <w:p w14:paraId="5BBF2586" w14:textId="3E54BFDC" w:rsidR="00195FC9" w:rsidRDefault="00290CA9">
          <w:pPr>
            <w:pStyle w:val="TOC2"/>
            <w:rPr>
              <w:rFonts w:eastAsiaTheme="minorEastAsia" w:cstheme="minorBidi"/>
              <w:noProof/>
              <w:szCs w:val="22"/>
              <w:lang w:eastAsia="en-GB"/>
            </w:rPr>
          </w:pPr>
          <w:hyperlink w:anchor="_Toc113546183" w:history="1">
            <w:r w:rsidR="00195FC9" w:rsidRPr="00D6283D">
              <w:rPr>
                <w:rStyle w:val="Hyperlink"/>
                <w:noProof/>
                <w14:scene3d>
                  <w14:camera w14:prst="orthographicFront"/>
                  <w14:lightRig w14:rig="threePt" w14:dir="t">
                    <w14:rot w14:lat="0" w14:lon="0" w14:rev="0"/>
                  </w14:lightRig>
                </w14:scene3d>
              </w:rPr>
              <w:t>6.6</w:t>
            </w:r>
            <w:r w:rsidR="00195FC9">
              <w:rPr>
                <w:rFonts w:eastAsiaTheme="minorEastAsia" w:cstheme="minorBidi"/>
                <w:noProof/>
                <w:szCs w:val="22"/>
                <w:lang w:eastAsia="en-GB"/>
              </w:rPr>
              <w:tab/>
            </w:r>
            <w:r w:rsidR="00195FC9" w:rsidRPr="00D6283D">
              <w:rPr>
                <w:rStyle w:val="Hyperlink"/>
                <w:noProof/>
              </w:rPr>
              <w:t>Final Examination</w:t>
            </w:r>
            <w:r w:rsidR="00195FC9">
              <w:rPr>
                <w:noProof/>
                <w:webHidden/>
              </w:rPr>
              <w:tab/>
            </w:r>
            <w:r w:rsidR="00195FC9">
              <w:rPr>
                <w:noProof/>
                <w:webHidden/>
              </w:rPr>
              <w:fldChar w:fldCharType="begin"/>
            </w:r>
            <w:r w:rsidR="00195FC9">
              <w:rPr>
                <w:noProof/>
                <w:webHidden/>
              </w:rPr>
              <w:instrText xml:space="preserve"> PAGEREF _Toc113546183 \h </w:instrText>
            </w:r>
            <w:r w:rsidR="00195FC9">
              <w:rPr>
                <w:noProof/>
                <w:webHidden/>
              </w:rPr>
            </w:r>
            <w:r w:rsidR="00195FC9">
              <w:rPr>
                <w:noProof/>
                <w:webHidden/>
              </w:rPr>
              <w:fldChar w:fldCharType="separate"/>
            </w:r>
            <w:r w:rsidR="00F35AA9">
              <w:rPr>
                <w:noProof/>
                <w:webHidden/>
              </w:rPr>
              <w:t>42</w:t>
            </w:r>
            <w:r w:rsidR="00195FC9">
              <w:rPr>
                <w:noProof/>
                <w:webHidden/>
              </w:rPr>
              <w:fldChar w:fldCharType="end"/>
            </w:r>
          </w:hyperlink>
        </w:p>
        <w:p w14:paraId="4F0F7120" w14:textId="496D9981" w:rsidR="00195FC9" w:rsidRDefault="00290CA9">
          <w:pPr>
            <w:pStyle w:val="TOC2"/>
            <w:rPr>
              <w:rFonts w:eastAsiaTheme="minorEastAsia" w:cstheme="minorBidi"/>
              <w:noProof/>
              <w:szCs w:val="22"/>
              <w:lang w:eastAsia="en-GB"/>
            </w:rPr>
          </w:pPr>
          <w:hyperlink w:anchor="_Toc113546184" w:history="1">
            <w:r w:rsidR="00195FC9" w:rsidRPr="00D6283D">
              <w:rPr>
                <w:rStyle w:val="Hyperlink"/>
                <w:noProof/>
                <w14:scene3d>
                  <w14:camera w14:prst="orthographicFront"/>
                  <w14:lightRig w14:rig="threePt" w14:dir="t">
                    <w14:rot w14:lat="0" w14:lon="0" w14:rev="0"/>
                  </w14:lightRig>
                </w14:scene3d>
              </w:rPr>
              <w:t>6.7</w:t>
            </w:r>
            <w:r w:rsidR="00195FC9">
              <w:rPr>
                <w:rFonts w:eastAsiaTheme="minorEastAsia" w:cstheme="minorBidi"/>
                <w:noProof/>
                <w:szCs w:val="22"/>
                <w:lang w:eastAsia="en-GB"/>
              </w:rPr>
              <w:tab/>
            </w:r>
            <w:r w:rsidR="00195FC9" w:rsidRPr="00D6283D">
              <w:rPr>
                <w:rStyle w:val="Hyperlink"/>
                <w:noProof/>
              </w:rPr>
              <w:t>After the examination</w:t>
            </w:r>
            <w:r w:rsidR="00195FC9">
              <w:rPr>
                <w:noProof/>
                <w:webHidden/>
              </w:rPr>
              <w:tab/>
            </w:r>
            <w:r w:rsidR="00195FC9">
              <w:rPr>
                <w:noProof/>
                <w:webHidden/>
              </w:rPr>
              <w:fldChar w:fldCharType="begin"/>
            </w:r>
            <w:r w:rsidR="00195FC9">
              <w:rPr>
                <w:noProof/>
                <w:webHidden/>
              </w:rPr>
              <w:instrText xml:space="preserve"> PAGEREF _Toc113546184 \h </w:instrText>
            </w:r>
            <w:r w:rsidR="00195FC9">
              <w:rPr>
                <w:noProof/>
                <w:webHidden/>
              </w:rPr>
            </w:r>
            <w:r w:rsidR="00195FC9">
              <w:rPr>
                <w:noProof/>
                <w:webHidden/>
              </w:rPr>
              <w:fldChar w:fldCharType="separate"/>
            </w:r>
            <w:r w:rsidR="00F35AA9">
              <w:rPr>
                <w:noProof/>
                <w:webHidden/>
              </w:rPr>
              <w:t>43</w:t>
            </w:r>
            <w:r w:rsidR="00195FC9">
              <w:rPr>
                <w:noProof/>
                <w:webHidden/>
              </w:rPr>
              <w:fldChar w:fldCharType="end"/>
            </w:r>
          </w:hyperlink>
        </w:p>
        <w:p w14:paraId="1E73C499" w14:textId="755DFA2C" w:rsidR="00195FC9" w:rsidRDefault="00290CA9">
          <w:pPr>
            <w:pStyle w:val="TOC2"/>
            <w:rPr>
              <w:rFonts w:eastAsiaTheme="minorEastAsia" w:cstheme="minorBidi"/>
              <w:noProof/>
              <w:szCs w:val="22"/>
              <w:lang w:eastAsia="en-GB"/>
            </w:rPr>
          </w:pPr>
          <w:hyperlink w:anchor="_Toc113546185" w:history="1">
            <w:r w:rsidR="00195FC9" w:rsidRPr="00D6283D">
              <w:rPr>
                <w:rStyle w:val="Hyperlink"/>
                <w:noProof/>
                <w14:scene3d>
                  <w14:camera w14:prst="orthographicFront"/>
                  <w14:lightRig w14:rig="threePt" w14:dir="t">
                    <w14:rot w14:lat="0" w14:lon="0" w14:rev="0"/>
                  </w14:lightRig>
                </w14:scene3d>
              </w:rPr>
              <w:t>6.8</w:t>
            </w:r>
            <w:r w:rsidR="00195FC9">
              <w:rPr>
                <w:rFonts w:eastAsiaTheme="minorEastAsia" w:cstheme="minorBidi"/>
                <w:noProof/>
                <w:szCs w:val="22"/>
                <w:lang w:eastAsia="en-GB"/>
              </w:rPr>
              <w:tab/>
            </w:r>
            <w:r w:rsidR="00195FC9" w:rsidRPr="00D6283D">
              <w:rPr>
                <w:rStyle w:val="Hyperlink"/>
                <w:noProof/>
              </w:rPr>
              <w:t>Advice and support after your transfer or final viva</w:t>
            </w:r>
            <w:r w:rsidR="00195FC9">
              <w:rPr>
                <w:noProof/>
                <w:webHidden/>
              </w:rPr>
              <w:tab/>
            </w:r>
            <w:r w:rsidR="00195FC9">
              <w:rPr>
                <w:noProof/>
                <w:webHidden/>
              </w:rPr>
              <w:fldChar w:fldCharType="begin"/>
            </w:r>
            <w:r w:rsidR="00195FC9">
              <w:rPr>
                <w:noProof/>
                <w:webHidden/>
              </w:rPr>
              <w:instrText xml:space="preserve"> PAGEREF _Toc113546185 \h </w:instrText>
            </w:r>
            <w:r w:rsidR="00195FC9">
              <w:rPr>
                <w:noProof/>
                <w:webHidden/>
              </w:rPr>
            </w:r>
            <w:r w:rsidR="00195FC9">
              <w:rPr>
                <w:noProof/>
                <w:webHidden/>
              </w:rPr>
              <w:fldChar w:fldCharType="separate"/>
            </w:r>
            <w:r w:rsidR="00F35AA9">
              <w:rPr>
                <w:noProof/>
                <w:webHidden/>
              </w:rPr>
              <w:t>44</w:t>
            </w:r>
            <w:r w:rsidR="00195FC9">
              <w:rPr>
                <w:noProof/>
                <w:webHidden/>
              </w:rPr>
              <w:fldChar w:fldCharType="end"/>
            </w:r>
          </w:hyperlink>
        </w:p>
        <w:p w14:paraId="5A49F19B" w14:textId="64DECAA2" w:rsidR="00195FC9" w:rsidRDefault="00290CA9">
          <w:pPr>
            <w:pStyle w:val="TOC2"/>
            <w:rPr>
              <w:rFonts w:eastAsiaTheme="minorEastAsia" w:cstheme="minorBidi"/>
              <w:noProof/>
              <w:szCs w:val="22"/>
              <w:lang w:eastAsia="en-GB"/>
            </w:rPr>
          </w:pPr>
          <w:hyperlink w:anchor="_Toc113546186" w:history="1">
            <w:r w:rsidR="00195FC9" w:rsidRPr="00D6283D">
              <w:rPr>
                <w:rStyle w:val="Hyperlink"/>
                <w:noProof/>
                <w14:scene3d>
                  <w14:camera w14:prst="orthographicFront"/>
                  <w14:lightRig w14:rig="threePt" w14:dir="t">
                    <w14:rot w14:lat="0" w14:lon="0" w14:rev="0"/>
                  </w14:lightRig>
                </w14:scene3d>
              </w:rPr>
              <w:t>6.9</w:t>
            </w:r>
            <w:r w:rsidR="00195FC9">
              <w:rPr>
                <w:rFonts w:eastAsiaTheme="minorEastAsia" w:cstheme="minorBidi"/>
                <w:noProof/>
                <w:szCs w:val="22"/>
                <w:lang w:eastAsia="en-GB"/>
              </w:rPr>
              <w:tab/>
            </w:r>
            <w:r w:rsidR="00195FC9" w:rsidRPr="00D6283D">
              <w:rPr>
                <w:rStyle w:val="Hyperlink"/>
                <w:noProof/>
              </w:rPr>
              <w:t>Taught elements of your research degree</w:t>
            </w:r>
            <w:r w:rsidR="00195FC9">
              <w:rPr>
                <w:noProof/>
                <w:webHidden/>
              </w:rPr>
              <w:tab/>
            </w:r>
            <w:r w:rsidR="00195FC9">
              <w:rPr>
                <w:noProof/>
                <w:webHidden/>
              </w:rPr>
              <w:fldChar w:fldCharType="begin"/>
            </w:r>
            <w:r w:rsidR="00195FC9">
              <w:rPr>
                <w:noProof/>
                <w:webHidden/>
              </w:rPr>
              <w:instrText xml:space="preserve"> PAGEREF _Toc113546186 \h </w:instrText>
            </w:r>
            <w:r w:rsidR="00195FC9">
              <w:rPr>
                <w:noProof/>
                <w:webHidden/>
              </w:rPr>
            </w:r>
            <w:r w:rsidR="00195FC9">
              <w:rPr>
                <w:noProof/>
                <w:webHidden/>
              </w:rPr>
              <w:fldChar w:fldCharType="separate"/>
            </w:r>
            <w:r w:rsidR="00F35AA9">
              <w:rPr>
                <w:noProof/>
                <w:webHidden/>
              </w:rPr>
              <w:t>44</w:t>
            </w:r>
            <w:r w:rsidR="00195FC9">
              <w:rPr>
                <w:noProof/>
                <w:webHidden/>
              </w:rPr>
              <w:fldChar w:fldCharType="end"/>
            </w:r>
          </w:hyperlink>
        </w:p>
        <w:p w14:paraId="61C6A0D9" w14:textId="60BA17B8" w:rsidR="00195FC9" w:rsidRDefault="00290CA9">
          <w:pPr>
            <w:pStyle w:val="TOC1"/>
            <w:rPr>
              <w:rFonts w:eastAsiaTheme="minorEastAsia" w:cstheme="minorBidi"/>
              <w:b w:val="0"/>
              <w:sz w:val="22"/>
              <w:szCs w:val="22"/>
              <w:lang w:eastAsia="en-GB"/>
            </w:rPr>
          </w:pPr>
          <w:hyperlink w:anchor="_Toc113546187" w:history="1">
            <w:r w:rsidR="00195FC9" w:rsidRPr="00D6283D">
              <w:rPr>
                <w:rStyle w:val="Hyperlink"/>
              </w:rPr>
              <w:t>7</w:t>
            </w:r>
            <w:r w:rsidR="00195FC9">
              <w:rPr>
                <w:rFonts w:eastAsiaTheme="minorEastAsia" w:cstheme="minorBidi"/>
                <w:b w:val="0"/>
                <w:sz w:val="22"/>
                <w:szCs w:val="22"/>
                <w:lang w:eastAsia="en-GB"/>
              </w:rPr>
              <w:tab/>
            </w:r>
            <w:r w:rsidR="00195FC9" w:rsidRPr="00D6283D">
              <w:rPr>
                <w:rStyle w:val="Hyperlink"/>
              </w:rPr>
              <w:t>Beyond the Viva</w:t>
            </w:r>
            <w:r w:rsidR="00195FC9">
              <w:rPr>
                <w:webHidden/>
              </w:rPr>
              <w:tab/>
            </w:r>
            <w:r w:rsidR="00195FC9">
              <w:rPr>
                <w:webHidden/>
              </w:rPr>
              <w:fldChar w:fldCharType="begin"/>
            </w:r>
            <w:r w:rsidR="00195FC9">
              <w:rPr>
                <w:webHidden/>
              </w:rPr>
              <w:instrText xml:space="preserve"> PAGEREF _Toc113546187 \h </w:instrText>
            </w:r>
            <w:r w:rsidR="00195FC9">
              <w:rPr>
                <w:webHidden/>
              </w:rPr>
            </w:r>
            <w:r w:rsidR="00195FC9">
              <w:rPr>
                <w:webHidden/>
              </w:rPr>
              <w:fldChar w:fldCharType="separate"/>
            </w:r>
            <w:r w:rsidR="00F35AA9">
              <w:rPr>
                <w:webHidden/>
              </w:rPr>
              <w:t>45</w:t>
            </w:r>
            <w:r w:rsidR="00195FC9">
              <w:rPr>
                <w:webHidden/>
              </w:rPr>
              <w:fldChar w:fldCharType="end"/>
            </w:r>
          </w:hyperlink>
        </w:p>
        <w:p w14:paraId="1C1580FF" w14:textId="7800AA37" w:rsidR="00195FC9" w:rsidRDefault="00290CA9">
          <w:pPr>
            <w:pStyle w:val="TOC2"/>
            <w:rPr>
              <w:rFonts w:eastAsiaTheme="minorEastAsia" w:cstheme="minorBidi"/>
              <w:noProof/>
              <w:szCs w:val="22"/>
              <w:lang w:eastAsia="en-GB"/>
            </w:rPr>
          </w:pPr>
          <w:hyperlink w:anchor="_Toc113546188" w:history="1">
            <w:r w:rsidR="00195FC9" w:rsidRPr="00D6283D">
              <w:rPr>
                <w:rStyle w:val="Hyperlink"/>
                <w:noProof/>
                <w14:scene3d>
                  <w14:camera w14:prst="orthographicFront"/>
                  <w14:lightRig w14:rig="threePt" w14:dir="t">
                    <w14:rot w14:lat="0" w14:lon="0" w14:rev="0"/>
                  </w14:lightRig>
                </w14:scene3d>
              </w:rPr>
              <w:t>7.1</w:t>
            </w:r>
            <w:r w:rsidR="00195FC9">
              <w:rPr>
                <w:rFonts w:eastAsiaTheme="minorEastAsia" w:cstheme="minorBidi"/>
                <w:noProof/>
                <w:szCs w:val="22"/>
                <w:lang w:eastAsia="en-GB"/>
              </w:rPr>
              <w:tab/>
            </w:r>
            <w:r w:rsidR="00195FC9" w:rsidRPr="00D6283D">
              <w:rPr>
                <w:rStyle w:val="Hyperlink"/>
                <w:noProof/>
              </w:rPr>
              <w:t>Checklist for finishing</w:t>
            </w:r>
            <w:r w:rsidR="00195FC9">
              <w:rPr>
                <w:noProof/>
                <w:webHidden/>
              </w:rPr>
              <w:tab/>
            </w:r>
            <w:r w:rsidR="00195FC9">
              <w:rPr>
                <w:noProof/>
                <w:webHidden/>
              </w:rPr>
              <w:fldChar w:fldCharType="begin"/>
            </w:r>
            <w:r w:rsidR="00195FC9">
              <w:rPr>
                <w:noProof/>
                <w:webHidden/>
              </w:rPr>
              <w:instrText xml:space="preserve"> PAGEREF _Toc113546188 \h </w:instrText>
            </w:r>
            <w:r w:rsidR="00195FC9">
              <w:rPr>
                <w:noProof/>
                <w:webHidden/>
              </w:rPr>
            </w:r>
            <w:r w:rsidR="00195FC9">
              <w:rPr>
                <w:noProof/>
                <w:webHidden/>
              </w:rPr>
              <w:fldChar w:fldCharType="separate"/>
            </w:r>
            <w:r w:rsidR="00F35AA9">
              <w:rPr>
                <w:noProof/>
                <w:webHidden/>
              </w:rPr>
              <w:t>45</w:t>
            </w:r>
            <w:r w:rsidR="00195FC9">
              <w:rPr>
                <w:noProof/>
                <w:webHidden/>
              </w:rPr>
              <w:fldChar w:fldCharType="end"/>
            </w:r>
          </w:hyperlink>
        </w:p>
        <w:p w14:paraId="00027A27" w14:textId="2503FD07" w:rsidR="00195FC9" w:rsidRDefault="00290CA9">
          <w:pPr>
            <w:pStyle w:val="TOC2"/>
            <w:rPr>
              <w:rFonts w:eastAsiaTheme="minorEastAsia" w:cstheme="minorBidi"/>
              <w:noProof/>
              <w:szCs w:val="22"/>
              <w:lang w:eastAsia="en-GB"/>
            </w:rPr>
          </w:pPr>
          <w:hyperlink w:anchor="_Toc113546189" w:history="1">
            <w:r w:rsidR="00195FC9" w:rsidRPr="00D6283D">
              <w:rPr>
                <w:rStyle w:val="Hyperlink"/>
                <w:noProof/>
                <w14:scene3d>
                  <w14:camera w14:prst="orthographicFront"/>
                  <w14:lightRig w14:rig="threePt" w14:dir="t">
                    <w14:rot w14:lat="0" w14:lon="0" w14:rev="0"/>
                  </w14:lightRig>
                </w14:scene3d>
              </w:rPr>
              <w:t>7.2</w:t>
            </w:r>
            <w:r w:rsidR="00195FC9">
              <w:rPr>
                <w:rFonts w:eastAsiaTheme="minorEastAsia" w:cstheme="minorBidi"/>
                <w:noProof/>
                <w:szCs w:val="22"/>
                <w:lang w:eastAsia="en-GB"/>
              </w:rPr>
              <w:tab/>
            </w:r>
            <w:r w:rsidR="00195FC9" w:rsidRPr="00D6283D">
              <w:rPr>
                <w:rStyle w:val="Hyperlink"/>
                <w:noProof/>
              </w:rPr>
              <w:t>Graduation</w:t>
            </w:r>
            <w:r w:rsidR="00195FC9">
              <w:rPr>
                <w:noProof/>
                <w:webHidden/>
              </w:rPr>
              <w:tab/>
            </w:r>
            <w:r w:rsidR="00195FC9">
              <w:rPr>
                <w:noProof/>
                <w:webHidden/>
              </w:rPr>
              <w:fldChar w:fldCharType="begin"/>
            </w:r>
            <w:r w:rsidR="00195FC9">
              <w:rPr>
                <w:noProof/>
                <w:webHidden/>
              </w:rPr>
              <w:instrText xml:space="preserve"> PAGEREF _Toc113546189 \h </w:instrText>
            </w:r>
            <w:r w:rsidR="00195FC9">
              <w:rPr>
                <w:noProof/>
                <w:webHidden/>
              </w:rPr>
            </w:r>
            <w:r w:rsidR="00195FC9">
              <w:rPr>
                <w:noProof/>
                <w:webHidden/>
              </w:rPr>
              <w:fldChar w:fldCharType="separate"/>
            </w:r>
            <w:r w:rsidR="00F35AA9">
              <w:rPr>
                <w:noProof/>
                <w:webHidden/>
              </w:rPr>
              <w:t>46</w:t>
            </w:r>
            <w:r w:rsidR="00195FC9">
              <w:rPr>
                <w:noProof/>
                <w:webHidden/>
              </w:rPr>
              <w:fldChar w:fldCharType="end"/>
            </w:r>
          </w:hyperlink>
        </w:p>
        <w:p w14:paraId="7A14D087" w14:textId="411A7819" w:rsidR="00195FC9" w:rsidRDefault="00290CA9">
          <w:pPr>
            <w:pStyle w:val="TOC1"/>
            <w:rPr>
              <w:rFonts w:eastAsiaTheme="minorEastAsia" w:cstheme="minorBidi"/>
              <w:b w:val="0"/>
              <w:sz w:val="22"/>
              <w:szCs w:val="22"/>
              <w:lang w:eastAsia="en-GB"/>
            </w:rPr>
          </w:pPr>
          <w:hyperlink w:anchor="_Toc113546190" w:history="1">
            <w:r w:rsidR="00195FC9" w:rsidRPr="00D6283D">
              <w:rPr>
                <w:rStyle w:val="Hyperlink"/>
              </w:rPr>
              <w:t>8</w:t>
            </w:r>
            <w:r w:rsidR="00195FC9">
              <w:rPr>
                <w:rFonts w:eastAsiaTheme="minorEastAsia" w:cstheme="minorBidi"/>
                <w:b w:val="0"/>
                <w:sz w:val="22"/>
                <w:szCs w:val="22"/>
                <w:lang w:eastAsia="en-GB"/>
              </w:rPr>
              <w:tab/>
            </w:r>
            <w:r w:rsidR="00195FC9" w:rsidRPr="00D6283D">
              <w:rPr>
                <w:rStyle w:val="Hyperlink"/>
              </w:rPr>
              <w:t>Timescales of milestones for each research degree programme</w:t>
            </w:r>
            <w:r w:rsidR="00195FC9">
              <w:rPr>
                <w:webHidden/>
              </w:rPr>
              <w:tab/>
            </w:r>
            <w:r w:rsidR="00195FC9">
              <w:rPr>
                <w:webHidden/>
              </w:rPr>
              <w:fldChar w:fldCharType="begin"/>
            </w:r>
            <w:r w:rsidR="00195FC9">
              <w:rPr>
                <w:webHidden/>
              </w:rPr>
              <w:instrText xml:space="preserve"> PAGEREF _Toc113546190 \h </w:instrText>
            </w:r>
            <w:r w:rsidR="00195FC9">
              <w:rPr>
                <w:webHidden/>
              </w:rPr>
            </w:r>
            <w:r w:rsidR="00195FC9">
              <w:rPr>
                <w:webHidden/>
              </w:rPr>
              <w:fldChar w:fldCharType="separate"/>
            </w:r>
            <w:r w:rsidR="00F35AA9">
              <w:rPr>
                <w:webHidden/>
              </w:rPr>
              <w:t>47</w:t>
            </w:r>
            <w:r w:rsidR="00195FC9">
              <w:rPr>
                <w:webHidden/>
              </w:rPr>
              <w:fldChar w:fldCharType="end"/>
            </w:r>
          </w:hyperlink>
        </w:p>
        <w:p w14:paraId="0B90CB40" w14:textId="15AF105A" w:rsidR="00195FC9" w:rsidRDefault="00290CA9">
          <w:pPr>
            <w:pStyle w:val="TOC1"/>
            <w:rPr>
              <w:rFonts w:eastAsiaTheme="minorEastAsia" w:cstheme="minorBidi"/>
              <w:b w:val="0"/>
              <w:sz w:val="22"/>
              <w:szCs w:val="22"/>
              <w:lang w:eastAsia="en-GB"/>
            </w:rPr>
          </w:pPr>
          <w:hyperlink w:anchor="_Toc113546191" w:history="1">
            <w:r w:rsidR="00195FC9" w:rsidRPr="00D6283D">
              <w:rPr>
                <w:rStyle w:val="Hyperlink"/>
              </w:rPr>
              <w:t>9</w:t>
            </w:r>
            <w:r w:rsidR="00195FC9">
              <w:rPr>
                <w:rFonts w:eastAsiaTheme="minorEastAsia" w:cstheme="minorBidi"/>
                <w:b w:val="0"/>
                <w:sz w:val="22"/>
                <w:szCs w:val="22"/>
                <w:lang w:eastAsia="en-GB"/>
              </w:rPr>
              <w:tab/>
            </w:r>
            <w:r w:rsidR="00195FC9" w:rsidRPr="00D6283D">
              <w:rPr>
                <w:rStyle w:val="Hyperlink"/>
              </w:rPr>
              <w:t>Appendix</w:t>
            </w:r>
            <w:r w:rsidR="00195FC9">
              <w:rPr>
                <w:webHidden/>
              </w:rPr>
              <w:tab/>
            </w:r>
            <w:r w:rsidR="00195FC9">
              <w:rPr>
                <w:webHidden/>
              </w:rPr>
              <w:fldChar w:fldCharType="begin"/>
            </w:r>
            <w:r w:rsidR="00195FC9">
              <w:rPr>
                <w:webHidden/>
              </w:rPr>
              <w:instrText xml:space="preserve"> PAGEREF _Toc113546191 \h </w:instrText>
            </w:r>
            <w:r w:rsidR="00195FC9">
              <w:rPr>
                <w:webHidden/>
              </w:rPr>
            </w:r>
            <w:r w:rsidR="00195FC9">
              <w:rPr>
                <w:webHidden/>
              </w:rPr>
              <w:fldChar w:fldCharType="separate"/>
            </w:r>
            <w:r w:rsidR="00F35AA9">
              <w:rPr>
                <w:webHidden/>
              </w:rPr>
              <w:t>50</w:t>
            </w:r>
            <w:r w:rsidR="00195FC9">
              <w:rPr>
                <w:webHidden/>
              </w:rPr>
              <w:fldChar w:fldCharType="end"/>
            </w:r>
          </w:hyperlink>
        </w:p>
        <w:p w14:paraId="42E1CDBF" w14:textId="4CD20F6B"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" fillcolor="white [3201]" strokecolor="#4472c4 [3208]" strokeweight="3pt">
                <v:stroke joinstyle="miter"/>
                <v:shadow on="t" color="black" opacity="26214f" origin="-.5,-.5" offset=".74836mm,.74836mm"/>
                <v:textbo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055216B1" w:rsidR="00B14624" w:rsidRPr="00F74200" w:rsidRDefault="00833D24" w:rsidP="00044EC0">
      <w:pPr>
        <w:rPr>
          <w:sz w:val="28"/>
          <w:szCs w:val="28"/>
          <w:highlight w:val="cyan"/>
        </w:rPr>
      </w:pPr>
      <w:r w:rsidRPr="00F74200">
        <w:rPr>
          <w:sz w:val="28"/>
          <w:szCs w:val="28"/>
        </w:rPr>
        <w:t>For information in alternative formats (for example, in braille, or large print), please email</w:t>
      </w:r>
      <w:r w:rsidR="00E968B0">
        <w:rPr>
          <w:sz w:val="28"/>
          <w:szCs w:val="28"/>
        </w:rPr>
        <w:t xml:space="preserve"> </w:t>
      </w:r>
      <w:hyperlink r:id="rId17" w:history="1">
        <w:r w:rsidR="00E968B0" w:rsidRPr="00E968B0">
          <w:rPr>
            <w:rStyle w:val="Hyperlink"/>
            <w:sz w:val="28"/>
            <w:szCs w:val="28"/>
          </w:rPr>
          <w:t>Karen Priestley</w:t>
        </w:r>
      </w:hyperlink>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w:t>
      </w:r>
      <w:proofErr w:type="gramStart"/>
      <w:r>
        <w:t>Dean</w:t>
      </w:r>
      <w:proofErr w:type="gramEnd"/>
      <w:r>
        <w:t xml:space="preserve">: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3546118"/>
      <w:r w:rsidRPr="005F37D3">
        <w:lastRenderedPageBreak/>
        <w:t>Policies</w:t>
      </w:r>
      <w:bookmarkEnd w:id="135"/>
    </w:p>
    <w:p w14:paraId="3477011F" w14:textId="0CDFE1AE" w:rsidR="00F74200" w:rsidRDefault="00F74200" w:rsidP="00044EC0">
      <w:pPr>
        <w:pStyle w:val="Heading2"/>
        <w:rPr>
          <w:rStyle w:val="Hyperlink"/>
        </w:rPr>
      </w:pPr>
      <w:bookmarkStart w:id="136" w:name="_Toc113546119"/>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w:t>
      </w:r>
      <w:proofErr w:type="gramStart"/>
      <w:r>
        <w:t>regulations</w:t>
      </w:r>
      <w:proofErr w:type="gramEnd"/>
      <w:r>
        <w:t xml:space="preserve">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546120"/>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290CA9"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 xml:space="preserve">to be responsible, </w:t>
      </w:r>
      <w:proofErr w:type="gramStart"/>
      <w:r w:rsidRPr="00FC4FDB">
        <w:rPr>
          <w:rFonts w:asciiTheme="minorHAnsi" w:hAnsiTheme="minorHAnsi" w:cstheme="minorHAnsi"/>
          <w:sz w:val="24"/>
        </w:rPr>
        <w:t>accessible</w:t>
      </w:r>
      <w:proofErr w:type="gramEnd"/>
      <w:r w:rsidRPr="00FC4FDB">
        <w:rPr>
          <w:rFonts w:asciiTheme="minorHAnsi" w:hAnsiTheme="minorHAnsi" w:cstheme="minorHAnsi"/>
          <w:sz w:val="24"/>
        </w:rPr>
        <w:t xml:space="preserv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546121"/>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546122"/>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w:t>
      </w:r>
      <w:r w:rsidR="001A02FC" w:rsidRPr="00B17825">
        <w:t xml:space="preserve">see </w:t>
      </w:r>
      <w:hyperlink w:anchor="_Toc17206954" w:history="1">
        <w:r w:rsidR="006A02A8" w:rsidRPr="00B17825">
          <w:rPr>
            <w:rStyle w:val="Hyperlink"/>
          </w:rPr>
          <w:t>Section 2.18 Support and wellbeing</w:t>
        </w:r>
      </w:hyperlink>
      <w:r w:rsidR="00DF611D" w:rsidRPr="00B17825">
        <w:t>.</w:t>
      </w:r>
    </w:p>
    <w:p w14:paraId="7550E7C7" w14:textId="0A074264" w:rsidR="00EE1CE5" w:rsidRDefault="00EE1CE5" w:rsidP="00EE1CE5"/>
    <w:p w14:paraId="6C691628" w14:textId="37F4351A" w:rsidR="00F74200" w:rsidRDefault="00F74200" w:rsidP="00044EC0">
      <w:pPr>
        <w:pStyle w:val="Heading2"/>
      </w:pPr>
      <w:bookmarkStart w:id="148" w:name="_Toc113546123"/>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3546124"/>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w:t>
      </w:r>
      <w:proofErr w:type="gramStart"/>
      <w:r>
        <w:t>at a later date</w:t>
      </w:r>
      <w:proofErr w:type="gramEnd"/>
      <w:r>
        <w:t xml:space="preserv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r8mw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" fillcolor="white [3201]" strokecolor="#4472c4 [3208]" strokeweight="3pt">
                <v:stroke joinstyle="miter"/>
                <v:shadow on="t" color="black" opacity="26214f" origin="-.5,-.5" offset=".74836mm,.74836mm"/>
                <v:textbo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3546125"/>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546126"/>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g9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" fillcolor="white [3201]" strokecolor="#4472c4 [3208]" strokeweight="3pt">
                <v:stroke joinstyle="miter"/>
                <v:shadow on="t" color="black" opacity="26214f" origin="-.5,-.5" offset=".74836mm,.74836mm"/>
                <v:textbo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546127"/>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 xml:space="preserve">lectures/seminars, and exams during the assessment periods. It is useful however for PGRs to note University closure days as these are days that staff will not be </w:t>
      </w:r>
      <w:proofErr w:type="gramStart"/>
      <w:r w:rsidR="000A01EC">
        <w:t>working</w:t>
      </w:r>
      <w:proofErr w:type="gramEnd"/>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xml:space="preserve">. For those PGRs who have teaching responsibilities, term dates and exam periods will be relevant to your </w:t>
      </w:r>
      <w:proofErr w:type="gramStart"/>
      <w:r w:rsidR="000A01EC" w:rsidRPr="00A54245">
        <w:rPr>
          <w:rStyle w:val="Hyperlink"/>
          <w:color w:val="auto"/>
          <w:u w:val="none"/>
        </w:rPr>
        <w:t>teaching</w:t>
      </w:r>
      <w:proofErr w:type="gramEnd"/>
      <w:r w:rsidR="000A01EC" w:rsidRPr="00A54245">
        <w:rPr>
          <w:rStyle w:val="Hyperlink"/>
          <w:color w:val="auto"/>
          <w:u w:val="none"/>
        </w:rPr>
        <w:t xml:space="preserve">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w:t>
      </w:r>
      <w:r w:rsidRPr="00AB6D77">
        <w:rPr>
          <w:rStyle w:val="Hyperlink"/>
          <w:color w:val="auto"/>
          <w:u w:val="none"/>
        </w:rPr>
        <w:t xml:space="preserve">see </w:t>
      </w:r>
      <w:hyperlink w:anchor="_Toc17206919" w:history="1">
        <w:r w:rsidR="006A02A8" w:rsidRPr="00AB6D77">
          <w:rPr>
            <w:rStyle w:val="Hyperlink"/>
          </w:rPr>
          <w:t>Section 2.12</w:t>
        </w:r>
      </w:hyperlink>
      <w:r w:rsidRPr="00AB6D77">
        <w:rPr>
          <w:rStyle w:val="Hyperlink"/>
          <w:color w:val="auto"/>
          <w:u w:val="none"/>
        </w:rPr>
        <w:t xml:space="preserve"> for more information</w:t>
      </w:r>
      <w:r w:rsidR="00937820" w:rsidRPr="00AB6D77">
        <w:rPr>
          <w:rStyle w:val="Hyperlink"/>
          <w:color w:val="auto"/>
          <w:u w:val="none"/>
        </w:rPr>
        <w:t xml:space="preserve"> on GRAD</w:t>
      </w:r>
      <w:r w:rsidRPr="00AB6D77">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bL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" fillcolor="white [3201]" strokecolor="#4472c4 [3208]" strokeweight="3pt">
                <v:stroke joinstyle="miter"/>
                <v:shadow on="t" color="black" opacity="26214f" origin="-.5,-.5" offset=".74836mm,.74836mm"/>
                <v:textbo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3546128"/>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w:t>
      </w:r>
      <w:proofErr w:type="gramStart"/>
      <w:r w:rsidRPr="00624F6F">
        <w:rPr>
          <w:rFonts w:eastAsia="Calibri"/>
        </w:rPr>
        <w:t>University</w:t>
      </w:r>
      <w:proofErr w:type="gramEnd"/>
      <w:r w:rsidRPr="00624F6F">
        <w:rPr>
          <w:rFonts w:eastAsia="Calibri"/>
        </w:rPr>
        <w:t xml:space="preserve">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3546129"/>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w:t>
      </w:r>
      <w:proofErr w:type="gramStart"/>
      <w:r w:rsidRPr="4AAF8B75">
        <w:rPr>
          <w:rFonts w:ascii="Calibri" w:eastAsia="Calibri" w:hAnsi="Calibri" w:cs="Calibri"/>
          <w:color w:val="000000" w:themeColor="text1"/>
        </w:rPr>
        <w:t>i.e.</w:t>
      </w:r>
      <w:proofErr w:type="gramEnd"/>
      <w:r w:rsidRPr="4AAF8B75">
        <w:rPr>
          <w:rFonts w:ascii="Calibri" w:eastAsia="Calibri" w:hAnsi="Calibri" w:cs="Calibri"/>
          <w:color w:val="000000" w:themeColor="text1"/>
        </w:rPr>
        <w:t xml:space="preserv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0EEDCBF7" w:rsidR="4AAF8B75" w:rsidRDefault="4AAF8B75" w:rsidP="00044EC0">
      <w:pPr>
        <w:rPr>
          <w:rFonts w:ascii="Calibri" w:hAnsi="Calibri"/>
        </w:rPr>
      </w:pPr>
    </w:p>
    <w:p w14:paraId="53B67DA0" w14:textId="77777777" w:rsidR="0018039F" w:rsidRDefault="0018039F" w:rsidP="00044EC0">
      <w:pPr>
        <w:rPr>
          <w:rFonts w:ascii="Calibri" w:hAnsi="Calibri"/>
        </w:rPr>
      </w:pPr>
    </w:p>
    <w:p w14:paraId="663D0802" w14:textId="5C5F694B" w:rsidR="000C173F" w:rsidRDefault="00EF520D"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546130"/>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F520D">
        <w:t>School of Philosophy, Religion and History of Science</w:t>
      </w:r>
      <w:bookmarkEnd w:id="188"/>
    </w:p>
    <w:p w14:paraId="1E30BBE5" w14:textId="792AB1D2" w:rsidR="00EF520D" w:rsidRDefault="00EF520D" w:rsidP="00044EC0">
      <w:r w:rsidRPr="00EF520D">
        <w:t xml:space="preserve">The School of Philosophy, Religion and History of Science is based on the ground floor of the </w:t>
      </w:r>
      <w:hyperlink r:id="rId36" w:history="1">
        <w:r w:rsidRPr="00EF520D">
          <w:rPr>
            <w:rStyle w:val="Hyperlink"/>
          </w:rPr>
          <w:t>Michael Sadler</w:t>
        </w:r>
      </w:hyperlink>
      <w:r w:rsidRPr="00EF520D">
        <w:t xml:space="preserve"> building.</w:t>
      </w:r>
    </w:p>
    <w:p w14:paraId="39C4EF1F" w14:textId="2D294349" w:rsidR="00EF520D" w:rsidRDefault="00EF520D" w:rsidP="00044EC0"/>
    <w:p w14:paraId="424B4EC7" w14:textId="50CF8840" w:rsidR="006973A6" w:rsidRDefault="006973A6" w:rsidP="006973A6">
      <w:r>
        <w:t xml:space="preserve">The School of Philosophy, Religion and History of Science is committed to research excellence, productivity, and the international development of its disciplines. With around 50 research-active staff and almost 100 PhD students, the </w:t>
      </w:r>
      <w:proofErr w:type="gramStart"/>
      <w:r>
        <w:t>School</w:t>
      </w:r>
      <w:proofErr w:type="gramEnd"/>
      <w:r>
        <w:t xml:space="preserve"> has a diverse, lively, and robust community of researchers.</w:t>
      </w:r>
    </w:p>
    <w:p w14:paraId="5E1A00EE" w14:textId="77777777" w:rsidR="006973A6" w:rsidRDefault="006973A6" w:rsidP="006973A6"/>
    <w:p w14:paraId="26A2A618" w14:textId="50A9A78F" w:rsidR="006973A6" w:rsidRDefault="006973A6" w:rsidP="006973A6">
      <w:r>
        <w:t xml:space="preserve">The </w:t>
      </w:r>
      <w:proofErr w:type="gramStart"/>
      <w:r>
        <w:t>School’s</w:t>
      </w:r>
      <w:proofErr w:type="gramEnd"/>
      <w:r>
        <w:t xml:space="preserve"> strong ethos of supporting research across the School ensures that high-quality research at the cutting edge of our disciplines is nurtured. Staff publish books and articles in peer-reviewed journals and edited collections, have significant responsibilities in national and international research bodies, editorial boards, and international research groups, and achieve an impressive record of research grant capture.</w:t>
      </w:r>
    </w:p>
    <w:p w14:paraId="19079DDD" w14:textId="77777777" w:rsidR="006973A6" w:rsidRDefault="006973A6" w:rsidP="006973A6"/>
    <w:p w14:paraId="23070C28" w14:textId="6CC47329" w:rsidR="00EF520D" w:rsidRDefault="006973A6" w:rsidP="006973A6">
      <w:r>
        <w:t xml:space="preserve">The </w:t>
      </w:r>
      <w:proofErr w:type="gramStart"/>
      <w:r>
        <w:t>School</w:t>
      </w:r>
      <w:proofErr w:type="gramEnd"/>
      <w:r>
        <w:t xml:space="preserve"> regularly welcomes visiting researchers from across the world and has a programme of multiple regular research seminars, which are open for all to attend.</w:t>
      </w:r>
    </w:p>
    <w:p w14:paraId="64366F0B" w14:textId="24F21A25" w:rsidR="006973A6" w:rsidRDefault="006973A6" w:rsidP="006973A6"/>
    <w:p w14:paraId="76E1B1BD" w14:textId="77777777" w:rsidR="0018039F" w:rsidRDefault="0018039F" w:rsidP="006973A6"/>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354613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lastRenderedPageBreak/>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w:t>
      </w:r>
      <w:proofErr w:type="gramStart"/>
      <w:r>
        <w:t>start</w:t>
      </w:r>
      <w:proofErr w:type="gramEnd"/>
      <w:r>
        <w:t xml:space="preserve"> and the staff will be more than happy to help with your query.</w:t>
      </w:r>
    </w:p>
    <w:p w14:paraId="20F7E78C" w14:textId="3E35DD5B" w:rsidR="00D25A0C" w:rsidRDefault="00D25A0C" w:rsidP="0012399C"/>
    <w:p w14:paraId="3379B929" w14:textId="14AA6703" w:rsidR="00D25A0C" w:rsidRDefault="00D25A0C" w:rsidP="0012399C">
      <w:r>
        <w:t xml:space="preserve">If you want to get in touch with your Graduate School, you can email them using the Graduate School office email address below. You are also </w:t>
      </w:r>
      <w:proofErr w:type="gramStart"/>
      <w:r>
        <w:t>welcome</w:t>
      </w:r>
      <w:proofErr w:type="gramEnd"/>
      <w:r>
        <w:t xml:space="preserve"> to drop in and visit your Graduate School team in person. Location and opening hours information can be found below under “Graduate School office opening hours”.</w:t>
      </w:r>
    </w:p>
    <w:p w14:paraId="37336CDF" w14:textId="77777777" w:rsidR="0012399C" w:rsidRDefault="0012399C" w:rsidP="0012399C"/>
    <w:p w14:paraId="1120FAA9" w14:textId="77777777" w:rsidR="00117C14" w:rsidRDefault="00117C14" w:rsidP="00044EC0"/>
    <w:p w14:paraId="37D5276A" w14:textId="12C1ECC1" w:rsidR="00117C14" w:rsidRDefault="00117C14" w:rsidP="00044EC0">
      <w:r>
        <w:t xml:space="preserve">Graduate School office: </w:t>
      </w:r>
      <w:hyperlink r:id="rId37" w:history="1">
        <w:r w:rsidR="0018039F" w:rsidRPr="0018039F">
          <w:rPr>
            <w:rStyle w:val="Hyperlink"/>
          </w:rPr>
          <w:t>AHC Graduate School</w:t>
        </w:r>
      </w:hyperlink>
      <w:r w:rsidR="0018039F">
        <w:t xml:space="preserve"> </w:t>
      </w:r>
    </w:p>
    <w:p w14:paraId="4CEAB524" w14:textId="064578D1" w:rsidR="00D25A0C" w:rsidRDefault="00D25A0C" w:rsidP="00044EC0">
      <w:r>
        <w:t xml:space="preserve">Graduate School office opening hours: </w:t>
      </w:r>
      <w:r w:rsidR="000B6A22">
        <w:t>Monday to Friday, 9am to 5pm.</w:t>
      </w:r>
    </w:p>
    <w:p w14:paraId="47F6C29A" w14:textId="7AB1E9DC" w:rsidR="00117C14" w:rsidRDefault="00117C14" w:rsidP="00044EC0"/>
    <w:p w14:paraId="23FBE6AA" w14:textId="441B2321" w:rsidR="00D25A0C" w:rsidRDefault="00D25A0C" w:rsidP="00D25A0C">
      <w:r>
        <w:t xml:space="preserve">DPGRS: </w:t>
      </w:r>
      <w:hyperlink r:id="rId38" w:history="1">
        <w:r w:rsidR="000B6A22" w:rsidRPr="000B6A22">
          <w:rPr>
            <w:rStyle w:val="Hyperlink"/>
          </w:rPr>
          <w:t>Dr Gerald Lang</w:t>
        </w:r>
      </w:hyperlink>
    </w:p>
    <w:p w14:paraId="11CCBB89" w14:textId="2BE8DF6D" w:rsidR="00D25A0C" w:rsidRDefault="00D25A0C" w:rsidP="00D25A0C">
      <w:r>
        <w:t xml:space="preserve">Head of </w:t>
      </w:r>
      <w:r w:rsidR="00330B9F">
        <w:t xml:space="preserve">Graduate </w:t>
      </w:r>
      <w:r>
        <w:t xml:space="preserve">School: </w:t>
      </w:r>
      <w:hyperlink r:id="rId39" w:history="1">
        <w:r w:rsidR="000B6A22" w:rsidRPr="0018039F">
          <w:rPr>
            <w:rStyle w:val="Hyperlink"/>
          </w:rPr>
          <w:t>India McGlinchey</w:t>
        </w:r>
      </w:hyperlink>
    </w:p>
    <w:p w14:paraId="4BB3CFAB" w14:textId="77777777" w:rsidR="00117C14" w:rsidRPr="00117C14" w:rsidRDefault="00117C14" w:rsidP="00044EC0">
      <w:pPr>
        <w:rPr>
          <w:lang w:val="x-none"/>
        </w:rPr>
      </w:pPr>
    </w:p>
    <w:p w14:paraId="58135C59" w14:textId="77777777" w:rsidR="00B80A97" w:rsidRDefault="00B80A97" w:rsidP="00B80A97">
      <w:r>
        <w:t xml:space="preserve">Most of your contact during your programme will be with your supervisor. However, you are also allocated a ‘Personal Tutor’ – this is the Deputy DPGRS for your </w:t>
      </w:r>
      <w:proofErr w:type="gramStart"/>
      <w:r>
        <w:t>area</w:t>
      </w:r>
      <w:proofErr w:type="gramEnd"/>
      <w:r>
        <w:t xml:space="preserve"> and you are welcome to talk to them about any questions or concerns that you may have. Your Personal Tutor will invite you to meet them at the start of each semester, but you may also visit them in office hours or by arrangement. </w:t>
      </w:r>
    </w:p>
    <w:p w14:paraId="79CAA190" w14:textId="77777777" w:rsidR="00B80A97" w:rsidRDefault="00B80A97" w:rsidP="00B80A97"/>
    <w:p w14:paraId="6DA50C58" w14:textId="77777777" w:rsidR="00B80A97" w:rsidRDefault="00B80A97" w:rsidP="00B80A97">
      <w:r>
        <w:t>The Deputies for this year are:</w:t>
      </w:r>
    </w:p>
    <w:p w14:paraId="6FD76FB2" w14:textId="3BADAD23" w:rsidR="00B80A97" w:rsidRDefault="00B80A97" w:rsidP="00B80A97">
      <w:r>
        <w:t xml:space="preserve">Philosophy – </w:t>
      </w:r>
      <w:hyperlink r:id="rId40" w:history="1">
        <w:r w:rsidR="00181788" w:rsidRPr="00BA03AA">
          <w:rPr>
            <w:rStyle w:val="Hyperlink"/>
          </w:rPr>
          <w:t xml:space="preserve">Prof </w:t>
        </w:r>
        <w:r w:rsidR="00E92A9D" w:rsidRPr="00BA03AA">
          <w:rPr>
            <w:rStyle w:val="Hyperlink"/>
          </w:rPr>
          <w:t>Helen Steward</w:t>
        </w:r>
      </w:hyperlink>
    </w:p>
    <w:p w14:paraId="36E4F6E0" w14:textId="6ACDCD4F" w:rsidR="00B80A97" w:rsidRPr="00F46DAF" w:rsidRDefault="00B80A97" w:rsidP="00B80A97">
      <w:pPr>
        <w:rPr>
          <w:b/>
          <w:bCs/>
        </w:rPr>
      </w:pPr>
      <w:r>
        <w:t xml:space="preserve">History and Philosophy of Science – </w:t>
      </w:r>
      <w:hyperlink r:id="rId41" w:history="1">
        <w:r w:rsidR="00181788" w:rsidRPr="00BA03AA">
          <w:rPr>
            <w:rStyle w:val="Hyperlink"/>
          </w:rPr>
          <w:t xml:space="preserve">Dr </w:t>
        </w:r>
        <w:r w:rsidR="00E92A9D" w:rsidRPr="00BA03AA">
          <w:rPr>
            <w:rStyle w:val="Hyperlink"/>
          </w:rPr>
          <w:t>Adrian Wilson</w:t>
        </w:r>
      </w:hyperlink>
    </w:p>
    <w:p w14:paraId="08DFC8EB" w14:textId="48FE43B8" w:rsidR="00B80A97" w:rsidRDefault="00B80A97" w:rsidP="00B80A97">
      <w:r>
        <w:t xml:space="preserve">Theology and Religious Studies – </w:t>
      </w:r>
      <w:hyperlink r:id="rId42" w:history="1">
        <w:r w:rsidR="00181788" w:rsidRPr="00BA03AA">
          <w:rPr>
            <w:rStyle w:val="Hyperlink"/>
          </w:rPr>
          <w:t xml:space="preserve">Prof </w:t>
        </w:r>
        <w:r w:rsidR="00CF0922" w:rsidRPr="00BA03AA">
          <w:rPr>
            <w:rStyle w:val="Hyperlink"/>
          </w:rPr>
          <w:t>Sean McLoughlin</w:t>
        </w:r>
      </w:hyperlink>
    </w:p>
    <w:p w14:paraId="0C2B952C" w14:textId="7C03EE57" w:rsidR="00B80A97" w:rsidRDefault="00B80A97" w:rsidP="00B80A97">
      <w:r>
        <w:t xml:space="preserve">IDEA – </w:t>
      </w:r>
      <w:hyperlink r:id="rId43" w:history="1">
        <w:r w:rsidRPr="00715970">
          <w:rPr>
            <w:rStyle w:val="Hyperlink"/>
          </w:rPr>
          <w:t>Dr Rob Lawlor</w:t>
        </w:r>
      </w:hyperlink>
      <w:r>
        <w:t xml:space="preserve"> </w:t>
      </w:r>
    </w:p>
    <w:p w14:paraId="735E8BAE" w14:textId="59822CDB" w:rsidR="0012399C" w:rsidRDefault="0012399C" w:rsidP="00044EC0"/>
    <w:p w14:paraId="0BE568D2" w14:textId="7C09A382" w:rsidR="004D7ABF" w:rsidRDefault="004D7ABF" w:rsidP="004D7ABF">
      <w:r>
        <w:t xml:space="preserve">If you have any issues relating to your degree, you may also wish to contact the Director of Postgraduate Research Studies (DPGRS), </w:t>
      </w:r>
      <w:hyperlink r:id="rId44" w:history="1">
        <w:r w:rsidRPr="00985CB8">
          <w:rPr>
            <w:rStyle w:val="Hyperlink"/>
          </w:rPr>
          <w:t>Dr Gerald Lang</w:t>
        </w:r>
      </w:hyperlink>
      <w:r>
        <w:t xml:space="preserve">. If the relevant Deputy DPGRS is one of your </w:t>
      </w:r>
      <w:proofErr w:type="gramStart"/>
      <w:r>
        <w:t>supervisors</w:t>
      </w:r>
      <w:proofErr w:type="gramEnd"/>
      <w:r>
        <w:t xml:space="preserve"> then Dr Lang will act as your Personal Tutor.</w:t>
      </w:r>
    </w:p>
    <w:p w14:paraId="71FFB256" w14:textId="796972D7" w:rsidR="004D7ABF" w:rsidRDefault="004D7ABF" w:rsidP="00044EC0"/>
    <w:p w14:paraId="5D67ADFF" w14:textId="77777777" w:rsidR="004D7ABF" w:rsidRDefault="004D7ABF" w:rsidP="00044EC0"/>
    <w:p w14:paraId="0C5DD6DA" w14:textId="726100AC" w:rsidR="00CD538A" w:rsidRDefault="00335781" w:rsidP="00044EC0">
      <w:pPr>
        <w:pStyle w:val="Heading2"/>
      </w:pPr>
      <w:bookmarkStart w:id="221" w:name="_Toc113546132"/>
      <w:r>
        <w:t>School PGR facilities</w:t>
      </w:r>
      <w:bookmarkEnd w:id="221"/>
    </w:p>
    <w:p w14:paraId="6864F3ED" w14:textId="77777777" w:rsidR="00F631A1" w:rsidRPr="00440F5F" w:rsidRDefault="00F631A1" w:rsidP="00F631A1">
      <w:pPr>
        <w:rPr>
          <w:u w:val="single"/>
        </w:rPr>
      </w:pPr>
      <w:r w:rsidRPr="00440F5F">
        <w:rPr>
          <w:u w:val="single"/>
        </w:rPr>
        <w:t>School of PRHS PGR Space</w:t>
      </w:r>
    </w:p>
    <w:p w14:paraId="03EEBC9E" w14:textId="7CD27536" w:rsidR="00F631A1" w:rsidRDefault="00F631A1" w:rsidP="00F631A1">
      <w:r>
        <w:t xml:space="preserve">The School of PRHS has a dedicated PGR computer cluster located on the first floor of Botany House in room 1.02. To use the PGR facilities in Botany House please </w:t>
      </w:r>
      <w:r w:rsidR="00DF59DD">
        <w:t>book</w:t>
      </w:r>
      <w:r>
        <w:t xml:space="preserve"> </w:t>
      </w:r>
      <w:hyperlink r:id="rId45" w:history="1">
        <w:r w:rsidRPr="00F631A1">
          <w:rPr>
            <w:rStyle w:val="Hyperlink"/>
          </w:rPr>
          <w:t>online</w:t>
        </w:r>
      </w:hyperlink>
      <w:r w:rsidR="00DF59DD">
        <w:t>.</w:t>
      </w:r>
    </w:p>
    <w:p w14:paraId="78C6B3FD" w14:textId="77777777" w:rsidR="00F631A1" w:rsidRDefault="00F631A1" w:rsidP="00F631A1"/>
    <w:p w14:paraId="79F3F2C2" w14:textId="77777777" w:rsidR="00F631A1" w:rsidRPr="00440F5F" w:rsidRDefault="00F631A1" w:rsidP="00F631A1">
      <w:pPr>
        <w:rPr>
          <w:u w:val="single"/>
        </w:rPr>
      </w:pPr>
      <w:r w:rsidRPr="00440F5F">
        <w:rPr>
          <w:u w:val="single"/>
        </w:rPr>
        <w:t xml:space="preserve">Faculty </w:t>
      </w:r>
      <w:r>
        <w:rPr>
          <w:u w:val="single"/>
        </w:rPr>
        <w:t>o</w:t>
      </w:r>
      <w:r w:rsidRPr="00440F5F">
        <w:rPr>
          <w:u w:val="single"/>
        </w:rPr>
        <w:t xml:space="preserve">f Arts, Humanities </w:t>
      </w:r>
      <w:proofErr w:type="gramStart"/>
      <w:r w:rsidRPr="00440F5F">
        <w:rPr>
          <w:u w:val="single"/>
        </w:rPr>
        <w:t>And</w:t>
      </w:r>
      <w:proofErr w:type="gramEnd"/>
      <w:r w:rsidRPr="00440F5F">
        <w:rPr>
          <w:u w:val="single"/>
        </w:rPr>
        <w:t xml:space="preserve"> Cultures Postgraduate Space </w:t>
      </w:r>
    </w:p>
    <w:p w14:paraId="1EB4F470" w14:textId="69BAFD68" w:rsidR="00F631A1" w:rsidRDefault="00775055" w:rsidP="00F631A1">
      <w:r>
        <w:t>T</w:t>
      </w:r>
      <w:r w:rsidR="00F631A1">
        <w:t xml:space="preserve">hree postgraduate study rooms are available in Botany House (rooms G04, 104 and 206) offering 24 workstations and a mixture of networked PCs and desks for lap-top use. Please note room 206 is </w:t>
      </w:r>
      <w:r w:rsidR="00F631A1">
        <w:lastRenderedPageBreak/>
        <w:t xml:space="preserve">the designated "Silent Room". There is disabled access to room G04, and all rooms have a height adjustable desk. </w:t>
      </w:r>
    </w:p>
    <w:p w14:paraId="1F123F30" w14:textId="77777777" w:rsidR="00F631A1" w:rsidRDefault="00F631A1" w:rsidP="00F631A1"/>
    <w:p w14:paraId="1A0EC764" w14:textId="77777777" w:rsidR="00F631A1" w:rsidRDefault="00F631A1" w:rsidP="00F631A1">
      <w:r>
        <w:t xml:space="preserve">Print and copy facilities are located on the Ground floor and 3rd floor. There is also a large PGR Common Room, including kitchen facilities, in the basement of the building. Storage lockers, located in G04, 104 and the PGR Common Room, are available to use on request upon registration. </w:t>
      </w:r>
    </w:p>
    <w:p w14:paraId="44040E96" w14:textId="77777777" w:rsidR="00F631A1" w:rsidRDefault="00F631A1" w:rsidP="00F631A1">
      <w:r>
        <w:t xml:space="preserve">The Botany House facilities are accessible outside of normal working hours, using a transponder fob, which can also be requested upon registration. To use the facilities in Botany House, and obtain an access code for the study rooms and PGR Common room, please register online - https://leeds.onlinesurveys.ac.uk/botany-house-registration-202021 </w:t>
      </w:r>
    </w:p>
    <w:p w14:paraId="6AB0605D" w14:textId="77777777" w:rsidR="00F631A1" w:rsidRDefault="00F631A1" w:rsidP="00F631A1"/>
    <w:p w14:paraId="0B6DC1C1" w14:textId="77777777" w:rsidR="00F631A1" w:rsidRPr="00440F5F" w:rsidRDefault="00F631A1" w:rsidP="00F631A1">
      <w:pPr>
        <w:rPr>
          <w:u w:val="single"/>
        </w:rPr>
      </w:pPr>
      <w:r w:rsidRPr="00440F5F">
        <w:rPr>
          <w:u w:val="single"/>
        </w:rPr>
        <w:t>Pigeonholes</w:t>
      </w:r>
    </w:p>
    <w:p w14:paraId="0CAEC728" w14:textId="77777777" w:rsidR="00F631A1" w:rsidRDefault="00F631A1" w:rsidP="00F631A1">
      <w:r>
        <w:t xml:space="preserve">These </w:t>
      </w:r>
      <w:proofErr w:type="gramStart"/>
      <w:r>
        <w:t>are located in</w:t>
      </w:r>
      <w:proofErr w:type="gramEnd"/>
      <w:r>
        <w:t xml:space="preserve"> the PRHS Student Education Service reception (Michael Sadler G.10). Please check your pigeonhole every time you are in the </w:t>
      </w:r>
      <w:proofErr w:type="gramStart"/>
      <w:r>
        <w:t>School</w:t>
      </w:r>
      <w:proofErr w:type="gramEnd"/>
      <w:r>
        <w:t xml:space="preserve">. </w:t>
      </w:r>
    </w:p>
    <w:p w14:paraId="281B0C4B" w14:textId="77777777" w:rsidR="00F631A1" w:rsidRDefault="00F631A1" w:rsidP="00F631A1"/>
    <w:p w14:paraId="30B36D04" w14:textId="77777777" w:rsidR="00F631A1" w:rsidRPr="00440F5F" w:rsidRDefault="00F631A1" w:rsidP="00F631A1">
      <w:pPr>
        <w:rPr>
          <w:u w:val="single"/>
        </w:rPr>
      </w:pPr>
      <w:r w:rsidRPr="00440F5F">
        <w:rPr>
          <w:u w:val="single"/>
        </w:rPr>
        <w:t>Noticeboards</w:t>
      </w:r>
    </w:p>
    <w:p w14:paraId="6E6A0F23" w14:textId="77777777" w:rsidR="00F631A1" w:rsidRDefault="00F631A1" w:rsidP="00F631A1">
      <w:r>
        <w:t xml:space="preserve">These can be found around Botany </w:t>
      </w:r>
      <w:proofErr w:type="gramStart"/>
      <w:r>
        <w:t>House, and</w:t>
      </w:r>
      <w:proofErr w:type="gramEnd"/>
      <w:r>
        <w:t xml:space="preserve"> display a variety of information about the School’s events and activities.</w:t>
      </w:r>
    </w:p>
    <w:p w14:paraId="75D3A600" w14:textId="77777777" w:rsidR="00F631A1" w:rsidRDefault="00F631A1" w:rsidP="00F631A1"/>
    <w:p w14:paraId="526FAAC9" w14:textId="77777777" w:rsidR="00F631A1" w:rsidRPr="00440F5F" w:rsidRDefault="00F631A1" w:rsidP="00F631A1">
      <w:pPr>
        <w:rPr>
          <w:u w:val="single"/>
        </w:rPr>
      </w:pPr>
      <w:r w:rsidRPr="00440F5F">
        <w:rPr>
          <w:u w:val="single"/>
        </w:rPr>
        <w:t xml:space="preserve">Funding for Research Purposes </w:t>
      </w:r>
    </w:p>
    <w:p w14:paraId="0E553850" w14:textId="70A34D3D" w:rsidR="00D578A1" w:rsidRDefault="00D578A1" w:rsidP="00D578A1">
      <w:r>
        <w:t>All PhD researchers in PRHS (full and part-time) are eligible to apply for up to £900 during the duration of their studies in respect of legitimate research expenses. A maximum of £300 of this can be awarded before transfer. Money not spent in the first and second year (FT or PT equivalent) of study can be carried over into the third year. Unspent allowances may not be carried over into the overtime period, but a further £300 may be claimed during the overtime period.</w:t>
      </w:r>
    </w:p>
    <w:p w14:paraId="43D70563" w14:textId="77777777" w:rsidR="00712191" w:rsidRDefault="00712191" w:rsidP="00D578A1"/>
    <w:tbl>
      <w:tblPr>
        <w:tblStyle w:val="TableGrid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17"/>
        <w:gridCol w:w="1417"/>
      </w:tblGrid>
      <w:tr w:rsidR="00D578A1" w:rsidRPr="00A766D2" w14:paraId="708B00A8" w14:textId="77777777" w:rsidTr="004D0109">
        <w:tc>
          <w:tcPr>
            <w:tcW w:w="1526" w:type="dxa"/>
            <w:tcBorders>
              <w:top w:val="single" w:sz="4" w:space="0" w:color="auto"/>
              <w:left w:val="single" w:sz="4" w:space="0" w:color="auto"/>
              <w:bottom w:val="single" w:sz="4" w:space="0" w:color="auto"/>
              <w:right w:val="single" w:sz="4" w:space="0" w:color="auto"/>
            </w:tcBorders>
            <w:hideMark/>
          </w:tcPr>
          <w:p w14:paraId="5DE13F51" w14:textId="77777777" w:rsidR="00D578A1" w:rsidRPr="00A766D2" w:rsidRDefault="00D578A1" w:rsidP="004D0109">
            <w:pPr>
              <w:rPr>
                <w:sz w:val="22"/>
              </w:rPr>
            </w:pPr>
            <w:r w:rsidRPr="00A766D2">
              <w:rPr>
                <w:sz w:val="22"/>
              </w:rPr>
              <w:t>1st year</w:t>
            </w:r>
          </w:p>
        </w:tc>
        <w:tc>
          <w:tcPr>
            <w:tcW w:w="1417" w:type="dxa"/>
            <w:tcBorders>
              <w:top w:val="single" w:sz="4" w:space="0" w:color="auto"/>
              <w:left w:val="single" w:sz="4" w:space="0" w:color="auto"/>
              <w:bottom w:val="single" w:sz="4" w:space="0" w:color="auto"/>
              <w:right w:val="single" w:sz="4" w:space="0" w:color="auto"/>
            </w:tcBorders>
            <w:hideMark/>
          </w:tcPr>
          <w:p w14:paraId="2546F612" w14:textId="77777777" w:rsidR="00D578A1" w:rsidRPr="00A766D2" w:rsidRDefault="00D578A1" w:rsidP="004D0109">
            <w:pPr>
              <w:rPr>
                <w:sz w:val="22"/>
              </w:rPr>
            </w:pPr>
            <w:r w:rsidRPr="00A766D2">
              <w:rPr>
                <w:noProof/>
                <w:sz w:val="22"/>
                <w:lang w:eastAsia="en-GB"/>
              </w:rPr>
              <mc:AlternateContent>
                <mc:Choice Requires="wps">
                  <w:drawing>
                    <wp:anchor distT="0" distB="0" distL="114300" distR="114300" simplePos="0" relativeHeight="251662361" behindDoc="0" locked="0" layoutInCell="1" allowOverlap="1" wp14:anchorId="3C342A2F" wp14:editId="384333F4">
                      <wp:simplePos x="0" y="0"/>
                      <wp:positionH relativeFrom="column">
                        <wp:posOffset>904240</wp:posOffset>
                      </wp:positionH>
                      <wp:positionV relativeFrom="paragraph">
                        <wp:posOffset>0</wp:posOffset>
                      </wp:positionV>
                      <wp:extent cx="45720" cy="342900"/>
                      <wp:effectExtent l="0" t="0" r="11430" b="19050"/>
                      <wp:wrapNone/>
                      <wp:docPr id="17" name="Right Brace 1"/>
                      <wp:cNvGraphicFramePr/>
                      <a:graphic xmlns:a="http://schemas.openxmlformats.org/drawingml/2006/main">
                        <a:graphicData uri="http://schemas.microsoft.com/office/word/2010/wordprocessingShape">
                          <wps:wsp>
                            <wps:cNvSpPr/>
                            <wps:spPr>
                              <a:xfrm>
                                <a:off x="0" y="0"/>
                                <a:ext cx="45085" cy="34290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42C8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71.2pt;margin-top:0;width:3.6pt;height:27pt;z-index:251662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" adj="237" strokecolor="windowText"/>
                  </w:pict>
                </mc:Fallback>
              </mc:AlternateContent>
            </w:r>
            <w:r w:rsidRPr="00A766D2">
              <w:rPr>
                <w:sz w:val="22"/>
              </w:rPr>
              <w:t>Up to £300</w:t>
            </w:r>
          </w:p>
        </w:tc>
        <w:tc>
          <w:tcPr>
            <w:tcW w:w="1417" w:type="dxa"/>
            <w:vMerge w:val="restart"/>
            <w:tcBorders>
              <w:top w:val="nil"/>
              <w:left w:val="single" w:sz="4" w:space="0" w:color="auto"/>
              <w:bottom w:val="nil"/>
              <w:right w:val="nil"/>
            </w:tcBorders>
            <w:vAlign w:val="center"/>
            <w:hideMark/>
          </w:tcPr>
          <w:p w14:paraId="2E5AE835" w14:textId="77777777" w:rsidR="00D578A1" w:rsidRPr="00A766D2" w:rsidRDefault="00D578A1" w:rsidP="004D0109">
            <w:pPr>
              <w:rPr>
                <w:sz w:val="22"/>
                <w:lang w:eastAsia="en-GB"/>
              </w:rPr>
            </w:pPr>
            <w:r w:rsidRPr="00A766D2">
              <w:rPr>
                <w:sz w:val="22"/>
                <w:lang w:eastAsia="en-GB"/>
              </w:rPr>
              <w:t xml:space="preserve">   Up to £900</w:t>
            </w:r>
          </w:p>
        </w:tc>
      </w:tr>
      <w:tr w:rsidR="00D578A1" w:rsidRPr="00A766D2" w14:paraId="46FE9885" w14:textId="77777777" w:rsidTr="004D0109">
        <w:tc>
          <w:tcPr>
            <w:tcW w:w="1526" w:type="dxa"/>
            <w:tcBorders>
              <w:top w:val="single" w:sz="4" w:space="0" w:color="auto"/>
              <w:left w:val="single" w:sz="4" w:space="0" w:color="auto"/>
              <w:bottom w:val="single" w:sz="4" w:space="0" w:color="auto"/>
              <w:right w:val="single" w:sz="4" w:space="0" w:color="auto"/>
            </w:tcBorders>
            <w:hideMark/>
          </w:tcPr>
          <w:p w14:paraId="1FA53135" w14:textId="77777777" w:rsidR="00D578A1" w:rsidRPr="00A766D2" w:rsidRDefault="00D578A1" w:rsidP="004D0109">
            <w:pPr>
              <w:rPr>
                <w:sz w:val="22"/>
              </w:rPr>
            </w:pPr>
            <w:r w:rsidRPr="00A766D2">
              <w:rPr>
                <w:sz w:val="22"/>
              </w:rPr>
              <w:t>2nd/3rd year</w:t>
            </w:r>
          </w:p>
        </w:tc>
        <w:tc>
          <w:tcPr>
            <w:tcW w:w="1417" w:type="dxa"/>
            <w:tcBorders>
              <w:top w:val="single" w:sz="4" w:space="0" w:color="auto"/>
              <w:left w:val="single" w:sz="4" w:space="0" w:color="auto"/>
              <w:bottom w:val="single" w:sz="4" w:space="0" w:color="auto"/>
              <w:right w:val="single" w:sz="4" w:space="0" w:color="auto"/>
            </w:tcBorders>
          </w:tcPr>
          <w:p w14:paraId="1F5D819E" w14:textId="77777777" w:rsidR="00D578A1" w:rsidRPr="00A766D2" w:rsidRDefault="00D578A1" w:rsidP="004D0109">
            <w:pPr>
              <w:rPr>
                <w:sz w:val="22"/>
              </w:rPr>
            </w:pPr>
          </w:p>
        </w:tc>
        <w:tc>
          <w:tcPr>
            <w:tcW w:w="0" w:type="auto"/>
            <w:vMerge/>
            <w:tcBorders>
              <w:top w:val="nil"/>
              <w:left w:val="single" w:sz="4" w:space="0" w:color="auto"/>
              <w:bottom w:val="nil"/>
              <w:right w:val="nil"/>
            </w:tcBorders>
            <w:vAlign w:val="center"/>
            <w:hideMark/>
          </w:tcPr>
          <w:p w14:paraId="61424930" w14:textId="77777777" w:rsidR="00D578A1" w:rsidRPr="00A766D2" w:rsidRDefault="00D578A1" w:rsidP="004D0109">
            <w:pPr>
              <w:rPr>
                <w:sz w:val="22"/>
                <w:lang w:eastAsia="en-GB"/>
              </w:rPr>
            </w:pPr>
          </w:p>
        </w:tc>
      </w:tr>
      <w:tr w:rsidR="00D578A1" w:rsidRPr="00A766D2" w14:paraId="2FB13467" w14:textId="77777777" w:rsidTr="004D0109">
        <w:tc>
          <w:tcPr>
            <w:tcW w:w="1526" w:type="dxa"/>
            <w:tcBorders>
              <w:top w:val="single" w:sz="4" w:space="0" w:color="auto"/>
              <w:left w:val="single" w:sz="4" w:space="0" w:color="auto"/>
              <w:bottom w:val="single" w:sz="4" w:space="0" w:color="auto"/>
              <w:right w:val="single" w:sz="4" w:space="0" w:color="auto"/>
            </w:tcBorders>
            <w:hideMark/>
          </w:tcPr>
          <w:p w14:paraId="302DF73E" w14:textId="77777777" w:rsidR="00D578A1" w:rsidRPr="00A766D2" w:rsidRDefault="00D578A1" w:rsidP="004D0109">
            <w:pPr>
              <w:rPr>
                <w:sz w:val="22"/>
              </w:rPr>
            </w:pPr>
            <w:r w:rsidRPr="00A766D2">
              <w:rPr>
                <w:sz w:val="22"/>
              </w:rPr>
              <w:t>Overtime</w:t>
            </w:r>
          </w:p>
        </w:tc>
        <w:tc>
          <w:tcPr>
            <w:tcW w:w="1417" w:type="dxa"/>
            <w:tcBorders>
              <w:top w:val="single" w:sz="4" w:space="0" w:color="auto"/>
              <w:left w:val="single" w:sz="4" w:space="0" w:color="auto"/>
              <w:bottom w:val="single" w:sz="4" w:space="0" w:color="auto"/>
              <w:right w:val="single" w:sz="4" w:space="0" w:color="auto"/>
            </w:tcBorders>
            <w:hideMark/>
          </w:tcPr>
          <w:p w14:paraId="6E72BF97" w14:textId="77777777" w:rsidR="00D578A1" w:rsidRPr="00A766D2" w:rsidRDefault="00D578A1" w:rsidP="004D0109">
            <w:pPr>
              <w:rPr>
                <w:sz w:val="22"/>
              </w:rPr>
            </w:pPr>
            <w:r w:rsidRPr="00A766D2">
              <w:rPr>
                <w:sz w:val="22"/>
              </w:rPr>
              <w:t>Up to £300</w:t>
            </w:r>
          </w:p>
        </w:tc>
        <w:tc>
          <w:tcPr>
            <w:tcW w:w="1417" w:type="dxa"/>
            <w:tcBorders>
              <w:top w:val="nil"/>
              <w:left w:val="single" w:sz="4" w:space="0" w:color="auto"/>
              <w:bottom w:val="nil"/>
              <w:right w:val="nil"/>
            </w:tcBorders>
          </w:tcPr>
          <w:p w14:paraId="432CFB4B" w14:textId="77777777" w:rsidR="00D578A1" w:rsidRPr="00A766D2" w:rsidRDefault="00D578A1" w:rsidP="004D0109">
            <w:pPr>
              <w:rPr>
                <w:sz w:val="22"/>
              </w:rPr>
            </w:pPr>
          </w:p>
        </w:tc>
      </w:tr>
    </w:tbl>
    <w:p w14:paraId="765E1AD1" w14:textId="56A84D5B" w:rsidR="00D578A1" w:rsidRDefault="00D578A1" w:rsidP="00D578A1"/>
    <w:p w14:paraId="11AC8FFA" w14:textId="241C1D39" w:rsidR="00D578A1" w:rsidRDefault="00D578A1" w:rsidP="00D578A1"/>
    <w:p w14:paraId="6599DE69" w14:textId="5AF63FA7" w:rsidR="00D578A1" w:rsidRDefault="00D578A1" w:rsidP="00D578A1"/>
    <w:p w14:paraId="33F4DDE2" w14:textId="77777777" w:rsidR="00D578A1" w:rsidRDefault="00D578A1" w:rsidP="00D578A1"/>
    <w:p w14:paraId="7DDD056C" w14:textId="1337C841" w:rsidR="00F631A1" w:rsidRDefault="00D578A1" w:rsidP="00D578A1">
      <w:r>
        <w:t>MA by Research PGRs may apply for up to £300 and MPhil PGRs may apply for up to £600 (a maximum of £300 before transfer).</w:t>
      </w:r>
    </w:p>
    <w:p w14:paraId="1AA9232E" w14:textId="29D1FC4E" w:rsidR="00D578A1" w:rsidRDefault="00D578A1" w:rsidP="00F631A1"/>
    <w:p w14:paraId="5492189F" w14:textId="77777777" w:rsidR="007A277B" w:rsidRPr="003455AE" w:rsidRDefault="007A277B" w:rsidP="007A277B">
      <w:pPr>
        <w:jc w:val="both"/>
        <w:rPr>
          <w:rFonts w:cstheme="minorHAnsi"/>
        </w:rPr>
      </w:pPr>
      <w:r w:rsidRPr="005B6F01">
        <w:rPr>
          <w:rFonts w:cstheme="minorHAnsi"/>
        </w:rPr>
        <w:t>L</w:t>
      </w:r>
      <w:r w:rsidRPr="003455AE">
        <w:rPr>
          <w:rFonts w:cstheme="minorHAnsi"/>
        </w:rPr>
        <w:t>egitimate research expenses include:</w:t>
      </w:r>
    </w:p>
    <w:p w14:paraId="03C7653B" w14:textId="77777777" w:rsidR="007A277B" w:rsidRPr="003455AE" w:rsidRDefault="007A277B" w:rsidP="007A277B">
      <w:pPr>
        <w:numPr>
          <w:ilvl w:val="0"/>
          <w:numId w:val="40"/>
        </w:numPr>
        <w:jc w:val="both"/>
        <w:rPr>
          <w:rFonts w:cstheme="minorHAnsi"/>
        </w:rPr>
      </w:pPr>
      <w:r w:rsidRPr="003455AE">
        <w:rPr>
          <w:rFonts w:cstheme="minorHAnsi"/>
        </w:rPr>
        <w:t>Costs of attending academic conferences, where clearly relevant to the PGR research, including travel, accommodation, subsistence, conference fees, etc.</w:t>
      </w:r>
    </w:p>
    <w:p w14:paraId="13833744" w14:textId="77777777" w:rsidR="007A277B" w:rsidRPr="003455AE" w:rsidRDefault="007A277B" w:rsidP="007A277B">
      <w:pPr>
        <w:numPr>
          <w:ilvl w:val="0"/>
          <w:numId w:val="40"/>
        </w:numPr>
        <w:jc w:val="both"/>
        <w:rPr>
          <w:rFonts w:cstheme="minorHAnsi"/>
        </w:rPr>
      </w:pPr>
      <w:r w:rsidRPr="003455AE">
        <w:rPr>
          <w:rFonts w:cstheme="minorHAnsi"/>
        </w:rPr>
        <w:t>Costs of undertaking necessary training, where not freely available within the university.</w:t>
      </w:r>
    </w:p>
    <w:p w14:paraId="2BEBF356" w14:textId="77777777" w:rsidR="007A277B" w:rsidRPr="003455AE" w:rsidRDefault="007A277B" w:rsidP="007A277B">
      <w:pPr>
        <w:numPr>
          <w:ilvl w:val="0"/>
          <w:numId w:val="40"/>
        </w:numPr>
        <w:jc w:val="both"/>
        <w:rPr>
          <w:rFonts w:cstheme="minorHAnsi"/>
        </w:rPr>
      </w:pPr>
      <w:r w:rsidRPr="003455AE">
        <w:rPr>
          <w:rFonts w:cstheme="minorHAnsi"/>
        </w:rPr>
        <w:t>Costs of visiting archives, libraries, museums, or other institutions possessing materials requisite for the research.</w:t>
      </w:r>
    </w:p>
    <w:p w14:paraId="15E2F699" w14:textId="77777777" w:rsidR="007A277B" w:rsidRPr="003455AE" w:rsidRDefault="007A277B" w:rsidP="007A277B">
      <w:pPr>
        <w:numPr>
          <w:ilvl w:val="0"/>
          <w:numId w:val="40"/>
        </w:numPr>
        <w:jc w:val="both"/>
        <w:rPr>
          <w:rFonts w:cstheme="minorHAnsi"/>
        </w:rPr>
      </w:pPr>
      <w:r w:rsidRPr="003455AE">
        <w:rPr>
          <w:rFonts w:cstheme="minorHAnsi"/>
        </w:rPr>
        <w:t>Costs of purchasing equipment necessary for the research, where not available through the university (</w:t>
      </w:r>
      <w:proofErr w:type="gramStart"/>
      <w:r w:rsidRPr="003455AE">
        <w:rPr>
          <w:rFonts w:cstheme="minorHAnsi"/>
        </w:rPr>
        <w:t>e.g.</w:t>
      </w:r>
      <w:proofErr w:type="gramEnd"/>
      <w:r w:rsidRPr="003455AE">
        <w:rPr>
          <w:rFonts w:cstheme="minorHAnsi"/>
        </w:rPr>
        <w:t xml:space="preserve"> specialist software).</w:t>
      </w:r>
    </w:p>
    <w:p w14:paraId="37E75136" w14:textId="4E43DA6B" w:rsidR="007A277B" w:rsidRDefault="007A277B" w:rsidP="00F631A1"/>
    <w:p w14:paraId="1C1F2473" w14:textId="7AA62E54" w:rsidR="007A277B" w:rsidRDefault="007A277B" w:rsidP="00F631A1">
      <w:r>
        <w:t>Pre-approval</w:t>
      </w:r>
    </w:p>
    <w:p w14:paraId="12849199" w14:textId="16045794" w:rsidR="00BB4F56" w:rsidRDefault="00BB4F56" w:rsidP="00F631A1">
      <w:pPr>
        <w:rPr>
          <w:rFonts w:ascii="Calibri" w:hAnsi="Calibri" w:cs="Calibri"/>
          <w:color w:val="000000"/>
          <w:shd w:val="clear" w:color="auto" w:fill="FFFFFF"/>
        </w:rPr>
      </w:pPr>
      <w:r>
        <w:rPr>
          <w:rFonts w:ascii="Calibri" w:hAnsi="Calibri" w:cs="Calibri"/>
          <w:color w:val="000000"/>
          <w:shd w:val="clear" w:color="auto" w:fill="FFFFFF"/>
        </w:rPr>
        <w:t xml:space="preserve">If you want the school to help with your research expenses, you will need to apply to the </w:t>
      </w:r>
      <w:r w:rsidR="003958E5">
        <w:t>DPGRS</w:t>
      </w:r>
      <w:r w:rsidR="005B57CC">
        <w:rPr>
          <w:rFonts w:ascii="Calibri" w:hAnsi="Calibri" w:cs="Calibri"/>
          <w:color w:val="000000"/>
          <w:shd w:val="clear" w:color="auto" w:fill="FFFFFF"/>
        </w:rPr>
        <w:t xml:space="preserve"> </w:t>
      </w:r>
      <w:hyperlink r:id="rId46" w:history="1">
        <w:r w:rsidR="005B57CC" w:rsidRPr="007A277B">
          <w:rPr>
            <w:rStyle w:val="Hyperlink"/>
            <w:rFonts w:cstheme="minorHAnsi"/>
          </w:rPr>
          <w:t>Gerald Lang</w:t>
        </w:r>
      </w:hyperlink>
      <w:r w:rsidR="005B57CC" w:rsidRPr="003455AE">
        <w:rPr>
          <w:rFonts w:cstheme="minorHAnsi"/>
        </w:rPr>
        <w:t xml:space="preserve"> </w:t>
      </w:r>
      <w:r w:rsidR="005B57CC">
        <w:rPr>
          <w:rFonts w:cstheme="minorHAnsi"/>
        </w:rPr>
        <w:t xml:space="preserve">(and, in unusual cases, the School Manager) </w:t>
      </w:r>
      <w:r w:rsidRPr="005B57CC">
        <w:rPr>
          <w:rFonts w:ascii="Calibri" w:hAnsi="Calibri" w:cs="Calibri"/>
          <w:color w:val="000000"/>
          <w:shd w:val="clear" w:color="auto" w:fill="FFFFFF"/>
        </w:rPr>
        <w:t>in advance</w:t>
      </w:r>
      <w:r>
        <w:rPr>
          <w:rFonts w:ascii="Calibri" w:hAnsi="Calibri" w:cs="Calibri"/>
          <w:color w:val="000000"/>
          <w:shd w:val="clear" w:color="auto" w:fill="FFFFFF"/>
        </w:rPr>
        <w:t xml:space="preserve"> and to follow the correct procedures, including using approved suppliers (notably </w:t>
      </w:r>
      <w:proofErr w:type="spellStart"/>
      <w:r>
        <w:rPr>
          <w:rFonts w:ascii="Calibri" w:hAnsi="Calibri" w:cs="Calibri"/>
          <w:color w:val="000000"/>
          <w:shd w:val="clear" w:color="auto" w:fill="FFFFFF"/>
        </w:rPr>
        <w:t>KeyTravel</w:t>
      </w:r>
      <w:proofErr w:type="spellEnd"/>
      <w:r>
        <w:rPr>
          <w:rFonts w:ascii="Calibri" w:hAnsi="Calibri" w:cs="Calibri"/>
          <w:color w:val="000000"/>
          <w:shd w:val="clear" w:color="auto" w:fill="FFFFFF"/>
        </w:rPr>
        <w:t>) and undertaking risk assessments.</w:t>
      </w:r>
    </w:p>
    <w:p w14:paraId="734ACE0E" w14:textId="17CFE57A" w:rsidR="00BB4F56" w:rsidRDefault="00BB4F56" w:rsidP="00F631A1">
      <w:pPr>
        <w:rPr>
          <w:rFonts w:ascii="Calibri" w:hAnsi="Calibri" w:cs="Calibri"/>
          <w:color w:val="000000"/>
          <w:shd w:val="clear" w:color="auto" w:fill="FFFFFF"/>
        </w:rPr>
      </w:pPr>
    </w:p>
    <w:p w14:paraId="1DA32C80" w14:textId="50DCA952" w:rsidR="00BB4F56" w:rsidRDefault="008A46C9" w:rsidP="00F631A1">
      <w:r>
        <w:rPr>
          <w:rFonts w:ascii="Calibri" w:hAnsi="Calibri" w:cs="Calibri"/>
          <w:color w:val="000000"/>
          <w:shd w:val="clear" w:color="auto" w:fill="FFFFFF"/>
        </w:rPr>
        <w:lastRenderedPageBreak/>
        <w:t xml:space="preserve">The </w:t>
      </w:r>
      <w:r w:rsidR="000125DC">
        <w:rPr>
          <w:rFonts w:ascii="Calibri" w:hAnsi="Calibri" w:cs="Calibri"/>
          <w:color w:val="000000"/>
          <w:shd w:val="clear" w:color="auto" w:fill="FFFFFF"/>
        </w:rPr>
        <w:t>application form</w:t>
      </w:r>
      <w:r>
        <w:rPr>
          <w:rFonts w:ascii="Calibri" w:hAnsi="Calibri" w:cs="Calibri"/>
          <w:color w:val="000000"/>
          <w:shd w:val="clear" w:color="auto" w:fill="FFFFFF"/>
        </w:rPr>
        <w:t xml:space="preserve">, together with claims forms, </w:t>
      </w:r>
      <w:r w:rsidR="000125DC">
        <w:rPr>
          <w:rFonts w:ascii="Calibri" w:hAnsi="Calibri" w:cs="Calibri"/>
          <w:color w:val="000000"/>
          <w:shd w:val="clear" w:color="auto" w:fill="FFFFFF"/>
        </w:rPr>
        <w:t xml:space="preserve">are available </w:t>
      </w:r>
      <w:r>
        <w:rPr>
          <w:rFonts w:ascii="Calibri" w:hAnsi="Calibri" w:cs="Calibri"/>
          <w:color w:val="000000"/>
          <w:shd w:val="clear" w:color="auto" w:fill="FFFFFF"/>
        </w:rPr>
        <w:t>on the PGR area on the </w:t>
      </w:r>
      <w:r>
        <w:rPr>
          <w:rStyle w:val="markvoyep08aw"/>
          <w:rFonts w:ascii="Calibri" w:hAnsi="Calibri" w:cs="Calibri"/>
          <w:color w:val="000000"/>
          <w:bdr w:val="none" w:sz="0" w:space="0" w:color="auto" w:frame="1"/>
          <w:shd w:val="clear" w:color="auto" w:fill="FFFFFF"/>
        </w:rPr>
        <w:t>PRHS</w:t>
      </w:r>
      <w:r>
        <w:rPr>
          <w:rFonts w:ascii="Calibri" w:hAnsi="Calibri" w:cs="Calibri"/>
          <w:color w:val="000000"/>
          <w:shd w:val="clear" w:color="auto" w:fill="FFFFFF"/>
        </w:rPr>
        <w:t> Minerva "organization"</w:t>
      </w:r>
      <w:r w:rsidR="000125DC">
        <w:rPr>
          <w:rFonts w:ascii="Calibri" w:hAnsi="Calibri" w:cs="Calibri"/>
          <w:color w:val="000000"/>
          <w:shd w:val="clear" w:color="auto" w:fill="FFFFFF"/>
        </w:rPr>
        <w:t>. D</w:t>
      </w:r>
      <w:r>
        <w:rPr>
          <w:rFonts w:ascii="Calibri" w:hAnsi="Calibri" w:cs="Calibri"/>
          <w:color w:val="000000"/>
          <w:shd w:val="clear" w:color="auto" w:fill="FFFFFF"/>
        </w:rPr>
        <w:t>etails</w:t>
      </w:r>
      <w:r w:rsidR="000125DC">
        <w:rPr>
          <w:rFonts w:ascii="Calibri" w:hAnsi="Calibri" w:cs="Calibri"/>
          <w:color w:val="000000"/>
          <w:shd w:val="clear" w:color="auto" w:fill="FFFFFF"/>
        </w:rPr>
        <w:t xml:space="preserve"> of</w:t>
      </w:r>
      <w:r>
        <w:rPr>
          <w:rFonts w:ascii="Calibri" w:hAnsi="Calibri" w:cs="Calibri"/>
          <w:color w:val="000000"/>
          <w:shd w:val="clear" w:color="auto" w:fill="FFFFFF"/>
        </w:rPr>
        <w:t xml:space="preserve"> the </w:t>
      </w:r>
      <w:r w:rsidRPr="000125DC">
        <w:rPr>
          <w:rFonts w:ascii="Calibri" w:hAnsi="Calibri" w:cs="Calibri"/>
          <w:color w:val="000000"/>
          <w:shd w:val="clear" w:color="auto" w:fill="FFFFFF"/>
        </w:rPr>
        <w:t>policy and procedures</w:t>
      </w:r>
      <w:r w:rsidR="000125DC">
        <w:rPr>
          <w:rFonts w:ascii="Calibri" w:hAnsi="Calibri" w:cs="Calibri"/>
          <w:color w:val="000000"/>
          <w:shd w:val="clear" w:color="auto" w:fill="FFFFFF"/>
        </w:rPr>
        <w:t xml:space="preserve"> are included on the application form</w:t>
      </w:r>
      <w:r>
        <w:rPr>
          <w:rFonts w:ascii="Calibri" w:hAnsi="Calibri" w:cs="Calibri"/>
          <w:color w:val="000000"/>
          <w:shd w:val="clear" w:color="auto" w:fill="FFFFFF"/>
        </w:rPr>
        <w:t xml:space="preserve">. </w:t>
      </w:r>
      <w:r w:rsidR="00BB4F56">
        <w:rPr>
          <w:rFonts w:ascii="Calibri" w:hAnsi="Calibri" w:cs="Calibri"/>
          <w:color w:val="000000"/>
          <w:shd w:val="clear" w:color="auto" w:fill="FFFFFF"/>
        </w:rPr>
        <w:t>The administrators</w:t>
      </w:r>
      <w:r w:rsidR="000125DC">
        <w:rPr>
          <w:rFonts w:ascii="Calibri" w:hAnsi="Calibri" w:cs="Calibri"/>
          <w:color w:val="000000"/>
          <w:shd w:val="clear" w:color="auto" w:fill="FFFFFF"/>
        </w:rPr>
        <w:t xml:space="preserve"> for research expenses</w:t>
      </w:r>
      <w:r w:rsidR="00BB4F56">
        <w:rPr>
          <w:rFonts w:ascii="Calibri" w:hAnsi="Calibri" w:cs="Calibri"/>
          <w:color w:val="000000"/>
          <w:shd w:val="clear" w:color="auto" w:fill="FFFFFF"/>
        </w:rPr>
        <w:t xml:space="preserve"> are based in the </w:t>
      </w:r>
      <w:r w:rsidR="00BB4F56">
        <w:rPr>
          <w:rStyle w:val="markvoyep08aw"/>
          <w:rFonts w:ascii="Calibri" w:hAnsi="Calibri" w:cs="Calibri"/>
          <w:color w:val="000000"/>
          <w:bdr w:val="none" w:sz="0" w:space="0" w:color="auto" w:frame="1"/>
          <w:shd w:val="clear" w:color="auto" w:fill="FFFFFF"/>
        </w:rPr>
        <w:t>PRHS</w:t>
      </w:r>
      <w:r w:rsidR="00BB4F56">
        <w:rPr>
          <w:rFonts w:ascii="Calibri" w:hAnsi="Calibri" w:cs="Calibri"/>
          <w:color w:val="000000"/>
          <w:shd w:val="clear" w:color="auto" w:fill="FFFFFF"/>
        </w:rPr>
        <w:t> office, namely </w:t>
      </w:r>
      <w:hyperlink r:id="rId47" w:history="1">
        <w:r w:rsidR="00BB4F56" w:rsidRPr="00BB4F56">
          <w:rPr>
            <w:rStyle w:val="Hyperlink"/>
            <w:rFonts w:ascii="Calibri" w:hAnsi="Calibri" w:cs="Calibri"/>
            <w:shd w:val="clear" w:color="auto" w:fill="FFFFFF"/>
          </w:rPr>
          <w:t>Rachael Bowerbank </w:t>
        </w:r>
      </w:hyperlink>
      <w:r w:rsidR="00BB4F56">
        <w:rPr>
          <w:rFonts w:ascii="Calibri" w:hAnsi="Calibri" w:cs="Calibri"/>
          <w:color w:val="000000"/>
          <w:shd w:val="clear" w:color="auto" w:fill="FFFFFF"/>
        </w:rPr>
        <w:t xml:space="preserve"> for </w:t>
      </w:r>
      <w:proofErr w:type="spellStart"/>
      <w:r w:rsidR="00BB4F56">
        <w:rPr>
          <w:rFonts w:ascii="Calibri" w:hAnsi="Calibri" w:cs="Calibri"/>
          <w:color w:val="000000"/>
          <w:shd w:val="clear" w:color="auto" w:fill="FFFFFF"/>
        </w:rPr>
        <w:t>KeyTravel</w:t>
      </w:r>
      <w:proofErr w:type="spellEnd"/>
      <w:r w:rsidR="00BB4F56">
        <w:rPr>
          <w:rFonts w:ascii="Calibri" w:hAnsi="Calibri" w:cs="Calibri"/>
          <w:color w:val="000000"/>
          <w:shd w:val="clear" w:color="auto" w:fill="FFFFFF"/>
        </w:rPr>
        <w:t xml:space="preserve"> bookings and </w:t>
      </w:r>
      <w:hyperlink r:id="rId48" w:history="1">
        <w:r w:rsidR="00BB4F56" w:rsidRPr="00BB4F56">
          <w:rPr>
            <w:rStyle w:val="Hyperlink"/>
            <w:rFonts w:ascii="Calibri" w:hAnsi="Calibri" w:cs="Calibri"/>
            <w:shd w:val="clear" w:color="auto" w:fill="FFFFFF"/>
          </w:rPr>
          <w:t>Debbie Foy</w:t>
        </w:r>
      </w:hyperlink>
      <w:r w:rsidR="00BB4F56">
        <w:rPr>
          <w:rFonts w:ascii="Calibri" w:hAnsi="Calibri" w:cs="Calibri"/>
          <w:color w:val="000000"/>
          <w:shd w:val="clear" w:color="auto" w:fill="FFFFFF"/>
        </w:rPr>
        <w:t xml:space="preserve"> for recording allowances and for processing University of Leeds claim forms.</w:t>
      </w:r>
    </w:p>
    <w:p w14:paraId="5A1666BF" w14:textId="77777777" w:rsidR="00F631A1" w:rsidRDefault="00F631A1" w:rsidP="00F631A1"/>
    <w:p w14:paraId="0EE18CBD" w14:textId="6B1C15B5" w:rsidR="00F279F0" w:rsidRDefault="00F631A1" w:rsidP="00F279F0">
      <w:r>
        <w:t xml:space="preserve">The </w:t>
      </w:r>
      <w:proofErr w:type="gramStart"/>
      <w:r>
        <w:t>School</w:t>
      </w:r>
      <w:proofErr w:type="gramEnd"/>
      <w:r>
        <w:t xml:space="preserve"> also has limited funds available to support research postgraduate conferences or workshops (totalling up to £1,000 per annum). Typically awards may be applied for in any given case up to the sum of £300. A case must be made well in advance via the application form (available on Minerva) alongside a separate detailed budget. The form and budget must be approved by the lead applicant’s supervisor, and then the form and budget must be submitted to the DPGRS for the case to be considered. A decision will be made on the case made by the DPGRS (who may consult with the relevant Deputy DPGRS and School Postgraduate Committee). In order to make budgeting extend as far as possible, costs are expected to be kept at a minimum (</w:t>
      </w:r>
      <w:proofErr w:type="gramStart"/>
      <w:r>
        <w:t>e.g.</w:t>
      </w:r>
      <w:proofErr w:type="gramEnd"/>
      <w:r>
        <w:t xml:space="preserve"> advance booking for rail fares). External sources of financial support should be sought wherever possible. </w:t>
      </w:r>
    </w:p>
    <w:p w14:paraId="059DB97C" w14:textId="77777777" w:rsidR="00F279F0" w:rsidRDefault="00F279F0" w:rsidP="00F631A1"/>
    <w:p w14:paraId="599180EE" w14:textId="77777777" w:rsidR="00F631A1" w:rsidRDefault="00F631A1" w:rsidP="00F631A1">
      <w:r>
        <w:t xml:space="preserve">If students require any other items or funds for research </w:t>
      </w:r>
      <w:proofErr w:type="gramStart"/>
      <w:r>
        <w:t>purposes</w:t>
      </w:r>
      <w:proofErr w:type="gramEnd"/>
      <w:r>
        <w:t xml:space="preserve"> then they should seek the advice of their Deputy DPGRS. Funds for specific research projects may be sought by application to the School Research Committee.</w:t>
      </w:r>
    </w:p>
    <w:p w14:paraId="3E0C080C" w14:textId="77777777" w:rsidR="00F631A1" w:rsidRDefault="00F631A1" w:rsidP="00F631A1"/>
    <w:p w14:paraId="6E9D94A4" w14:textId="77777777" w:rsidR="00F631A1" w:rsidRDefault="00F631A1" w:rsidP="00F631A1">
      <w:r>
        <w:t>Where funding is provided by the School for the PGR to attend external courses or conferences, the School Research Committee requires a written report on the course/conference, and this should be recorded in the PGR’s GRAD record.</w:t>
      </w:r>
    </w:p>
    <w:p w14:paraId="44F5CBD4" w14:textId="283380F5" w:rsidR="000C173F" w:rsidRPr="000C173F" w:rsidRDefault="000C173F" w:rsidP="00044EC0"/>
    <w:p w14:paraId="6D29AF67" w14:textId="77777777" w:rsidR="00A30620" w:rsidRPr="000C173F" w:rsidRDefault="00A30620" w:rsidP="00044EC0">
      <w:pPr>
        <w:pStyle w:val="Heading2"/>
      </w:pPr>
      <w:bookmarkStart w:id="222" w:name="_Toc534984108"/>
      <w:bookmarkStart w:id="223" w:name="_Toc8981520"/>
      <w:bookmarkStart w:id="224" w:name="_Toc113546133"/>
      <w:bookmarkStart w:id="225" w:name="_Toc8981518"/>
      <w:r w:rsidRPr="000C173F">
        <w:t>Induction</w:t>
      </w:r>
      <w:bookmarkEnd w:id="222"/>
      <w:bookmarkEnd w:id="223"/>
      <w:bookmarkEnd w:id="224"/>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49"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" fillcolor="white [3201]" strokecolor="#4472c4 [3208]" strokeweight="3pt">
                <v:stroke joinstyle="miter"/>
                <v:shadow on="t" color="black" opacity="26214f" origin="-.5,-.5" offset=".74836mm,.74836mm"/>
                <v:textbo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113546134"/>
      <w:bookmarkStart w:id="229" w:name="_Toc294183249"/>
      <w:bookmarkStart w:id="230" w:name="_Toc294188290"/>
      <w:bookmarkEnd w:id="226"/>
      <w:r w:rsidRPr="00791AAB">
        <w:lastRenderedPageBreak/>
        <w:t>Communication</w:t>
      </w:r>
      <w:bookmarkEnd w:id="227"/>
      <w:bookmarkEnd w:id="228"/>
    </w:p>
    <w:p w14:paraId="718D3AA9" w14:textId="1F120DC0" w:rsidR="004E1FBD" w:rsidRDefault="004E1FBD" w:rsidP="00044EC0">
      <w:bookmarkStart w:id="231" w:name="_Toc294183253"/>
      <w:bookmarkStart w:id="232" w:name="_Toc294188294"/>
      <w:bookmarkStart w:id="233" w:name="_Toc294183254"/>
      <w:bookmarkStart w:id="234" w:name="_Toc294188295"/>
      <w:bookmarkEnd w:id="229"/>
      <w:bookmarkEnd w:id="230"/>
      <w:bookmarkEnd w:id="231"/>
      <w:bookmarkEnd w:id="232"/>
      <w:r>
        <w:t xml:space="preserve">The University will email you on your </w:t>
      </w:r>
      <w:proofErr w:type="gramStart"/>
      <w:r>
        <w:t>University</w:t>
      </w:r>
      <w:proofErr w:type="gramEnd"/>
      <w:r>
        <w:t xml:space="preserve"> email account in most instances, rather than any personal email addresses. Any reminders/automated notifications from GRAD will go to your </w:t>
      </w:r>
      <w:proofErr w:type="gramStart"/>
      <w:r>
        <w:t>University</w:t>
      </w:r>
      <w:proofErr w:type="gramEnd"/>
      <w:r>
        <w:t xml:space="preserve"> email account. You are expected to regularly check your </w:t>
      </w:r>
      <w:proofErr w:type="gramStart"/>
      <w:r>
        <w:t>University</w:t>
      </w:r>
      <w:proofErr w:type="gramEnd"/>
      <w:r>
        <w:t xml:space="preserve">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50"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1"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2"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3"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4" w:history="1">
        <w:r w:rsidRPr="00203998">
          <w:rPr>
            <w:rStyle w:val="Hyperlink"/>
          </w:rPr>
          <w:t>This article on the University IT website explains this in more detail.</w:t>
        </w:r>
      </w:hyperlink>
    </w:p>
    <w:bookmarkEnd w:id="233"/>
    <w:bookmarkEnd w:id="234"/>
    <w:p w14:paraId="12D01544" w14:textId="60798ABE" w:rsidR="008E6657"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5"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NdnAIAAGI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" fillcolor="white [3201]" strokecolor="#4472c4 [3208]" strokeweight="3pt">
                <v:stroke joinstyle="miter"/>
                <v:shadow on="t" color="black" opacity="26214f" origin="-.5,-.5" offset=".74836mm,.74836mm"/>
                <v:textbo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6"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v:textbox>
                <w10:wrap type="square" anchorx="margin"/>
              </v:roundrect>
            </w:pict>
          </mc:Fallback>
        </mc:AlternateContent>
      </w:r>
    </w:p>
    <w:p w14:paraId="146CF3D0" w14:textId="77777777" w:rsidR="00775055" w:rsidRDefault="00775055" w:rsidP="00775055">
      <w:pPr>
        <w:pStyle w:val="Heading2"/>
        <w:numPr>
          <w:ilvl w:val="0"/>
          <w:numId w:val="0"/>
        </w:numPr>
        <w:ind w:left="851"/>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336029F" w14:textId="1D9C68CB" w:rsidR="000C173F" w:rsidRPr="0014681E" w:rsidRDefault="000C173F" w:rsidP="00044EC0">
      <w:pPr>
        <w:pStyle w:val="Heading2"/>
      </w:pPr>
      <w:bookmarkStart w:id="335" w:name="_Toc113546135"/>
      <w:r w:rsidRPr="0014681E">
        <w:t>Doctoral College Operations</w:t>
      </w:r>
      <w:bookmarkEnd w:id="225"/>
      <w:bookmarkEnd w:id="335"/>
    </w:p>
    <w:p w14:paraId="4E2582E9" w14:textId="4EC21727" w:rsidR="116292A0" w:rsidRDefault="116292A0" w:rsidP="00044EC0">
      <w:r>
        <w:t xml:space="preserve">Doctoral College Operations is formed by all of the Faculty Graduate Schools, plus a number of specialised teams who work across all of the </w:t>
      </w:r>
      <w:proofErr w:type="gramStart"/>
      <w:r>
        <w:t>Faculties</w:t>
      </w:r>
      <w:proofErr w:type="gramEnd"/>
      <w:r>
        <w:t>.</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290CA9" w:rsidP="00044EC0">
            <w:hyperlink r:id="rId57"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290CA9" w:rsidP="00044EC0">
            <w:hyperlink r:id="rId58"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290CA9" w:rsidP="00044EC0">
            <w:hyperlink r:id="rId59"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290CA9" w:rsidP="00044EC0">
            <w:hyperlink r:id="rId60" w:history="1">
              <w:r w:rsidR="009568D7" w:rsidRPr="007A562A">
                <w:rPr>
                  <w:rStyle w:val="Hyperlink"/>
                </w:rPr>
                <w:t>pg_scholarships@leeds.ac.uk</w:t>
              </w:r>
            </w:hyperlink>
          </w:p>
        </w:tc>
      </w:tr>
    </w:tbl>
    <w:p w14:paraId="7D6AC735" w14:textId="77777777" w:rsidR="000C173F" w:rsidRDefault="000C173F" w:rsidP="00044EC0"/>
    <w:p w14:paraId="1DF5C59B" w14:textId="4C2970B7" w:rsidR="00912D18" w:rsidRDefault="0037091F" w:rsidP="00044EC0">
      <w:bookmarkStart w:id="336" w:name="_Toc534984107"/>
      <w:bookmarkStart w:id="337" w:name="_Toc8981519"/>
      <w:bookmarkStart w:id="338" w:name="_Toc534984102"/>
      <w:bookmarkStart w:id="339" w:name="_Toc8981513"/>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1">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2">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4">
        <w:r w:rsidR="00FE0D4E" w:rsidRPr="1D069F38">
          <w:rPr>
            <w:rStyle w:val="Hyperlink"/>
            <w:u w:val="none"/>
          </w:rPr>
          <w:t xml:space="preserve"> </w:t>
        </w:r>
        <w:proofErr w:type="spellStart"/>
        <w:r w:rsidRPr="1D069F38">
          <w:rPr>
            <w:rStyle w:val="Hyperlink"/>
          </w:rPr>
          <w:t>LeedsDoctoralCollege</w:t>
        </w:r>
        <w:proofErr w:type="spellEnd"/>
      </w:hyperlink>
      <w:r>
        <w:t xml:space="preserve"> </w:t>
      </w:r>
    </w:p>
    <w:p w14:paraId="294520B9" w14:textId="45987AB6" w:rsidR="00912D18" w:rsidRDefault="00912D18" w:rsidP="00044EC0">
      <w:pPr>
        <w:rPr>
          <w:rStyle w:val="Hyperlink"/>
        </w:rPr>
      </w:pPr>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6">
        <w:r w:rsidRPr="1D069F38">
          <w:rPr>
            <w:rStyle w:val="Hyperlink"/>
          </w:rPr>
          <w:t>doctoralcollege@leeds.ac.uk</w:t>
        </w:r>
      </w:hyperlink>
    </w:p>
    <w:p w14:paraId="05A88298" w14:textId="754DAEA2" w:rsidR="00775055" w:rsidRDefault="00775055" w:rsidP="00044EC0">
      <w:pPr>
        <w:rPr>
          <w:rStyle w:val="Hyperlink"/>
        </w:rPr>
      </w:pPr>
    </w:p>
    <w:p w14:paraId="4031660D" w14:textId="06DD6EA1" w:rsidR="00775055" w:rsidRDefault="00775055" w:rsidP="00044EC0">
      <w:pPr>
        <w:rPr>
          <w:rStyle w:val="Hyperlink"/>
        </w:rPr>
      </w:pPr>
    </w:p>
    <w:p w14:paraId="77E9C2D8" w14:textId="24CD4209" w:rsidR="00775055" w:rsidRDefault="00775055" w:rsidP="00044EC0">
      <w:pPr>
        <w:rPr>
          <w:rStyle w:val="Hyperlink"/>
        </w:rPr>
      </w:pPr>
    </w:p>
    <w:p w14:paraId="716B102F" w14:textId="4D860EE1" w:rsidR="00775055" w:rsidRDefault="00775055" w:rsidP="00044EC0">
      <w:pPr>
        <w:rPr>
          <w:rStyle w:val="Hyperlink"/>
        </w:rPr>
      </w:pPr>
    </w:p>
    <w:p w14:paraId="419E0869" w14:textId="773AD755" w:rsidR="000C173F" w:rsidRPr="000C173F" w:rsidRDefault="000C173F" w:rsidP="00044EC0">
      <w:pPr>
        <w:pStyle w:val="Heading2"/>
      </w:pPr>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Start w:id="360" w:name="_Toc113546136"/>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0C173F">
        <w:t>Minerva</w:t>
      </w:r>
      <w:bookmarkEnd w:id="336"/>
      <w:bookmarkEnd w:id="337"/>
      <w:bookmarkEnd w:id="360"/>
    </w:p>
    <w:p w14:paraId="4678ADDC" w14:textId="3C7FEB9A" w:rsidR="0037091F" w:rsidRDefault="00290CA9" w:rsidP="00044EC0">
      <w:hyperlink r:id="rId67"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8"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 xml:space="preserve">If you have teaching responsibilities during your research degree, you will use Minerva in a different way, </w:t>
      </w:r>
      <w:proofErr w:type="gramStart"/>
      <w:r>
        <w:t>e.g.</w:t>
      </w:r>
      <w:proofErr w:type="gramEnd"/>
      <w:r>
        <w:t xml:space="preserve">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3546137"/>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proofErr w:type="spellStart"/>
      <w:r w:rsidRPr="2EF687D8">
        <w:rPr>
          <w:rFonts w:asciiTheme="minorHAnsi" w:hAnsiTheme="minorHAnsi"/>
          <w:sz w:val="24"/>
          <w:szCs w:val="24"/>
        </w:rPr>
        <w:t>organising</w:t>
      </w:r>
      <w:proofErr w:type="spellEnd"/>
      <w:r w:rsidRPr="2EF687D8">
        <w:rPr>
          <w:rFonts w:asciiTheme="minorHAnsi" w:hAnsiTheme="minorHAnsi"/>
          <w:sz w:val="24"/>
          <w:szCs w:val="24"/>
        </w:rPr>
        <w:t xml:space="preserve">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proofErr w:type="spellStart"/>
      <w:r>
        <w:rPr>
          <w:rFonts w:asciiTheme="minorHAnsi" w:hAnsiTheme="minorHAnsi"/>
          <w:sz w:val="24"/>
          <w:szCs w:val="24"/>
        </w:rPr>
        <w:t>o</w:t>
      </w:r>
      <w:r w:rsidR="2EF687D8" w:rsidRPr="2EF687D8">
        <w:rPr>
          <w:rFonts w:asciiTheme="minorHAnsi" w:hAnsiTheme="minorHAnsi"/>
          <w:sz w:val="24"/>
          <w:szCs w:val="24"/>
        </w:rPr>
        <w:t>rganising</w:t>
      </w:r>
      <w:proofErr w:type="spellEnd"/>
      <w:r w:rsidR="2EF687D8" w:rsidRPr="2EF687D8">
        <w:rPr>
          <w:rFonts w:asciiTheme="minorHAnsi" w:hAnsiTheme="minorHAnsi"/>
          <w:sz w:val="24"/>
          <w:szCs w:val="24"/>
        </w:rPr>
        <w:t xml:space="preserve">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 xml:space="preserve">managing change requests including annual leave, </w:t>
      </w:r>
      <w:proofErr w:type="spellStart"/>
      <w:r w:rsidRPr="005F0331">
        <w:rPr>
          <w:rFonts w:asciiTheme="minorHAnsi" w:hAnsiTheme="minorHAnsi"/>
          <w:sz w:val="24"/>
          <w:szCs w:val="24"/>
        </w:rPr>
        <w:t>authorised</w:t>
      </w:r>
      <w:proofErr w:type="spellEnd"/>
      <w:r w:rsidRPr="005F0331">
        <w:rPr>
          <w:rFonts w:asciiTheme="minorHAnsi" w:hAnsiTheme="minorHAnsi"/>
          <w:sz w:val="24"/>
          <w:szCs w:val="24"/>
        </w:rPr>
        <w:t xml:space="preserve">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thesis examination</w:t>
      </w:r>
    </w:p>
    <w:p w14:paraId="430332ED" w14:textId="77777777" w:rsidR="000C173F" w:rsidRPr="00624F6F" w:rsidRDefault="000C173F" w:rsidP="00044EC0"/>
    <w:p w14:paraId="6CC57859" w14:textId="0C1FD16D" w:rsidR="000C173F" w:rsidRDefault="7285834C" w:rsidP="00044EC0">
      <w:r>
        <w:lastRenderedPageBreak/>
        <w:t>It is mandatory that you use it throughout your studies, especially for recording supervision</w:t>
      </w:r>
      <w:r w:rsidR="1C7D7BCA">
        <w:t xml:space="preserve"> meetings</w:t>
      </w:r>
      <w:r>
        <w:t xml:space="preserve">. </w:t>
      </w:r>
      <w:r w:rsidR="2C5449C3">
        <w:t xml:space="preserve">Just </w:t>
      </w:r>
      <w:hyperlink r:id="rId69">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70" w:history="1">
        <w:r w:rsidR="0049501E" w:rsidRPr="00C54788">
          <w:rPr>
            <w:rStyle w:val="Hyperlink"/>
          </w:rPr>
          <w:t>Postgraduate research and training webpage</w:t>
        </w:r>
      </w:hyperlink>
      <w:r w:rsidRPr="00C54788">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w:t>
                            </w:r>
                            <w:proofErr w:type="gramStart"/>
                            <w:r w:rsidRPr="00476F4F">
                              <w:t>studies</w:t>
                            </w:r>
                            <w:proofErr w:type="gramEnd"/>
                            <w:r w:rsidRPr="00476F4F">
                              <w:t xml:space="preserve">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" fillcolor="white [3201]" strokecolor="#4472c4 [3208]" strokeweight="3pt">
                <v:stroke joinstyle="miter"/>
                <v:shadow on="t" color="black" opacity="26214f" origin="-.5,-.5" offset=".74836mm,.74836mm"/>
                <v:textbo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w:t>
                      </w:r>
                      <w:proofErr w:type="gramStart"/>
                      <w:r w:rsidRPr="00476F4F">
                        <w:t>studies</w:t>
                      </w:r>
                      <w:proofErr w:type="gramEnd"/>
                      <w:r w:rsidRPr="00476F4F">
                        <w:t xml:space="preserve">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3546138"/>
      <w:bookmarkEnd w:id="539"/>
      <w:r>
        <w:t>Training Opportunities</w:t>
      </w:r>
      <w:bookmarkEnd w:id="540"/>
      <w:bookmarkEnd w:id="541"/>
      <w:bookmarkEnd w:id="542"/>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w:t>
      </w:r>
      <w:proofErr w:type="gramStart"/>
      <w:r w:rsidR="00396549">
        <w:t>in to</w:t>
      </w:r>
      <w:proofErr w:type="gramEnd"/>
      <w:r w:rsidR="00396549">
        <w:t xml:space="preserve"> your training plan (see </w:t>
      </w:r>
      <w:hyperlink w:anchor="_Supervision_Meetings" w:history="1">
        <w:r w:rsidR="006111F5" w:rsidRPr="00CF3FCD">
          <w:rPr>
            <w:rStyle w:val="Hyperlink"/>
          </w:rPr>
          <w:t>Section 6.2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71">
        <w:r w:rsidRPr="4AAF8B75">
          <w:rPr>
            <w:rStyle w:val="Hyperlink"/>
          </w:rPr>
          <w:t>OD&amp;PL Researcher Support website</w:t>
        </w:r>
      </w:hyperlink>
      <w:r w:rsidR="00C50178">
        <w:t xml:space="preserve"> and the </w:t>
      </w:r>
      <w:hyperlink r:id="rId72" w:history="1">
        <w:r w:rsidR="008A7C31" w:rsidRPr="00CF3FCD">
          <w:rPr>
            <w:rStyle w:val="Hyperlink"/>
          </w:rPr>
          <w:t>Postgraduate research and training webpage</w:t>
        </w:r>
      </w:hyperlink>
      <w:r w:rsidR="0051565D" w:rsidRPr="00CF3FCD">
        <w:t>.</w:t>
      </w:r>
    </w:p>
    <w:p w14:paraId="52011F4B" w14:textId="77777777" w:rsidR="001373BC" w:rsidRDefault="001373BC" w:rsidP="00044EC0"/>
    <w:p w14:paraId="4AC6F2AD" w14:textId="1601F439" w:rsidR="00396549" w:rsidRDefault="001373BC" w:rsidP="00044EC0">
      <w:r>
        <w:t xml:space="preserve">Learn more about </w:t>
      </w:r>
      <w:hyperlink r:id="rId73"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4"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5"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w:t>
      </w:r>
      <w:proofErr w:type="gramStart"/>
      <w:r>
        <w:t>University</w:t>
      </w:r>
      <w:proofErr w:type="gramEnd"/>
      <w:r>
        <w:t xml:space="preserve">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 xml:space="preserve">he Careers Centre, IT, the Counselling Services </w:t>
      </w:r>
      <w:proofErr w:type="gramStart"/>
      <w:r>
        <w:t>and also</w:t>
      </w:r>
      <w:proofErr w:type="gramEnd"/>
      <w:r>
        <w:t xml:space="preserve">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proofErr w:type="spellStart"/>
      <w:r>
        <w:rPr>
          <w:u w:val="single"/>
        </w:rPr>
        <w:t>Researcher@Library</w:t>
      </w:r>
      <w:proofErr w:type="spellEnd"/>
    </w:p>
    <w:p w14:paraId="0A4C3DF7" w14:textId="77777777" w:rsidR="001373BC" w:rsidRDefault="001373BC" w:rsidP="00044EC0">
      <w:r>
        <w:t xml:space="preserve">You can also sign up to one of the </w:t>
      </w:r>
      <w:hyperlink r:id="rId76">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lastRenderedPageBreak/>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7">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3546139"/>
      <w:r w:rsidRPr="000C173F">
        <w:t>Language Support</w:t>
      </w:r>
      <w:bookmarkEnd w:id="543"/>
      <w:bookmarkEnd w:id="544"/>
    </w:p>
    <w:p w14:paraId="729B8C94" w14:textId="6E64D358" w:rsidR="000C173F" w:rsidRDefault="00290CA9" w:rsidP="00044EC0">
      <w:hyperlink r:id="rId78"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w:t>
                            </w:r>
                            <w:proofErr w:type="gramStart"/>
                            <w:r w:rsidRPr="007E5D93">
                              <w:t>support</w:t>
                            </w:r>
                            <w:proofErr w:type="gramEnd"/>
                            <w:r w:rsidRPr="007E5D93">
                              <w:t xml:space="preserve">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" fillcolor="white [3201]" strokecolor="#4472c4 [3208]" strokeweight="3pt">
                <v:stroke joinstyle="miter"/>
                <v:shadow on="t" color="black" opacity="26214f" origin="-.5,-.5" offset=".74836mm,.74836mm"/>
                <v:textbo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w:t>
                      </w:r>
                      <w:proofErr w:type="gramStart"/>
                      <w:r w:rsidRPr="007E5D93">
                        <w:t>support</w:t>
                      </w:r>
                      <w:proofErr w:type="gramEnd"/>
                      <w:r w:rsidRPr="007E5D93">
                        <w:t xml:space="preserve">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290CA9" w:rsidP="00044EC0">
      <w:hyperlink r:id="rId79"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80"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1"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113546140"/>
      <w:bookmarkStart w:id="583" w:name="_Toc294183223"/>
      <w:bookmarkStart w:id="584" w:name="_Toc294188264"/>
      <w:bookmarkStart w:id="585" w:name="_Toc294183224"/>
      <w:bookmarkStart w:id="586" w:name="_Toc294188265"/>
      <w:bookmarkEnd w:id="338"/>
      <w:bookmarkEnd w:id="339"/>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2"/>
    </w:p>
    <w:p w14:paraId="5A553153" w14:textId="55A1C9B4" w:rsidR="000C173F" w:rsidRPr="000C173F" w:rsidRDefault="00904EB0"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3DA74481">
                <wp:simplePos x="0" y="0"/>
                <wp:positionH relativeFrom="margin">
                  <wp:posOffset>-5080</wp:posOffset>
                </wp:positionH>
                <wp:positionV relativeFrom="paragraph">
                  <wp:posOffset>1030605</wp:posOffset>
                </wp:positionV>
                <wp:extent cx="6020435" cy="1361440"/>
                <wp:effectExtent l="57150" t="57150" r="113665" b="1054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36144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3BAEB96D" w:rsidR="00E415EB" w:rsidRDefault="00E415EB" w:rsidP="007E5D93">
                            <w:r w:rsidRPr="007E5D93">
                              <w:t xml:space="preserve">The IT Service Desk is your first point of contact for advice, information and support for IT queries. The IT Service Desk can </w:t>
                            </w:r>
                            <w:r w:rsidR="00904EB0">
                              <w:t xml:space="preserve">be </w:t>
                            </w:r>
                            <w:r w:rsidRPr="007E5D93">
                              <w:t xml:space="preserve">contacted via their </w:t>
                            </w:r>
                            <w:hyperlink r:id="rId82">
                              <w:r w:rsidRPr="007E5D93">
                                <w:rPr>
                                  <w:rStyle w:val="Hyperlink"/>
                                </w:rPr>
                                <w:t>website</w:t>
                              </w:r>
                            </w:hyperlink>
                            <w:r w:rsidRPr="007E5D93">
                              <w:t xml:space="preserve">, </w:t>
                            </w:r>
                            <w:hyperlink r:id="rId83">
                              <w:r w:rsidRPr="007E5D93">
                                <w:rPr>
                                  <w:rStyle w:val="Hyperlink"/>
                                </w:rPr>
                                <w:t>Twitter</w:t>
                              </w:r>
                            </w:hyperlink>
                            <w:r w:rsidRPr="007E5D93">
                              <w:t xml:space="preserve">, </w:t>
                            </w:r>
                            <w:hyperlink r:id="rId84">
                              <w:r w:rsidRPr="007E5D93">
                                <w:rPr>
                                  <w:rStyle w:val="Hyperlink"/>
                                </w:rPr>
                                <w:t>email</w:t>
                              </w:r>
                            </w:hyperlink>
                            <w:r w:rsidRPr="007E5D93">
                              <w:t xml:space="preserve"> or phone (0113 343 3333). To get help in person, you can </w:t>
                            </w:r>
                            <w:hyperlink r:id="rId85"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4pt;margin-top:81.15pt;width:474.05pt;height:107.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J4nAIAAGI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" fillcolor="white [3201]" strokecolor="#4472c4 [3208]" strokeweight="3pt">
                <v:stroke joinstyle="miter"/>
                <v:shadow on="t" color="black" opacity="26214f" origin="-.5,-.5" offset=".74836mm,.74836mm"/>
                <v:textbo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3BAEB96D" w:rsidR="00E415EB" w:rsidRDefault="00E415EB" w:rsidP="007E5D93">
                      <w:r w:rsidRPr="007E5D93">
                        <w:t xml:space="preserve">The IT Service Desk is your first point of contact for advice, information and support for IT queries. The IT Service Desk can </w:t>
                      </w:r>
                      <w:r w:rsidR="00904EB0">
                        <w:t xml:space="preserve">be </w:t>
                      </w:r>
                      <w:r w:rsidRPr="007E5D93">
                        <w:t xml:space="preserve">contacted via their </w:t>
                      </w:r>
                      <w:hyperlink r:id="rId86">
                        <w:r w:rsidRPr="007E5D93">
                          <w:rPr>
                            <w:rStyle w:val="Hyperlink"/>
                          </w:rPr>
                          <w:t>website</w:t>
                        </w:r>
                      </w:hyperlink>
                      <w:r w:rsidRPr="007E5D93">
                        <w:t xml:space="preserve">, </w:t>
                      </w:r>
                      <w:hyperlink r:id="rId87">
                        <w:r w:rsidRPr="007E5D93">
                          <w:rPr>
                            <w:rStyle w:val="Hyperlink"/>
                          </w:rPr>
                          <w:t>Twitter</w:t>
                        </w:r>
                      </w:hyperlink>
                      <w:r w:rsidRPr="007E5D93">
                        <w:t xml:space="preserve">, </w:t>
                      </w:r>
                      <w:hyperlink r:id="rId88">
                        <w:r w:rsidRPr="007E5D93">
                          <w:rPr>
                            <w:rStyle w:val="Hyperlink"/>
                          </w:rPr>
                          <w:t>email</w:t>
                        </w:r>
                      </w:hyperlink>
                      <w:r w:rsidRPr="007E5D93">
                        <w:t xml:space="preserve"> or phone (0113 343 3333). To get help in person, you can </w:t>
                      </w:r>
                      <w:hyperlink r:id="rId89"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v:textbox>
                <w10:wrap type="square" anchorx="margin"/>
              </v:roundrect>
            </w:pict>
          </mc:Fallback>
        </mc:AlternateContent>
      </w:r>
      <w:r w:rsidR="008827EA">
        <w:t xml:space="preserve">Please familiarise yourself with the </w:t>
      </w:r>
      <w:hyperlink r:id="rId90" w:tooltip="Student Privacy Notice" w:history="1">
        <w:r w:rsidR="000C173F" w:rsidRPr="008827EA">
          <w:rPr>
            <w:rStyle w:val="Hyperlink"/>
          </w:rPr>
          <w:t>Student Privacy Notice</w:t>
        </w:r>
      </w:hyperlink>
      <w:r w:rsidR="008827EA">
        <w:t xml:space="preserve">. This notice explains how the University will collect and use your personal data. You should complete your </w:t>
      </w:r>
      <w:proofErr w:type="gramStart"/>
      <w:r w:rsidR="00BC342A">
        <w:t>Student</w:t>
      </w:r>
      <w:proofErr w:type="gramEnd"/>
      <w:r w:rsidR="008827EA">
        <w:t xml:space="preserve"> </w:t>
      </w:r>
      <w:hyperlink r:id="rId91" w:tooltip="IT induction" w:history="1">
        <w:r w:rsidR="008827EA" w:rsidRPr="008827EA">
          <w:rPr>
            <w:rStyle w:val="Hyperlink"/>
          </w:rPr>
          <w:t>IT induction</w:t>
        </w:r>
      </w:hyperlink>
      <w:r w:rsidR="008827EA">
        <w:t xml:space="preserve"> as soon as </w:t>
      </w:r>
      <w:r w:rsidR="008827EA">
        <w:lastRenderedPageBreak/>
        <w:t>you are able</w:t>
      </w:r>
      <w:r w:rsidR="00AD58EC">
        <w:t>,</w:t>
      </w:r>
      <w:r w:rsidR="008827EA">
        <w:t xml:space="preserve"> once you have registered. </w:t>
      </w:r>
      <w:r w:rsidR="00527FC0">
        <w:t xml:space="preserve">Some simple </w:t>
      </w:r>
      <w:hyperlink r:id="rId92" w:tooltip="IT welcome" w:history="1">
        <w:r w:rsidR="00527FC0" w:rsidRPr="00527FC0">
          <w:rPr>
            <w:rStyle w:val="Hyperlink"/>
          </w:rPr>
          <w:t>getting started</w:t>
        </w:r>
      </w:hyperlink>
      <w:r w:rsidR="00527FC0">
        <w:t xml:space="preserve"> instructions are available on the IT website.</w:t>
      </w:r>
    </w:p>
    <w:p w14:paraId="6521ACDC" w14:textId="2F8D2A70" w:rsidR="008E598B" w:rsidRPr="007E5D93" w:rsidRDefault="008E598B" w:rsidP="00044EC0"/>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w:t>
      </w:r>
      <w:proofErr w:type="gramStart"/>
      <w:r w:rsidRPr="00785200">
        <w:t>case by case</w:t>
      </w:r>
      <w:proofErr w:type="gramEnd"/>
      <w:r w:rsidRPr="00785200">
        <w:t xml:space="preserv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3"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w:t>
      </w:r>
      <w:proofErr w:type="gramStart"/>
      <w:r>
        <w:t>ethos</w:t>
      </w:r>
      <w:proofErr w:type="gramEnd"/>
      <w:r>
        <w:t xml:space="preserve"> we encourage people to consider the environmental impact of their printing &amp; photocopying, and question whether a paper copy is required. The Environmental Impact link on the </w:t>
      </w:r>
      <w:hyperlink r:id="rId94">
        <w:proofErr w:type="spellStart"/>
        <w:r w:rsidR="00DB4895">
          <w:rPr>
            <w:rStyle w:val="Hyperlink"/>
          </w:rPr>
          <w:t>MyPrint</w:t>
        </w:r>
        <w:proofErr w:type="spellEnd"/>
        <w:r w:rsidR="00DB4895">
          <w:rPr>
            <w:rStyle w:val="Hyperlink"/>
          </w:rPr>
          <w:t xml:space="preserve"> website</w:t>
        </w:r>
      </w:hyperlink>
      <w:r w:rsidR="3DB653FE">
        <w:t xml:space="preserve"> </w:t>
      </w:r>
      <w:r>
        <w:t xml:space="preserve">displays both personal and organisational usage of </w:t>
      </w:r>
      <w:proofErr w:type="spellStart"/>
      <w:r>
        <w:t>MyPrint</w:t>
      </w:r>
      <w:proofErr w:type="spellEnd"/>
      <w:r>
        <w:t xml:space="preserve">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We accept that occasionally PGRs may need to print the odd page for personal use (</w:t>
      </w:r>
      <w:proofErr w:type="gramStart"/>
      <w:r>
        <w:t>i.e.</w:t>
      </w:r>
      <w:proofErr w:type="gramEnd"/>
      <w:r>
        <w:t xml:space="preserve"> CV, travel tickets), but excessive personal use of </w:t>
      </w:r>
      <w:proofErr w:type="spellStart"/>
      <w:r>
        <w:t>MyPrint</w:t>
      </w:r>
      <w:proofErr w:type="spellEnd"/>
      <w:r>
        <w:t xml:space="preserve">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proofErr w:type="spellStart"/>
      <w:r w:rsidRPr="00FC0960">
        <w:rPr>
          <w:u w:val="single"/>
        </w:rPr>
        <w:t>Eduroam</w:t>
      </w:r>
      <w:proofErr w:type="spellEnd"/>
    </w:p>
    <w:p w14:paraId="5C647CD3" w14:textId="72AD61F4" w:rsidR="00E84377" w:rsidRPr="00624F6F" w:rsidRDefault="00B438A9" w:rsidP="00044EC0">
      <w:r w:rsidRPr="00624F6F">
        <w:t xml:space="preserve">You can </w:t>
      </w:r>
      <w:hyperlink r:id="rId95" w:tooltip="connect to Eduroam" w:history="1">
        <w:r w:rsidRPr="00B121F8">
          <w:rPr>
            <w:rStyle w:val="Hyperlink"/>
          </w:rPr>
          <w:t>connect your devices</w:t>
        </w:r>
      </w:hyperlink>
      <w:r w:rsidRPr="00624F6F">
        <w:t xml:space="preserve"> to the University wireless network </w:t>
      </w:r>
      <w:proofErr w:type="spellStart"/>
      <w:r w:rsidRPr="00624F6F">
        <w:t>Eduroam</w:t>
      </w:r>
      <w:proofErr w:type="spellEnd"/>
      <w:r w:rsidRPr="00624F6F">
        <w:t xml:space="preserve"> with your credentials (your username and password). This network </w:t>
      </w:r>
      <w:r w:rsidR="00E84377" w:rsidRPr="00624F6F">
        <w:t>is not only available</w:t>
      </w:r>
      <w:r w:rsidRPr="00624F6F">
        <w:t xml:space="preserve"> at our </w:t>
      </w:r>
      <w:proofErr w:type="gramStart"/>
      <w:r w:rsidRPr="00624F6F">
        <w:t>University</w:t>
      </w:r>
      <w:proofErr w:type="gramEnd"/>
      <w:r w:rsidRPr="00624F6F">
        <w:t>,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E12738">
        <w:t>use</w:t>
      </w:r>
      <w:r w:rsidR="00661EE1" w:rsidRPr="00E12738">
        <w:t>s</w:t>
      </w:r>
      <w:r w:rsidR="00E84377" w:rsidRPr="00E12738">
        <w:t xml:space="preserve"> </w:t>
      </w:r>
      <w:hyperlink r:id="rId96"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7"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98" w:tooltip="Research Computing Training" w:history="1">
        <w:r w:rsidRPr="00624F6F">
          <w:rPr>
            <w:rStyle w:val="Hyperlink"/>
          </w:rPr>
          <w:t>University Research Computing Training webpage</w:t>
        </w:r>
      </w:hyperlink>
      <w:r w:rsidR="00927C97" w:rsidRPr="00624F6F">
        <w:t xml:space="preserve">. </w:t>
      </w:r>
    </w:p>
    <w:p w14:paraId="2F9E9A20" w14:textId="77777777" w:rsidR="00A1391C" w:rsidRDefault="00A1391C" w:rsidP="00044EC0"/>
    <w:p w14:paraId="3A61057B" w14:textId="1DC71365" w:rsidR="002C5A7B" w:rsidRDefault="00A1391C" w:rsidP="00147C3A">
      <w:pPr>
        <w:pStyle w:val="Heading2"/>
        <w:rPr>
          <w:lang w:val="en-GB"/>
        </w:rPr>
      </w:pPr>
      <w:bookmarkStart w:id="587" w:name="_Toc113546141"/>
      <w:r>
        <w:rPr>
          <w:lang w:val="en-GB"/>
        </w:rPr>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9">
        <w:r w:rsidRPr="5811AE29">
          <w:rPr>
            <w:rStyle w:val="Hyperlink"/>
          </w:rPr>
          <w:t>40 computer clusters</w:t>
        </w:r>
      </w:hyperlink>
      <w:r>
        <w:t xml:space="preserve"> across campus open to anyone, some of them 24 hours a day. Please check the </w:t>
      </w:r>
      <w:hyperlink r:id="rId100">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proofErr w:type="spellStart"/>
      <w:r w:rsidRPr="00147C3A">
        <w:rPr>
          <w:u w:val="single"/>
        </w:rPr>
        <w:t>Spacefinder</w:t>
      </w:r>
      <w:proofErr w:type="spellEnd"/>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1" w:history="1">
        <w:proofErr w:type="spellStart"/>
        <w:r w:rsidRPr="00147C3A">
          <w:rPr>
            <w:rStyle w:val="Hyperlink"/>
            <w:rFonts w:cstheme="minorHAnsi"/>
          </w:rPr>
          <w:t>Spacefinder</w:t>
        </w:r>
        <w:proofErr w:type="spellEnd"/>
        <w:r w:rsidRPr="00147C3A">
          <w:rPr>
            <w:rStyle w:val="Hyperlink"/>
            <w:rFonts w:cstheme="minorHAnsi"/>
          </w:rPr>
          <w:t xml:space="preserve"> website</w:t>
        </w:r>
      </w:hyperlink>
      <w:r w:rsidRPr="00147C3A">
        <w:rPr>
          <w:rFonts w:cstheme="minorHAnsi"/>
        </w:rPr>
        <w:t xml:space="preserve"> will help to find your perfect space on campus. With </w:t>
      </w:r>
      <w:proofErr w:type="spellStart"/>
      <w:r w:rsidRPr="00147C3A">
        <w:rPr>
          <w:rFonts w:cstheme="minorHAnsi"/>
        </w:rPr>
        <w:t>Spacefinder</w:t>
      </w:r>
      <w:proofErr w:type="spellEnd"/>
      <w:r w:rsidRPr="00147C3A">
        <w:rPr>
          <w:rFonts w:cstheme="minorHAnsi"/>
        </w:rPr>
        <w:t xml:space="preserve">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lastRenderedPageBreak/>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3546142"/>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t>Library</w:t>
      </w:r>
      <w:bookmarkEnd w:id="623"/>
      <w:bookmarkEnd w:id="624"/>
    </w:p>
    <w:p w14:paraId="57A98D35" w14:textId="00F160E5" w:rsidR="00527FC0" w:rsidRPr="00624F6F" w:rsidRDefault="599F9804" w:rsidP="00044EC0">
      <w:r>
        <w:t xml:space="preserve">The </w:t>
      </w:r>
      <w:hyperlink r:id="rId102">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03">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4">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5">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BA56B8" w:rsidRPr="00E12738">
          <w:rPr>
            <w:rStyle w:val="Hyperlink"/>
            <w:lang w:val="en"/>
          </w:rPr>
          <w:t>Section 6.3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106"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7">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8"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30886547" w:rsidR="002C5A7B" w:rsidRDefault="002C5A7B" w:rsidP="00044EC0"/>
    <w:p w14:paraId="7BA229FC" w14:textId="77777777" w:rsidR="00F25537" w:rsidRDefault="00F25537"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3546143"/>
      <w:bookmarkEnd w:id="583"/>
      <w:bookmarkEnd w:id="584"/>
      <w:bookmarkEnd w:id="585"/>
      <w:bookmarkEnd w:id="586"/>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9"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10">
        <w:proofErr w:type="spellStart"/>
        <w:r w:rsidR="00582A0A">
          <w:rPr>
            <w:rStyle w:val="Hyperlink"/>
          </w:rPr>
          <w:t>Togetherall</w:t>
        </w:r>
        <w:proofErr w:type="spellEnd"/>
        <w:r w:rsidR="00582A0A">
          <w:rPr>
            <w:rStyle w:val="Hyperlink"/>
          </w:rPr>
          <w:t xml:space="preserve"> (formerly Big White Wall)</w:t>
        </w:r>
      </w:hyperlink>
      <w:r>
        <w:t xml:space="preserve"> which provides 24/7 online peer and professional support, with trained counsellors. </w:t>
      </w:r>
      <w:proofErr w:type="spellStart"/>
      <w:r w:rsidR="00582A0A">
        <w:t>Togetherall</w:t>
      </w:r>
      <w:proofErr w:type="spellEnd"/>
      <w:r>
        <w:t xml:space="preserve"> provides a safe space online to get things off your chest, explore your feelings and learn how to improve and self-manage you</w:t>
      </w:r>
      <w:r w:rsidR="49554DDC">
        <w:t xml:space="preserve">r mental health and wellbeing. </w:t>
      </w:r>
      <w:hyperlink r:id="rId111">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0ACB6615" w:rsidR="008E6657" w:rsidRDefault="008E6657" w:rsidP="00044EC0"/>
    <w:p w14:paraId="3817E4C8" w14:textId="77777777" w:rsidR="00F25537" w:rsidRDefault="00F2553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" fillcolor="white [3201]" strokecolor="#4472c4 [3208]" strokeweight="3pt">
                <v:stroke joinstyle="miter"/>
                <v:shadow on="t" color="black" opacity="26214f" origin="-.5,-.5" offset=".74836mm,.74836mm"/>
                <v:textbo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v:textbox>
                <w10:wrap type="square" anchorx="margin"/>
              </v:roundrect>
            </w:pict>
          </mc:Fallback>
        </mc:AlternateContent>
      </w:r>
    </w:p>
    <w:p w14:paraId="769F7268" w14:textId="77777777" w:rsidR="008E6657" w:rsidRDefault="008E6657" w:rsidP="00044EC0"/>
    <w:p w14:paraId="10D9D91C" w14:textId="743520D7" w:rsidR="00FF7247" w:rsidRDefault="00FF7247" w:rsidP="00044EC0"/>
    <w:p w14:paraId="3539C44E" w14:textId="042CA2E8" w:rsidR="00F25537" w:rsidRDefault="00F25537" w:rsidP="00044EC0"/>
    <w:p w14:paraId="3F724518" w14:textId="77777777" w:rsidR="00F25537" w:rsidRDefault="00F2553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w:t>
      </w:r>
      <w:proofErr w:type="gramStart"/>
      <w:r>
        <w:t>fairly, and</w:t>
      </w:r>
      <w:proofErr w:type="gramEnd"/>
      <w:r>
        <w:t xml:space="preserve"> avoid all unlawful forms of discrimination on grounds of gender (including pregnancy, trans status or marital status), race (including colour, nationality, ethnic origin or national origin), sexual orientation, disability, religion or belief, and age. We recognise that, </w:t>
      </w:r>
      <w:proofErr w:type="gramStart"/>
      <w:r>
        <w:t>in order to</w:t>
      </w:r>
      <w:proofErr w:type="gramEnd"/>
      <w:r>
        <w:t xml:space="preserve">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2"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3" w:history="1">
        <w:r w:rsidR="00C10769" w:rsidRPr="00872E6F">
          <w:rPr>
            <w:rStyle w:val="Hyperlink"/>
          </w:rPr>
          <w:t>Their policies and guidance can be accessed on their website</w:t>
        </w:r>
      </w:hyperlink>
      <w:r w:rsidR="00C10769" w:rsidRPr="00872E6F">
        <w:t>.</w:t>
      </w:r>
    </w:p>
    <w:p w14:paraId="11362227" w14:textId="77777777" w:rsidR="00F25537" w:rsidRDefault="00F25537" w:rsidP="00872E6F">
      <w:pPr>
        <w:rPr>
          <w:u w:val="single"/>
        </w:rPr>
      </w:pPr>
    </w:p>
    <w:p w14:paraId="0C57E303" w14:textId="77777777" w:rsidR="00F25537" w:rsidRDefault="00F25537" w:rsidP="00872E6F">
      <w:pPr>
        <w:rPr>
          <w:u w:val="single"/>
        </w:rPr>
      </w:pPr>
    </w:p>
    <w:p w14:paraId="0FCA189F" w14:textId="64C8F47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4">
        <w:r w:rsidRPr="5D0CD60B">
          <w:rPr>
            <w:rStyle w:val="Hyperlink"/>
          </w:rPr>
          <w:t>University’s policy on support for pregnant students and students with very young children</w:t>
        </w:r>
      </w:hyperlink>
      <w:r w:rsidRPr="5D0CD60B">
        <w:rPr>
          <w:rStyle w:val="Hyperlink"/>
        </w:rPr>
        <w:t>.</w:t>
      </w:r>
    </w:p>
    <w:p w14:paraId="49B4B6A0" w14:textId="22AC92C7" w:rsidR="00872E6F" w:rsidRDefault="00872E6F" w:rsidP="00872E6F">
      <w:pPr>
        <w:rPr>
          <w:rStyle w:val="Hyperlink"/>
          <w:iCs/>
        </w:rPr>
      </w:pPr>
    </w:p>
    <w:p w14:paraId="5187A7F8" w14:textId="77777777" w:rsidR="00F25537" w:rsidRDefault="00F25537"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872E6F" w:rsidRDefault="00661EE1" w:rsidP="00872E6F">
      <w:pPr>
        <w:rPr>
          <w:iCs/>
          <w:color w:val="000080"/>
          <w:u w:val="single"/>
        </w:rPr>
      </w:pPr>
      <w:r>
        <w:t xml:space="preserve">For PGRs, periods </w:t>
      </w:r>
      <w:r w:rsidRPr="00245918">
        <w:t>of parental</w:t>
      </w:r>
      <w:r w:rsidR="00872E6F">
        <w:t xml:space="preserve"> or adoption leave are normally managed under the suspension of studies process (and/or authorised absence). Periods of suspension </w:t>
      </w:r>
      <w:r w:rsidR="00872E6F" w:rsidRPr="00245918">
        <w:t xml:space="preserve">for </w:t>
      </w:r>
      <w:r w:rsidRPr="00245918">
        <w:t>parental</w:t>
      </w:r>
      <w:r w:rsidR="00872E6F" w:rsidRPr="00245918">
        <w:t xml:space="preserve"> o</w:t>
      </w:r>
      <w:r w:rsidR="00872E6F">
        <w:t xml:space="preserve">r adoption leave are not included towards the normal overall limit on suspensions/extensions over a candidature. Suspensions of studies </w:t>
      </w:r>
      <w:proofErr w:type="gramStart"/>
      <w:r w:rsidR="00872E6F">
        <w:t>have to</w:t>
      </w:r>
      <w:proofErr w:type="gramEnd"/>
      <w:r w:rsidR="00872E6F">
        <w:t xml:space="preserve">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12C4BF74" w:rsidR="00872E6F" w:rsidRPr="00872E6F" w:rsidRDefault="00872E6F" w:rsidP="00872E6F">
      <w:r w:rsidRPr="00872E6F">
        <w:t xml:space="preserve">If you are in receipt of funding, please contact your Graduate School Office who can discuss possible </w:t>
      </w:r>
      <w:r w:rsidR="00661EE1" w:rsidRPr="00245918">
        <w:t>parental l</w:t>
      </w:r>
      <w:r w:rsidR="00661EE1">
        <w:t>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We believe that being or becoming responsible for a child or dependant adult should not</w:t>
      </w:r>
      <w:proofErr w:type="gramStart"/>
      <w:r>
        <w:t>, in itself, be</w:t>
      </w:r>
      <w:proofErr w:type="gramEnd"/>
      <w:r>
        <w:t xml:space="preserve"> a barrier to your research. The University is committed to being as flexible as possible, whilst, at the same time, making sure that any accommodations made for you will not compromise academic standards. Further information can be found in the </w:t>
      </w:r>
      <w:hyperlink r:id="rId115" w:history="1">
        <w:r w:rsidRPr="00872E6F">
          <w:rPr>
            <w:rStyle w:val="Hyperlink"/>
          </w:rPr>
          <w:t>policy on support for pregnant students and students with very young children</w:t>
        </w:r>
      </w:hyperlink>
      <w:r>
        <w:t xml:space="preserve">, and the </w:t>
      </w:r>
      <w:hyperlink r:id="rId116" w:history="1">
        <w:r w:rsidRPr="00872E6F">
          <w:rPr>
            <w:rStyle w:val="Hyperlink"/>
          </w:rPr>
          <w:t>policy on support for students who are parents or carers</w:t>
        </w:r>
      </w:hyperlink>
      <w:r>
        <w:t>.</w:t>
      </w:r>
    </w:p>
    <w:p w14:paraId="32F959A3" w14:textId="3AEBB522" w:rsidR="00872E6F" w:rsidRDefault="00C137B5"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w:t>
                            </w:r>
                            <w:proofErr w:type="gramStart"/>
                            <w:r w:rsidRPr="00C137B5">
                              <w:t>commitments</w:t>
                            </w:r>
                            <w:proofErr w:type="gramEnd"/>
                            <w:r w:rsidRPr="00C137B5">
                              <w:t xml:space="preserve">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" fillcolor="white [3201]" strokecolor="#4472c4 [3208]" strokeweight="3pt">
                <v:stroke joinstyle="miter"/>
                <v:shadow on="t" color="black" opacity="26214f" origin="-.5,-.5" offset=".74836mm,.74836mm"/>
                <v:textbo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w:t>
                      </w:r>
                      <w:proofErr w:type="gramStart"/>
                      <w:r w:rsidRPr="00C137B5">
                        <w:t>commitments</w:t>
                      </w:r>
                      <w:proofErr w:type="gramEnd"/>
                      <w:r w:rsidRPr="00C137B5">
                        <w:t xml:space="preserve">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v:textbox>
                <w10:wrap type="square" anchorx="margin"/>
              </v:roundrect>
            </w:pict>
          </mc:Fallback>
        </mc:AlternateContent>
      </w:r>
    </w:p>
    <w:p w14:paraId="4A044F66" w14:textId="77777777" w:rsidR="00340C39" w:rsidRDefault="00340C39" w:rsidP="00582A0A">
      <w:pPr>
        <w:rPr>
          <w:u w:val="single"/>
        </w:rPr>
      </w:pPr>
    </w:p>
    <w:p w14:paraId="33DB758F" w14:textId="3E792EC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w:t>
      </w:r>
      <w:proofErr w:type="gramStart"/>
      <w:r w:rsidRPr="00872E6F">
        <w:rPr>
          <w:rFonts w:asciiTheme="minorHAnsi" w:hAnsiTheme="minorHAnsi" w:cstheme="minorHAnsi"/>
          <w:sz w:val="24"/>
        </w:rPr>
        <w:t>e.g.</w:t>
      </w:r>
      <w:proofErr w:type="gramEnd"/>
      <w:r w:rsidRPr="00872E6F">
        <w:rPr>
          <w:rFonts w:asciiTheme="minorHAnsi" w:hAnsiTheme="minorHAnsi" w:cstheme="minorHAnsi"/>
          <w:sz w:val="24"/>
        </w:rPr>
        <w:t xml:space="preserve">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30CD721F" w:rsidR="00872E6F" w:rsidRDefault="00582A0A" w:rsidP="00872E6F">
      <w:r>
        <w:t xml:space="preserve">If any of the above applies to you, the University’s Disability Services team will be pleased to talk to you about the support that you need </w:t>
      </w:r>
      <w:proofErr w:type="gramStart"/>
      <w:r>
        <w:t>in order to</w:t>
      </w:r>
      <w:proofErr w:type="gramEnd"/>
      <w:r>
        <w:t xml:space="preserve"> access your studies here at Leeds. For more information about disclosing your disability, funding and support, please visit the </w:t>
      </w:r>
      <w:hyperlink r:id="rId117" w:history="1">
        <w:r w:rsidRPr="00245918">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549FEEB8" w14:textId="77777777" w:rsidR="00F25537" w:rsidRDefault="00F25537" w:rsidP="00872E6F"/>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TnQ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" fillcolor="white [3201]" strokecolor="#4472c4 [3208]" strokeweight="3pt">
                <v:stroke joinstyle="miter"/>
                <v:shadow on="t" color="black" opacity="26214f" origin="-.5,-.5" offset=".74836mm,.74836mm"/>
                <v:textbo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17904C06" w:rsidR="00C137B5" w:rsidRDefault="00C137B5" w:rsidP="00872E6F"/>
    <w:p w14:paraId="15C13835" w14:textId="3095FB4F" w:rsidR="00340C39" w:rsidRDefault="00340C39" w:rsidP="00872E6F"/>
    <w:p w14:paraId="04D6C611" w14:textId="77777777" w:rsidR="00340C39" w:rsidRDefault="00340C39" w:rsidP="00872E6F"/>
    <w:p w14:paraId="1181CA17" w14:textId="77777777" w:rsidR="00F25537" w:rsidRDefault="00F25537" w:rsidP="00872E6F"/>
    <w:p w14:paraId="6D806B38" w14:textId="77777777" w:rsidR="00582A0A" w:rsidRPr="00B81CD7" w:rsidRDefault="00582A0A" w:rsidP="00582A0A">
      <w:pPr>
        <w:rPr>
          <w:u w:val="single"/>
        </w:rPr>
      </w:pPr>
      <w:r w:rsidRPr="00B81CD7">
        <w:rPr>
          <w:u w:val="single"/>
        </w:rPr>
        <w:lastRenderedPageBreak/>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8"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There are time limits for the assessment/</w:t>
      </w:r>
      <w:proofErr w:type="gramStart"/>
      <w:r w:rsidRPr="00624F6F">
        <w:t>examination</w:t>
      </w:r>
      <w:proofErr w:type="gramEnd"/>
      <w:r w:rsidRPr="00624F6F">
        <w:t xml:space="preserve">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9"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 xml:space="preserve">Prayer, contemplation and </w:t>
      </w:r>
      <w:proofErr w:type="gramStart"/>
      <w:r w:rsidRPr="00FC0960">
        <w:rPr>
          <w:u w:val="single"/>
        </w:rPr>
        <w:t>faith based</w:t>
      </w:r>
      <w:proofErr w:type="gramEnd"/>
      <w:r w:rsidRPr="00FC0960">
        <w:rPr>
          <w:u w:val="single"/>
        </w:rPr>
        <w:t xml:space="preserve"> support</w:t>
      </w:r>
    </w:p>
    <w:p w14:paraId="1F255AFF" w14:textId="6F65D489" w:rsidR="00EF3ED9" w:rsidRDefault="00EF3ED9" w:rsidP="00044EC0">
      <w:r w:rsidRPr="003B083F">
        <w:t xml:space="preserve">The University has a </w:t>
      </w:r>
      <w:hyperlink r:id="rId120"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1" w:tooltip="Calendar" w:history="1">
        <w:r w:rsidRPr="003B083F">
          <w:rPr>
            <w:rStyle w:val="Hyperlink"/>
          </w:rPr>
          <w:t>religious festivals and events calendar</w:t>
        </w:r>
      </w:hyperlink>
      <w:r>
        <w:t xml:space="preserve"> each year.</w:t>
      </w:r>
      <w:r w:rsidR="002E393D">
        <w:t xml:space="preserve"> You can also access support through the </w:t>
      </w:r>
      <w:hyperlink r:id="rId122"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The University is committed to providing a safe environment for all students, PGRs and staff. You can anonymously report assault, hate crime or sexual assault through the</w:t>
      </w:r>
      <w:r w:rsidR="006111F5">
        <w:t xml:space="preserve"> </w:t>
      </w:r>
      <w:r w:rsidR="006111F5" w:rsidRPr="000A19D2">
        <w:t>online reporting system</w:t>
      </w:r>
      <w:r w:rsidRPr="000A19D2">
        <w:t xml:space="preserve"> </w:t>
      </w:r>
      <w:hyperlink r:id="rId123">
        <w:r w:rsidR="006111F5" w:rsidRPr="000A19D2">
          <w:rPr>
            <w:rStyle w:val="Hyperlink"/>
          </w:rPr>
          <w:t>Report and Support</w:t>
        </w:r>
      </w:hyperlink>
      <w:r>
        <w:t xml:space="preserve">. There are </w:t>
      </w:r>
      <w:hyperlink r:id="rId124">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5">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6"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7"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8"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9"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" fillcolor="white [3201]" strokecolor="#4472c4 [3208]" strokeweight="3pt">
                <v:stroke joinstyle="miter"/>
                <v:shadow on="t" color="black" opacity="26214f" origin="-.5,-.5" offset=".74836mm,.74836mm"/>
                <v:textbo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30"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1">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2" w:history="1">
        <w:r w:rsidR="00872E6F" w:rsidRPr="004E618C">
          <w:rPr>
            <w:rStyle w:val="Hyperlink"/>
          </w:rPr>
          <w:t>Student Visa Advice Team</w:t>
        </w:r>
      </w:hyperlink>
      <w:r w:rsidR="004E618C">
        <w:t>.</w:t>
      </w:r>
    </w:p>
    <w:p w14:paraId="1FB5DAC2" w14:textId="77777777" w:rsidR="00152E2A" w:rsidRPr="00152E2A" w:rsidRDefault="00152E2A" w:rsidP="00044EC0"/>
    <w:p w14:paraId="49BC214F" w14:textId="0CA5E366" w:rsidR="00103BDD" w:rsidRDefault="00103BDD" w:rsidP="00044EC0"/>
    <w:p w14:paraId="6902A8C4" w14:textId="10E039D6" w:rsidR="00CC109B" w:rsidRPr="00103BDD" w:rsidRDefault="00CC109B" w:rsidP="00044EC0">
      <w:pPr>
        <w:pStyle w:val="Heading2"/>
      </w:pPr>
      <w:bookmarkStart w:id="642" w:name="_Toc8981527"/>
      <w:bookmarkStart w:id="643" w:name="_Toc113546144"/>
      <w:r w:rsidRPr="00103BDD">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If you are involved in any formal University meetings or processes (</w:t>
                            </w:r>
                            <w:proofErr w:type="gramStart"/>
                            <w:r w:rsidRPr="00C137B5">
                              <w:t>e.g.</w:t>
                            </w:r>
                            <w:proofErr w:type="gramEnd"/>
                            <w:r w:rsidRPr="00C137B5">
                              <w:t xml:space="preserve"> appeals, complaints, academic integrity, disciplinary hearings, etc.) you can ask LUU to attend these meetings with you to act as your supporter. </w:t>
                            </w:r>
                          </w:p>
                          <w:p w14:paraId="6BA41B0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i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" fillcolor="white [3201]" strokecolor="#4472c4 [3208]" strokeweight="3pt">
                <v:stroke joinstyle="miter"/>
                <v:shadow on="t" color="black" opacity="26214f" origin="-.5,-.5" offset=".74836mm,.74836mm"/>
                <v:textbo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If you are involved in any formal University meetings or processes (</w:t>
                      </w:r>
                      <w:proofErr w:type="gramStart"/>
                      <w:r w:rsidRPr="00C137B5">
                        <w:t>e.g.</w:t>
                      </w:r>
                      <w:proofErr w:type="gramEnd"/>
                      <w:r w:rsidRPr="00C137B5">
                        <w:t xml:space="preserve"> appeals, complaints, academic integrity, disciplinary hearings, etc.) you can ask LUU to attend these meetings with you to act as your supporter. </w:t>
                      </w:r>
                    </w:p>
                    <w:p w14:paraId="6BA41B07" w14:textId="77777777" w:rsidR="00E415EB" w:rsidRDefault="00E415EB" w:rsidP="00C137B5"/>
                  </w:txbxContent>
                </v:textbox>
                <w10:wrap type="square" anchorx="margin"/>
              </v:roundrect>
            </w:pict>
          </mc:Fallback>
        </mc:AlternateContent>
      </w:r>
      <w:r w:rsidR="000B73BE" w:rsidRPr="00624F6F">
        <w:t xml:space="preserve">The </w:t>
      </w:r>
      <w:hyperlink r:id="rId133"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4"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5"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4" w:name="_Toc113546145"/>
      <w:r>
        <w:lastRenderedPageBreak/>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w:t>
      </w:r>
      <w:proofErr w:type="gramStart"/>
      <w:r>
        <w:t>in order to</w:t>
      </w:r>
      <w:proofErr w:type="gramEnd"/>
      <w:r>
        <w:t xml:space="preserve">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6">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7">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3546146"/>
      <w:r>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8"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" fillcolor="white [3201]" strokecolor="#4472c4 [3208]" strokeweight="3pt">
                <v:stroke joinstyle="miter"/>
                <v:shadow on="t" color="black" opacity="26214f" origin="-.5,-.5" offset=".74836mm,.74836mm"/>
                <v:textbo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3546147"/>
      <w:r>
        <w:t>Careers Centre</w:t>
      </w:r>
      <w:bookmarkEnd w:id="646"/>
      <w:bookmarkEnd w:id="647"/>
      <w:bookmarkEnd w:id="648"/>
    </w:p>
    <w:p w14:paraId="7ED94FB9" w14:textId="77777777" w:rsidR="00791AAB" w:rsidRPr="00624F6F" w:rsidRDefault="00791AAB" w:rsidP="00044EC0">
      <w:r w:rsidRPr="00624F6F">
        <w:t xml:space="preserve">The </w:t>
      </w:r>
      <w:hyperlink r:id="rId139"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w:t>
      </w:r>
      <w:proofErr w:type="gramStart"/>
      <w:r>
        <w:rPr>
          <w:rFonts w:cstheme="minorBidi"/>
        </w:rPr>
        <w:t>one to one</w:t>
      </w:r>
      <w:proofErr w:type="gramEnd"/>
      <w:r>
        <w:rPr>
          <w:rFonts w:cstheme="minorBidi"/>
        </w:rPr>
        <w:t xml:space="preserve"> appointment with a Career Consultant at the Careers Centre to talk through any questions you might have. Use their appointment booking link on their dedicated </w:t>
      </w:r>
      <w:hyperlink r:id="rId140"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113546148"/>
      <w:bookmarkStart w:id="657" w:name="_Toc294183230"/>
      <w:bookmarkStart w:id="658" w:name="_Toc294188271"/>
      <w:bookmarkEnd w:id="649"/>
      <w:bookmarkEnd w:id="650"/>
      <w:bookmarkEnd w:id="651"/>
      <w:bookmarkEnd w:id="652"/>
      <w:bookmarkEnd w:id="653"/>
      <w:bookmarkEnd w:id="654"/>
      <w:bookmarkEnd w:id="655"/>
      <w:r>
        <w:rPr>
          <w:lang w:val="en-GB"/>
        </w:rPr>
        <w:lastRenderedPageBreak/>
        <w:t>Leeds</w:t>
      </w:r>
      <w:r w:rsidR="00D04797" w:rsidRPr="00D04797">
        <w:t xml:space="preserve"> Student Medical Practice</w:t>
      </w:r>
      <w:bookmarkEnd w:id="656"/>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41" w:history="1">
                              <w:r w:rsidRPr="00C137B5">
                                <w:rPr>
                                  <w:rStyle w:val="Hyperlink"/>
                                </w:rPr>
                                <w:t>NHS website</w:t>
                              </w:r>
                            </w:hyperlink>
                            <w:r w:rsidRPr="00C137B5">
                              <w:t>.</w:t>
                            </w:r>
                          </w:p>
                          <w:p w14:paraId="6FB45DB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" fillcolor="white [3201]" strokecolor="#4472c4 [3208]" strokeweight="3pt">
                <v:stroke joinstyle="miter"/>
                <v:shadow on="t" color="black" opacity="26214f" origin="-.5,-.5" offset=".74836mm,.74836mm"/>
                <v:textbo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42" w:history="1">
                        <w:r w:rsidRPr="00C137B5">
                          <w:rPr>
                            <w:rStyle w:val="Hyperlink"/>
                          </w:rPr>
                          <w:t>NHS website</w:t>
                        </w:r>
                      </w:hyperlink>
                      <w:r w:rsidRPr="00C137B5">
                        <w:t>.</w:t>
                      </w:r>
                    </w:p>
                    <w:p w14:paraId="6FB45DB7" w14:textId="77777777" w:rsidR="00E415EB" w:rsidRDefault="00E415EB"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3" w:tooltip="Leeds Student Medical Practice" w:history="1">
        <w:r w:rsidR="003017F3" w:rsidRPr="003017F3">
          <w:rPr>
            <w:rStyle w:val="Hyperlink"/>
          </w:rPr>
          <w:t>Leeds Student Medical Practice</w:t>
        </w:r>
      </w:hyperlink>
      <w:r w:rsidR="003017F3" w:rsidRPr="003017F3">
        <w:t xml:space="preserve">. It is located about a </w:t>
      </w:r>
      <w:proofErr w:type="gramStart"/>
      <w:r w:rsidR="003017F3" w:rsidRPr="003017F3">
        <w:t>3-5 minute</w:t>
      </w:r>
      <w:proofErr w:type="gramEnd"/>
      <w:r w:rsidR="003017F3" w:rsidRPr="003017F3">
        <w:t xml:space="preserve"> walk from Parkinson Building on Blenheim Terrace.</w:t>
      </w:r>
      <w:r w:rsidR="003017F3">
        <w:t xml:space="preserve"> If you are already registered at another practice and are still able to visit it regularly if </w:t>
      </w:r>
      <w:proofErr w:type="gramStart"/>
      <w:r w:rsidR="003017F3">
        <w:t>required</w:t>
      </w:r>
      <w:proofErr w:type="gramEnd"/>
      <w:r w:rsidR="003017F3">
        <w:t xml:space="preserve">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3546149"/>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7"/>
      <w:bookmarkEnd w:id="658"/>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Toc113546150"/>
      <w:bookmarkStart w:id="673" w:name="_Ref293928101"/>
      <w:bookmarkStart w:id="674" w:name="_Toc294183231"/>
      <w:bookmarkStart w:id="675" w:name="_Toc294188272"/>
      <w:r w:rsidRPr="00791AAB">
        <w:t>Registration</w:t>
      </w:r>
      <w:bookmarkEnd w:id="671"/>
      <w:bookmarkEnd w:id="672"/>
      <w:r w:rsidRPr="00791AAB">
        <w:t xml:space="preserve"> </w:t>
      </w:r>
      <w:bookmarkEnd w:id="673"/>
      <w:bookmarkEnd w:id="674"/>
      <w:bookmarkEnd w:id="675"/>
    </w:p>
    <w:p w14:paraId="3CE457AE" w14:textId="07E39905" w:rsidR="003F57D2" w:rsidRDefault="003F57D2" w:rsidP="003F57D2">
      <w:r>
        <w:t xml:space="preserve">Registration and re-registration </w:t>
      </w:r>
      <w:proofErr w:type="gramStart"/>
      <w:r>
        <w:t>is</w:t>
      </w:r>
      <w:proofErr w:type="gramEnd"/>
      <w:r>
        <w:t xml:space="preserve"> accessed </w:t>
      </w:r>
      <w:hyperlink r:id="rId144">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5"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 xml:space="preserve">New PGRs must also complete an identity check. New PGRs are defined as those who are “beginning” a course, usually coming through admissions. This ensures we know the people studying with us are who they say they </w:t>
      </w:r>
      <w:proofErr w:type="gramStart"/>
      <w:r w:rsidR="009E6678" w:rsidRPr="009E6678">
        <w:rPr>
          <w:rFonts w:eastAsiaTheme="minorEastAsia"/>
          <w:lang w:eastAsia="zh-CN"/>
        </w:rPr>
        <w:t>are</w:t>
      </w:r>
      <w:proofErr w:type="gramEnd"/>
      <w:r w:rsidR="009E6678" w:rsidRPr="009E6678">
        <w:rPr>
          <w:rFonts w:eastAsiaTheme="minorEastAsia"/>
          <w:lang w:eastAsia="zh-CN"/>
        </w:rPr>
        <w:t xml:space="preserv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6"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7"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8"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 xml:space="preserve">If you experience any issues around </w:t>
                            </w:r>
                            <w:proofErr w:type="gramStart"/>
                            <w:r w:rsidRPr="00C137B5">
                              <w:rPr>
                                <w:rStyle w:val="Hyperlink"/>
                                <w:color w:val="auto"/>
                                <w:u w:val="none"/>
                              </w:rPr>
                              <w:t>registration</w:t>
                            </w:r>
                            <w:proofErr w:type="gramEnd"/>
                            <w:r w:rsidRPr="00C137B5">
                              <w:rPr>
                                <w:rStyle w:val="Hyperlink"/>
                                <w:color w:val="auto"/>
                                <w:u w:val="none"/>
                              </w:rPr>
                              <w:t xml:space="preserve"> please let your Graduate School team know immediately.</w:t>
                            </w:r>
                          </w:p>
                          <w:p w14:paraId="39555874"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s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" fillcolor="white [3201]" strokecolor="#4472c4 [3208]" strokeweight="3pt">
                <v:stroke joinstyle="miter"/>
                <v:shadow on="t" color="black" opacity="26214f" origin="-.5,-.5" offset=".74836mm,.74836mm"/>
                <v:textbo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 xml:space="preserve">If you experience any issues around </w:t>
                      </w:r>
                      <w:proofErr w:type="gramStart"/>
                      <w:r w:rsidRPr="00C137B5">
                        <w:rPr>
                          <w:rStyle w:val="Hyperlink"/>
                          <w:color w:val="auto"/>
                          <w:u w:val="none"/>
                        </w:rPr>
                        <w:t>registration</w:t>
                      </w:r>
                      <w:proofErr w:type="gramEnd"/>
                      <w:r w:rsidRPr="00C137B5">
                        <w:rPr>
                          <w:rStyle w:val="Hyperlink"/>
                          <w:color w:val="auto"/>
                          <w:u w:val="none"/>
                        </w:rPr>
                        <w:t xml:space="preserve"> please let your Graduate School team know immediately.</w:t>
                      </w:r>
                    </w:p>
                    <w:p w14:paraId="39555874" w14:textId="77777777" w:rsidR="00E415EB" w:rsidRDefault="00E415EB"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3546151"/>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9">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0"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3546152"/>
      <w:r w:rsidRPr="00791AAB">
        <w:lastRenderedPageBreak/>
        <w:t>Payment of academic fees</w:t>
      </w:r>
      <w:bookmarkEnd w:id="678"/>
      <w:bookmarkEnd w:id="679"/>
      <w:bookmarkEnd w:id="680"/>
      <w:bookmarkEnd w:id="681"/>
    </w:p>
    <w:p w14:paraId="0CDE55F3" w14:textId="1738CEAE" w:rsidR="0079150F" w:rsidRDefault="006738AF" w:rsidP="00044EC0">
      <w:r>
        <w:t xml:space="preserve">Please also see the </w:t>
      </w:r>
      <w:hyperlink r:id="rId151"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2"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w:t>
      </w:r>
      <w:proofErr w:type="gramStart"/>
      <w:r w:rsidR="005508D3" w:rsidRPr="00624F6F">
        <w:t>make contact with</w:t>
      </w:r>
      <w:proofErr w:type="gramEnd"/>
      <w:r w:rsidR="005508D3" w:rsidRPr="00624F6F">
        <w:t xml:space="preserve"> </w:t>
      </w:r>
      <w:hyperlink r:id="rId153"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 xml:space="preserve">If you experience any issues around the payment of your academic </w:t>
                            </w:r>
                            <w:proofErr w:type="gramStart"/>
                            <w:r w:rsidRPr="00024FEF">
                              <w:rPr>
                                <w:rStyle w:val="Hyperlink"/>
                                <w:color w:val="auto"/>
                                <w:u w:val="none"/>
                              </w:rPr>
                              <w:t>fees</w:t>
                            </w:r>
                            <w:proofErr w:type="gramEnd"/>
                            <w:r w:rsidRPr="00024FEF">
                              <w:rPr>
                                <w:rStyle w:val="Hyperlink"/>
                                <w:color w:val="auto"/>
                                <w:u w:val="none"/>
                              </w:rPr>
                              <w:t xml:space="preserve"> please let your Graduate School team know immediately.</w:t>
                            </w:r>
                          </w:p>
                          <w:p w14:paraId="2AF941DE"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ka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" fillcolor="white [3201]" strokecolor="#4472c4 [3208]" strokeweight="3pt">
                <v:stroke joinstyle="miter"/>
                <v:shadow on="t" color="black" opacity="26214f" origin="-.5,-.5" offset=".74836mm,.74836mm"/>
                <v:textbo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 xml:space="preserve">If you experience any issues around the payment of your academic </w:t>
                      </w:r>
                      <w:proofErr w:type="gramStart"/>
                      <w:r w:rsidRPr="00024FEF">
                        <w:rPr>
                          <w:rStyle w:val="Hyperlink"/>
                          <w:color w:val="auto"/>
                          <w:u w:val="none"/>
                        </w:rPr>
                        <w:t>fees</w:t>
                      </w:r>
                      <w:proofErr w:type="gramEnd"/>
                      <w:r w:rsidRPr="00024FEF">
                        <w:rPr>
                          <w:rStyle w:val="Hyperlink"/>
                          <w:color w:val="auto"/>
                          <w:u w:val="none"/>
                        </w:rPr>
                        <w:t xml:space="preserve"> please let your Graduate School team know immediately.</w:t>
                      </w:r>
                    </w:p>
                    <w:p w14:paraId="2AF941DE" w14:textId="77777777" w:rsidR="00E415EB" w:rsidRDefault="00E415EB"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3546153"/>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4">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w:t>
      </w:r>
      <w:proofErr w:type="gramStart"/>
      <w:r w:rsidR="0079150F">
        <w:t>Masters</w:t>
      </w:r>
      <w:proofErr w:type="gramEnd"/>
      <w:r w:rsidR="0079150F">
        <w:t xml:space="preserve">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5">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3546154"/>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6"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3546155"/>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57"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8">
        <w:r w:rsidRPr="1C4FCE8F">
          <w:rPr>
            <w:rStyle w:val="Hyperlink"/>
          </w:rPr>
          <w:t>Council Tax Form</w:t>
        </w:r>
      </w:hyperlink>
      <w:r>
        <w:t xml:space="preserve"> available from </w:t>
      </w:r>
      <w:hyperlink r:id="rId159">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3546156"/>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3546157"/>
      <w:bookmarkEnd w:id="701"/>
      <w:bookmarkEnd w:id="702"/>
      <w:bookmarkEnd w:id="703"/>
      <w:bookmarkEnd w:id="704"/>
      <w:bookmarkEnd w:id="705"/>
      <w:bookmarkEnd w:id="706"/>
      <w:bookmarkEnd w:id="707"/>
      <w:bookmarkEnd w:id="708"/>
      <w:bookmarkEnd w:id="709"/>
      <w:bookmarkEnd w:id="710"/>
      <w:bookmarkEnd w:id="711"/>
      <w:r>
        <w:t>Supervision</w:t>
      </w:r>
      <w:bookmarkEnd w:id="712"/>
      <w:bookmarkEnd w:id="71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w:t>
      </w:r>
      <w:proofErr w:type="gramStart"/>
      <w:r w:rsidR="0036549B" w:rsidRPr="00624F6F">
        <w:t>research, and</w:t>
      </w:r>
      <w:proofErr w:type="gramEnd"/>
      <w:r w:rsidR="0036549B" w:rsidRPr="00624F6F">
        <w:t xml:space="preserve">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w:t>
      </w:r>
      <w:proofErr w:type="gramStart"/>
      <w:r w:rsidRPr="0090659D">
        <w:rPr>
          <w:rFonts w:asciiTheme="minorHAnsi" w:hAnsiTheme="minorHAnsi" w:cstheme="minorHAnsi"/>
          <w:sz w:val="24"/>
          <w:szCs w:val="24"/>
        </w:rPr>
        <w:t>s</w:t>
      </w:r>
      <w:proofErr w:type="gramEnd"/>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w:t>
      </w:r>
      <w:proofErr w:type="spellStart"/>
      <w:proofErr w:type="gramStart"/>
      <w:r w:rsidRPr="0090659D">
        <w:rPr>
          <w:rFonts w:asciiTheme="minorHAnsi" w:hAnsiTheme="minorHAnsi" w:cstheme="minorHAnsi"/>
          <w:sz w:val="24"/>
          <w:szCs w:val="24"/>
        </w:rPr>
        <w:t>ie</w:t>
      </w:r>
      <w:proofErr w:type="spellEnd"/>
      <w:proofErr w:type="gramEnd"/>
      <w:r w:rsidRPr="0090659D">
        <w:rPr>
          <w:rFonts w:asciiTheme="minorHAnsi" w:hAnsiTheme="minorHAnsi" w:cstheme="minorHAnsi"/>
          <w:sz w:val="24"/>
          <w:szCs w:val="24"/>
        </w:rPr>
        <w:t xml:space="preserv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roofErr w:type="gramStart"/>
      <w:r w:rsidRPr="0090659D">
        <w:rPr>
          <w:rFonts w:asciiTheme="minorHAnsi" w:hAnsiTheme="minorHAnsi" w:cstheme="minorHAnsi"/>
          <w:sz w:val="24"/>
          <w:szCs w:val="24"/>
        </w:rPr>
        <w:t>)</w:t>
      </w:r>
      <w:proofErr w:type="gramEnd"/>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What are the expected hours of work/working </w:t>
      </w:r>
      <w:proofErr w:type="gramStart"/>
      <w:r w:rsidRPr="0090659D">
        <w:rPr>
          <w:rFonts w:asciiTheme="minorHAnsi" w:hAnsiTheme="minorHAnsi" w:cstheme="minorHAnsi"/>
          <w:sz w:val="24"/>
          <w:szCs w:val="24"/>
        </w:rPr>
        <w:t>pattern</w:t>
      </w:r>
      <w:proofErr w:type="gramEnd"/>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Will there be times when extra work or work outside of usual hours is required, and if </w:t>
      </w:r>
      <w:proofErr w:type="gramStart"/>
      <w:r w:rsidRPr="0090659D">
        <w:rPr>
          <w:rFonts w:asciiTheme="minorHAnsi" w:hAnsiTheme="minorHAnsi" w:cstheme="minorHAnsi"/>
          <w:sz w:val="24"/>
          <w:szCs w:val="24"/>
        </w:rPr>
        <w:t>so</w:t>
      </w:r>
      <w:proofErr w:type="gramEnd"/>
      <w:r w:rsidRPr="0090659D">
        <w:rPr>
          <w:rFonts w:asciiTheme="minorHAnsi" w:hAnsiTheme="minorHAnsi" w:cstheme="minorHAnsi"/>
          <w:sz w:val="24"/>
          <w:szCs w:val="24"/>
        </w:rPr>
        <w:t xml:space="preserve">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caring responsibilities, religious commitments, </w:t>
      </w:r>
      <w:proofErr w:type="gramStart"/>
      <w:r w:rsidRPr="0090659D">
        <w:rPr>
          <w:rFonts w:asciiTheme="minorHAnsi" w:hAnsiTheme="minorHAnsi" w:cstheme="minorHAnsi"/>
          <w:sz w:val="24"/>
          <w:szCs w:val="24"/>
        </w:rPr>
        <w:t>travel arrangements)</w:t>
      </w:r>
      <w:proofErr w:type="gramEnd"/>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w:t>
      </w:r>
      <w:proofErr w:type="spellStart"/>
      <w:r w:rsidRPr="6BD8C8AE">
        <w:rPr>
          <w:rFonts w:asciiTheme="minorHAnsi" w:hAnsiTheme="minorHAnsi" w:cstheme="minorBidi"/>
          <w:sz w:val="24"/>
          <w:szCs w:val="24"/>
        </w:rPr>
        <w:t>days</w:t>
      </w:r>
      <w:proofErr w:type="spellEnd"/>
      <w:r w:rsidRPr="6BD8C8AE">
        <w:rPr>
          <w:rFonts w:asciiTheme="minorHAnsi" w:hAnsiTheme="minorHAnsi" w:cstheme="minorBidi"/>
          <w:sz w:val="24"/>
          <w:szCs w:val="24"/>
        </w:rPr>
        <w:t xml:space="preserve">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Does the PGR require any additional support or allowances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disability </w:t>
      </w:r>
      <w:proofErr w:type="gramStart"/>
      <w:r w:rsidRPr="0090659D">
        <w:rPr>
          <w:rFonts w:asciiTheme="minorHAnsi" w:hAnsiTheme="minorHAnsi" w:cstheme="minorHAnsi"/>
          <w:sz w:val="24"/>
          <w:szCs w:val="24"/>
        </w:rPr>
        <w:t>considerations</w:t>
      </w:r>
      <w:proofErr w:type="gramEnd"/>
    </w:p>
    <w:p w14:paraId="60EE387D" w14:textId="2395C666" w:rsidR="00E4311B" w:rsidRDefault="00E4311B" w:rsidP="00E4311B">
      <w:pPr>
        <w:rPr>
          <w:rFonts w:cstheme="minorHAnsi"/>
        </w:rPr>
      </w:pPr>
    </w:p>
    <w:p w14:paraId="43E8F9D1" w14:textId="5BC49AB2" w:rsidR="00775055" w:rsidRDefault="00775055" w:rsidP="00E4311B">
      <w:pPr>
        <w:rPr>
          <w:rFonts w:cstheme="minorHAnsi"/>
        </w:rPr>
      </w:pPr>
    </w:p>
    <w:p w14:paraId="206F7B5A" w14:textId="6FDBF99E" w:rsidR="00775055" w:rsidRDefault="00775055" w:rsidP="00E4311B">
      <w:pPr>
        <w:rPr>
          <w:rFonts w:cstheme="minorHAnsi"/>
        </w:rPr>
      </w:pPr>
    </w:p>
    <w:p w14:paraId="65041F01" w14:textId="77777777" w:rsidR="00775055" w:rsidRPr="0090659D" w:rsidRDefault="00775055" w:rsidP="00E4311B">
      <w:pPr>
        <w:rPr>
          <w:rFonts w:cstheme="minorHAnsi"/>
        </w:rPr>
      </w:pPr>
    </w:p>
    <w:p w14:paraId="2DF9F56B" w14:textId="77777777" w:rsidR="00E4311B" w:rsidRPr="0090659D" w:rsidRDefault="00E4311B" w:rsidP="00E4311B">
      <w:pPr>
        <w:rPr>
          <w:rFonts w:cstheme="minorHAnsi"/>
        </w:rPr>
      </w:pPr>
      <w:r w:rsidRPr="0090659D">
        <w:rPr>
          <w:rFonts w:cstheme="minorHAnsi"/>
        </w:rPr>
        <w:lastRenderedPageBreak/>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Who will </w:t>
      </w:r>
      <w:proofErr w:type="gramStart"/>
      <w:r w:rsidRPr="0090659D">
        <w:rPr>
          <w:rFonts w:asciiTheme="minorHAnsi" w:hAnsiTheme="minorHAnsi" w:cstheme="minorHAnsi"/>
          <w:sz w:val="24"/>
          <w:szCs w:val="24"/>
        </w:rPr>
        <w:t>attend</w:t>
      </w:r>
      <w:proofErr w:type="gramEnd"/>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Records and </w:t>
      </w:r>
      <w:proofErr w:type="spellStart"/>
      <w:r w:rsidRPr="0090659D">
        <w:rPr>
          <w:rFonts w:asciiTheme="minorHAnsi" w:hAnsiTheme="minorHAnsi" w:cstheme="minorHAnsi"/>
          <w:sz w:val="24"/>
          <w:szCs w:val="24"/>
        </w:rPr>
        <w:t>notekeeping</w:t>
      </w:r>
      <w:proofErr w:type="spellEnd"/>
      <w:r w:rsidRPr="0090659D">
        <w:rPr>
          <w:rFonts w:asciiTheme="minorHAnsi" w:hAnsiTheme="minorHAnsi" w:cstheme="minorHAnsi"/>
          <w:sz w:val="24"/>
          <w:szCs w:val="24"/>
        </w:rPr>
        <w:t>:</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roofErr w:type="gramStart"/>
      <w:r w:rsidRPr="0090659D">
        <w:rPr>
          <w:rFonts w:asciiTheme="minorHAnsi" w:hAnsiTheme="minorHAnsi" w:cstheme="minorHAnsi"/>
          <w:sz w:val="24"/>
          <w:szCs w:val="24"/>
        </w:rPr>
        <w:t>)</w:t>
      </w:r>
      <w:proofErr w:type="gramEnd"/>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0B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" fillcolor="white [3201]" strokecolor="#4472c4 [3208]" strokeweight="3pt">
                <v:stroke joinstyle="miter"/>
                <v:shadow on="t" color="black" opacity="26214f" origin="-.5,-.5" offset=".74836mm,.74836mm"/>
                <v:textbo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4" w:name="_Toc17191264"/>
      <w:bookmarkStart w:id="715" w:name="_Toc17191376"/>
      <w:bookmarkStart w:id="716" w:name="_Toc17192849"/>
      <w:bookmarkStart w:id="717" w:name="_Toc17206976"/>
      <w:bookmarkStart w:id="718" w:name="_Toc17207149"/>
      <w:bookmarkStart w:id="719" w:name="_Toc17283682"/>
      <w:bookmarkStart w:id="720" w:name="_Toc17285317"/>
      <w:bookmarkStart w:id="721" w:name="_Toc17290091"/>
      <w:bookmarkStart w:id="722" w:name="_Toc17290293"/>
      <w:bookmarkStart w:id="723" w:name="_Toc17293154"/>
      <w:bookmarkStart w:id="724" w:name="_Toc17191265"/>
      <w:bookmarkStart w:id="725" w:name="_Toc17191377"/>
      <w:bookmarkStart w:id="726" w:name="_Toc17192850"/>
      <w:bookmarkStart w:id="727" w:name="_Toc17206977"/>
      <w:bookmarkStart w:id="728" w:name="_Toc17207150"/>
      <w:bookmarkStart w:id="729" w:name="_Toc17283683"/>
      <w:bookmarkStart w:id="730" w:name="_Toc17285318"/>
      <w:bookmarkStart w:id="731" w:name="_Toc17290092"/>
      <w:bookmarkStart w:id="732" w:name="_Toc17290294"/>
      <w:bookmarkStart w:id="733" w:name="_Toc17293155"/>
      <w:bookmarkStart w:id="734" w:name="_Toc5700885"/>
      <w:bookmarkStart w:id="735" w:name="_Toc8981540"/>
      <w:bookmarkStart w:id="736" w:name="_Toc113546158"/>
      <w:bookmarkStart w:id="737" w:name="_Toc294183260"/>
      <w:bookmarkStart w:id="738" w:name="_Toc294188301"/>
      <w:bookmarkStart w:id="739" w:name="_Ref299458429"/>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791AAB">
        <w:t xml:space="preserve">Research </w:t>
      </w:r>
      <w:bookmarkEnd w:id="734"/>
      <w:r w:rsidR="00905611" w:rsidRPr="00791AAB">
        <w:t>Practice</w:t>
      </w:r>
      <w:bookmarkEnd w:id="735"/>
      <w:bookmarkEnd w:id="736"/>
    </w:p>
    <w:p w14:paraId="07DE2249" w14:textId="77777777" w:rsidR="009B3053" w:rsidRDefault="009B3053" w:rsidP="00044EC0"/>
    <w:p w14:paraId="52C44844" w14:textId="272F825C"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60"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F5749">
        <w:rPr>
          <w:rFonts w:cstheme="minorHAnsi"/>
        </w:rPr>
        <w:t xml:space="preserve">You may need ethics approval for your </w:t>
      </w:r>
      <w:proofErr w:type="gramStart"/>
      <w:r w:rsidRPr="00AF5749">
        <w:rPr>
          <w:rFonts w:cstheme="minorHAnsi"/>
        </w:rPr>
        <w:t>research</w:t>
      </w:r>
      <w:proofErr w:type="gramEnd"/>
      <w:r w:rsidRPr="00AF5749">
        <w:rPr>
          <w:rFonts w:cstheme="minorHAnsi"/>
        </w:rPr>
        <w:t xml:space="preserve"> and it is very important to know if you do. If you are </w:t>
      </w:r>
      <w:proofErr w:type="gramStart"/>
      <w:r w:rsidRPr="00AF5749">
        <w:rPr>
          <w:rFonts w:cstheme="minorHAnsi"/>
        </w:rPr>
        <w:t>unsure</w:t>
      </w:r>
      <w:proofErr w:type="gramEnd"/>
      <w:r w:rsidRPr="00AF5749">
        <w:rPr>
          <w:rFonts w:cstheme="minorHAnsi"/>
        </w:rPr>
        <w:t xml:space="preserve"> it is best to speak to your supervisor or your Graduate School. You can also find out more on the </w:t>
      </w:r>
      <w:hyperlink r:id="rId161">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guidance about ethics review in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2"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eastAsia="Segoe UI" w:cstheme="minorHAnsi"/>
          <w:color w:val="333333"/>
        </w:rPr>
        <w:t xml:space="preserve">. </w:t>
      </w:r>
      <w:r w:rsidRPr="00BA56B8">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AF5749" w:rsidRDefault="009B3053" w:rsidP="009B3053">
      <w:pPr>
        <w:rPr>
          <w:rFonts w:cstheme="minorHAnsi"/>
        </w:rPr>
      </w:pPr>
      <w:r w:rsidRPr="00AF5749">
        <w:rPr>
          <w:rFonts w:cstheme="minorHAnsi"/>
        </w:rPr>
        <w:t xml:space="preserve">You will need to be aware of and comply with the University policies and procedures for safeguarding, handling, storage and back-up of data.  Your engagement with the data management </w:t>
      </w:r>
      <w:r w:rsidRPr="00AF5749">
        <w:rPr>
          <w:rFonts w:cstheme="minorHAnsi"/>
        </w:rPr>
        <w:lastRenderedPageBreak/>
        <w:t>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BA56B8" w:rsidRPr="000A19D2">
          <w:rPr>
            <w:rStyle w:val="Hyperlink"/>
            <w:lang w:val="en"/>
          </w:rPr>
          <w:t>Section 6.3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 xml:space="preserve">You will be expected to have a data management plan in place by no later than the transfer stage, and will be required to upload this alongside your transfer report (for Doctoral PGRs) or by the First Formal Progress Report stage (for </w:t>
      </w:r>
      <w:proofErr w:type="gramStart"/>
      <w:r w:rsidR="00614504" w:rsidRPr="00614504">
        <w:rPr>
          <w:rFonts w:cstheme="minorHAnsi"/>
          <w:shd w:val="clear" w:color="auto" w:fill="FFFFFF"/>
        </w:rPr>
        <w:t>Masters</w:t>
      </w:r>
      <w:proofErr w:type="gramEnd"/>
      <w:r w:rsidR="00614504" w:rsidRPr="00614504">
        <w:rPr>
          <w:rFonts w:cstheme="minorHAnsi"/>
          <w:shd w:val="clear" w:color="auto" w:fill="FFFFFF"/>
        </w:rPr>
        <w:t xml:space="preserve">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3"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 xml:space="preserve">The </w:t>
      </w:r>
      <w:proofErr w:type="spellStart"/>
      <w:r w:rsidRPr="00AF5749">
        <w:rPr>
          <w:rFonts w:cstheme="minorHAnsi"/>
        </w:rPr>
        <w:t>Researcher@Library</w:t>
      </w:r>
      <w:proofErr w:type="spellEnd"/>
      <w:r w:rsidRPr="00AF5749">
        <w:rPr>
          <w:rFonts w:cstheme="minorHAnsi"/>
        </w:rPr>
        <w:t xml:space="preserve"> teams can help support and you can find help and guidance on the </w:t>
      </w:r>
      <w:hyperlink r:id="rId164"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65"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w:t>
      </w:r>
      <w:proofErr w:type="gramStart"/>
      <w:r w:rsidRPr="00AF5749">
        <w:rPr>
          <w:rFonts w:cstheme="minorHAnsi"/>
        </w:rPr>
        <w:t>a number of</w:t>
      </w:r>
      <w:proofErr w:type="gramEnd"/>
      <w:r w:rsidRPr="00AF5749">
        <w:rPr>
          <w:rFonts w:cstheme="minorHAnsi"/>
        </w:rPr>
        <w:t xml:space="preserve">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w:t>
      </w:r>
      <w:proofErr w:type="spellStart"/>
      <w:r w:rsidRPr="00AF5749">
        <w:rPr>
          <w:rFonts w:cstheme="minorHAnsi"/>
        </w:rPr>
        <w:t>Etheses</w:t>
      </w:r>
      <w:proofErr w:type="spellEnd"/>
      <w:r w:rsidRPr="00AF5749">
        <w:rPr>
          <w:rFonts w:cstheme="minorHAnsi"/>
        </w:rPr>
        <w:t xml:space="preserve"> Online (WREO). This is an open access repository of awarded theses from the Universities of Leeds, Sheffield and York. </w:t>
      </w:r>
      <w:proofErr w:type="spellStart"/>
      <w:r w:rsidRPr="00AF5749">
        <w:rPr>
          <w:rFonts w:cstheme="minorHAnsi"/>
        </w:rPr>
        <w:t>Theses</w:t>
      </w:r>
      <w:proofErr w:type="spellEnd"/>
      <w:r w:rsidRPr="00AF5749">
        <w:rPr>
          <w:rFonts w:cstheme="minorHAnsi"/>
        </w:rPr>
        <w:t xml:space="preserve"> are also made available through the British Library’s </w:t>
      </w:r>
      <w:proofErr w:type="spellStart"/>
      <w:r w:rsidRPr="00AF5749">
        <w:rPr>
          <w:rFonts w:cstheme="minorHAnsi"/>
        </w:rPr>
        <w:t>EThOS</w:t>
      </w:r>
      <w:proofErr w:type="spellEnd"/>
      <w:r w:rsidRPr="00AF5749">
        <w:rPr>
          <w:rFonts w:cstheme="minorHAnsi"/>
        </w:rPr>
        <w:t xml:space="preserve"> service.   </w:t>
      </w:r>
    </w:p>
    <w:p w14:paraId="3A3ED2A2" w14:textId="77777777" w:rsidR="009B3053" w:rsidRPr="00AF5749" w:rsidRDefault="009B3053" w:rsidP="009B3053">
      <w:pPr>
        <w:rPr>
          <w:rFonts w:cstheme="minorHAnsi"/>
        </w:rPr>
      </w:pPr>
    </w:p>
    <w:p w14:paraId="77060269" w14:textId="5823BC3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6"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w:t>
      </w:r>
      <w:proofErr w:type="gramStart"/>
      <w:r w:rsidRPr="00AF5749">
        <w:rPr>
          <w:rFonts w:cstheme="minorHAnsi"/>
        </w:rPr>
        <w:t>Library</w:t>
      </w:r>
      <w:proofErr w:type="gramEnd"/>
      <w:r w:rsidRPr="00AF5749">
        <w:rPr>
          <w:rFonts w:cstheme="minorHAnsi"/>
        </w:rPr>
        <w:t xml:space="preserve">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You are required to maintain high standards of academic conduct and</w:t>
      </w:r>
      <w:proofErr w:type="gramStart"/>
      <w:r w:rsidRPr="00AF5749">
        <w:rPr>
          <w:rFonts w:cstheme="minorHAnsi"/>
        </w:rPr>
        <w:t>, in particular, to</w:t>
      </w:r>
      <w:proofErr w:type="gramEnd"/>
      <w:r w:rsidRPr="00AF5749">
        <w:rPr>
          <w:rFonts w:cstheme="minorHAnsi"/>
        </w:rPr>
        <w:t xml:space="preserve">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67"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w:t>
      </w:r>
      <w:r w:rsidRPr="00AF5749">
        <w:rPr>
          <w:rFonts w:cstheme="minorHAnsi"/>
        </w:rPr>
        <w:lastRenderedPageBreak/>
        <w:t xml:space="preserve">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w:t>
      </w:r>
      <w:proofErr w:type="gramStart"/>
      <w:r w:rsidRPr="00AF5749">
        <w:rPr>
          <w:rFonts w:cstheme="minorHAnsi"/>
        </w:rPr>
        <w:t>above, and</w:t>
      </w:r>
      <w:proofErr w:type="gramEnd"/>
      <w:r w:rsidRPr="00AF5749">
        <w:rPr>
          <w:rFonts w:cstheme="minorHAnsi"/>
        </w:rPr>
        <w:t xml:space="preserve">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w:t>
      </w:r>
      <w:proofErr w:type="gramStart"/>
      <w:r w:rsidRPr="00AF5749">
        <w:rPr>
          <w:rFonts w:cstheme="minorHAnsi"/>
        </w:rPr>
        <w:t>proof reading</w:t>
      </w:r>
      <w:proofErr w:type="gramEnd"/>
      <w:r w:rsidRPr="00AF5749">
        <w:rPr>
          <w:rFonts w:cstheme="minorHAnsi"/>
        </w:rPr>
        <w:t xml:space="preserve"> policy only applies to those undertaking assessment for a taught module, including integrated degrees of PhD and Master or professional doctorates. The policy does not apply to the research component of a research degree programme (</w:t>
      </w:r>
      <w:proofErr w:type="gramStart"/>
      <w:r w:rsidRPr="00AF5749">
        <w:rPr>
          <w:rFonts w:cstheme="minorHAnsi"/>
        </w:rPr>
        <w:t>i.e.</w:t>
      </w:r>
      <w:proofErr w:type="gramEnd"/>
      <w:r w:rsidRPr="00AF5749">
        <w:rPr>
          <w:rFonts w:cstheme="minorHAnsi"/>
        </w:rPr>
        <w:t xml:space="preserv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7"/>
    <w:bookmarkEnd w:id="738"/>
    <w:bookmarkEnd w:id="739"/>
    <w:p w14:paraId="1DFF5B21" w14:textId="4A571FE5" w:rsidR="00AE1941" w:rsidRDefault="00AE1941" w:rsidP="00044EC0"/>
    <w:p w14:paraId="309AA6C6" w14:textId="1DF6E7AE" w:rsidR="0B48ABA1" w:rsidRDefault="0B48ABA1" w:rsidP="00044EC0">
      <w:pPr>
        <w:pStyle w:val="Heading2"/>
      </w:pPr>
      <w:bookmarkStart w:id="740" w:name="_Attendance_monitoring"/>
      <w:bookmarkStart w:id="741" w:name="_Attendance_and_engagement"/>
      <w:bookmarkStart w:id="742" w:name="_Toc113546159"/>
      <w:bookmarkEnd w:id="740"/>
      <w:bookmarkEnd w:id="741"/>
      <w:r>
        <w:t xml:space="preserve">Attendance </w:t>
      </w:r>
      <w:r w:rsidR="19851727">
        <w:t xml:space="preserve">and engagement </w:t>
      </w:r>
      <w:r>
        <w:t>monitoring</w:t>
      </w:r>
      <w:bookmarkEnd w:id="742"/>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8"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9"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8D60B4">
        <w:rPr>
          <w:rStyle w:val="Hyperlink"/>
          <w:rFonts w:eastAsia="Arial" w:cstheme="minorHAnsi"/>
          <w:color w:val="auto"/>
          <w:u w:val="none"/>
        </w:rPr>
        <w:t xml:space="preserve">sections </w:t>
      </w:r>
      <w:hyperlink w:anchor="_Suspension_and_Extension" w:history="1">
        <w:r w:rsidR="00AC0423" w:rsidRPr="008D60B4">
          <w:rPr>
            <w:rStyle w:val="Hyperlink"/>
            <w:rFonts w:eastAsia="Arial" w:cstheme="minorHAnsi"/>
          </w:rPr>
          <w:t>5</w:t>
        </w:r>
        <w:r w:rsidR="00590423" w:rsidRPr="008D60B4">
          <w:rPr>
            <w:rStyle w:val="Hyperlink"/>
            <w:rFonts w:eastAsia="Arial" w:cstheme="minorHAnsi"/>
          </w:rPr>
          <w:t>.4</w:t>
        </w:r>
      </w:hyperlink>
      <w:r w:rsidR="00590423" w:rsidRPr="008D60B4">
        <w:rPr>
          <w:rStyle w:val="Hyperlink"/>
          <w:rFonts w:eastAsia="Arial" w:cstheme="minorHAnsi"/>
          <w:color w:val="auto"/>
          <w:u w:val="none"/>
        </w:rPr>
        <w:t xml:space="preserve"> and </w:t>
      </w:r>
      <w:hyperlink w:anchor="_Toc17206984" w:history="1">
        <w:r w:rsidR="00AC0423" w:rsidRPr="008D60B4">
          <w:rPr>
            <w:rStyle w:val="Hyperlink"/>
            <w:rFonts w:eastAsia="Arial" w:cstheme="minorHAnsi"/>
          </w:rPr>
          <w:t>4</w:t>
        </w:r>
        <w:r w:rsidR="00590423" w:rsidRPr="008D60B4">
          <w:rPr>
            <w:rStyle w:val="Hyperlink"/>
            <w:rFonts w:eastAsia="Arial" w:cstheme="minorHAnsi"/>
          </w:rPr>
          <w:t>.9</w:t>
        </w:r>
      </w:hyperlink>
      <w:r w:rsidR="00590423" w:rsidRPr="008D60B4">
        <w:rPr>
          <w:rStyle w:val="Hyperlink"/>
          <w:rFonts w:eastAsia="Arial" w:cstheme="minorHAnsi"/>
          <w:color w:val="auto"/>
          <w:u w:val="none"/>
        </w:rPr>
        <w:t>)</w:t>
      </w:r>
      <w:r w:rsidRPr="008D60B4">
        <w:rPr>
          <w:rStyle w:val="Hyperlink"/>
          <w:rFonts w:eastAsia="Arial" w:cstheme="minorHAnsi"/>
          <w:color w:val="auto"/>
          <w:u w:val="none"/>
        </w:rPr>
        <w:t>. You</w:t>
      </w:r>
      <w:r w:rsidRPr="00590423">
        <w:rPr>
          <w:rStyle w:val="Hyperlink"/>
          <w:rFonts w:eastAsia="Arial" w:cstheme="minorHAnsi"/>
          <w:color w:val="auto"/>
          <w:u w:val="none"/>
        </w:rPr>
        <w:t xml:space="preserve">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t xml:space="preserve">GRAD is used as the primary means of </w:t>
      </w:r>
      <w:hyperlink r:id="rId170">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AC0423" w:rsidRPr="008D60B4">
          <w:rPr>
            <w:rStyle w:val="Hyperlink"/>
          </w:rPr>
          <w:t>section 5.4</w:t>
        </w:r>
      </w:hyperlink>
      <w:r w:rsidRPr="008D60B4">
        <w:t xml:space="preserve"> and </w:t>
      </w:r>
      <w:hyperlink w:anchor="_Assessment_1">
        <w:r w:rsidR="00AC0423" w:rsidRPr="008D60B4">
          <w:rPr>
            <w:rStyle w:val="Hyperlink"/>
          </w:rPr>
          <w:t>section 6</w:t>
        </w:r>
      </w:hyperlink>
      <w:r>
        <w:t xml:space="preserve"> for requirements). It is therefore vital that you update GRAD regularly so that records are up to date.  This is one of your responsibilities as outlined in the </w:t>
      </w:r>
      <w:hyperlink r:id="rId171">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w:t>
      </w:r>
      <w:r w:rsidR="00F42EE7">
        <w:lastRenderedPageBreak/>
        <w:t xml:space="preserve">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w:t>
                            </w:r>
                            <w:proofErr w:type="gramStart"/>
                            <w:r w:rsidRPr="00024FEF">
                              <w:t>study</w:t>
                            </w:r>
                            <w:proofErr w:type="gramEnd"/>
                            <w:r w:rsidRPr="00024FEF">
                              <w:t xml:space="preserve"> please raise this with your supervisor(s), DPGRS and/or Graduate School. Once we are aware of your </w:t>
                            </w:r>
                            <w:proofErr w:type="gramStart"/>
                            <w:r w:rsidRPr="00024FEF">
                              <w:t>situation</w:t>
                            </w:r>
                            <w:proofErr w:type="gramEnd"/>
                            <w:r w:rsidRPr="00024FEF">
                              <w:t xml:space="preserve"> we will be able to advise you of your options and signpost you to appropriate support. </w:t>
                            </w:r>
                          </w:p>
                          <w:p w14:paraId="608A4512"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" fillcolor="white [3201]" strokecolor="#4472c4 [3208]" strokeweight="3pt">
                <v:stroke joinstyle="miter"/>
                <v:shadow on="t" color="black" opacity="26214f" origin="-.5,-.5" offset=".74836mm,.74836mm"/>
                <v:textbo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w:t>
                      </w:r>
                      <w:proofErr w:type="gramStart"/>
                      <w:r w:rsidRPr="00024FEF">
                        <w:t>study</w:t>
                      </w:r>
                      <w:proofErr w:type="gramEnd"/>
                      <w:r w:rsidRPr="00024FEF">
                        <w:t xml:space="preserve"> please raise this with your supervisor(s), DPGRS and/or Graduate School. Once we are aware of your </w:t>
                      </w:r>
                      <w:proofErr w:type="gramStart"/>
                      <w:r w:rsidRPr="00024FEF">
                        <w:t>situation</w:t>
                      </w:r>
                      <w:proofErr w:type="gramEnd"/>
                      <w:r w:rsidRPr="00024FEF">
                        <w:t xml:space="preserve"> we will be able to advise you of your options and signpost you to appropriate support. </w:t>
                      </w:r>
                    </w:p>
                    <w:p w14:paraId="608A4512" w14:textId="77777777" w:rsidR="00E415EB" w:rsidRDefault="00E415EB"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3" w:name="_Toc113546160"/>
      <w:r w:rsidRPr="2B22EC93">
        <w:rPr>
          <w:lang w:val="en-GB"/>
        </w:rPr>
        <w:t>Financial Support</w:t>
      </w:r>
      <w:bookmarkEnd w:id="74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2"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3"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4" w:name="_Toc113546161"/>
      <w:r>
        <w:t>Travel</w:t>
      </w:r>
      <w:r w:rsidR="00B81CD7" w:rsidRPr="2B22EC93">
        <w:rPr>
          <w:lang w:val="en-GB"/>
        </w:rPr>
        <w:t xml:space="preserve"> and Conferences</w:t>
      </w:r>
      <w:bookmarkEnd w:id="744"/>
    </w:p>
    <w:p w14:paraId="438535F4" w14:textId="0EB5745D" w:rsidR="00282FF9" w:rsidRDefault="00282FF9" w:rsidP="00044EC0">
      <w:r>
        <w:t xml:space="preserve">All travel and accommodation </w:t>
      </w:r>
      <w:r w:rsidR="003F207D">
        <w:t xml:space="preserve">bookings </w:t>
      </w:r>
      <w:r>
        <w:t xml:space="preserve">should be made via </w:t>
      </w:r>
      <w:hyperlink r:id="rId174"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5"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5" w:name="_Toc8981542"/>
      <w:bookmarkStart w:id="746" w:name="_Toc113546162"/>
      <w:r>
        <w:t>Fieldwork</w:t>
      </w:r>
      <w:bookmarkEnd w:id="745"/>
      <w:bookmarkEnd w:id="746"/>
    </w:p>
    <w:p w14:paraId="588D39F7" w14:textId="5A55ACE5" w:rsidR="00134FAB" w:rsidRPr="00624F6F" w:rsidRDefault="00134FAB" w:rsidP="00044EC0">
      <w:r w:rsidRPr="00624F6F">
        <w:t xml:space="preserve">People organising fieldwork need to use an effective fieldwork assessment process to minimise risk and ensure that as a </w:t>
      </w:r>
      <w:proofErr w:type="gramStart"/>
      <w:r w:rsidRPr="00624F6F">
        <w:t>University</w:t>
      </w:r>
      <w:proofErr w:type="gramEnd"/>
      <w:r w:rsidRPr="00624F6F">
        <w:t xml:space="preserve">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290CA9" w:rsidP="00044EC0">
      <w:hyperlink r:id="rId176"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7"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lastRenderedPageBreak/>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7" w:name="_Toc113546163"/>
      <w:r>
        <w:t>Insurance</w:t>
      </w:r>
      <w:bookmarkEnd w:id="747"/>
    </w:p>
    <w:p w14:paraId="50E51B77" w14:textId="5A33156A" w:rsidR="00AE1941" w:rsidRDefault="006D1895" w:rsidP="00044EC0">
      <w:r>
        <w:t>If you are travelling outside of the UK on behalf of the University (for conferen</w:t>
      </w:r>
      <w:r w:rsidR="00661EE1">
        <w:t>ces, fieldwork, etc</w:t>
      </w:r>
      <w:r w:rsidR="00B028D3">
        <w:t>.</w:t>
      </w:r>
      <w:r w:rsidR="00661EE1">
        <w:t>) you</w:t>
      </w:r>
      <w:r>
        <w:t xml:space="preserve"> </w:t>
      </w:r>
      <w:r w:rsidR="00FE13EA" w:rsidRPr="008D60B4">
        <w:t xml:space="preserve">may be </w:t>
      </w:r>
      <w:r w:rsidRPr="008D60B4">
        <w:t>covered</w:t>
      </w:r>
      <w:r>
        <w:t xml:space="preserve"> by the Worldwide Business Travel in</w:t>
      </w:r>
      <w:r w:rsidR="00AF1A05">
        <w:t xml:space="preserve">surance policy purchased by the </w:t>
      </w:r>
      <w:r>
        <w:t xml:space="preserve">University. More information is available on the </w:t>
      </w:r>
      <w:hyperlink r:id="rId178">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8" w:name="_Toc17290097"/>
      <w:bookmarkStart w:id="749" w:name="_Toc17290299"/>
      <w:bookmarkStart w:id="750" w:name="_Toc17293160"/>
      <w:bookmarkStart w:id="751" w:name="_Extra_Support:_pregnancies,"/>
      <w:bookmarkStart w:id="752" w:name="_Toc8981543"/>
      <w:bookmarkStart w:id="753" w:name="_Toc113546164"/>
      <w:bookmarkStart w:id="754" w:name="_Toc534984119"/>
      <w:bookmarkEnd w:id="748"/>
      <w:bookmarkEnd w:id="749"/>
      <w:bookmarkEnd w:id="750"/>
      <w:bookmarkEnd w:id="751"/>
      <w:r>
        <w:t>PGR Community</w:t>
      </w:r>
      <w:bookmarkEnd w:id="752"/>
      <w:bookmarkEnd w:id="753"/>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9" w:tooltip="LUU postgraduate" w:history="1">
        <w:r w:rsidRPr="00624F6F">
          <w:rPr>
            <w:rStyle w:val="Hyperlink"/>
          </w:rPr>
          <w:t>Postgraduate section</w:t>
        </w:r>
      </w:hyperlink>
      <w:r w:rsidRPr="00624F6F">
        <w:t xml:space="preserve"> of their website for the latest opportunities and activities. The </w:t>
      </w:r>
      <w:hyperlink r:id="rId180"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AF5F3F" w:rsidRPr="008D60B4">
          <w:rPr>
            <w:rStyle w:val="Hyperlink"/>
          </w:rPr>
          <w:t>Section 2.9</w:t>
        </w:r>
      </w:hyperlink>
      <w:r w:rsidR="003F57D2" w:rsidRPr="008D60B4">
        <w:t>.</w:t>
      </w:r>
    </w:p>
    <w:p w14:paraId="7040A643" w14:textId="5EA91707" w:rsidR="00B81CD7" w:rsidRDefault="00B81CD7" w:rsidP="00044EC0"/>
    <w:p w14:paraId="35E8EFDD" w14:textId="77777777" w:rsidR="00467E8D" w:rsidRPr="00791AAB" w:rsidRDefault="00467E8D" w:rsidP="00044EC0">
      <w:pPr>
        <w:pStyle w:val="Heading2"/>
      </w:pPr>
      <w:bookmarkStart w:id="755" w:name="_Toc17206984"/>
      <w:bookmarkStart w:id="756" w:name="_Toc17207157"/>
      <w:bookmarkStart w:id="757" w:name="_Toc17283690"/>
      <w:bookmarkStart w:id="758" w:name="_Toc17285325"/>
      <w:bookmarkStart w:id="759" w:name="_Toc17290100"/>
      <w:bookmarkStart w:id="760" w:name="_Toc17290302"/>
      <w:bookmarkStart w:id="761" w:name="_Toc17293163"/>
      <w:bookmarkStart w:id="762" w:name="_Holiday_entitlement"/>
      <w:bookmarkStart w:id="763" w:name="_Toc8981545"/>
      <w:bookmarkStart w:id="764" w:name="_Toc113546165"/>
      <w:bookmarkEnd w:id="755"/>
      <w:bookmarkEnd w:id="756"/>
      <w:bookmarkEnd w:id="757"/>
      <w:bookmarkEnd w:id="758"/>
      <w:bookmarkEnd w:id="759"/>
      <w:bookmarkEnd w:id="760"/>
      <w:bookmarkEnd w:id="761"/>
      <w:bookmarkEnd w:id="762"/>
      <w:r>
        <w:t>Holiday entitlement</w:t>
      </w:r>
      <w:bookmarkEnd w:id="763"/>
      <w:bookmarkEnd w:id="76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w:t>
      </w:r>
      <w:proofErr w:type="gramStart"/>
      <w:r w:rsidR="0055370F">
        <w:t>University</w:t>
      </w:r>
      <w:proofErr w:type="gramEnd"/>
      <w:r w:rsidR="0055370F">
        <w:t xml:space="preserve">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w:t>
      </w:r>
      <w:proofErr w:type="gramStart"/>
      <w:r w:rsidR="0055370F">
        <w:t>University</w:t>
      </w:r>
      <w:proofErr w:type="gramEnd"/>
      <w:r w:rsidR="0055370F">
        <w:t xml:space="preserve"> closure days</w:t>
      </w:r>
      <w:r w:rsidR="00467E8D">
        <w:t>. Closure da</w:t>
      </w:r>
      <w:r w:rsidR="00150F97">
        <w:t>ys</w:t>
      </w:r>
      <w:r w:rsidR="00467E8D">
        <w:t xml:space="preserve"> can be found </w:t>
      </w:r>
      <w:hyperlink r:id="rId181">
        <w:r w:rsidR="00467E8D" w:rsidRPr="6BD8C8AE">
          <w:rPr>
            <w:rStyle w:val="Hyperlink"/>
          </w:rPr>
          <w:t>on the University website</w:t>
        </w:r>
      </w:hyperlink>
      <w:r w:rsidR="00467E8D">
        <w:t>.</w:t>
      </w:r>
      <w:r w:rsidR="00614504">
        <w:t xml:space="preserve"> </w:t>
      </w:r>
      <w:r w:rsidR="00467E8D">
        <w:t xml:space="preserve">Holiday requests can be made via </w:t>
      </w:r>
      <w:hyperlink r:id="rId182">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5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" fillcolor="white [3201]" strokecolor="#4472c4 [3208]" strokeweight="3pt">
                <v:stroke joinstyle="miter"/>
                <v:shadow on="t" color="black" opacity="26214f" origin="-.5,-.5" offset=".74836mm,.74836mm"/>
                <v:textbo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v:textbox>
                <w10:wrap type="square" anchorx="margin"/>
              </v:roundrect>
            </w:pict>
          </mc:Fallback>
        </mc:AlternateContent>
      </w:r>
    </w:p>
    <w:p w14:paraId="1650EC40" w14:textId="32D231A7" w:rsidR="00AE1941" w:rsidRDefault="00AE1941" w:rsidP="00044EC0"/>
    <w:p w14:paraId="44C7AB42" w14:textId="3B01E9C7" w:rsidR="00775055" w:rsidRDefault="00775055" w:rsidP="00044EC0"/>
    <w:p w14:paraId="53725939" w14:textId="77777777" w:rsidR="00775055" w:rsidRPr="00624F6F" w:rsidRDefault="00775055" w:rsidP="00044EC0"/>
    <w:p w14:paraId="3A445440" w14:textId="23C6A5BA" w:rsidR="00467E8D" w:rsidRDefault="00467E8D" w:rsidP="00044EC0">
      <w:pPr>
        <w:pStyle w:val="Heading2"/>
      </w:pPr>
      <w:bookmarkStart w:id="765" w:name="_Toc8981546"/>
      <w:bookmarkStart w:id="766" w:name="_Toc113546166"/>
      <w:r>
        <w:lastRenderedPageBreak/>
        <w:t>Work outside a research degree programme</w:t>
      </w:r>
      <w:bookmarkEnd w:id="765"/>
      <w:bookmarkEnd w:id="766"/>
    </w:p>
    <w:p w14:paraId="0978C4F9" w14:textId="5BC261F3" w:rsidR="00467E8D" w:rsidRDefault="00DB6B19" w:rsidP="00044EC0">
      <w:r w:rsidRPr="00DB6B19">
        <w:t xml:space="preserve">Full-time </w:t>
      </w:r>
      <w:r>
        <w:t xml:space="preserve">PGRs </w:t>
      </w:r>
      <w:r w:rsidRPr="00DB6B19">
        <w:t xml:space="preserve">may </w:t>
      </w:r>
      <w:hyperlink r:id="rId183"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4"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5"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tPnA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" fillcolor="white [3201]" strokecolor="#4472c4 [3208]" strokeweight="3pt">
                <v:stroke joinstyle="miter"/>
                <v:shadow on="t" color="black" opacity="26214f" origin="-.5,-.5" offset=".74836mm,.74836mm"/>
                <v:textbo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7" w:name="_Toc113546167"/>
      <w:r>
        <w:rPr>
          <w:lang w:val="en-GB"/>
        </w:rPr>
        <w:t>Sanctioned countries</w:t>
      </w:r>
      <w:bookmarkEnd w:id="76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6"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8" w:name="_Making_Changes"/>
      <w:bookmarkStart w:id="769" w:name="_Toc8981547"/>
      <w:bookmarkStart w:id="770" w:name="_Toc113546168"/>
      <w:bookmarkEnd w:id="768"/>
      <w:r w:rsidRPr="00791AAB">
        <w:lastRenderedPageBreak/>
        <w:t>Making Changes</w:t>
      </w:r>
      <w:bookmarkEnd w:id="754"/>
      <w:bookmarkEnd w:id="769"/>
      <w:bookmarkEnd w:id="77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1" w:name="_Toc534984120"/>
      <w:bookmarkStart w:id="772" w:name="_Toc8981548"/>
      <w:bookmarkStart w:id="773" w:name="_Toc113546169"/>
      <w:r w:rsidRPr="00D664DB">
        <w:t>Advice</w:t>
      </w:r>
      <w:bookmarkEnd w:id="771"/>
      <w:bookmarkEnd w:id="772"/>
      <w:bookmarkEnd w:id="77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7">
        <w:r w:rsidR="009E1C57">
          <w:rPr>
            <w:rStyle w:val="Hyperlink"/>
          </w:rPr>
          <w:t>LUU Help and Support Team</w:t>
        </w:r>
      </w:hyperlink>
      <w:r>
        <w:t>. You may also want to access the various resourc</w:t>
      </w:r>
      <w:r w:rsidR="005E36B9">
        <w:t xml:space="preserve">es provided by the </w:t>
      </w:r>
      <w:hyperlink r:id="rId188">
        <w:r w:rsidR="005E36B9" w:rsidRPr="2B22EC93">
          <w:rPr>
            <w:rStyle w:val="Hyperlink"/>
          </w:rPr>
          <w:t>Student Couns</w:t>
        </w:r>
        <w:r w:rsidRPr="2B22EC93">
          <w:rPr>
            <w:rStyle w:val="Hyperlink"/>
          </w:rPr>
          <w:t>elling and Wellbeing</w:t>
        </w:r>
      </w:hyperlink>
      <w:r>
        <w:t xml:space="preserve"> team, or the </w:t>
      </w:r>
      <w:hyperlink r:id="rId189">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6A2645E6" w:rsidR="009B468C" w:rsidRDefault="009B468C" w:rsidP="00044EC0"/>
    <w:p w14:paraId="59546EE8" w14:textId="77777777" w:rsidR="00775055" w:rsidRPr="00624F6F" w:rsidRDefault="00775055" w:rsidP="00044EC0"/>
    <w:p w14:paraId="0B122336" w14:textId="0C3B4CE8" w:rsidR="00435946" w:rsidRPr="00D664DB" w:rsidRDefault="00435946" w:rsidP="00044EC0">
      <w:pPr>
        <w:pStyle w:val="Heading2"/>
      </w:pPr>
      <w:bookmarkStart w:id="774" w:name="_Toc8981549"/>
      <w:bookmarkStart w:id="775" w:name="_Toc113546170"/>
      <w:r w:rsidRPr="00D664DB">
        <w:t>Dissatisfaction with your studies</w:t>
      </w:r>
      <w:bookmarkEnd w:id="774"/>
      <w:bookmarkEnd w:id="77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0"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1"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2" w:tooltip="Student Cases" w:history="1">
        <w:r w:rsidR="00384CF4" w:rsidRPr="00624F6F">
          <w:rPr>
            <w:rStyle w:val="Hyperlink"/>
          </w:rPr>
          <w:t>on the Secretariat website</w:t>
        </w:r>
      </w:hyperlink>
      <w:r w:rsidR="00384CF4" w:rsidRPr="00624F6F">
        <w:t>.</w:t>
      </w:r>
    </w:p>
    <w:p w14:paraId="1E5338A2" w14:textId="172F98C5" w:rsidR="009B468C" w:rsidRDefault="009B468C" w:rsidP="00044EC0"/>
    <w:p w14:paraId="180472EB" w14:textId="77777777" w:rsidR="00775055" w:rsidRPr="00624F6F" w:rsidRDefault="00775055" w:rsidP="00044EC0"/>
    <w:p w14:paraId="52C438AF" w14:textId="38D271C7" w:rsidR="00123F68" w:rsidRPr="00D664DB" w:rsidRDefault="00123F68" w:rsidP="00044EC0">
      <w:pPr>
        <w:pStyle w:val="Heading2"/>
      </w:pPr>
      <w:bookmarkStart w:id="776" w:name="_Toc534984123"/>
      <w:bookmarkStart w:id="777" w:name="_Toc8981550"/>
      <w:bookmarkStart w:id="778" w:name="_Toc113546171"/>
      <w:r w:rsidRPr="00D664DB">
        <w:t>Changing Supervisors</w:t>
      </w:r>
      <w:bookmarkEnd w:id="776"/>
      <w:bookmarkEnd w:id="777"/>
      <w:bookmarkEnd w:id="778"/>
    </w:p>
    <w:p w14:paraId="1851933D" w14:textId="7AD0B71D" w:rsidR="0002780F" w:rsidRPr="00624F6F" w:rsidRDefault="00B856CB" w:rsidP="00044EC0">
      <w:bookmarkStart w:id="779" w:name="_Toc534984124"/>
      <w:r>
        <w:t xml:space="preserve">You </w:t>
      </w:r>
      <w:r w:rsidR="0002780F">
        <w:t xml:space="preserve">should be offered the opportunity to meet annually with </w:t>
      </w:r>
      <w:r w:rsidR="00CC740E">
        <w:t xml:space="preserve">the </w:t>
      </w:r>
      <w:proofErr w:type="gramStart"/>
      <w:r w:rsidR="00CC740E">
        <w:t>School</w:t>
      </w:r>
      <w:proofErr w:type="gramEnd"/>
      <w:r w:rsidR="00CC740E">
        <w:t xml:space="preserve">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4918DE09" w:rsidR="009B468C" w:rsidRDefault="009B468C" w:rsidP="00044EC0"/>
    <w:p w14:paraId="5A0ACDA5" w14:textId="77777777" w:rsidR="00775055" w:rsidRPr="00624F6F" w:rsidRDefault="00775055" w:rsidP="00044EC0"/>
    <w:p w14:paraId="51FCAFDD" w14:textId="102AAADD" w:rsidR="0001777C" w:rsidRPr="00D664DB" w:rsidRDefault="0001777C" w:rsidP="00044EC0">
      <w:pPr>
        <w:pStyle w:val="Heading2"/>
      </w:pPr>
      <w:bookmarkStart w:id="780" w:name="_Suspension_and_Extension"/>
      <w:bookmarkStart w:id="781" w:name="_Toc8981551"/>
      <w:bookmarkStart w:id="782" w:name="_Toc113546172"/>
      <w:bookmarkEnd w:id="780"/>
      <w:r w:rsidRPr="00D664DB">
        <w:lastRenderedPageBreak/>
        <w:t>Suspension and Extension of studies</w:t>
      </w:r>
      <w:bookmarkEnd w:id="781"/>
      <w:bookmarkEnd w:id="78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proofErr w:type="gramStart"/>
      <w:r w:rsidR="000D3232">
        <w:t>take</w:t>
      </w:r>
      <w:r w:rsidR="00FA2BFB">
        <w:t>s</w:t>
      </w:r>
      <w:r w:rsidR="000D3232">
        <w:t xml:space="preserve"> into account</w:t>
      </w:r>
      <w:proofErr w:type="gramEnd"/>
      <w:r w:rsidR="000D3232">
        <w:t xml:space="preserve">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3" w:history="1">
                              <w:r w:rsidRPr="00007F7C">
                                <w:rPr>
                                  <w:rStyle w:val="Hyperlink"/>
                                </w:rPr>
                                <w:t>Student Visa Advice Team</w:t>
                              </w:r>
                            </w:hyperlink>
                            <w:r>
                              <w:t xml:space="preserve">. </w:t>
                            </w:r>
                          </w:p>
                          <w:p w14:paraId="32476BC4"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" fillcolor="white [3201]" strokecolor="#4472c4 [3208]" strokeweight="3pt">
                <v:stroke joinstyle="miter"/>
                <v:shadow on="t" color="black" opacity="26214f" origin="-.5,-.5" offset=".74836mm,.74836mm"/>
                <v:textbo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4" w:history="1">
                        <w:r w:rsidRPr="00007F7C">
                          <w:rPr>
                            <w:rStyle w:val="Hyperlink"/>
                          </w:rPr>
                          <w:t>Student Visa Advice Team</w:t>
                        </w:r>
                      </w:hyperlink>
                      <w:r>
                        <w:t xml:space="preserve">. </w:t>
                      </w:r>
                    </w:p>
                    <w:p w14:paraId="32476BC4" w14:textId="77777777" w:rsidR="00E415EB" w:rsidRDefault="00E415EB"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 xml:space="preserve">This is a short period of absence from studies (normally up to four weeks duration in a </w:t>
      </w:r>
      <w:proofErr w:type="gramStart"/>
      <w:r>
        <w:t>12 month</w:t>
      </w:r>
      <w:proofErr w:type="gramEnd"/>
      <w:r>
        <w:t xml:space="preserve">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5">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 xml:space="preserve">A suspension of study is a period of more than one month when a PGR temporarily leaves the programme and loses their registration status. During this </w:t>
      </w:r>
      <w:proofErr w:type="gramStart"/>
      <w:r>
        <w:t>time</w:t>
      </w:r>
      <w:proofErr w:type="gramEnd"/>
      <w:r>
        <w:t xml:space="preserv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 xml:space="preserve">the time is right for you to do so. This will differ from person to person due to the circumstances of the suspension of study; it may be when you are medically fit, have overcome any personal difficulties or are simply due back after planned leave, </w:t>
      </w:r>
      <w:proofErr w:type="gramStart"/>
      <w:r w:rsidR="000576AB">
        <w:t>e.g.</w:t>
      </w:r>
      <w:proofErr w:type="gramEnd"/>
      <w:r w:rsidR="000576AB">
        <w:t xml:space="preserve">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lastRenderedPageBreak/>
        <w:t>Extension of Study</w:t>
      </w:r>
    </w:p>
    <w:p w14:paraId="11AFDC7A" w14:textId="61E93DE2" w:rsidR="00365F9F" w:rsidRDefault="00AA1C00" w:rsidP="00044EC0">
      <w:r w:rsidRPr="00624F6F">
        <w:t xml:space="preserve">An extension of study is a lengthening of your candidature to </w:t>
      </w:r>
      <w:proofErr w:type="gramStart"/>
      <w:r w:rsidRPr="00624F6F">
        <w:t xml:space="preserve">take </w:t>
      </w:r>
      <w:r w:rsidR="00317A2E" w:rsidRPr="00624F6F">
        <w:t xml:space="preserve">into </w:t>
      </w:r>
      <w:r w:rsidRPr="00624F6F">
        <w:t>account</w:t>
      </w:r>
      <w:proofErr w:type="gramEnd"/>
      <w:r w:rsidRPr="00624F6F">
        <w:t xml:space="preserve">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6"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7"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8"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3" w:name="_Progress_Support_Procedure"/>
      <w:bookmarkStart w:id="784" w:name="_Toc113546173"/>
      <w:bookmarkEnd w:id="779"/>
      <w:bookmarkEnd w:id="783"/>
      <w:r>
        <w:rPr>
          <w:lang w:val="en-GB"/>
        </w:rPr>
        <w:t>Progress Support Procedure (PSP)</w:t>
      </w:r>
      <w:bookmarkEnd w:id="78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9">
        <w:r w:rsidRPr="00FA3130">
          <w:rPr>
            <w:rStyle w:val="Hyperlink"/>
            <w:sz w:val="24"/>
            <w:szCs w:val="24"/>
          </w:rPr>
          <w:t xml:space="preserve">other specialist </w:t>
        </w:r>
      </w:hyperlink>
      <w:hyperlink r:id="rId200">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1">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r w:rsidR="00FA3130" w:rsidRPr="008D60B4">
        <w:rPr>
          <w:sz w:val="24"/>
          <w:szCs w:val="24"/>
          <w:lang w:val="en-GB"/>
        </w:rPr>
        <w:t>(</w:t>
      </w:r>
      <w:hyperlink w:anchor="_Suspension_and_Extension" w:history="1">
        <w:r w:rsidR="00A1029B" w:rsidRPr="008D60B4">
          <w:rPr>
            <w:rStyle w:val="Hyperlink"/>
            <w:sz w:val="24"/>
            <w:szCs w:val="24"/>
            <w:lang w:val="en-GB"/>
          </w:rPr>
          <w:t>see section 5.4</w:t>
        </w:r>
      </w:hyperlink>
      <w:r w:rsidR="00FA3130" w:rsidRPr="008D60B4">
        <w:rPr>
          <w:sz w:val="24"/>
          <w:szCs w:val="24"/>
          <w:lang w:val="en-GB"/>
        </w:rPr>
        <w:t>)</w:t>
      </w:r>
      <w:r w:rsidRPr="008D60B4">
        <w:rPr>
          <w:sz w:val="24"/>
          <w:szCs w:val="24"/>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2">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3">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4"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5" w:name="_Toc534984126"/>
      <w:bookmarkStart w:id="786" w:name="_Toc8981553"/>
      <w:bookmarkStart w:id="787" w:name="_Toc113546174"/>
      <w:r w:rsidRPr="00D664DB">
        <w:lastRenderedPageBreak/>
        <w:t>Visa Extensions</w:t>
      </w:r>
      <w:bookmarkEnd w:id="785"/>
      <w:bookmarkEnd w:id="786"/>
      <w:bookmarkEnd w:id="78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5"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Immigration (UKVI). </w:t>
      </w:r>
      <w:r>
        <w:t xml:space="preserve">A list of steps to complete in order to make a successful visa application can be found </w:t>
      </w:r>
      <w:r w:rsidRPr="00EA26DF">
        <w:t xml:space="preserve">on </w:t>
      </w:r>
      <w:r w:rsidR="000221DF" w:rsidRPr="00EA26DF">
        <w:t xml:space="preserve">the </w:t>
      </w:r>
      <w:hyperlink r:id="rId206"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8" w:name="_Toc294183242"/>
      <w:bookmarkStart w:id="789" w:name="_Toc294188283"/>
      <w:bookmarkStart w:id="790" w:name="_Toc299629398"/>
      <w:bookmarkStart w:id="791" w:name="_Toc8981554"/>
      <w:bookmarkStart w:id="792" w:name="_Toc113546175"/>
      <w:r w:rsidRPr="00D664DB">
        <w:t xml:space="preserve">Change of </w:t>
      </w:r>
      <w:bookmarkEnd w:id="788"/>
      <w:bookmarkEnd w:id="789"/>
      <w:bookmarkEnd w:id="790"/>
      <w:bookmarkEnd w:id="791"/>
      <w:r w:rsidR="00B124D1">
        <w:t>personal details</w:t>
      </w:r>
      <w:bookmarkEnd w:id="79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proofErr w:type="spellStart"/>
      <w:proofErr w:type="gramStart"/>
      <w:r w:rsidR="00783A30">
        <w:t>eg</w:t>
      </w:r>
      <w:proofErr w:type="spellEnd"/>
      <w:proofErr w:type="gramEnd"/>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 xml:space="preserve">You will be asked to confirm your title and gender records are correct when you register for each academic year. You </w:t>
      </w:r>
      <w:proofErr w:type="gramStart"/>
      <w:r w:rsidRPr="00B124D1">
        <w:t>are able to</w:t>
      </w:r>
      <w:proofErr w:type="gramEnd"/>
      <w:r w:rsidRPr="00B124D1">
        <w:t xml:space="preserve">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7"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8"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9"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0">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3" w:name="_Toc8981556"/>
      <w:bookmarkStart w:id="794" w:name="_Toc113546176"/>
      <w:r w:rsidRPr="00D664DB">
        <w:t>Leaving the University early</w:t>
      </w:r>
      <w:bookmarkEnd w:id="793"/>
      <w:bookmarkEnd w:id="794"/>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w:t>
      </w:r>
      <w:proofErr w:type="gramStart"/>
      <w:r>
        <w:t>make a decision</w:t>
      </w:r>
      <w:proofErr w:type="gramEnd"/>
      <w:r>
        <w:t xml:space="preserve"> that’s right for you. You should first discuss this with your supervisor(s), DPGRS and Graduate School. Please see the </w:t>
      </w:r>
      <w:hyperlink r:id="rId211"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5" w:name="_Assessment"/>
      <w:bookmarkEnd w:id="795"/>
      <w:r w:rsidR="00783A30">
        <w:br w:type="page"/>
      </w:r>
    </w:p>
    <w:p w14:paraId="63C82DA9" w14:textId="461AE1D0" w:rsidR="00123F68" w:rsidRPr="00D664DB" w:rsidRDefault="007940F1" w:rsidP="00044EC0">
      <w:pPr>
        <w:pStyle w:val="Heading1"/>
      </w:pPr>
      <w:bookmarkStart w:id="796" w:name="_Assessment_1"/>
      <w:bookmarkStart w:id="797" w:name="_Toc113546177"/>
      <w:bookmarkEnd w:id="796"/>
      <w:r>
        <w:lastRenderedPageBreak/>
        <w:t>Assessment</w:t>
      </w:r>
      <w:bookmarkEnd w:id="79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8" w:name="_Toc8981558"/>
      <w:bookmarkStart w:id="799" w:name="_Toc113546178"/>
      <w:r w:rsidRPr="00D664DB">
        <w:t>Progress Monitoring</w:t>
      </w:r>
      <w:bookmarkEnd w:id="798"/>
      <w:bookmarkEnd w:id="799"/>
    </w:p>
    <w:p w14:paraId="7CF1893E" w14:textId="271B1B20" w:rsidR="0096524E" w:rsidRPr="00624F6F" w:rsidRDefault="0096524E" w:rsidP="00044EC0">
      <w:bookmarkStart w:id="80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w:t>
      </w:r>
      <w:r w:rsidRPr="008D60B4">
        <w:t xml:space="preserve">in </w:t>
      </w:r>
      <w:hyperlink w:anchor="_Timescales_of_milestones" w:history="1">
        <w:r w:rsidR="00E81392" w:rsidRPr="008D60B4">
          <w:rPr>
            <w:rStyle w:val="Hyperlink"/>
          </w:rPr>
          <w:t>Section 8</w:t>
        </w:r>
      </w:hyperlink>
      <w:r w:rsidRPr="008D60B4">
        <w:t>,</w:t>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proofErr w:type="gramStart"/>
      <w:r>
        <w:t>Masters</w:t>
      </w:r>
      <w:proofErr w:type="gramEnd"/>
      <w:r>
        <w:t xml:space="preserve">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w:t>
      </w:r>
      <w:proofErr w:type="gramStart"/>
      <w:r w:rsidRPr="00624F6F">
        <w:t>Masters</w:t>
      </w:r>
      <w:proofErr w:type="gramEnd"/>
      <w:r w:rsidRPr="00624F6F">
        <w:t xml:space="preserve">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proofErr w:type="gramStart"/>
      <w:r w:rsidR="00195A3E">
        <w:rPr>
          <w:rFonts w:cstheme="minorHAnsi"/>
        </w:rPr>
        <w:t>DPGRS</w:t>
      </w:r>
      <w:r w:rsidR="00942665">
        <w:rPr>
          <w:rFonts w:cstheme="minorHAnsi"/>
        </w:rPr>
        <w:t>, and</w:t>
      </w:r>
      <w:proofErr w:type="gramEnd"/>
      <w:r w:rsidR="00942665">
        <w:rPr>
          <w:rFonts w:cstheme="minorHAnsi"/>
        </w:rPr>
        <w:t xml:space="preserve">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2"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1" w:name="_Supervision_Meetings"/>
      <w:bookmarkStart w:id="802" w:name="_Toc113546179"/>
      <w:bookmarkEnd w:id="801"/>
      <w:r>
        <w:t>Supervision Meetings</w:t>
      </w:r>
      <w:bookmarkEnd w:id="80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3"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w:t>
      </w:r>
      <w:proofErr w:type="gramStart"/>
      <w:r w:rsidRPr="00624F6F">
        <w:t>research, and</w:t>
      </w:r>
      <w:proofErr w:type="gramEnd"/>
      <w:r w:rsidRPr="00624F6F">
        <w:t xml:space="preserve">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8D60B4">
        <w:t xml:space="preserve">See </w:t>
      </w:r>
      <w:hyperlink w:anchor="_Toc17191262" w:history="1">
        <w:r w:rsidR="00E81392" w:rsidRPr="008D60B4">
          <w:rPr>
            <w:rStyle w:val="Hyperlink"/>
          </w:rPr>
          <w:t>section 4.1</w:t>
        </w:r>
      </w:hyperlink>
      <w:r w:rsidR="00616FBA" w:rsidRPr="008D60B4">
        <w:t xml:space="preserve"> for</w:t>
      </w:r>
      <w:r w:rsidR="00616FBA">
        <w:t xml:space="preserve">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w:t>
      </w:r>
      <w:r w:rsidRPr="008D60B4">
        <w:t xml:space="preserve">see </w:t>
      </w:r>
      <w:hyperlink w:anchor="_Attendance_and_engagement" w:history="1">
        <w:r w:rsidR="00E81392" w:rsidRPr="008D60B4">
          <w:rPr>
            <w:rStyle w:val="Hyperlink"/>
          </w:rPr>
          <w:t>Section 4.3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w:t>
      </w:r>
      <w:proofErr w:type="gramStart"/>
      <w:r>
        <w:t>degree</w:t>
      </w:r>
      <w:proofErr w:type="gramEnd"/>
      <w:r>
        <w:t xml:space="preserve"> you are asked to agree a training plan with your supervisor. This is an opportunity to think about any support you may need in terms of your research or broader development at the beginning of you research. </w:t>
      </w:r>
      <w:r w:rsidR="00616FBA" w:rsidRPr="008D60B4">
        <w:t xml:space="preserve">See </w:t>
      </w:r>
      <w:hyperlink w:anchor="_Training_Opportunities" w:history="1">
        <w:r w:rsidR="00E81392" w:rsidRPr="008D60B4">
          <w:rPr>
            <w:rStyle w:val="Hyperlink"/>
          </w:rPr>
          <w:t>section 2.13</w:t>
        </w:r>
      </w:hyperlink>
      <w:r w:rsidR="00616FBA" w:rsidRPr="008D60B4">
        <w:t xml:space="preserve"> f</w:t>
      </w:r>
      <w:r w:rsidR="00616FBA">
        <w:t xml:space="preserve">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3" w:name="_First_Formal_Progress"/>
      <w:bookmarkStart w:id="804" w:name="_Toc8981559"/>
      <w:bookmarkStart w:id="805" w:name="_Toc113546180"/>
      <w:bookmarkEnd w:id="803"/>
      <w:r w:rsidRPr="00D664DB">
        <w:t>First Formal Progress Review (FFPR)</w:t>
      </w:r>
      <w:bookmarkEnd w:id="804"/>
      <w:bookmarkEnd w:id="805"/>
    </w:p>
    <w:p w14:paraId="417C3517" w14:textId="397ADB90" w:rsidR="001213F3" w:rsidRDefault="00255133" w:rsidP="00044EC0">
      <w:r>
        <w:t>Progress reviews</w:t>
      </w:r>
      <w:r w:rsidR="001213F3">
        <w:t xml:space="preserve"> are different to supervision </w:t>
      </w:r>
      <w:proofErr w:type="gramStart"/>
      <w:r w:rsidR="001213F3">
        <w:t>meetings, and</w:t>
      </w:r>
      <w:proofErr w:type="gramEnd"/>
      <w:r w:rsidR="001213F3">
        <w:t xml:space="preserve">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4" w:history="1">
        <w:r w:rsidR="00756C12" w:rsidRPr="008D60B4">
          <w:rPr>
            <w:rStyle w:val="Hyperlink"/>
            <w:rFonts w:cstheme="minorHAnsi"/>
          </w:rPr>
          <w:t>Postgraduate Research and Training page</w:t>
        </w:r>
      </w:hyperlink>
      <w:r w:rsidR="00756C12" w:rsidRPr="008D60B4">
        <w:rPr>
          <w:rFonts w:cstheme="minorHAnsi"/>
        </w:rPr>
        <w:t xml:space="preserve"> of</w:t>
      </w:r>
      <w:r w:rsidR="00756C12">
        <w:rPr>
          <w:rFonts w:cstheme="minorHAnsi"/>
        </w:rPr>
        <w:t xml:space="preserve">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5" w:history="1">
        <w:proofErr w:type="spellStart"/>
        <w:r w:rsidRPr="008C4A82">
          <w:rPr>
            <w:rStyle w:val="Hyperlink"/>
            <w:rFonts w:eastAsia="Calibri"/>
            <w:color w:val="auto"/>
            <w:u w:val="none"/>
          </w:rPr>
          <w:t>Researcher@Library</w:t>
        </w:r>
        <w:proofErr w:type="spellEnd"/>
      </w:hyperlink>
      <w:r w:rsidRPr="008C4A82">
        <w:rPr>
          <w:rFonts w:eastAsia="Calibri"/>
        </w:rPr>
        <w:t xml:space="preserve"> teams can help support and you can find help and guidance on the </w:t>
      </w:r>
      <w:hyperlink r:id="rId216" w:history="1">
        <w:r w:rsidRPr="008C4A82">
          <w:rPr>
            <w:rStyle w:val="Hyperlink"/>
            <w:rFonts w:eastAsia="Calibri"/>
            <w:color w:val="auto"/>
            <w:u w:val="none"/>
          </w:rPr>
          <w:t>Library Research Support</w:t>
        </w:r>
      </w:hyperlink>
      <w:r w:rsidRPr="008C4A82">
        <w:rPr>
          <w:rFonts w:eastAsia="Calibri"/>
        </w:rPr>
        <w:t xml:space="preserve"> </w:t>
      </w:r>
      <w:hyperlink r:id="rId217" w:history="1">
        <w:r w:rsidRPr="008C4A82">
          <w:rPr>
            <w:rStyle w:val="Hyperlink"/>
            <w:rFonts w:eastAsia="Calibri"/>
            <w:color w:val="auto"/>
            <w:u w:val="none"/>
          </w:rPr>
          <w:t>pages</w:t>
        </w:r>
      </w:hyperlink>
      <w:r w:rsidRPr="008C4A82">
        <w:rPr>
          <w:rFonts w:eastAsia="Calibri"/>
        </w:rPr>
        <w:t xml:space="preserve"> including a number of </w:t>
      </w:r>
      <w:hyperlink r:id="rId218"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9"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w:t>
      </w:r>
      <w:proofErr w:type="gramStart"/>
      <w:r w:rsidRPr="008C4A82">
        <w:rPr>
          <w:rFonts w:eastAsia="Calibri"/>
        </w:rPr>
        <w:t>Library</w:t>
      </w:r>
      <w:proofErr w:type="gramEnd"/>
      <w:r w:rsidRPr="008C4A82">
        <w:rPr>
          <w:rFonts w:eastAsia="Calibri"/>
        </w:rPr>
        <w:t xml:space="preserve">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8D60B4">
        <w:t xml:space="preserve">see </w:t>
      </w:r>
      <w:hyperlink w:anchor="_Progress_Support_Procedure" w:history="1">
        <w:r w:rsidR="00E81392" w:rsidRPr="008D60B4">
          <w:rPr>
            <w:rStyle w:val="Hyperlink"/>
          </w:rPr>
          <w:t>section 5.5</w:t>
        </w:r>
      </w:hyperlink>
      <w:r w:rsidR="00C747BF" w:rsidRPr="008D60B4">
        <w:t>)</w:t>
      </w:r>
      <w:r w:rsidRPr="008D60B4">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6" w:name="_Toc17290116"/>
      <w:bookmarkStart w:id="807" w:name="_Toc17290318"/>
      <w:bookmarkStart w:id="808" w:name="_Toc17293179"/>
      <w:bookmarkStart w:id="809" w:name="_Toc17290117"/>
      <w:bookmarkStart w:id="810" w:name="_Toc17290319"/>
      <w:bookmarkStart w:id="811" w:name="_Toc17293180"/>
      <w:bookmarkStart w:id="812" w:name="_Toc17290118"/>
      <w:bookmarkStart w:id="813" w:name="_Toc17290320"/>
      <w:bookmarkStart w:id="814" w:name="_Toc17293181"/>
      <w:bookmarkStart w:id="815" w:name="_Toc17290119"/>
      <w:bookmarkStart w:id="816" w:name="_Toc17290321"/>
      <w:bookmarkStart w:id="817" w:name="_Toc17293182"/>
      <w:bookmarkStart w:id="818" w:name="_Toc17290120"/>
      <w:bookmarkStart w:id="819" w:name="_Toc17290322"/>
      <w:bookmarkStart w:id="820" w:name="_Toc17293183"/>
      <w:bookmarkStart w:id="821" w:name="_Toc8981560"/>
      <w:bookmarkStart w:id="822" w:name="_Toc113546181"/>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D664DB">
        <w:lastRenderedPageBreak/>
        <w:t>Transfer Assessment</w:t>
      </w:r>
      <w:bookmarkEnd w:id="800"/>
      <w:bookmarkEnd w:id="821"/>
      <w:bookmarkEnd w:id="82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you and your project have the potential for research at doctoral </w:t>
      </w:r>
      <w:proofErr w:type="gramStart"/>
      <w:r w:rsidRPr="00764E1E">
        <w:rPr>
          <w:rFonts w:asciiTheme="minorHAnsi" w:hAnsiTheme="minorHAnsi" w:cstheme="minorHAnsi"/>
          <w:sz w:val="24"/>
        </w:rPr>
        <w:t>level;</w:t>
      </w:r>
      <w:proofErr w:type="gramEnd"/>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 xml:space="preserve">thesis within the standard period of study for your </w:t>
      </w:r>
      <w:proofErr w:type="spellStart"/>
      <w:r w:rsidRPr="00764E1E">
        <w:rPr>
          <w:rFonts w:asciiTheme="minorHAnsi" w:hAnsiTheme="minorHAnsi" w:cstheme="minorHAnsi"/>
          <w:sz w:val="24"/>
        </w:rPr>
        <w:t>programme</w:t>
      </w:r>
      <w:proofErr w:type="spellEnd"/>
      <w:r w:rsidRPr="00764E1E">
        <w:rPr>
          <w:rFonts w:asciiTheme="minorHAnsi" w:hAnsiTheme="minorHAnsi" w:cstheme="minorHAnsi"/>
          <w:sz w:val="24"/>
        </w:rPr>
        <w:t>.</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 xml:space="preserve">transfer </w:t>
      </w:r>
      <w:proofErr w:type="gramStart"/>
      <w:r w:rsidRPr="00A17303">
        <w:rPr>
          <w:rFonts w:cstheme="minorHAnsi"/>
        </w:rPr>
        <w:t>assessment</w:t>
      </w:r>
      <w:proofErr w:type="gramEnd"/>
      <w:r w:rsidRPr="00A17303">
        <w:rPr>
          <w:rFonts w:cstheme="minorHAnsi"/>
        </w:rPr>
        <w:t xml:space="preserve">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20" w:history="1">
        <w:r w:rsidR="00756C12" w:rsidRPr="00B23837">
          <w:rPr>
            <w:rStyle w:val="Hyperlink"/>
            <w:rFonts w:cstheme="minorHAnsi"/>
          </w:rPr>
          <w:t>Postgraduate Research and Training page</w:t>
        </w:r>
      </w:hyperlink>
      <w:r w:rsidRPr="00B23837">
        <w:rPr>
          <w:rFonts w:cstheme="minorHAnsi"/>
        </w:rPr>
        <w:t>,</w:t>
      </w:r>
      <w:r w:rsidRPr="00A17303">
        <w:rPr>
          <w:rFonts w:cstheme="minorHAnsi"/>
        </w:rPr>
        <w:t xml:space="preserve"> and full guidance is available on the </w:t>
      </w:r>
      <w:hyperlink r:id="rId221"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w:t>
      </w:r>
      <w:proofErr w:type="gramStart"/>
      <w:r w:rsidRPr="00A17303">
        <w:rPr>
          <w:rFonts w:eastAsia="Calibri" w:cstheme="minorHAnsi"/>
        </w:rPr>
        <w:t>and also</w:t>
      </w:r>
      <w:proofErr w:type="gramEnd"/>
      <w:r w:rsidRPr="00A17303">
        <w:rPr>
          <w:rFonts w:eastAsia="Calibri" w:cstheme="minorHAnsi"/>
        </w:rPr>
        <w:t xml:space="preserve">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Transfer to doctoral </w:t>
      </w:r>
      <w:proofErr w:type="gramStart"/>
      <w:r w:rsidRPr="00B20AEA">
        <w:rPr>
          <w:rFonts w:asciiTheme="minorHAnsi" w:eastAsia="Calibri" w:hAnsiTheme="minorHAnsi" w:cstheme="minorHAnsi"/>
          <w:sz w:val="24"/>
          <w:szCs w:val="24"/>
        </w:rPr>
        <w:t>registration;</w:t>
      </w:r>
      <w:proofErr w:type="gramEnd"/>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In the case of Provisional PhD, transfer to </w:t>
      </w:r>
      <w:proofErr w:type="gramStart"/>
      <w:r w:rsidRPr="00B20AEA">
        <w:rPr>
          <w:rFonts w:asciiTheme="minorHAnsi" w:eastAsia="Calibri" w:hAnsiTheme="minorHAnsi" w:cstheme="minorHAnsi"/>
          <w:sz w:val="24"/>
          <w:szCs w:val="24"/>
        </w:rPr>
        <w:t>MPhil;</w:t>
      </w:r>
      <w:proofErr w:type="gramEnd"/>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2">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" fillcolor="white [3201]" strokecolor="#4472c4 [3208]" strokeweight="3pt">
                <v:stroke joinstyle="miter"/>
                <v:shadow on="t" color="black" opacity="26214f" origin="-.5,-.5" offset=".74836mm,.74836mm"/>
                <v:textbo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23">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3" w:name="_Toc8981561"/>
      <w:bookmarkStart w:id="824" w:name="_Toc113546182"/>
      <w:r w:rsidRPr="00D664DB">
        <w:t>Annual Progress Review (Post-Transfer)</w:t>
      </w:r>
      <w:bookmarkEnd w:id="823"/>
      <w:bookmarkEnd w:id="82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713C0A" w:rsidRPr="00B23837">
          <w:rPr>
            <w:rStyle w:val="Hyperlink"/>
          </w:rPr>
          <w:t>see Section 5.5</w:t>
        </w:r>
      </w:hyperlink>
      <w:r w:rsidR="00D15E6D" w:rsidRPr="00B23837">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proofErr w:type="gramStart"/>
      <w:r w:rsidRPr="00764E1E">
        <w:rPr>
          <w:rFonts w:asciiTheme="minorHAnsi" w:hAnsiTheme="minorHAnsi" w:cstheme="minorHAnsi"/>
          <w:sz w:val="24"/>
        </w:rPr>
        <w:t>)</w:t>
      </w:r>
      <w:r w:rsidR="004762BF" w:rsidRPr="00764E1E">
        <w:rPr>
          <w:rFonts w:asciiTheme="minorHAnsi" w:hAnsiTheme="minorHAnsi" w:cstheme="minorHAnsi"/>
          <w:sz w:val="24"/>
        </w:rPr>
        <w:t>;</w:t>
      </w:r>
      <w:proofErr w:type="gramEnd"/>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Timetable for completion of your thesis (</w:t>
      </w:r>
      <w:proofErr w:type="gramStart"/>
      <w:r w:rsidRPr="00764E1E">
        <w:rPr>
          <w:rFonts w:asciiTheme="minorHAnsi" w:hAnsiTheme="minorHAnsi" w:cstheme="minorHAnsi"/>
          <w:sz w:val="24"/>
        </w:rPr>
        <w:t>e.g.</w:t>
      </w:r>
      <w:proofErr w:type="gramEnd"/>
      <w:r w:rsidRPr="00764E1E">
        <w:rPr>
          <w:rFonts w:asciiTheme="minorHAnsi" w:hAnsiTheme="minorHAnsi" w:cstheme="minorHAnsi"/>
          <w:sz w:val="24"/>
        </w:rPr>
        <w:t xml:space="preserve">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4">
        <w:r w:rsidR="00DA4A42" w:rsidRPr="00B20AEA">
          <w:rPr>
            <w:rStyle w:val="Hyperlink"/>
          </w:rPr>
          <w:t>on the SES website</w:t>
        </w:r>
      </w:hyperlink>
      <w:bookmarkStart w:id="825" w:name="_Toc534984131"/>
      <w:bookmarkStart w:id="826"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25"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w:t>
      </w:r>
      <w:r w:rsidRPr="00B20AEA">
        <w:rPr>
          <w:rFonts w:ascii="Calibri" w:eastAsia="Calibri" w:hAnsi="Calibri" w:cs="Calibri"/>
        </w:rPr>
        <w:lastRenderedPageBreak/>
        <w:t xml:space="preserve">provides further information about the APR </w:t>
      </w:r>
      <w:proofErr w:type="gramStart"/>
      <w:r w:rsidRPr="00B20AEA">
        <w:rPr>
          <w:rFonts w:ascii="Calibri" w:eastAsia="Calibri" w:hAnsi="Calibri" w:cs="Calibri"/>
        </w:rPr>
        <w:t>process, and</w:t>
      </w:r>
      <w:proofErr w:type="gramEnd"/>
      <w:r w:rsidRPr="00B20AEA">
        <w:rPr>
          <w:rFonts w:ascii="Calibri" w:eastAsia="Calibri" w:hAnsi="Calibri" w:cs="Calibri"/>
        </w:rPr>
        <w:t xml:space="preserve">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26"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qJnAIAAGM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" fillcolor="white [3201]" strokecolor="#4472c4 [3208]" strokeweight="3pt">
                <v:stroke joinstyle="miter"/>
                <v:shadow on="t" color="black" opacity="26214f" origin="-.5,-.5" offset=".74836mm,.74836mm"/>
                <v:textbo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7" w:name="_Toc113546183"/>
      <w:r w:rsidRPr="00D664DB">
        <w:t>Final Examination</w:t>
      </w:r>
      <w:bookmarkEnd w:id="825"/>
      <w:bookmarkEnd w:id="826"/>
      <w:bookmarkEnd w:id="82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w:t>
      </w:r>
      <w:proofErr w:type="gramStart"/>
      <w:r w:rsidR="00F466F8">
        <w:t>provided that</w:t>
      </w:r>
      <w:proofErr w:type="gramEnd"/>
      <w:r w:rsidR="00F466F8">
        <w:t xml:space="preserve">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7">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 xml:space="preserve">Examination entry and appointment of examiners for your </w:t>
      </w:r>
      <w:proofErr w:type="gramStart"/>
      <w:r w:rsidRPr="0096219A">
        <w:rPr>
          <w:rFonts w:ascii="Calibri" w:eastAsia="Calibri" w:hAnsi="Calibri" w:cs="Calibri"/>
          <w:color w:val="000000" w:themeColor="text1"/>
          <w:sz w:val="24"/>
          <w:szCs w:val="24"/>
        </w:rPr>
        <w:t>viva  (</w:t>
      </w:r>
      <w:proofErr w:type="gramEnd"/>
      <w:r w:rsidRPr="0096219A">
        <w:rPr>
          <w:rFonts w:ascii="Calibri" w:eastAsia="Calibri" w:hAnsi="Calibri" w:cs="Calibri"/>
          <w:color w:val="000000" w:themeColor="text1"/>
          <w:sz w:val="24"/>
          <w:szCs w:val="24"/>
        </w:rPr>
        <w:t>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 xml:space="preserve">the support available in preparation for your viva including advice for video streamed </w:t>
      </w:r>
      <w:proofErr w:type="spellStart"/>
      <w:r w:rsidRPr="0096219A">
        <w:rPr>
          <w:rFonts w:ascii="Calibri" w:eastAsia="Calibri" w:hAnsi="Calibri" w:cs="Calibri"/>
          <w:color w:val="000000" w:themeColor="text1"/>
          <w:sz w:val="24"/>
          <w:szCs w:val="24"/>
        </w:rPr>
        <w:t>vivas</w:t>
      </w:r>
      <w:proofErr w:type="spellEnd"/>
      <w:r w:rsidRPr="0096219A">
        <w:rPr>
          <w:rFonts w:ascii="Calibri" w:eastAsia="Calibri" w:hAnsi="Calibri" w:cs="Calibri"/>
          <w:color w:val="000000" w:themeColor="text1"/>
          <w:sz w:val="24"/>
          <w:szCs w:val="24"/>
        </w:rPr>
        <w:t xml:space="preserve">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 xml:space="preserve">advice on final </w:t>
      </w:r>
      <w:proofErr w:type="spellStart"/>
      <w:r w:rsidRPr="0096219A">
        <w:rPr>
          <w:rFonts w:ascii="Calibri" w:eastAsia="Calibri" w:hAnsi="Calibri" w:cs="Calibri"/>
          <w:color w:val="000000" w:themeColor="text1"/>
          <w:sz w:val="24"/>
          <w:szCs w:val="24"/>
        </w:rPr>
        <w:t>eThesis</w:t>
      </w:r>
      <w:proofErr w:type="spellEnd"/>
      <w:r w:rsidRPr="0096219A">
        <w:rPr>
          <w:rFonts w:ascii="Calibri" w:eastAsia="Calibri" w:hAnsi="Calibri" w:cs="Calibri"/>
          <w:color w:val="000000" w:themeColor="text1"/>
          <w:sz w:val="24"/>
          <w:szCs w:val="24"/>
        </w:rPr>
        <w:t xml:space="preserve">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28">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B23837">
        <w:rPr>
          <w:rFonts w:cstheme="minorHAnsi"/>
        </w:rPr>
        <w:t xml:space="preserve">the </w:t>
      </w:r>
      <w:hyperlink r:id="rId229" w:history="1">
        <w:r w:rsidRPr="00B23837">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30">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1">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2">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5B796A1F" w:rsidR="2EF687D8" w:rsidRDefault="2EF687D8" w:rsidP="2EF687D8">
      <w:pPr>
        <w:rPr>
          <w:rFonts w:cstheme="minorBidi"/>
        </w:rPr>
      </w:pPr>
    </w:p>
    <w:p w14:paraId="5BE91B19" w14:textId="77777777" w:rsidR="00775055" w:rsidRDefault="00775055" w:rsidP="2EF687D8">
      <w:pPr>
        <w:rPr>
          <w:rFonts w:cstheme="minorBidi"/>
        </w:rPr>
      </w:pPr>
    </w:p>
    <w:p w14:paraId="1C7AF4F1" w14:textId="35ED90E9" w:rsidR="00755701" w:rsidRPr="00D664DB" w:rsidRDefault="00755701" w:rsidP="00044EC0">
      <w:pPr>
        <w:pStyle w:val="Heading2"/>
      </w:pPr>
      <w:bookmarkStart w:id="828" w:name="_Toc17191290"/>
      <w:bookmarkStart w:id="829" w:name="_Toc17191402"/>
      <w:bookmarkStart w:id="830" w:name="_Toc17192875"/>
      <w:bookmarkStart w:id="831" w:name="_Toc17207003"/>
      <w:bookmarkStart w:id="832" w:name="_Toc17207176"/>
      <w:bookmarkStart w:id="833" w:name="_Toc17283709"/>
      <w:bookmarkStart w:id="834" w:name="_Toc17285344"/>
      <w:bookmarkStart w:id="835" w:name="_Toc17290124"/>
      <w:bookmarkStart w:id="836" w:name="_Toc17290326"/>
      <w:bookmarkStart w:id="837" w:name="_Toc17293187"/>
      <w:bookmarkStart w:id="838" w:name="_Toc17191291"/>
      <w:bookmarkStart w:id="839" w:name="_Toc17191403"/>
      <w:bookmarkStart w:id="840" w:name="_Toc17192876"/>
      <w:bookmarkStart w:id="841" w:name="_Toc17207004"/>
      <w:bookmarkStart w:id="842" w:name="_Toc17207177"/>
      <w:bookmarkStart w:id="843" w:name="_Toc17283710"/>
      <w:bookmarkStart w:id="844" w:name="_Toc17285345"/>
      <w:bookmarkStart w:id="845" w:name="_Toc17290125"/>
      <w:bookmarkStart w:id="846" w:name="_Toc17290327"/>
      <w:bookmarkStart w:id="847" w:name="_Toc17293188"/>
      <w:bookmarkStart w:id="848" w:name="_Toc17191292"/>
      <w:bookmarkStart w:id="849" w:name="_Toc17191404"/>
      <w:bookmarkStart w:id="850" w:name="_Toc17192877"/>
      <w:bookmarkStart w:id="851" w:name="_Toc17207005"/>
      <w:bookmarkStart w:id="852" w:name="_Toc17207178"/>
      <w:bookmarkStart w:id="853" w:name="_Toc17283711"/>
      <w:bookmarkStart w:id="854" w:name="_Toc17285346"/>
      <w:bookmarkStart w:id="855" w:name="_Toc17290126"/>
      <w:bookmarkStart w:id="856" w:name="_Toc17290328"/>
      <w:bookmarkStart w:id="857" w:name="_Toc17293189"/>
      <w:bookmarkStart w:id="858" w:name="_Toc17191293"/>
      <w:bookmarkStart w:id="859" w:name="_Toc17191405"/>
      <w:bookmarkStart w:id="860" w:name="_Toc17192878"/>
      <w:bookmarkStart w:id="861" w:name="_Toc17207006"/>
      <w:bookmarkStart w:id="862" w:name="_Toc17207179"/>
      <w:bookmarkStart w:id="863" w:name="_Toc17283712"/>
      <w:bookmarkStart w:id="864" w:name="_Toc17285347"/>
      <w:bookmarkStart w:id="865" w:name="_Toc17290127"/>
      <w:bookmarkStart w:id="866" w:name="_Toc17290329"/>
      <w:bookmarkStart w:id="867" w:name="_Toc17293190"/>
      <w:bookmarkStart w:id="868" w:name="_Toc17191294"/>
      <w:bookmarkStart w:id="869" w:name="_Toc17191406"/>
      <w:bookmarkStart w:id="870" w:name="_Toc17192879"/>
      <w:bookmarkStart w:id="871" w:name="_Toc17207007"/>
      <w:bookmarkStart w:id="872" w:name="_Toc17207180"/>
      <w:bookmarkStart w:id="873" w:name="_Toc17283713"/>
      <w:bookmarkStart w:id="874" w:name="_Toc17285348"/>
      <w:bookmarkStart w:id="875" w:name="_Toc17290128"/>
      <w:bookmarkStart w:id="876" w:name="_Toc17290330"/>
      <w:bookmarkStart w:id="877" w:name="_Toc17293191"/>
      <w:bookmarkStart w:id="878" w:name="_Toc8981563"/>
      <w:bookmarkStart w:id="879" w:name="_Toc113546184"/>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After the examination</w:t>
      </w:r>
      <w:bookmarkEnd w:id="878"/>
      <w:bookmarkEnd w:id="87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3">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4">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5">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w:t>
      </w:r>
      <w:proofErr w:type="gramStart"/>
      <w:r w:rsidRPr="4CC7EBCF">
        <w:rPr>
          <w:rFonts w:ascii="Calibri" w:eastAsia="Calibri" w:hAnsi="Calibri" w:cs="Calibri"/>
          <w:color w:val="000000" w:themeColor="text1"/>
        </w:rPr>
        <w:t>viva, and</w:t>
      </w:r>
      <w:proofErr w:type="gramEnd"/>
      <w:r w:rsidRPr="4CC7EBCF">
        <w:rPr>
          <w:rFonts w:ascii="Calibri" w:eastAsia="Calibri" w:hAnsi="Calibri" w:cs="Calibri"/>
          <w:color w:val="000000" w:themeColor="text1"/>
        </w:rPr>
        <w:t xml:space="preserve">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6"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Your degree will be </w:t>
      </w:r>
      <w:proofErr w:type="gramStart"/>
      <w:r w:rsidRPr="2EF687D8">
        <w:rPr>
          <w:rFonts w:ascii="Calibri" w:eastAsia="Calibri" w:hAnsi="Calibri" w:cs="Calibri"/>
          <w:color w:val="000000" w:themeColor="text1"/>
        </w:rPr>
        <w:t>awarded</w:t>
      </w:r>
      <w:proofErr w:type="gramEnd"/>
      <w:r w:rsidRPr="2EF687D8">
        <w:rPr>
          <w:rFonts w:ascii="Calibri" w:eastAsia="Calibri" w:hAnsi="Calibri" w:cs="Calibri"/>
          <w:color w:val="000000" w:themeColor="text1"/>
        </w:rPr>
        <w:t xml:space="preserve">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43754778" w:rsidR="00A51539" w:rsidRDefault="00A51539" w:rsidP="00044EC0">
      <w:pPr>
        <w:rPr>
          <w:rFonts w:ascii="Calibri" w:hAnsi="Calibri"/>
        </w:rPr>
      </w:pPr>
    </w:p>
    <w:p w14:paraId="054397F8" w14:textId="40A3AEDB" w:rsidR="00775055" w:rsidRDefault="00775055" w:rsidP="00044EC0">
      <w:pPr>
        <w:rPr>
          <w:rFonts w:ascii="Calibri" w:hAnsi="Calibri"/>
        </w:rPr>
      </w:pPr>
    </w:p>
    <w:p w14:paraId="6277E19F" w14:textId="03934334" w:rsidR="00775055" w:rsidRDefault="00775055" w:rsidP="00044EC0">
      <w:pPr>
        <w:rPr>
          <w:rFonts w:ascii="Calibri" w:hAnsi="Calibri"/>
        </w:rPr>
      </w:pPr>
    </w:p>
    <w:p w14:paraId="4385E314" w14:textId="56832B8B" w:rsidR="00775055" w:rsidRDefault="00775055" w:rsidP="00044EC0">
      <w:pPr>
        <w:rPr>
          <w:rFonts w:ascii="Calibri" w:hAnsi="Calibri"/>
        </w:rPr>
      </w:pPr>
    </w:p>
    <w:p w14:paraId="012A5DF7" w14:textId="77777777" w:rsidR="00775055" w:rsidRDefault="00775055" w:rsidP="00044EC0">
      <w:pPr>
        <w:rPr>
          <w:rFonts w:ascii="Calibri" w:hAnsi="Calibri"/>
        </w:rPr>
      </w:pPr>
    </w:p>
    <w:p w14:paraId="13D109E8" w14:textId="38537F0B" w:rsidR="00EA26DF" w:rsidRPr="00A51539" w:rsidRDefault="00EA26DF" w:rsidP="00A51539">
      <w:pPr>
        <w:pStyle w:val="Heading2"/>
      </w:pPr>
      <w:bookmarkStart w:id="880" w:name="_Toc113546185"/>
      <w:r w:rsidRPr="00A51539">
        <w:lastRenderedPageBreak/>
        <w:t>Advice and support after your transfer or final viva</w:t>
      </w:r>
      <w:bookmarkEnd w:id="88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 xml:space="preserve">We understand that in some cases you may be disappointed by the outcome of your transfer or final examination, and that you may have </w:t>
      </w:r>
      <w:proofErr w:type="gramStart"/>
      <w:r w:rsidRPr="00A51539">
        <w:t>a number of</w:t>
      </w:r>
      <w:proofErr w:type="gramEnd"/>
      <w:r w:rsidRPr="00A51539">
        <w:t xml:space="preserve"> questions. There are </w:t>
      </w:r>
      <w:proofErr w:type="gramStart"/>
      <w:r w:rsidRPr="00A51539">
        <w:t>a number of</w:t>
      </w:r>
      <w:proofErr w:type="gramEnd"/>
      <w:r w:rsidRPr="00A51539">
        <w:t xml:space="preserve">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w:t>
      </w:r>
      <w:proofErr w:type="gramStart"/>
      <w:r w:rsidRPr="00A51539">
        <w:t>a number of</w:t>
      </w:r>
      <w:proofErr w:type="gramEnd"/>
      <w:r w:rsidRPr="00A51539">
        <w:t xml:space="preserve"> other support services for you to call on at this time. For information about Student Support and Wellbeing </w:t>
      </w:r>
      <w:r w:rsidR="00BA41BD" w:rsidRPr="00A51539">
        <w:t>Services,</w:t>
      </w:r>
      <w:r w:rsidRPr="00A51539">
        <w:t xml:space="preserve"> please see the </w:t>
      </w:r>
      <w:hyperlink r:id="rId237"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8"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39"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w:t>
      </w:r>
      <w:proofErr w:type="gramStart"/>
      <w:r w:rsidRPr="00A51539">
        <w:t>is</w:t>
      </w:r>
      <w:proofErr w:type="gramEnd"/>
      <w:r w:rsidRPr="00A51539">
        <w:t xml:space="preserve"> available from Leeds University Union. If you are considering an </w:t>
      </w:r>
      <w:proofErr w:type="gramStart"/>
      <w:r w:rsidRPr="00A51539">
        <w:t>appeal</w:t>
      </w:r>
      <w:proofErr w:type="gramEnd"/>
      <w:r w:rsidRPr="00A51539">
        <w:t xml:space="preserve"> we would strongly encourage you to seek independent advice and support from the </w:t>
      </w:r>
      <w:hyperlink r:id="rId240"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1"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319E794E" w14:textId="58A6573A" w:rsidR="00764E1E" w:rsidRPr="00775055" w:rsidRDefault="009B468C" w:rsidP="00044EC0">
      <w:pPr>
        <w:pStyle w:val="Heading2"/>
      </w:pPr>
      <w:bookmarkStart w:id="881" w:name="_Toc113546186"/>
      <w:r w:rsidRPr="00775055">
        <w:t>Taught elements of your research degree</w:t>
      </w:r>
      <w:bookmarkEnd w:id="881"/>
    </w:p>
    <w:p w14:paraId="644028EE" w14:textId="67AEB6D8" w:rsidR="00775055" w:rsidRDefault="00775055" w:rsidP="00044EC0">
      <w:pPr>
        <w:rPr>
          <w:rFonts w:cstheme="minorHAnsi"/>
          <w:bCs/>
        </w:rPr>
      </w:pPr>
      <w:r w:rsidRPr="00775055">
        <w:rPr>
          <w:rFonts w:cstheme="minorHAnsi"/>
          <w:bCs/>
        </w:rPr>
        <w:t>There are no</w:t>
      </w:r>
      <w:r w:rsidR="00D664DB" w:rsidRPr="00775055">
        <w:rPr>
          <w:rFonts w:cstheme="minorHAnsi"/>
          <w:bCs/>
        </w:rPr>
        <w:t xml:space="preserve"> taught elements</w:t>
      </w:r>
      <w:r w:rsidRPr="00775055">
        <w:rPr>
          <w:rFonts w:cstheme="minorHAnsi"/>
          <w:bCs/>
        </w:rPr>
        <w:t>.</w:t>
      </w:r>
    </w:p>
    <w:p w14:paraId="34A95BA1" w14:textId="77777777" w:rsidR="006E24DB" w:rsidRPr="00775055" w:rsidRDefault="006E24DB" w:rsidP="00044EC0">
      <w:pPr>
        <w:rPr>
          <w:rFonts w:cstheme="minorHAnsi"/>
          <w:bCs/>
        </w:rPr>
      </w:pPr>
    </w:p>
    <w:p w14:paraId="1ECADF36" w14:textId="5D10C6FD" w:rsidR="001A022D" w:rsidRDefault="006E24DB" w:rsidP="00044EC0">
      <w:pPr>
        <w:rPr>
          <w:rFonts w:cstheme="minorHAnsi"/>
          <w:b/>
          <w:highlight w:val="cyan"/>
        </w:rPr>
      </w:pPr>
      <w:r w:rsidRPr="006E24DB">
        <w:rPr>
          <w:rFonts w:cstheme="minorHAnsi"/>
          <w:bCs/>
        </w:rPr>
        <w:t xml:space="preserve">The </w:t>
      </w:r>
      <w:proofErr w:type="gramStart"/>
      <w:r w:rsidRPr="006E24DB">
        <w:rPr>
          <w:rFonts w:cstheme="minorHAnsi"/>
          <w:bCs/>
        </w:rPr>
        <w:t>School</w:t>
      </w:r>
      <w:proofErr w:type="gramEnd"/>
      <w:r w:rsidRPr="006E24DB">
        <w:rPr>
          <w:rFonts w:cstheme="minorHAnsi"/>
          <w:bCs/>
        </w:rPr>
        <w:t xml:space="preserve"> regularly welcomes visiting researchers from across the world and has a programme of multiple regular research seminars, which are open for all to attend.</w:t>
      </w:r>
      <w:r w:rsidR="001A022D">
        <w:rPr>
          <w:rFonts w:cstheme="minorHAnsi"/>
          <w:b/>
          <w:highlight w:val="cyan"/>
        </w:rPr>
        <w:br w:type="page"/>
      </w:r>
    </w:p>
    <w:p w14:paraId="19878411" w14:textId="5A7D3688" w:rsidR="00123F68" w:rsidRPr="00D664DB" w:rsidRDefault="00123F68" w:rsidP="00044EC0">
      <w:pPr>
        <w:pStyle w:val="Heading1"/>
      </w:pPr>
      <w:bookmarkStart w:id="882" w:name="_Toc79038175"/>
      <w:bookmarkStart w:id="883" w:name="_Toc79040544"/>
      <w:bookmarkStart w:id="884" w:name="_Toc81836463"/>
      <w:bookmarkStart w:id="885" w:name="_Toc81836537"/>
      <w:bookmarkStart w:id="886" w:name="_Toc81991818"/>
      <w:bookmarkStart w:id="887" w:name="_Toc79038176"/>
      <w:bookmarkStart w:id="888" w:name="_Toc79040545"/>
      <w:bookmarkStart w:id="889" w:name="_Toc79038177"/>
      <w:bookmarkStart w:id="890" w:name="_Toc79040546"/>
      <w:bookmarkStart w:id="891" w:name="_Toc17191296"/>
      <w:bookmarkStart w:id="892" w:name="_Toc17191408"/>
      <w:bookmarkStart w:id="893" w:name="_Toc17192881"/>
      <w:bookmarkStart w:id="894" w:name="_Toc17207009"/>
      <w:bookmarkStart w:id="895" w:name="_Toc17207182"/>
      <w:bookmarkStart w:id="896" w:name="_Toc17283715"/>
      <w:bookmarkStart w:id="897" w:name="_Toc17285350"/>
      <w:bookmarkStart w:id="898" w:name="_Toc17290131"/>
      <w:bookmarkStart w:id="899" w:name="_Toc17290333"/>
      <w:bookmarkStart w:id="900" w:name="_Toc17293194"/>
      <w:bookmarkStart w:id="901" w:name="_Toc17191297"/>
      <w:bookmarkStart w:id="902" w:name="_Toc17191409"/>
      <w:bookmarkStart w:id="903" w:name="_Toc17192882"/>
      <w:bookmarkStart w:id="904" w:name="_Toc17207010"/>
      <w:bookmarkStart w:id="905" w:name="_Toc17207183"/>
      <w:bookmarkStart w:id="906" w:name="_Toc17283716"/>
      <w:bookmarkStart w:id="907" w:name="_Toc17285351"/>
      <w:bookmarkStart w:id="908" w:name="_Toc17290132"/>
      <w:bookmarkStart w:id="909" w:name="_Toc17290334"/>
      <w:bookmarkStart w:id="910" w:name="_Toc17293195"/>
      <w:bookmarkStart w:id="911" w:name="_Toc17191298"/>
      <w:bookmarkStart w:id="912" w:name="_Toc17191410"/>
      <w:bookmarkStart w:id="913" w:name="_Toc17192883"/>
      <w:bookmarkStart w:id="914" w:name="_Toc17207011"/>
      <w:bookmarkStart w:id="915" w:name="_Toc17207184"/>
      <w:bookmarkStart w:id="916" w:name="_Toc17283717"/>
      <w:bookmarkStart w:id="917" w:name="_Toc17285352"/>
      <w:bookmarkStart w:id="918" w:name="_Toc17290133"/>
      <w:bookmarkStart w:id="919" w:name="_Toc17290335"/>
      <w:bookmarkStart w:id="920" w:name="_Toc17293196"/>
      <w:bookmarkStart w:id="921" w:name="_Toc17191299"/>
      <w:bookmarkStart w:id="922" w:name="_Toc17191411"/>
      <w:bookmarkStart w:id="923" w:name="_Toc17192884"/>
      <w:bookmarkStart w:id="924" w:name="_Toc17207012"/>
      <w:bookmarkStart w:id="925" w:name="_Toc17207185"/>
      <w:bookmarkStart w:id="926" w:name="_Toc17283718"/>
      <w:bookmarkStart w:id="927" w:name="_Toc17285353"/>
      <w:bookmarkStart w:id="928" w:name="_Toc17290134"/>
      <w:bookmarkStart w:id="929" w:name="_Toc17290336"/>
      <w:bookmarkStart w:id="930" w:name="_Toc17293197"/>
      <w:bookmarkStart w:id="931" w:name="_Toc17191300"/>
      <w:bookmarkStart w:id="932" w:name="_Toc17191412"/>
      <w:bookmarkStart w:id="933" w:name="_Toc17192885"/>
      <w:bookmarkStart w:id="934" w:name="_Toc17207013"/>
      <w:bookmarkStart w:id="935" w:name="_Toc17207186"/>
      <w:bookmarkStart w:id="936" w:name="_Toc17283719"/>
      <w:bookmarkStart w:id="937" w:name="_Toc17285354"/>
      <w:bookmarkStart w:id="938" w:name="_Toc17290135"/>
      <w:bookmarkStart w:id="939" w:name="_Toc17290337"/>
      <w:bookmarkStart w:id="940" w:name="_Toc17293198"/>
      <w:bookmarkStart w:id="941" w:name="_Toc17191301"/>
      <w:bookmarkStart w:id="942" w:name="_Toc17191413"/>
      <w:bookmarkStart w:id="943" w:name="_Toc17192886"/>
      <w:bookmarkStart w:id="944" w:name="_Toc17207014"/>
      <w:bookmarkStart w:id="945" w:name="_Toc17207187"/>
      <w:bookmarkStart w:id="946" w:name="_Toc17283720"/>
      <w:bookmarkStart w:id="947" w:name="_Toc17285355"/>
      <w:bookmarkStart w:id="948" w:name="_Toc17290136"/>
      <w:bookmarkStart w:id="949" w:name="_Toc17290338"/>
      <w:bookmarkStart w:id="950" w:name="_Toc17293199"/>
      <w:bookmarkStart w:id="951" w:name="_Toc17191302"/>
      <w:bookmarkStart w:id="952" w:name="_Toc17191414"/>
      <w:bookmarkStart w:id="953" w:name="_Toc17192887"/>
      <w:bookmarkStart w:id="954" w:name="_Toc17207015"/>
      <w:bookmarkStart w:id="955" w:name="_Toc17207188"/>
      <w:bookmarkStart w:id="956" w:name="_Toc17283721"/>
      <w:bookmarkStart w:id="957" w:name="_Toc17285356"/>
      <w:bookmarkStart w:id="958" w:name="_Toc17290137"/>
      <w:bookmarkStart w:id="959" w:name="_Toc17290339"/>
      <w:bookmarkStart w:id="960" w:name="_Toc17293200"/>
      <w:bookmarkStart w:id="961" w:name="_Toc17191303"/>
      <w:bookmarkStart w:id="962" w:name="_Toc17191415"/>
      <w:bookmarkStart w:id="963" w:name="_Toc17192888"/>
      <w:bookmarkStart w:id="964" w:name="_Toc17207016"/>
      <w:bookmarkStart w:id="965" w:name="_Toc17207189"/>
      <w:bookmarkStart w:id="966" w:name="_Toc17283722"/>
      <w:bookmarkStart w:id="967" w:name="_Toc17285357"/>
      <w:bookmarkStart w:id="968" w:name="_Toc17290138"/>
      <w:bookmarkStart w:id="969" w:name="_Toc17290340"/>
      <w:bookmarkStart w:id="970" w:name="_Toc17293201"/>
      <w:bookmarkStart w:id="971" w:name="_Toc534984132"/>
      <w:bookmarkStart w:id="972" w:name="_Toc8981564"/>
      <w:bookmarkStart w:id="973" w:name="_Toc113546187"/>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D664DB">
        <w:lastRenderedPageBreak/>
        <w:t>Beyond the Viva</w:t>
      </w:r>
      <w:bookmarkEnd w:id="971"/>
      <w:bookmarkEnd w:id="972"/>
      <w:bookmarkEnd w:id="973"/>
    </w:p>
    <w:p w14:paraId="4B622B9C" w14:textId="329D65BB" w:rsidR="00123F68" w:rsidRPr="00D664DB" w:rsidRDefault="00123F68" w:rsidP="00044EC0">
      <w:pPr>
        <w:pStyle w:val="Heading2"/>
      </w:pPr>
      <w:bookmarkStart w:id="974" w:name="_Toc534984133"/>
      <w:bookmarkStart w:id="975" w:name="_Toc8981565"/>
      <w:bookmarkStart w:id="976" w:name="_Toc113546188"/>
      <w:r>
        <w:t xml:space="preserve">Checklist for </w:t>
      </w:r>
      <w:r w:rsidR="38365988">
        <w:t>f</w:t>
      </w:r>
      <w:r>
        <w:t>inishing</w:t>
      </w:r>
      <w:bookmarkEnd w:id="974"/>
      <w:bookmarkEnd w:id="975"/>
      <w:bookmarkEnd w:id="976"/>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290CA9" w:rsidP="00044EC0">
            <w:hyperlink r:id="rId24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7" w:name="_Toc113546189"/>
      <w:r w:rsidRPr="00624F6F">
        <w:lastRenderedPageBreak/>
        <w:t>Graduation</w:t>
      </w:r>
      <w:bookmarkEnd w:id="977"/>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 xml:space="preserve">Your IT account (email, </w:t>
      </w:r>
      <w:proofErr w:type="spellStart"/>
      <w:r>
        <w:t>wifi</w:t>
      </w:r>
      <w:proofErr w:type="spellEnd"/>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5"/>
          <w:headerReference w:type="default" r:id="rId246"/>
          <w:footerReference w:type="default" r:id="rId24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4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8" w:name="_Toc17207027"/>
      <w:bookmarkStart w:id="979" w:name="_Toc17207200"/>
      <w:bookmarkStart w:id="980" w:name="_Toc17283733"/>
      <w:bookmarkStart w:id="981" w:name="_Toc17285368"/>
      <w:bookmarkStart w:id="982" w:name="_Toc17290149"/>
      <w:bookmarkStart w:id="983" w:name="_Toc17290351"/>
      <w:bookmarkStart w:id="984" w:name="_Toc17293212"/>
      <w:bookmarkStart w:id="985" w:name="_Formal_Regulations_and"/>
      <w:bookmarkStart w:id="986" w:name="_Ref294270066"/>
      <w:bookmarkEnd w:id="978"/>
      <w:bookmarkEnd w:id="979"/>
      <w:bookmarkEnd w:id="980"/>
      <w:bookmarkEnd w:id="981"/>
      <w:bookmarkEnd w:id="982"/>
      <w:bookmarkEnd w:id="983"/>
      <w:bookmarkEnd w:id="984"/>
      <w:bookmarkEnd w:id="985"/>
      <w:r w:rsidR="00804199">
        <w:t xml:space="preserve">The length of time graduates can stay, depends on their qualification. </w:t>
      </w:r>
      <w:r w:rsidR="00804199" w:rsidRPr="00D36431">
        <w:t xml:space="preserve">More information on the </w:t>
      </w:r>
      <w:hyperlink r:id="rId24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7" w:name="_Timescales_of_milestones"/>
      <w:bookmarkStart w:id="988" w:name="_Toc113546190"/>
      <w:bookmarkEnd w:id="987"/>
      <w:r>
        <w:lastRenderedPageBreak/>
        <w:t>Timescales of milestones for each research degree programme</w:t>
      </w:r>
      <w:bookmarkEnd w:id="988"/>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6"/>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proofErr w:type="gramStart"/>
            <w:r>
              <w:rPr>
                <w:sz w:val="20"/>
                <w:szCs w:val="20"/>
              </w:rPr>
              <w:t>Split-site</w:t>
            </w:r>
            <w:proofErr w:type="gramEnd"/>
            <w:r>
              <w:rPr>
                <w:sz w:val="20"/>
                <w:szCs w:val="20"/>
              </w:rPr>
              <w:t>/</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proofErr w:type="spellStart"/>
            <w:r>
              <w:rPr>
                <w:sz w:val="20"/>
                <w:szCs w:val="20"/>
              </w:rPr>
              <w:t>DClin</w:t>
            </w:r>
            <w:proofErr w:type="spellEnd"/>
            <w:r>
              <w:rPr>
                <w:sz w:val="20"/>
                <w:szCs w:val="20"/>
              </w:rPr>
              <w:t xml:space="preserve">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proofErr w:type="spellStart"/>
            <w:r w:rsidRPr="004D7CF3">
              <w:rPr>
                <w:sz w:val="20"/>
                <w:szCs w:val="20"/>
              </w:rPr>
              <w:t>DClin</w:t>
            </w:r>
            <w:proofErr w:type="spellEnd"/>
            <w:r w:rsidRPr="004D7CF3">
              <w:rPr>
                <w:sz w:val="20"/>
                <w:szCs w:val="20"/>
              </w:rPr>
              <w:t xml:space="preserve"> </w:t>
            </w:r>
            <w:proofErr w:type="spellStart"/>
            <w:r w:rsidRPr="004D7CF3">
              <w:rPr>
                <w:sz w:val="20"/>
                <w:szCs w:val="20"/>
              </w:rPr>
              <w:t>Psychol</w:t>
            </w:r>
            <w:proofErr w:type="spellEnd"/>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proofErr w:type="spellStart"/>
            <w:r w:rsidRPr="004D7CF3">
              <w:rPr>
                <w:sz w:val="20"/>
                <w:szCs w:val="20"/>
              </w:rPr>
              <w:t>DPaedDent</w:t>
            </w:r>
            <w:proofErr w:type="spellEnd"/>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proofErr w:type="spellStart"/>
            <w:r w:rsidRPr="004D7CF3">
              <w:rPr>
                <w:sz w:val="20"/>
                <w:szCs w:val="20"/>
              </w:rPr>
              <w:lastRenderedPageBreak/>
              <w:t>DPaedDent</w:t>
            </w:r>
            <w:proofErr w:type="spellEnd"/>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proofErr w:type="spellStart"/>
      <w:r w:rsidRPr="005314D3">
        <w:rPr>
          <w:rFonts w:asciiTheme="minorHAnsi" w:hAnsiTheme="minorHAnsi" w:cstheme="minorHAnsi"/>
          <w:sz w:val="24"/>
          <w:szCs w:val="24"/>
        </w:rPr>
        <w:t>Programmes</w:t>
      </w:r>
      <w:proofErr w:type="spellEnd"/>
      <w:r w:rsidRPr="005314D3">
        <w:rPr>
          <w:rFonts w:asciiTheme="minorHAnsi" w:hAnsiTheme="minorHAnsi" w:cstheme="minorHAnsi"/>
          <w:sz w:val="24"/>
          <w:szCs w:val="24"/>
        </w:rPr>
        <w:t xml:space="preserve"> that are set up in partnership with other institutions, including Dual Award PhDs and some bespoke Split-site </w:t>
      </w:r>
      <w:proofErr w:type="spellStart"/>
      <w:r w:rsidRPr="005314D3">
        <w:rPr>
          <w:rFonts w:asciiTheme="minorHAnsi" w:hAnsiTheme="minorHAnsi" w:cstheme="minorHAnsi"/>
          <w:sz w:val="24"/>
          <w:szCs w:val="24"/>
        </w:rPr>
        <w:t>programmes</w:t>
      </w:r>
      <w:proofErr w:type="spellEnd"/>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xml:space="preserve">** </w:t>
      </w:r>
      <w:proofErr w:type="spellStart"/>
      <w:r>
        <w:t>Mastership</w:t>
      </w:r>
      <w:proofErr w:type="spellEnd"/>
      <w:r>
        <w:t xml:space="preserve"> by Research:</w:t>
      </w:r>
      <w:r w:rsidR="00FC0960">
        <w:t xml:space="preserve"> </w:t>
      </w:r>
      <w:r>
        <w:t xml:space="preserve">(a) No reductions to the period of study are permitted and (b) there is no overtime period for the degree of </w:t>
      </w:r>
      <w:proofErr w:type="spellStart"/>
      <w:r>
        <w:t>Mastership</w:t>
      </w:r>
      <w:proofErr w:type="spellEnd"/>
      <w:r>
        <w:t xml:space="preserve">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proofErr w:type="spellStart"/>
      <w:r>
        <w:t>Mastership</w:t>
      </w:r>
      <w:proofErr w:type="spellEnd"/>
      <w:r>
        <w:t xml:space="preserve">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9" w:name="_Appendix"/>
      <w:bookmarkEnd w:id="989"/>
      <w:r>
        <w:lastRenderedPageBreak/>
        <w:t xml:space="preserve"> </w:t>
      </w:r>
      <w:bookmarkStart w:id="990" w:name="_Toc113546191"/>
      <w:r>
        <w:t>Appendix</w:t>
      </w:r>
      <w:bookmarkEnd w:id="990"/>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w:t>
      </w:r>
      <w:proofErr w:type="gramStart"/>
      <w:r w:rsidRPr="00EB62CD">
        <w:rPr>
          <w:rFonts w:cstheme="minorHAnsi"/>
          <w:bCs/>
          <w:color w:val="000000"/>
          <w:u w:val="single"/>
          <w:lang w:eastAsia="en-US"/>
        </w:rPr>
        <w:t>practices’</w:t>
      </w:r>
      <w:proofErr w:type="gramEnd"/>
      <w:r w:rsidRPr="00EB62CD">
        <w:rPr>
          <w:rFonts w:cstheme="minorHAnsi"/>
          <w:bCs/>
          <w:color w:val="000000"/>
          <w:u w:val="single"/>
          <w:lang w:eastAsia="en-US"/>
        </w:rPr>
        <w:t xml:space="preserve">?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w:t>
      </w:r>
      <w:proofErr w:type="gramStart"/>
      <w:r w:rsidRPr="00EB62CD">
        <w:rPr>
          <w:rFonts w:asciiTheme="minorHAnsi" w:hAnsiTheme="minorHAnsi" w:cstheme="minorHAnsi"/>
          <w:color w:val="000000"/>
          <w:sz w:val="24"/>
          <w:szCs w:val="24"/>
          <w:lang w:eastAsia="en-US"/>
        </w:rPr>
        <w:t>sources;</w:t>
      </w:r>
      <w:proofErr w:type="gramEnd"/>
      <w:r w:rsidRPr="00EB62CD">
        <w:rPr>
          <w:rFonts w:asciiTheme="minorHAnsi" w:hAnsiTheme="minorHAnsi" w:cstheme="minorHAnsi"/>
          <w:color w:val="000000"/>
          <w:sz w:val="24"/>
          <w:szCs w:val="24"/>
          <w:lang w:eastAsia="en-US"/>
        </w:rPr>
        <w:t xml:space="preserve">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w:t>
      </w:r>
      <w:proofErr w:type="gramStart"/>
      <w:r w:rsidRPr="00EB62CD">
        <w:rPr>
          <w:rFonts w:asciiTheme="minorHAnsi" w:hAnsiTheme="minorHAnsi" w:cstheme="minorHAnsi"/>
          <w:color w:val="000000"/>
          <w:sz w:val="24"/>
          <w:szCs w:val="24"/>
          <w:lang w:eastAsia="en-US"/>
        </w:rPr>
        <w:t>ideas;</w:t>
      </w:r>
      <w:proofErr w:type="gramEnd"/>
      <w:r w:rsidRPr="00EB62CD">
        <w:rPr>
          <w:rFonts w:asciiTheme="minorHAnsi" w:hAnsiTheme="minorHAnsi" w:cstheme="minorHAnsi"/>
          <w:color w:val="000000"/>
          <w:sz w:val="24"/>
          <w:szCs w:val="24"/>
          <w:lang w:eastAsia="en-US"/>
        </w:rPr>
        <w:t xml:space="preserve">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Digesting information and ideas, especially through reading and note-</w:t>
      </w:r>
      <w:proofErr w:type="gramStart"/>
      <w:r w:rsidRPr="00EB62CD">
        <w:rPr>
          <w:rFonts w:asciiTheme="minorHAnsi" w:hAnsiTheme="minorHAnsi" w:cstheme="minorHAnsi"/>
          <w:color w:val="000000"/>
          <w:sz w:val="24"/>
          <w:szCs w:val="24"/>
          <w:lang w:eastAsia="en-US"/>
        </w:rPr>
        <w:t>taking;</w:t>
      </w:r>
      <w:proofErr w:type="gramEnd"/>
      <w:r w:rsidRPr="00EB62CD">
        <w:rPr>
          <w:rFonts w:asciiTheme="minorHAnsi" w:hAnsiTheme="minorHAnsi" w:cstheme="minorHAnsi"/>
          <w:color w:val="000000"/>
          <w:sz w:val="24"/>
          <w:szCs w:val="24"/>
          <w:lang w:eastAsia="en-US"/>
        </w:rPr>
        <w:t xml:space="preserve">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w:t>
      </w:r>
      <w:proofErr w:type="spellStart"/>
      <w:r w:rsidRPr="00EB62CD">
        <w:rPr>
          <w:rFonts w:asciiTheme="minorHAnsi" w:hAnsiTheme="minorHAnsi" w:cstheme="minorHAnsi"/>
          <w:color w:val="000000"/>
          <w:sz w:val="24"/>
          <w:szCs w:val="24"/>
          <w:lang w:eastAsia="en-US"/>
        </w:rPr>
        <w:t>analysing</w:t>
      </w:r>
      <w:proofErr w:type="spellEnd"/>
      <w:r w:rsidRPr="00EB62CD">
        <w:rPr>
          <w:rFonts w:asciiTheme="minorHAnsi" w:hAnsiTheme="minorHAnsi" w:cstheme="minorHAnsi"/>
          <w:color w:val="000000"/>
          <w:sz w:val="24"/>
          <w:szCs w:val="24"/>
          <w:lang w:eastAsia="en-US"/>
        </w:rPr>
        <w:t xml:space="preserve">, bringing together material from different sources, and so working out your own interpretation and </w:t>
      </w:r>
      <w:proofErr w:type="gramStart"/>
      <w:r w:rsidRPr="00EB62CD">
        <w:rPr>
          <w:rFonts w:asciiTheme="minorHAnsi" w:hAnsiTheme="minorHAnsi" w:cstheme="minorHAnsi"/>
          <w:color w:val="000000"/>
          <w:sz w:val="24"/>
          <w:szCs w:val="24"/>
          <w:lang w:eastAsia="en-US"/>
        </w:rPr>
        <w:t>ideas;</w:t>
      </w:r>
      <w:proofErr w:type="gramEnd"/>
      <w:r w:rsidRPr="00EB62CD">
        <w:rPr>
          <w:rFonts w:asciiTheme="minorHAnsi" w:hAnsiTheme="minorHAnsi" w:cstheme="minorHAnsi"/>
          <w:color w:val="000000"/>
          <w:sz w:val="24"/>
          <w:szCs w:val="24"/>
          <w:lang w:eastAsia="en-US"/>
        </w:rPr>
        <w:t xml:space="preserve">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w:t>
      </w:r>
      <w:proofErr w:type="gramStart"/>
      <w:r w:rsidRPr="00EB62CD">
        <w:rPr>
          <w:rFonts w:asciiTheme="minorHAnsi" w:hAnsiTheme="minorHAnsi" w:cstheme="minorHAnsi"/>
          <w:color w:val="000000"/>
          <w:sz w:val="24"/>
          <w:szCs w:val="24"/>
          <w:lang w:eastAsia="en-US"/>
        </w:rPr>
        <w:t>opinions;</w:t>
      </w:r>
      <w:proofErr w:type="gramEnd"/>
      <w:r w:rsidRPr="00EB62CD">
        <w:rPr>
          <w:rFonts w:asciiTheme="minorHAnsi" w:hAnsiTheme="minorHAnsi" w:cstheme="minorHAnsi"/>
          <w:color w:val="000000"/>
          <w:sz w:val="24"/>
          <w:szCs w:val="24"/>
          <w:lang w:eastAsia="en-US"/>
        </w:rPr>
        <w:t xml:space="preserve">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w:t>
      </w:r>
      <w:proofErr w:type="gramStart"/>
      <w:r w:rsidRPr="00EB62CD">
        <w:rPr>
          <w:rFonts w:asciiTheme="minorHAnsi" w:hAnsiTheme="minorHAnsi" w:cstheme="minorHAnsi"/>
          <w:color w:val="000000"/>
          <w:sz w:val="24"/>
          <w:szCs w:val="24"/>
          <w:lang w:eastAsia="en-US"/>
        </w:rPr>
        <w:t>others;</w:t>
      </w:r>
      <w:proofErr w:type="gramEnd"/>
      <w:r w:rsidRPr="00EB62CD">
        <w:rPr>
          <w:rFonts w:asciiTheme="minorHAnsi" w:hAnsiTheme="minorHAnsi" w:cstheme="minorHAnsi"/>
          <w:color w:val="000000"/>
          <w:sz w:val="24"/>
          <w:szCs w:val="24"/>
          <w:lang w:eastAsia="en-US"/>
        </w:rPr>
        <w:t xml:space="preserve">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w:t>
      </w:r>
      <w:proofErr w:type="gramStart"/>
      <w:r w:rsidRPr="00EB62CD">
        <w:rPr>
          <w:rFonts w:cstheme="minorHAnsi"/>
          <w:bCs/>
          <w:color w:val="000000"/>
          <w:u w:val="single"/>
          <w:lang w:eastAsia="en-US"/>
        </w:rPr>
        <w:t>values’</w:t>
      </w:r>
      <w:proofErr w:type="gramEnd"/>
      <w:r w:rsidRPr="00EB62CD">
        <w:rPr>
          <w:rFonts w:cstheme="minorHAnsi"/>
          <w:bCs/>
          <w:color w:val="000000"/>
          <w:u w:val="single"/>
          <w:lang w:eastAsia="en-US"/>
        </w:rPr>
        <w:t xml:space="preserve">?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w:t>
      </w:r>
      <w:proofErr w:type="gramStart"/>
      <w:r w:rsidRPr="009A7863">
        <w:rPr>
          <w:rFonts w:cstheme="minorHAnsi"/>
          <w:color w:val="000000"/>
          <w:lang w:eastAsia="en-US"/>
        </w:rPr>
        <w:t>University</w:t>
      </w:r>
      <w:proofErr w:type="gramEnd"/>
      <w:r w:rsidRPr="009A7863">
        <w:rPr>
          <w:rFonts w:cstheme="minorHAnsi"/>
          <w:color w:val="000000"/>
          <w:lang w:eastAsia="en-US"/>
        </w:rPr>
        <w:t xml:space="preserve">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07CF1" w14:textId="77777777" w:rsidR="00290CA9" w:rsidRDefault="00290CA9" w:rsidP="00F92419">
      <w:r>
        <w:separator/>
      </w:r>
    </w:p>
  </w:endnote>
  <w:endnote w:type="continuationSeparator" w:id="0">
    <w:p w14:paraId="1F4CDEDA" w14:textId="77777777" w:rsidR="00290CA9" w:rsidRDefault="00290CA9" w:rsidP="00F92419">
      <w:r>
        <w:continuationSeparator/>
      </w:r>
    </w:p>
  </w:endnote>
  <w:endnote w:type="continuationNotice" w:id="1">
    <w:p w14:paraId="2D8DD85F" w14:textId="77777777" w:rsidR="00290CA9" w:rsidRDefault="00290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3C05" w14:textId="0646C7A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415EB" w:rsidRDefault="00E4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867724"/>
      <w:docPartObj>
        <w:docPartGallery w:val="Page Numbers (Bottom of Page)"/>
        <w:docPartUnique/>
      </w:docPartObj>
    </w:sdtPr>
    <w:sdtEndPr>
      <w:rPr>
        <w:noProof/>
      </w:rPr>
    </w:sdtEndPr>
    <w:sdtContent>
      <w:p w14:paraId="6C7C7C2D" w14:textId="041EF24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1</w:t>
        </w:r>
        <w:r>
          <w:rPr>
            <w:noProof/>
            <w:color w:val="2B579A"/>
            <w:shd w:val="clear" w:color="auto" w:fill="E6E6E6"/>
          </w:rPr>
          <w:fldChar w:fldCharType="end"/>
        </w:r>
      </w:p>
    </w:sdtContent>
  </w:sdt>
  <w:p w14:paraId="52EF8454" w14:textId="77777777" w:rsidR="00E415EB" w:rsidRDefault="00E4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51AB" w14:textId="1A0F39FA" w:rsidR="00E415EB" w:rsidRDefault="00E415EB">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E415EB" w:rsidRDefault="00E415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2386" w14:textId="77777777" w:rsidR="00E415EB" w:rsidRDefault="00E415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85309"/>
      <w:docPartObj>
        <w:docPartGallery w:val="Page Numbers (Bottom of Page)"/>
        <w:docPartUnique/>
      </w:docPartObj>
    </w:sdtPr>
    <w:sdtEndPr>
      <w:rPr>
        <w:noProof/>
      </w:rPr>
    </w:sdtEndPr>
    <w:sdtContent>
      <w:p w14:paraId="03023E5F" w14:textId="54539FB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3</w:t>
        </w:r>
        <w:r>
          <w:rPr>
            <w:noProof/>
            <w:color w:val="2B579A"/>
            <w:shd w:val="clear" w:color="auto" w:fill="E6E6E6"/>
          </w:rPr>
          <w:fldChar w:fldCharType="end"/>
        </w:r>
      </w:p>
    </w:sdtContent>
  </w:sdt>
  <w:p w14:paraId="2AB578F3" w14:textId="0BA97652" w:rsidR="00E415EB" w:rsidRDefault="00E415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E8B3" w14:textId="77777777" w:rsidR="00290CA9" w:rsidRDefault="00290CA9" w:rsidP="00F92419">
      <w:r>
        <w:separator/>
      </w:r>
    </w:p>
  </w:footnote>
  <w:footnote w:type="continuationSeparator" w:id="0">
    <w:p w14:paraId="4BC393FC" w14:textId="77777777" w:rsidR="00290CA9" w:rsidRDefault="00290CA9" w:rsidP="00F92419">
      <w:r>
        <w:continuationSeparator/>
      </w:r>
    </w:p>
  </w:footnote>
  <w:footnote w:type="continuationNotice" w:id="1">
    <w:p w14:paraId="0B4CCDE0" w14:textId="77777777" w:rsidR="00290CA9" w:rsidRDefault="00290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932B" w14:textId="4B56F69E" w:rsidR="00E415EB" w:rsidRPr="009D67CD" w:rsidRDefault="00E415EB"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F1E3" w14:textId="77777777" w:rsidR="00E415EB" w:rsidRDefault="00E41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C1A8" w14:textId="77777777" w:rsidR="00E415EB" w:rsidRDefault="00E41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D414DA4"/>
    <w:multiLevelType w:val="multilevel"/>
    <w:tmpl w:val="ACFCC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2"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5"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6"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9"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5"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1"/>
  </w:num>
  <w:num w:numId="4">
    <w:abstractNumId w:val="21"/>
  </w:num>
  <w:num w:numId="5">
    <w:abstractNumId w:val="17"/>
  </w:num>
  <w:num w:numId="6">
    <w:abstractNumId w:val="25"/>
  </w:num>
  <w:num w:numId="7">
    <w:abstractNumId w:val="39"/>
  </w:num>
  <w:num w:numId="8">
    <w:abstractNumId w:val="34"/>
  </w:num>
  <w:num w:numId="9">
    <w:abstractNumId w:val="2"/>
  </w:num>
  <w:num w:numId="10">
    <w:abstractNumId w:val="1"/>
  </w:num>
  <w:num w:numId="11">
    <w:abstractNumId w:val="13"/>
  </w:num>
  <w:num w:numId="12">
    <w:abstractNumId w:val="6"/>
  </w:num>
  <w:num w:numId="13">
    <w:abstractNumId w:val="19"/>
  </w:num>
  <w:num w:numId="14">
    <w:abstractNumId w:val="22"/>
  </w:num>
  <w:num w:numId="15">
    <w:abstractNumId w:val="38"/>
  </w:num>
  <w:num w:numId="16">
    <w:abstractNumId w:val="33"/>
  </w:num>
  <w:num w:numId="17">
    <w:abstractNumId w:val="32"/>
  </w:num>
  <w:num w:numId="18">
    <w:abstractNumId w:val="20"/>
  </w:num>
  <w:num w:numId="19">
    <w:abstractNumId w:val="35"/>
  </w:num>
  <w:num w:numId="20">
    <w:abstractNumId w:val="14"/>
  </w:num>
  <w:num w:numId="21">
    <w:abstractNumId w:val="7"/>
  </w:num>
  <w:num w:numId="22">
    <w:abstractNumId w:val="15"/>
  </w:num>
  <w:num w:numId="23">
    <w:abstractNumId w:val="27"/>
  </w:num>
  <w:num w:numId="24">
    <w:abstractNumId w:val="9"/>
  </w:num>
  <w:num w:numId="25">
    <w:abstractNumId w:val="16"/>
  </w:num>
  <w:num w:numId="26">
    <w:abstractNumId w:val="8"/>
  </w:num>
  <w:num w:numId="27">
    <w:abstractNumId w:val="30"/>
  </w:num>
  <w:num w:numId="28">
    <w:abstractNumId w:val="36"/>
  </w:num>
  <w:num w:numId="29">
    <w:abstractNumId w:val="0"/>
  </w:num>
  <w:num w:numId="30">
    <w:abstractNumId w:val="26"/>
  </w:num>
  <w:num w:numId="31">
    <w:abstractNumId w:val="5"/>
  </w:num>
  <w:num w:numId="32">
    <w:abstractNumId w:val="29"/>
  </w:num>
  <w:num w:numId="33">
    <w:abstractNumId w:val="12"/>
  </w:num>
  <w:num w:numId="34">
    <w:abstractNumId w:val="4"/>
  </w:num>
  <w:num w:numId="35">
    <w:abstractNumId w:val="23"/>
  </w:num>
  <w:num w:numId="36">
    <w:abstractNumId w:val="37"/>
  </w:num>
  <w:num w:numId="37">
    <w:abstractNumId w:val="10"/>
  </w:num>
  <w:num w:numId="38">
    <w:abstractNumId w:val="3"/>
  </w:num>
  <w:num w:numId="39">
    <w:abstractNumId w:val="31"/>
  </w:num>
  <w:num w:numId="4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proofState w:spelling="clean" w:grammar="clean"/>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25DC"/>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19D2"/>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6A22"/>
    <w:rsid w:val="000B73BE"/>
    <w:rsid w:val="000C0636"/>
    <w:rsid w:val="000C0BF1"/>
    <w:rsid w:val="000C173F"/>
    <w:rsid w:val="000C2A7C"/>
    <w:rsid w:val="000C2A8A"/>
    <w:rsid w:val="000C3957"/>
    <w:rsid w:val="000C3D80"/>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039F"/>
    <w:rsid w:val="00181206"/>
    <w:rsid w:val="00181788"/>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5FC9"/>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918"/>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0CA9"/>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14A"/>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133"/>
    <w:rsid w:val="00333309"/>
    <w:rsid w:val="00333F35"/>
    <w:rsid w:val="00333FDE"/>
    <w:rsid w:val="003341EA"/>
    <w:rsid w:val="0033514B"/>
    <w:rsid w:val="00335781"/>
    <w:rsid w:val="003370C6"/>
    <w:rsid w:val="00337D4F"/>
    <w:rsid w:val="003400F1"/>
    <w:rsid w:val="00340270"/>
    <w:rsid w:val="003404E3"/>
    <w:rsid w:val="00340C39"/>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58E5"/>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2D96"/>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D7ABF"/>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7CC"/>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3A6"/>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803"/>
    <w:rsid w:val="006B39EA"/>
    <w:rsid w:val="006B3B42"/>
    <w:rsid w:val="006B3C87"/>
    <w:rsid w:val="006B3DD5"/>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1961"/>
    <w:rsid w:val="006E211F"/>
    <w:rsid w:val="006E24DB"/>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191"/>
    <w:rsid w:val="00712F23"/>
    <w:rsid w:val="00713401"/>
    <w:rsid w:val="00713BE8"/>
    <w:rsid w:val="00713C0A"/>
    <w:rsid w:val="00715970"/>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055"/>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7B"/>
    <w:rsid w:val="007A27AD"/>
    <w:rsid w:val="007A49C1"/>
    <w:rsid w:val="007A562A"/>
    <w:rsid w:val="007A5C17"/>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46C9"/>
    <w:rsid w:val="008A5CC1"/>
    <w:rsid w:val="008A69D5"/>
    <w:rsid w:val="008A6DB4"/>
    <w:rsid w:val="008A7C31"/>
    <w:rsid w:val="008B0D7C"/>
    <w:rsid w:val="008B224C"/>
    <w:rsid w:val="008B376D"/>
    <w:rsid w:val="008B40DE"/>
    <w:rsid w:val="008B4CA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0B4"/>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5F24"/>
    <w:rsid w:val="008F62FA"/>
    <w:rsid w:val="009009D1"/>
    <w:rsid w:val="009021B8"/>
    <w:rsid w:val="009022B7"/>
    <w:rsid w:val="0090373C"/>
    <w:rsid w:val="009049D0"/>
    <w:rsid w:val="00904EB0"/>
    <w:rsid w:val="009053FD"/>
    <w:rsid w:val="00905448"/>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5CB8"/>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6D77"/>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17825"/>
    <w:rsid w:val="00B204A0"/>
    <w:rsid w:val="00B20AEA"/>
    <w:rsid w:val="00B21A63"/>
    <w:rsid w:val="00B21F3D"/>
    <w:rsid w:val="00B22979"/>
    <w:rsid w:val="00B2369C"/>
    <w:rsid w:val="00B237B2"/>
    <w:rsid w:val="00B23837"/>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0A97"/>
    <w:rsid w:val="00B80E05"/>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3AA"/>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4F56"/>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4788"/>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922"/>
    <w:rsid w:val="00CF0EFA"/>
    <w:rsid w:val="00CF2A37"/>
    <w:rsid w:val="00CF383B"/>
    <w:rsid w:val="00CF3FCD"/>
    <w:rsid w:val="00CF4BD6"/>
    <w:rsid w:val="00CF608A"/>
    <w:rsid w:val="00CF6ED1"/>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1B78"/>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4E15"/>
    <w:rsid w:val="00D45ABF"/>
    <w:rsid w:val="00D45E20"/>
    <w:rsid w:val="00D462CD"/>
    <w:rsid w:val="00D50078"/>
    <w:rsid w:val="00D51C04"/>
    <w:rsid w:val="00D53668"/>
    <w:rsid w:val="00D54BBA"/>
    <w:rsid w:val="00D56F93"/>
    <w:rsid w:val="00D578A1"/>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7DB"/>
    <w:rsid w:val="00D94979"/>
    <w:rsid w:val="00D954EF"/>
    <w:rsid w:val="00D972FF"/>
    <w:rsid w:val="00D97D5D"/>
    <w:rsid w:val="00DA0994"/>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9DD"/>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73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472C8"/>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87E3C"/>
    <w:rsid w:val="00E9076C"/>
    <w:rsid w:val="00E92A9D"/>
    <w:rsid w:val="00E935D0"/>
    <w:rsid w:val="00E94125"/>
    <w:rsid w:val="00E94C24"/>
    <w:rsid w:val="00E955CD"/>
    <w:rsid w:val="00E95A34"/>
    <w:rsid w:val="00E96612"/>
    <w:rsid w:val="00E9675A"/>
    <w:rsid w:val="00E968B0"/>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20D"/>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537"/>
    <w:rsid w:val="00F25A71"/>
    <w:rsid w:val="00F25C44"/>
    <w:rsid w:val="00F25F2D"/>
    <w:rsid w:val="00F26BDB"/>
    <w:rsid w:val="00F279F0"/>
    <w:rsid w:val="00F27E66"/>
    <w:rsid w:val="00F30FA6"/>
    <w:rsid w:val="00F316B4"/>
    <w:rsid w:val="00F323BF"/>
    <w:rsid w:val="00F32834"/>
    <w:rsid w:val="00F33C7A"/>
    <w:rsid w:val="00F33F31"/>
    <w:rsid w:val="00F35645"/>
    <w:rsid w:val="00F35AA9"/>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1A1"/>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4D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uiPriority w:val="59"/>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E968B0"/>
    <w:rPr>
      <w:color w:val="605E5C"/>
      <w:shd w:val="clear" w:color="auto" w:fill="E1DFDD"/>
    </w:rPr>
  </w:style>
  <w:style w:type="character" w:customStyle="1" w:styleId="markvoyep08aw">
    <w:name w:val="markvoyep08aw"/>
    <w:basedOn w:val="DefaultParagraphFont"/>
    <w:rsid w:val="00BB4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897714241">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687174742">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7815608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03792366">
      <w:bodyDiv w:val="1"/>
      <w:marLeft w:val="0"/>
      <w:marRight w:val="0"/>
      <w:marTop w:val="0"/>
      <w:marBottom w:val="0"/>
      <w:divBdr>
        <w:top w:val="none" w:sz="0" w:space="0" w:color="auto"/>
        <w:left w:val="none" w:sz="0" w:space="0" w:color="auto"/>
        <w:bottom w:val="none" w:sz="0" w:space="0" w:color="auto"/>
        <w:right w:val="none" w:sz="0" w:space="0" w:color="auto"/>
      </w:divBdr>
      <w:divsChild>
        <w:div w:id="1266379864">
          <w:marLeft w:val="0"/>
          <w:marRight w:val="0"/>
          <w:marTop w:val="0"/>
          <w:marBottom w:val="0"/>
          <w:divBdr>
            <w:top w:val="none" w:sz="0" w:space="0" w:color="auto"/>
            <w:left w:val="none" w:sz="0" w:space="0" w:color="auto"/>
            <w:bottom w:val="none" w:sz="0" w:space="0" w:color="auto"/>
            <w:right w:val="none" w:sz="0" w:space="0" w:color="auto"/>
          </w:divBdr>
          <w:divsChild>
            <w:div w:id="1708026158">
              <w:marLeft w:val="780"/>
              <w:marRight w:val="0"/>
              <w:marTop w:val="0"/>
              <w:marBottom w:val="0"/>
              <w:divBdr>
                <w:top w:val="none" w:sz="0" w:space="0" w:color="auto"/>
                <w:left w:val="none" w:sz="0" w:space="0" w:color="auto"/>
                <w:bottom w:val="none" w:sz="0" w:space="0" w:color="auto"/>
                <w:right w:val="none" w:sz="0" w:space="0" w:color="auto"/>
              </w:divBdr>
              <w:divsChild>
                <w:div w:id="1045760659">
                  <w:marLeft w:val="0"/>
                  <w:marRight w:val="0"/>
                  <w:marTop w:val="0"/>
                  <w:marBottom w:val="0"/>
                  <w:divBdr>
                    <w:top w:val="none" w:sz="0" w:space="0" w:color="auto"/>
                    <w:left w:val="none" w:sz="0" w:space="0" w:color="auto"/>
                    <w:bottom w:val="none" w:sz="0" w:space="0" w:color="auto"/>
                    <w:right w:val="none" w:sz="0" w:space="0" w:color="auto"/>
                  </w:divBdr>
                  <w:divsChild>
                    <w:div w:id="52972444">
                      <w:marLeft w:val="0"/>
                      <w:marRight w:val="0"/>
                      <w:marTop w:val="0"/>
                      <w:marBottom w:val="0"/>
                      <w:divBdr>
                        <w:top w:val="none" w:sz="0" w:space="0" w:color="auto"/>
                        <w:left w:val="none" w:sz="0" w:space="0" w:color="auto"/>
                        <w:bottom w:val="none" w:sz="0" w:space="0" w:color="auto"/>
                        <w:right w:val="none" w:sz="0" w:space="0" w:color="auto"/>
                      </w:divBdr>
                      <w:divsChild>
                        <w:div w:id="462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5103">
                  <w:marLeft w:val="0"/>
                  <w:marRight w:val="0"/>
                  <w:marTop w:val="0"/>
                  <w:marBottom w:val="0"/>
                  <w:divBdr>
                    <w:top w:val="none" w:sz="0" w:space="0" w:color="auto"/>
                    <w:left w:val="none" w:sz="0" w:space="0" w:color="auto"/>
                    <w:bottom w:val="none" w:sz="0" w:space="0" w:color="auto"/>
                    <w:right w:val="none" w:sz="0" w:space="0" w:color="auto"/>
                  </w:divBdr>
                  <w:divsChild>
                    <w:div w:id="594675779">
                      <w:marLeft w:val="0"/>
                      <w:marRight w:val="0"/>
                      <w:marTop w:val="0"/>
                      <w:marBottom w:val="0"/>
                      <w:divBdr>
                        <w:top w:val="none" w:sz="0" w:space="0" w:color="auto"/>
                        <w:left w:val="none" w:sz="0" w:space="0" w:color="auto"/>
                        <w:bottom w:val="none" w:sz="0" w:space="0" w:color="auto"/>
                        <w:right w:val="none" w:sz="0" w:space="0" w:color="auto"/>
                      </w:divBdr>
                      <w:divsChild>
                        <w:div w:id="590704195">
                          <w:marLeft w:val="0"/>
                          <w:marRight w:val="0"/>
                          <w:marTop w:val="0"/>
                          <w:marBottom w:val="0"/>
                          <w:divBdr>
                            <w:top w:val="none" w:sz="0" w:space="0" w:color="auto"/>
                            <w:left w:val="none" w:sz="0" w:space="0" w:color="auto"/>
                            <w:bottom w:val="none" w:sz="0" w:space="0" w:color="auto"/>
                            <w:right w:val="none" w:sz="0" w:space="0" w:color="auto"/>
                          </w:divBdr>
                          <w:divsChild>
                            <w:div w:id="51782289">
                              <w:marLeft w:val="0"/>
                              <w:marRight w:val="0"/>
                              <w:marTop w:val="0"/>
                              <w:marBottom w:val="0"/>
                              <w:divBdr>
                                <w:top w:val="none" w:sz="0" w:space="0" w:color="auto"/>
                                <w:left w:val="none" w:sz="0" w:space="0" w:color="auto"/>
                                <w:bottom w:val="none" w:sz="0" w:space="0" w:color="auto"/>
                                <w:right w:val="none" w:sz="0" w:space="0" w:color="auto"/>
                              </w:divBdr>
                              <w:divsChild>
                                <w:div w:id="336807140">
                                  <w:marLeft w:val="0"/>
                                  <w:marRight w:val="0"/>
                                  <w:marTop w:val="0"/>
                                  <w:marBottom w:val="0"/>
                                  <w:divBdr>
                                    <w:top w:val="none" w:sz="0" w:space="0" w:color="auto"/>
                                    <w:left w:val="none" w:sz="0" w:space="0" w:color="auto"/>
                                    <w:bottom w:val="none" w:sz="0" w:space="0" w:color="auto"/>
                                    <w:right w:val="none" w:sz="0" w:space="0" w:color="auto"/>
                                  </w:divBdr>
                                  <w:divsChild>
                                    <w:div w:id="1634218321">
                                      <w:marLeft w:val="0"/>
                                      <w:marRight w:val="0"/>
                                      <w:marTop w:val="0"/>
                                      <w:marBottom w:val="0"/>
                                      <w:divBdr>
                                        <w:top w:val="none" w:sz="0" w:space="0" w:color="auto"/>
                                        <w:left w:val="none" w:sz="0" w:space="0" w:color="auto"/>
                                        <w:bottom w:val="none" w:sz="0" w:space="0" w:color="auto"/>
                                        <w:right w:val="none" w:sz="0" w:space="0" w:color="auto"/>
                                      </w:divBdr>
                                      <w:divsChild>
                                        <w:div w:id="2064719333">
                                          <w:marLeft w:val="0"/>
                                          <w:marRight w:val="0"/>
                                          <w:marTop w:val="0"/>
                                          <w:marBottom w:val="0"/>
                                          <w:divBdr>
                                            <w:top w:val="none" w:sz="0" w:space="0" w:color="auto"/>
                                            <w:left w:val="none" w:sz="0" w:space="0" w:color="auto"/>
                                            <w:bottom w:val="none" w:sz="0" w:space="0" w:color="auto"/>
                                            <w:right w:val="none" w:sz="0" w:space="0" w:color="auto"/>
                                          </w:divBdr>
                                          <w:divsChild>
                                            <w:div w:id="1067648337">
                                              <w:marLeft w:val="0"/>
                                              <w:marRight w:val="0"/>
                                              <w:marTop w:val="0"/>
                                              <w:marBottom w:val="0"/>
                                              <w:divBdr>
                                                <w:top w:val="none" w:sz="0" w:space="0" w:color="auto"/>
                                                <w:left w:val="none" w:sz="0" w:space="0" w:color="auto"/>
                                                <w:bottom w:val="none" w:sz="0" w:space="0" w:color="auto"/>
                                                <w:right w:val="none" w:sz="0" w:space="0" w:color="auto"/>
                                              </w:divBdr>
                                            </w:div>
                                          </w:divsChild>
                                        </w:div>
                                        <w:div w:id="631710544">
                                          <w:marLeft w:val="0"/>
                                          <w:marRight w:val="0"/>
                                          <w:marTop w:val="0"/>
                                          <w:marBottom w:val="0"/>
                                          <w:divBdr>
                                            <w:top w:val="none" w:sz="0" w:space="0" w:color="auto"/>
                                            <w:left w:val="none" w:sz="0" w:space="0" w:color="auto"/>
                                            <w:bottom w:val="none" w:sz="0" w:space="0" w:color="auto"/>
                                            <w:right w:val="none" w:sz="0" w:space="0" w:color="auto"/>
                                          </w:divBdr>
                                          <w:divsChild>
                                            <w:div w:id="1627348516">
                                              <w:marLeft w:val="0"/>
                                              <w:marRight w:val="0"/>
                                              <w:marTop w:val="0"/>
                                              <w:marBottom w:val="0"/>
                                              <w:divBdr>
                                                <w:top w:val="none" w:sz="0" w:space="0" w:color="auto"/>
                                                <w:left w:val="none" w:sz="0" w:space="0" w:color="auto"/>
                                                <w:bottom w:val="none" w:sz="0" w:space="0" w:color="auto"/>
                                                <w:right w:val="none" w:sz="0" w:space="0" w:color="auto"/>
                                              </w:divBdr>
                                              <w:divsChild>
                                                <w:div w:id="15415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7585">
                                          <w:marLeft w:val="0"/>
                                          <w:marRight w:val="0"/>
                                          <w:marTop w:val="0"/>
                                          <w:marBottom w:val="0"/>
                                          <w:divBdr>
                                            <w:top w:val="none" w:sz="0" w:space="0" w:color="auto"/>
                                            <w:left w:val="none" w:sz="0" w:space="0" w:color="auto"/>
                                            <w:bottom w:val="none" w:sz="0" w:space="0" w:color="auto"/>
                                            <w:right w:val="none" w:sz="0" w:space="0" w:color="auto"/>
                                          </w:divBdr>
                                          <w:divsChild>
                                            <w:div w:id="1713730138">
                                              <w:marLeft w:val="0"/>
                                              <w:marRight w:val="0"/>
                                              <w:marTop w:val="0"/>
                                              <w:marBottom w:val="0"/>
                                              <w:divBdr>
                                                <w:top w:val="none" w:sz="0" w:space="0" w:color="auto"/>
                                                <w:left w:val="none" w:sz="0" w:space="0" w:color="auto"/>
                                                <w:bottom w:val="none" w:sz="0" w:space="0" w:color="auto"/>
                                                <w:right w:val="none" w:sz="0" w:space="0" w:color="auto"/>
                                              </w:divBdr>
                                              <w:divsChild>
                                                <w:div w:id="14480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5843">
                                          <w:marLeft w:val="0"/>
                                          <w:marRight w:val="0"/>
                                          <w:marTop w:val="0"/>
                                          <w:marBottom w:val="0"/>
                                          <w:divBdr>
                                            <w:top w:val="none" w:sz="0" w:space="0" w:color="auto"/>
                                            <w:left w:val="none" w:sz="0" w:space="0" w:color="auto"/>
                                            <w:bottom w:val="none" w:sz="0" w:space="0" w:color="auto"/>
                                            <w:right w:val="none" w:sz="0" w:space="0" w:color="auto"/>
                                          </w:divBdr>
                                          <w:divsChild>
                                            <w:div w:id="2131236772">
                                              <w:marLeft w:val="0"/>
                                              <w:marRight w:val="0"/>
                                              <w:marTop w:val="0"/>
                                              <w:marBottom w:val="0"/>
                                              <w:divBdr>
                                                <w:top w:val="none" w:sz="0" w:space="0" w:color="auto"/>
                                                <w:left w:val="none" w:sz="0" w:space="0" w:color="auto"/>
                                                <w:bottom w:val="none" w:sz="0" w:space="0" w:color="auto"/>
                                                <w:right w:val="none" w:sz="0" w:space="0" w:color="auto"/>
                                              </w:divBdr>
                                              <w:divsChild>
                                                <w:div w:id="13344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4978">
                                          <w:marLeft w:val="0"/>
                                          <w:marRight w:val="0"/>
                                          <w:marTop w:val="0"/>
                                          <w:marBottom w:val="0"/>
                                          <w:divBdr>
                                            <w:top w:val="none" w:sz="0" w:space="0" w:color="auto"/>
                                            <w:left w:val="none" w:sz="0" w:space="0" w:color="auto"/>
                                            <w:bottom w:val="none" w:sz="0" w:space="0" w:color="auto"/>
                                            <w:right w:val="none" w:sz="0" w:space="0" w:color="auto"/>
                                          </w:divBdr>
                                          <w:divsChild>
                                            <w:div w:id="1286930829">
                                              <w:marLeft w:val="0"/>
                                              <w:marRight w:val="0"/>
                                              <w:marTop w:val="0"/>
                                              <w:marBottom w:val="0"/>
                                              <w:divBdr>
                                                <w:top w:val="none" w:sz="0" w:space="0" w:color="auto"/>
                                                <w:left w:val="none" w:sz="0" w:space="0" w:color="auto"/>
                                                <w:bottom w:val="none" w:sz="0" w:space="0" w:color="auto"/>
                                                <w:right w:val="none" w:sz="0" w:space="0" w:color="auto"/>
                                              </w:divBdr>
                                              <w:divsChild>
                                                <w:div w:id="6623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563618">
              <w:marLeft w:val="0"/>
              <w:marRight w:val="0"/>
              <w:marTop w:val="0"/>
              <w:marBottom w:val="0"/>
              <w:divBdr>
                <w:top w:val="none" w:sz="0" w:space="0" w:color="auto"/>
                <w:left w:val="none" w:sz="0" w:space="0" w:color="auto"/>
                <w:bottom w:val="none" w:sz="0" w:space="0" w:color="auto"/>
                <w:right w:val="none" w:sz="0" w:space="0" w:color="auto"/>
              </w:divBdr>
              <w:divsChild>
                <w:div w:id="35006180">
                  <w:marLeft w:val="0"/>
                  <w:marRight w:val="0"/>
                  <w:marTop w:val="0"/>
                  <w:marBottom w:val="0"/>
                  <w:divBdr>
                    <w:top w:val="none" w:sz="0" w:space="0" w:color="auto"/>
                    <w:left w:val="none" w:sz="0" w:space="0" w:color="auto"/>
                    <w:bottom w:val="none" w:sz="0" w:space="0" w:color="auto"/>
                    <w:right w:val="none" w:sz="0" w:space="0" w:color="auto"/>
                  </w:divBdr>
                  <w:divsChild>
                    <w:div w:id="497964298">
                      <w:marLeft w:val="0"/>
                      <w:marRight w:val="0"/>
                      <w:marTop w:val="0"/>
                      <w:marBottom w:val="0"/>
                      <w:divBdr>
                        <w:top w:val="none" w:sz="0" w:space="0" w:color="auto"/>
                        <w:left w:val="none" w:sz="0" w:space="0" w:color="auto"/>
                        <w:bottom w:val="none" w:sz="0" w:space="0" w:color="auto"/>
                        <w:right w:val="none" w:sz="0" w:space="0" w:color="auto"/>
                      </w:divBdr>
                      <w:divsChild>
                        <w:div w:id="919405369">
                          <w:marLeft w:val="0"/>
                          <w:marRight w:val="0"/>
                          <w:marTop w:val="0"/>
                          <w:marBottom w:val="0"/>
                          <w:divBdr>
                            <w:top w:val="none" w:sz="0" w:space="0" w:color="auto"/>
                            <w:left w:val="none" w:sz="0" w:space="0" w:color="auto"/>
                            <w:bottom w:val="none" w:sz="0" w:space="0" w:color="auto"/>
                            <w:right w:val="none" w:sz="0" w:space="0" w:color="auto"/>
                          </w:divBdr>
                          <w:divsChild>
                            <w:div w:id="854733675">
                              <w:marLeft w:val="0"/>
                              <w:marRight w:val="0"/>
                              <w:marTop w:val="60"/>
                              <w:marBottom w:val="0"/>
                              <w:divBdr>
                                <w:top w:val="none" w:sz="0" w:space="0" w:color="auto"/>
                                <w:left w:val="none" w:sz="0" w:space="0" w:color="auto"/>
                                <w:bottom w:val="none" w:sz="0" w:space="0" w:color="auto"/>
                                <w:right w:val="none" w:sz="0" w:space="0" w:color="auto"/>
                              </w:divBdr>
                              <w:divsChild>
                                <w:div w:id="1510757527">
                                  <w:marLeft w:val="0"/>
                                  <w:marRight w:val="0"/>
                                  <w:marTop w:val="0"/>
                                  <w:marBottom w:val="0"/>
                                  <w:divBdr>
                                    <w:top w:val="none" w:sz="0" w:space="0" w:color="auto"/>
                                    <w:left w:val="none" w:sz="0" w:space="0" w:color="auto"/>
                                    <w:bottom w:val="none" w:sz="0" w:space="0" w:color="auto"/>
                                    <w:right w:val="none" w:sz="0" w:space="0" w:color="auto"/>
                                  </w:divBdr>
                                </w:div>
                                <w:div w:id="108163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164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ents.leeds.ac.uk/info/1000032/support_for_disabled_students/740/disabled_postgraduate_researchers" TargetMode="External"/><Relationship Id="rId21" Type="http://schemas.openxmlformats.org/officeDocument/2006/relationships/hyperlink" Target="https://students.leeds.ac.uk/" TargetMode="External"/><Relationship Id="rId42" Type="http://schemas.openxmlformats.org/officeDocument/2006/relationships/hyperlink" Target="mailto:s.mcloughlin@leeds.ac.uk" TargetMode="External"/><Relationship Id="rId63" Type="http://schemas.openxmlformats.org/officeDocument/2006/relationships/image" Target="media/image4.png"/><Relationship Id="rId84" Type="http://schemas.openxmlformats.org/officeDocument/2006/relationships/hyperlink" Target="mailto:itservicedesk@leeds.ac.uk" TargetMode="External"/><Relationship Id="rId138" Type="http://schemas.openxmlformats.org/officeDocument/2006/relationships/hyperlink" Target="https://sport.leeds.ac.uk/" TargetMode="External"/><Relationship Id="rId159" Type="http://schemas.openxmlformats.org/officeDocument/2006/relationships/hyperlink" Target="https://www.leeds.gov.uk/council-tax" TargetMode="External"/><Relationship Id="rId170" Type="http://schemas.openxmlformats.org/officeDocument/2006/relationships/hyperlink" Target="https://ses.leeds.ac.uk/info/22227/research_degree_progress_and_monitoring/934/progress_and_monitoring_-_postgraduate_researchers" TargetMode="External"/><Relationship Id="rId191" Type="http://schemas.openxmlformats.org/officeDocument/2006/relationships/hyperlink" Target="http://www.leeds.ac.uk/secretariat/student_complaints.html" TargetMode="External"/><Relationship Id="rId205" Type="http://schemas.openxmlformats.org/officeDocument/2006/relationships/hyperlink" Target="https://www.leeds.ac.uk/international-visas-immigration/doc/immigration-advice-service" TargetMode="External"/><Relationship Id="rId226" Type="http://schemas.openxmlformats.org/officeDocument/2006/relationships/hyperlink" Target="https://students.leeds.ac.uk/info/10124/during_your_research/755/postgraduate_research_and_training" TargetMode="External"/><Relationship Id="rId247" Type="http://schemas.openxmlformats.org/officeDocument/2006/relationships/footer" Target="footer5.xml"/><Relationship Id="rId107" Type="http://schemas.openxmlformats.org/officeDocument/2006/relationships/hyperlink" Target="https://library.leeds.ac.uk/info/1407/workshops/126/staff_and_phd_workshops_and_events"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https://it.leeds.ac.uk/it?id=kb_article&amp;sysparm_article=KB0011140" TargetMode="External"/><Relationship Id="rId74" Type="http://schemas.openxmlformats.org/officeDocument/2006/relationships/hyperlink" Target="https://www.vitae.ac.uk/researchers-professional-development/about-the-vitae-researcher-development-framework" TargetMode="External"/><Relationship Id="rId128" Type="http://schemas.openxmlformats.org/officeDocument/2006/relationships/hyperlink" Target="https://accommodation.leeds.ac.uk/" TargetMode="External"/><Relationship Id="rId149" Type="http://schemas.openxmlformats.org/officeDocument/2006/relationships/hyperlink" Target="https://students.leeds.ac.uk/info/21506/your_visa" TargetMode="External"/><Relationship Id="rId5" Type="http://schemas.openxmlformats.org/officeDocument/2006/relationships/numbering" Target="numbering.xml"/><Relationship Id="rId95" Type="http://schemas.openxmlformats.org/officeDocument/2006/relationships/hyperlink" Target="https://leeds.service-now.com/it?id=kb_category&amp;kb_category=0bffdf28db7ffbc48b6583305b9619e5" TargetMode="External"/><Relationship Id="rId160" Type="http://schemas.openxmlformats.org/officeDocument/2006/relationships/hyperlink" Target="https://students.leeds.ac.uk/info/10124/during_your_research/755/postgraduate_research_and_training" TargetMode="External"/><Relationship Id="rId181" Type="http://schemas.openxmlformats.org/officeDocument/2006/relationships/hyperlink" Target="http://www.leeds.ac.uk/secretariat/almanac.html" TargetMode="External"/><Relationship Id="rId216" Type="http://schemas.openxmlformats.org/officeDocument/2006/relationships/hyperlink" Target="https://library.leeds.ac.uk/info/1406/researcher_support" TargetMode="External"/><Relationship Id="rId237" Type="http://schemas.openxmlformats.org/officeDocument/2006/relationships/hyperlink" Target="https://students.leeds.ac.uk/"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R.S.Lawlor@leeds.ac.uk" TargetMode="External"/><Relationship Id="rId64" Type="http://schemas.openxmlformats.org/officeDocument/2006/relationships/hyperlink" Target="https://www.facebook.com/LeedsDoctoralCollege/" TargetMode="External"/><Relationship Id="rId118" Type="http://schemas.openxmlformats.org/officeDocument/2006/relationships/hyperlink" Target="https://ses.leeds.ac.uk/download/downloads/id/1121/pgr_reasonable_adjustments.pdf" TargetMode="External"/><Relationship Id="rId139" Type="http://schemas.openxmlformats.org/officeDocument/2006/relationships/hyperlink" Target="http://careerweb.leeds.ac.uk/researchers" TargetMode="External"/><Relationship Id="rId85" Type="http://schemas.openxmlformats.org/officeDocument/2006/relationships/hyperlink" Target="https://it.leeds.ac.uk/it?id=walkup_online_checkin" TargetMode="External"/><Relationship Id="rId150" Type="http://schemas.openxmlformats.org/officeDocument/2006/relationships/hyperlink" Target="https://www.leeds.ac.uk/international-visas-immigration/doc/immigration-advice-service" TargetMode="External"/><Relationship Id="rId171" Type="http://schemas.openxmlformats.org/officeDocument/2006/relationships/hyperlink" Target="https://ses.leeds.ac.uk/info/22215/research_degree-related_policies/674/research_degree_candidatures_code_of_practice" TargetMode="External"/><Relationship Id="rId192" Type="http://schemas.openxmlformats.org/officeDocument/2006/relationships/hyperlink" Target="http://www.leeds.ac.uk/secretariat/student_cases.html" TargetMode="External"/><Relationship Id="rId206" Type="http://schemas.openxmlformats.org/officeDocument/2006/relationships/hyperlink" Target="https://students.leeds.ac.uk/info/21506/your_visa/701/extending_your_visa_in_the_uk" TargetMode="External"/><Relationship Id="rId227" Type="http://schemas.openxmlformats.org/officeDocument/2006/relationships/hyperlink" Target="https://ses.leeds.ac.uk/download/downloads/id/2055/the_guide_to_the_thesis_examination_process_for_students_which_includes_the_thesis_format_requirements.pdf" TargetMode="External"/><Relationship Id="rId248" Type="http://schemas.openxmlformats.org/officeDocument/2006/relationships/hyperlink" Target="http://students.leeds.ac.uk/info/21505/working_in_the_uk/672/working_in_the_uk_after_study" TargetMode="External"/><Relationship Id="rId12" Type="http://schemas.openxmlformats.org/officeDocument/2006/relationships/header" Target="header1.xml"/><Relationship Id="rId33" Type="http://schemas.openxmlformats.org/officeDocument/2006/relationships/hyperlink" Target="http://wsh.leeds.ac.uk/info/194/lone_working/116/lone_working" TargetMode="External"/><Relationship Id="rId108" Type="http://schemas.openxmlformats.org/officeDocument/2006/relationships/hyperlink" Target="https://resources.library.leeds.ac.uk/research-quickstart/" TargetMode="External"/><Relationship Id="rId129" Type="http://schemas.openxmlformats.org/officeDocument/2006/relationships/hyperlink" Target="https://www.luu.org.uk/help-support/about-luu-advice/" TargetMode="External"/><Relationship Id="rId54" Type="http://schemas.openxmlformats.org/officeDocument/2006/relationships/hyperlink" Target="https://it.leeds.ac.uk/it?id=kb_article&amp;sysparm_article=KB0015207" TargetMode="External"/><Relationship Id="rId75" Type="http://schemas.openxmlformats.org/officeDocument/2006/relationships/hyperlink" Target="https://www.vitae.ac.uk/" TargetMode="External"/><Relationship Id="rId96" Type="http://schemas.openxmlformats.org/officeDocument/2006/relationships/hyperlink" Target="https://www.office.com/" TargetMode="External"/><Relationship Id="rId140" Type="http://schemas.openxmlformats.org/officeDocument/2006/relationships/hyperlink" Target="https://careerweb.leeds.ac.uk/info/23/researchers" TargetMode="External"/><Relationship Id="rId161" Type="http://schemas.openxmlformats.org/officeDocument/2006/relationships/hyperlink" Target="https://leeds365.sharepoint.com/sites/ResearchandInnovationService/SitePages/Research%20Ethics.aspx" TargetMode="External"/><Relationship Id="rId182" Type="http://schemas.openxmlformats.org/officeDocument/2006/relationships/hyperlink" Target="https://research.leeds.ac.uk/do/leeds-auth/login" TargetMode="External"/><Relationship Id="rId217" Type="http://schemas.openxmlformats.org/officeDocument/2006/relationships/hyperlink" Target="https://library.leeds.ac.uk/info/1406/researcher_support" TargetMode="External"/><Relationship Id="rId6" Type="http://schemas.openxmlformats.org/officeDocument/2006/relationships/styles" Target="styles.xml"/><Relationship Id="rId238" Type="http://schemas.openxmlformats.org/officeDocument/2006/relationships/hyperlink" Target="https://students.leeds.ac.uk/info/100001/counselling_and_wellbeing" TargetMode="External"/><Relationship Id="rId23" Type="http://schemas.openxmlformats.org/officeDocument/2006/relationships/hyperlink" Target="https://hr.leeds.ac.uk/download/downloads/id/790/code_of_conduct_-_professional_behaviour_and_relationships" TargetMode="External"/><Relationship Id="rId119" Type="http://schemas.openxmlformats.org/officeDocument/2006/relationships/hyperlink" Target="https://ses.leeds.ac.uk/info/21810/disabled_students/918/disabled_postgraduate_researchers" TargetMode="External"/><Relationship Id="rId44" Type="http://schemas.openxmlformats.org/officeDocument/2006/relationships/hyperlink" Target="mailto:g.r.lang@leeds.ac.uk" TargetMode="External"/><Relationship Id="rId65" Type="http://schemas.openxmlformats.org/officeDocument/2006/relationships/image" Target="media/image5.png"/><Relationship Id="rId86" Type="http://schemas.openxmlformats.org/officeDocument/2006/relationships/hyperlink" Target="https://leeds.service-now.com/it" TargetMode="External"/><Relationship Id="rId130" Type="http://schemas.openxmlformats.org/officeDocument/2006/relationships/hyperlink" Target="https://www.luu.org.uk/help-support/about-luu-advice/" TargetMode="External"/><Relationship Id="rId151" Type="http://schemas.openxmlformats.org/officeDocument/2006/relationships/hyperlink" Target="https://students.leeds.ac.uk/" TargetMode="External"/><Relationship Id="rId172" Type="http://schemas.openxmlformats.org/officeDocument/2006/relationships/hyperlink" Target="https://www.leeds.ac.uk/research-funding/doc/extra-financial-help" TargetMode="External"/><Relationship Id="rId193" Type="http://schemas.openxmlformats.org/officeDocument/2006/relationships/hyperlink" Target="https://www.leeds.ac.uk/international-visas-immigration/doc/immigration-advice-service" TargetMode="External"/><Relationship Id="rId207" Type="http://schemas.openxmlformats.org/officeDocument/2006/relationships/hyperlink" Target="https://ses.leeds.ac.uk/download/1555/student_notification_of_change_of_name_title_or_gender_form" TargetMode="External"/><Relationship Id="rId228" Type="http://schemas.openxmlformats.org/officeDocument/2006/relationships/hyperlink" Target="https://students.leeds.ac.uk/info/10125/assessment" TargetMode="External"/><Relationship Id="rId249" Type="http://schemas.openxmlformats.org/officeDocument/2006/relationships/hyperlink" Target="https://students.leeds.ac.uk/info/21505/working_in_the_uk/672/working_in_the_uk_after_study" TargetMode="External"/><Relationship Id="rId13" Type="http://schemas.openxmlformats.org/officeDocument/2006/relationships/footer" Target="footer1.xml"/><Relationship Id="rId109" Type="http://schemas.openxmlformats.org/officeDocument/2006/relationships/hyperlink" Target="http://students.leeds.ac.uk/" TargetMode="External"/><Relationship Id="rId34" Type="http://schemas.openxmlformats.org/officeDocument/2006/relationships/hyperlink" Target="https://www.totum.com/campaigns/nus-extra-is-totum?gclid=EAIaIQobChMI347O8-OU8gIVhK7ICh0TzwxLEAAYASAAEgJ8yPD_BwE" TargetMode="External"/><Relationship Id="rId55" Type="http://schemas.openxmlformats.org/officeDocument/2006/relationships/hyperlink" Target="https://it.leeds.ac.uk/it/?id=sc_cat_item&amp;sys_id=3f1dd0320a0a0b99000a53f7604a2ef9" TargetMode="External"/><Relationship Id="rId76" Type="http://schemas.openxmlformats.org/officeDocument/2006/relationships/hyperlink" Target="https://library.leeds.ac.uk/info/1406/researcher_support" TargetMode="External"/><Relationship Id="rId97" Type="http://schemas.openxmlformats.org/officeDocument/2006/relationships/hyperlink" Target="https://leeds.service-now.com/it?id=kb_article&amp;sys_id=6038bfbc0fae728089d7f55be1050e9d" TargetMode="External"/><Relationship Id="rId120" Type="http://schemas.openxmlformats.org/officeDocument/2006/relationships/hyperlink" Target="https://students.leeds.ac.uk/info/21504/living_in_the_uk/734/prayer_contemplation_and_faith-based_support" TargetMode="External"/><Relationship Id="rId141" Type="http://schemas.openxmlformats.org/officeDocument/2006/relationships/hyperlink" Target="https://www.nhs.uk/nhs-services/services-near-you/" TargetMode="External"/><Relationship Id="rId7" Type="http://schemas.openxmlformats.org/officeDocument/2006/relationships/settings" Target="settings.xml"/><Relationship Id="rId162" Type="http://schemas.openxmlformats.org/officeDocument/2006/relationships/hyperlink" Target="https://students.leeds.ac.uk/info/10124/during_your_research/755/postgraduate_research_and_training" TargetMode="External"/><Relationship Id="rId183" Type="http://schemas.openxmlformats.org/officeDocument/2006/relationships/hyperlink" Target="https://hr.leeds.ac.uk/info/40/hours_of_work/17/hours_of_work_for_postgraduate_students" TargetMode="External"/><Relationship Id="rId218" Type="http://schemas.openxmlformats.org/officeDocument/2006/relationships/hyperlink" Target="https://library.leeds.ac.uk/info/1407/workshops/126/staff_and_phd_workshops_and_events" TargetMode="External"/><Relationship Id="rId239" Type="http://schemas.openxmlformats.org/officeDocument/2006/relationships/hyperlink" Target="https://students.leeds.ac.uk/info/100002/big_white_wall_resources_and_self_help" TargetMode="External"/><Relationship Id="rId250" Type="http://schemas.openxmlformats.org/officeDocument/2006/relationships/hyperlink" Target="https://www.leeds.ac.uk/international-visas-immigration/doc/immigration-advice-service"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5" Type="http://schemas.openxmlformats.org/officeDocument/2006/relationships/hyperlink" Target="https://outlook.office365.com/owa/calendar/BotanyHousePGRStudySpace@leeds365.onmicrosoft.com/bookings/" TargetMode="External"/><Relationship Id="rId66" Type="http://schemas.openxmlformats.org/officeDocument/2006/relationships/hyperlink" Target="mailto:doctoralcollege@leeds.ac.uk" TargetMode="External"/><Relationship Id="rId87" Type="http://schemas.openxmlformats.org/officeDocument/2006/relationships/hyperlink" Target="https://twitter.com/itservicesuol" TargetMode="External"/><Relationship Id="rId110" Type="http://schemas.openxmlformats.org/officeDocument/2006/relationships/hyperlink" Target="https://togetherall.com/en-gb/?gclid=EAIaIQobChMI45DS5o-V8gIV2OJ3Ch0gtQNGEAAYASAAEgIrgPD_BwE" TargetMode="External"/><Relationship Id="rId131" Type="http://schemas.openxmlformats.org/officeDocument/2006/relationships/hyperlink" Target="https://students.leeds.ac.uk/info/10500/international_students/877/international_student_office" TargetMode="External"/><Relationship Id="rId152" Type="http://schemas.openxmlformats.org/officeDocument/2006/relationships/hyperlink" Target="http://www.leeds.ac.uk/info/102040/fees_and_costs/104/research_degrees_fees" TargetMode="External"/><Relationship Id="rId173" Type="http://schemas.openxmlformats.org/officeDocument/2006/relationships/hyperlink" Target="https://teachingexcellence.leeds.ac.uk/student-ideas-fund/" TargetMode="External"/><Relationship Id="rId194" Type="http://schemas.openxmlformats.org/officeDocument/2006/relationships/hyperlink" Target="https://www.leeds.ac.uk/international-visas-immigration/doc/immigration-advice-service" TargetMode="External"/><Relationship Id="rId208" Type="http://schemas.openxmlformats.org/officeDocument/2006/relationships/hyperlink" Target="https://ses.leeds.ac.uk/download/1555/student_notification_of_change_of_name_title_or_gender_form" TargetMode="External"/><Relationship Id="rId229" Type="http://schemas.openxmlformats.org/officeDocument/2006/relationships/hyperlink" Target="https://students.leeds.ac.uk/info/10124/during_your_research/755/postgraduate_research_and_training" TargetMode="External"/><Relationship Id="rId240" Type="http://schemas.openxmlformats.org/officeDocument/2006/relationships/hyperlink" Target="https://www.luu.org.uk/help-support/" TargetMode="External"/><Relationship Id="rId14" Type="http://schemas.openxmlformats.org/officeDocument/2006/relationships/footer" Target="footer2.xml"/><Relationship Id="rId35" Type="http://schemas.openxmlformats.org/officeDocument/2006/relationships/hyperlink" Target="https://www.16-25railcard.co.uk/" TargetMode="External"/><Relationship Id="rId56" Type="http://schemas.openxmlformats.org/officeDocument/2006/relationships/hyperlink" Target="https://it.leeds.ac.uk/it/?id=sc_cat_item&amp;sys_id=3f1dd0320a0a0b99000a53f7604a2ef9" TargetMode="External"/><Relationship Id="rId77" Type="http://schemas.openxmlformats.org/officeDocument/2006/relationships/hyperlink" Target="https://it.leeds.ac.uk/it?id=kb_article&amp;sysparm_article=KB0013613" TargetMode="External"/><Relationship Id="rId100" Type="http://schemas.openxmlformats.org/officeDocument/2006/relationships/hyperlink" Target="https://students.leeds.ac.uk/info/10109/study_support/1419/where_to_study_on_campus" TargetMode="External"/><Relationship Id="rId8" Type="http://schemas.openxmlformats.org/officeDocument/2006/relationships/webSettings" Target="webSettings.xml"/><Relationship Id="rId98" Type="http://schemas.openxmlformats.org/officeDocument/2006/relationships/hyperlink" Target="https://arc.leeds.ac.uk/training/" TargetMode="External"/><Relationship Id="rId121" Type="http://schemas.openxmlformats.org/officeDocument/2006/relationships/hyperlink" Target="https://equality.leeds.ac.uk/useful/festival-events-calendar/" TargetMode="External"/><Relationship Id="rId142" Type="http://schemas.openxmlformats.org/officeDocument/2006/relationships/hyperlink" Target="https://www.nhs.uk/nhs-services/services-near-you/" TargetMode="External"/><Relationship Id="rId163" Type="http://schemas.openxmlformats.org/officeDocument/2006/relationships/hyperlink" Target="https://students.leeds.ac.uk/info/10124/during_your_research/755/postgraduate_research_and_training" TargetMode="External"/><Relationship Id="rId184" Type="http://schemas.openxmlformats.org/officeDocument/2006/relationships/hyperlink" Target="https://students.leeds.ac.uk/info/21505/working_in_the_uk_as_an_international_student/695/work_restrictions" TargetMode="External"/><Relationship Id="rId219" Type="http://schemas.openxmlformats.org/officeDocument/2006/relationships/hyperlink" Target="mailto:researchdataenquiries@leeds.ac.uk" TargetMode="External"/><Relationship Id="rId230" Type="http://schemas.openxmlformats.org/officeDocument/2006/relationships/hyperlink" Target="https://ses.leeds.ac.uk/download/901/video_viva-good_practice" TargetMode="External"/><Relationship Id="rId251" Type="http://schemas.openxmlformats.org/officeDocument/2006/relationships/hyperlink" Target="https://ses.leeds.ac.uk/info/22168/student_support-related_policies/646/ordinances"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g.r.lang@leeds.ac.uk" TargetMode="External"/><Relationship Id="rId67"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88" Type="http://schemas.openxmlformats.org/officeDocument/2006/relationships/hyperlink" Target="mailto:itservicedesk@leeds.ac.uk" TargetMode="External"/><Relationship Id="rId111" Type="http://schemas.openxmlformats.org/officeDocument/2006/relationships/hyperlink" Target="https://leeds.nightline.ac.uk/" TargetMode="External"/><Relationship Id="rId132" Type="http://schemas.openxmlformats.org/officeDocument/2006/relationships/hyperlink" Target="https://www.leeds.ac.uk/international-visas-immigration/doc/immigration-advice-service" TargetMode="External"/><Relationship Id="rId153" Type="http://schemas.openxmlformats.org/officeDocument/2006/relationships/hyperlink" Target="https://students.leeds.ac.uk/contacts" TargetMode="External"/><Relationship Id="rId174" Type="http://schemas.openxmlformats.org/officeDocument/2006/relationships/hyperlink" Target="https://www.keytravel.com/uk" TargetMode="External"/><Relationship Id="rId195" Type="http://schemas.openxmlformats.org/officeDocument/2006/relationships/hyperlink" Target="https://research.leeds.ac.uk/" TargetMode="External"/><Relationship Id="rId209" Type="http://schemas.openxmlformats.org/officeDocument/2006/relationships/hyperlink" Target="https://equality.leeds.ac.uk/support/guidance-to-support-trans-staff-and-students/" TargetMode="External"/><Relationship Id="rId220" Type="http://schemas.openxmlformats.org/officeDocument/2006/relationships/hyperlink" Target="https://students.leeds.ac.uk/info/10124/during_your_research/755/postgraduate_research_and_training" TargetMode="External"/><Relationship Id="rId241" Type="http://schemas.openxmlformats.org/officeDocument/2006/relationships/hyperlink" Target="https://www.leeds.ac.uk/international-visas-immigration/doc/immigration-advice-service" TargetMode="External"/><Relationship Id="rId15" Type="http://schemas.openxmlformats.org/officeDocument/2006/relationships/footer" Target="footer3.xml"/><Relationship Id="rId36" Type="http://schemas.openxmlformats.org/officeDocument/2006/relationships/hyperlink" Target="https://www.leeds.ac.uk/campusmap?location=5150" TargetMode="External"/><Relationship Id="rId57" Type="http://schemas.openxmlformats.org/officeDocument/2006/relationships/hyperlink" Target="mailto:rp_student@adm.leeds.ac.uk" TargetMode="External"/><Relationship Id="rId78" Type="http://schemas.openxmlformats.org/officeDocument/2006/relationships/hyperlink" Target="https://www.leeds.ac.uk/languages" TargetMode="External"/><Relationship Id="rId99" Type="http://schemas.openxmlformats.org/officeDocument/2006/relationships/hyperlink" Target="https://leeds.service-now.com/it?id=clusters" TargetMode="External"/><Relationship Id="rId101" Type="http://schemas.openxmlformats.org/officeDocument/2006/relationships/hyperlink" Target="https://library.leeds.ac.uk/news/article/1000/library/206/new-spacefinder-app" TargetMode="External"/><Relationship Id="rId122" Type="http://schemas.openxmlformats.org/officeDocument/2006/relationships/hyperlink" Target="https://unichaplaincy.org.uk/staff-and-postgraduates/" TargetMode="External"/><Relationship Id="rId143" Type="http://schemas.openxmlformats.org/officeDocument/2006/relationships/hyperlink" Target="https://www.leedsstudentmedicalpractice.co.uk/" TargetMode="External"/><Relationship Id="rId164" Type="http://schemas.openxmlformats.org/officeDocument/2006/relationships/hyperlink" Target="https://library.leeds.ac.uk/info/1406/researcher_support" TargetMode="External"/><Relationship Id="rId185" Type="http://schemas.openxmlformats.org/officeDocument/2006/relationships/hyperlink" Target="https://ses.leeds.ac.uk/info/22149/a-z_of_policies_and_key_documents/718/postgraduate_research_students_engaged_in_teaching" TargetMode="External"/><Relationship Id="rId9" Type="http://schemas.openxmlformats.org/officeDocument/2006/relationships/footnotes" Target="footnotes.xml"/><Relationship Id="rId21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es.leeds.ac.uk/download/651/policy_on_the_use_of_video_streaming_for_a_final_research_degree_oral_examination" TargetMode="External"/><Relationship Id="rId252" Type="http://schemas.openxmlformats.org/officeDocument/2006/relationships/hyperlink" Target="https://ses.leeds.ac.uk/info/22168/student_support-related_policies/646/ordinances" TargetMode="External"/><Relationship Id="rId47" Type="http://schemas.openxmlformats.org/officeDocument/2006/relationships/hyperlink" Target="mailto:R.A.Bowerbank@leeds.ac.uk" TargetMode="External"/><Relationship Id="rId68" Type="http://schemas.openxmlformats.org/officeDocument/2006/relationships/hyperlink" Target="https://minerva.leeds.ac.uk/ultra/organizations/_474527_1/cl/outline" TargetMode="External"/><Relationship Id="rId89" Type="http://schemas.openxmlformats.org/officeDocument/2006/relationships/hyperlink" Target="https://it.leeds.ac.uk/it?id=walkup_online_checkin" TargetMode="External"/><Relationship Id="rId112" Type="http://schemas.openxmlformats.org/officeDocument/2006/relationships/hyperlink" Target="https://equality.leeds.ac.uk/support-and-resources/guidance-to-support-trans-staff-and-students/" TargetMode="External"/><Relationship Id="rId133" Type="http://schemas.openxmlformats.org/officeDocument/2006/relationships/hyperlink" Target="https://www.luu.org.uk/student-help-support/" TargetMode="External"/><Relationship Id="rId154" Type="http://schemas.openxmlformats.org/officeDocument/2006/relationships/hyperlink" Target="https://students.leeds.ac.uk/info/10124/during_your_research/765/duration_of_study" TargetMode="External"/><Relationship Id="rId175" Type="http://schemas.openxmlformats.org/officeDocument/2006/relationships/hyperlink" Target="https://www.leeds.ac.uk/finance/policies/expenses/travel/Key_Travel_Bookings.html" TargetMode="External"/><Relationship Id="rId196" Type="http://schemas.openxmlformats.org/officeDocument/2006/relationships/hyperlink" Target="https://ses.leeds.ac.uk/info/22215/research_degree-related_policies/1030/regulations_codes_policies_and_procedures_for_postgraduate_researchers" TargetMode="External"/><Relationship Id="rId200" Type="http://schemas.openxmlformats.org/officeDocument/2006/relationships/hyperlink" Target="https://ses.leeds.ac.uk/info/21840/specialist_support_services"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tudents.leeds.ac.uk/info/10125/assessment/771/transfer" TargetMode="External"/><Relationship Id="rId242" Type="http://schemas.openxmlformats.org/officeDocument/2006/relationships/hyperlink" Target="https://students.leeds.ac.uk/info/10113/graduation" TargetMode="External"/><Relationship Id="rId37" Type="http://schemas.openxmlformats.org/officeDocument/2006/relationships/hyperlink" Target="mailto:ahcgradschool@leeds.ac.uk" TargetMode="External"/><Relationship Id="rId58" Type="http://schemas.openxmlformats.org/officeDocument/2006/relationships/hyperlink" Target="mailto:pgrprogress@leeds.ac.uk" TargetMode="External"/><Relationship Id="rId79" Type="http://schemas.openxmlformats.org/officeDocument/2006/relationships/hyperlink" Target="http://www.leeds.ac.uk/languages"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reportandsupport.leeds.ac.uk/" TargetMode="External"/><Relationship Id="rId144" Type="http://schemas.openxmlformats.org/officeDocument/2006/relationships/hyperlink" Target="https://minerva.leeds.ac.uk/" TargetMode="External"/><Relationship Id="rId90" Type="http://schemas.openxmlformats.org/officeDocument/2006/relationships/hyperlink" Target="https://it.leeds.ac.uk/it?id=privacy" TargetMode="External"/><Relationship Id="rId165" Type="http://schemas.openxmlformats.org/officeDocument/2006/relationships/hyperlink" Target="mailto:researchdataenquiries@leeds.ac.uk" TargetMode="External"/><Relationship Id="rId186" Type="http://schemas.openxmlformats.org/officeDocument/2006/relationships/hyperlink" Target="https://students.leeds.ac.uk/howtopay" TargetMode="External"/><Relationship Id="rId211" Type="http://schemas.openxmlformats.org/officeDocument/2006/relationships/hyperlink" Target="https://students.leeds.ac.uk/info/10124/during_your_research/794/leaving_your_research_due_to_a_change_in_circumstances%5d" TargetMode="External"/><Relationship Id="rId232" Type="http://schemas.openxmlformats.org/officeDocument/2006/relationships/hyperlink" Target="https://ses.leeds.ac.uk/downloads/download/937/pgr_reasonable_adjustments" TargetMode="External"/><Relationship Id="rId253" Type="http://schemas.openxmlformats.org/officeDocument/2006/relationships/fontTable" Target="fontTable.xm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d.foy@leeds.ac.uk" TargetMode="External"/><Relationship Id="rId69" Type="http://schemas.openxmlformats.org/officeDocument/2006/relationships/hyperlink" Target="https://research.leeds.ac.uk/do/leeds-auth/login" TargetMode="External"/><Relationship Id="rId113" Type="http://schemas.openxmlformats.org/officeDocument/2006/relationships/hyperlink" Target="https://equality.leeds.ac.uk/governance_strategy_policy/policies/" TargetMode="External"/><Relationship Id="rId134" Type="http://schemas.openxmlformats.org/officeDocument/2006/relationships/hyperlink" Target="https://www.luu.org.uk/student-voice/postgraduate-hub/" TargetMode="External"/><Relationship Id="rId80" Type="http://schemas.openxmlformats.org/officeDocument/2006/relationships/hyperlink" Target="https://students.leeds.ac.uk/info/21504/living_in_the_uk/1145/academic_english_courses_and_workshops" TargetMode="External"/><Relationship Id="rId155" Type="http://schemas.openxmlformats.org/officeDocument/2006/relationships/hyperlink" Target="http://www.leeds.ac.uk/info/102040/fees_and_costs/104/research_degrees_fees" TargetMode="External"/><Relationship Id="rId176" Type="http://schemas.openxmlformats.org/officeDocument/2006/relationships/hyperlink" Target="https://wsh.leeds.ac.uk/" TargetMode="External"/><Relationship Id="rId197" Type="http://schemas.openxmlformats.org/officeDocument/2006/relationships/hyperlink" Target="https://students.leeds.ac.uk/info/10124/during_your_research/914/absences_suspensions_and_extensions_of_your_research" TargetMode="External"/><Relationship Id="rId201" Type="http://schemas.openxmlformats.org/officeDocument/2006/relationships/hyperlink" Target="https://ses.leeds.ac.uk/info/22227/research_degree_progress_and_monitoring/721/suspensions_and_extensions_of_study_for_postgraduate_research_students" TargetMode="External"/><Relationship Id="rId222" Type="http://schemas.openxmlformats.org/officeDocument/2006/relationships/hyperlink" Target="https://ses.leeds.ac.uk/downloads/download/937/pgr_reasonable_adjustments" TargetMode="External"/><Relationship Id="rId243" Type="http://schemas.openxmlformats.org/officeDocument/2006/relationships/hyperlink" Target="https://students.leeds.ac.uk/info/10113/graduation" TargetMode="External"/><Relationship Id="rId17" Type="http://schemas.openxmlformats.org/officeDocument/2006/relationships/hyperlink" Target="mailto:k.f.priestley@leeds.ac.uk" TargetMode="External"/><Relationship Id="rId38" Type="http://schemas.openxmlformats.org/officeDocument/2006/relationships/hyperlink" Target="mailto:g.r.lang@leeds.ac.uk" TargetMode="External"/><Relationship Id="rId59" Type="http://schemas.openxmlformats.org/officeDocument/2006/relationships/hyperlink" Target="mailto:rp_examinations@leeds.ac.uk" TargetMode="External"/><Relationship Id="rId103" Type="http://schemas.openxmlformats.org/officeDocument/2006/relationships/hyperlink" Target="https://library.leeds.ac.uk/info/1406/researcher_support" TargetMode="External"/><Relationship Id="rId124" Type="http://schemas.openxmlformats.org/officeDocument/2006/relationships/hyperlink" Target="https://students.leeds.ac.uk/info/10700/support_and_wellbeing/1148/sexual_assault_abuse_or_harassment" TargetMode="External"/><Relationship Id="rId70" Type="http://schemas.openxmlformats.org/officeDocument/2006/relationships/hyperlink" Target="https://students.leeds.ac.uk/info/10124/during_your_research/755/postgraduate_research_and_training" TargetMode="External"/><Relationship Id="rId91" Type="http://schemas.openxmlformats.org/officeDocument/2006/relationships/hyperlink" Target="https://itinductions.leeds.ac.uk/student/" TargetMode="External"/><Relationship Id="rId145" Type="http://schemas.openxmlformats.org/officeDocument/2006/relationships/hyperlink" Target="https://students.leeds.ac.uk/info/10102/registration" TargetMode="External"/><Relationship Id="rId166" Type="http://schemas.openxmlformats.org/officeDocument/2006/relationships/hyperlink" Target="https://students.leeds.ac.uk/info/10124/during_your_research/755/postgraduate_research_and_training" TargetMode="External"/><Relationship Id="rId187" Type="http://schemas.openxmlformats.org/officeDocument/2006/relationships/hyperlink" Target="https://www.luu.org.uk/student-help-support/" TargetMode="External"/><Relationship Id="rId1" Type="http://schemas.openxmlformats.org/officeDocument/2006/relationships/customXml" Target="../customXml/item1.xml"/><Relationship Id="rId212" Type="http://schemas.openxmlformats.org/officeDocument/2006/relationships/hyperlink" Target="https://www.leeds.ac.uk/international-visas-immigration/doc/immigration-advice-service" TargetMode="External"/><Relationship Id="rId233" Type="http://schemas.openxmlformats.org/officeDocument/2006/relationships/hyperlink" Target="http://ses.leeds.ac.uk/info/20620/research_student_assessment/765/examinations_group" TargetMode="External"/><Relationship Id="rId254" Type="http://schemas.openxmlformats.org/officeDocument/2006/relationships/theme" Target="theme/theme1.xm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students.leeds.ac.uk/info/10123/starting_your_research/790/induction" TargetMode="External"/><Relationship Id="rId114" Type="http://schemas.openxmlformats.org/officeDocument/2006/relationships/hyperlink" Target="https://equality.leeds.ac.uk/governance_strategy_policy/policies/" TargetMode="External"/><Relationship Id="rId60" Type="http://schemas.openxmlformats.org/officeDocument/2006/relationships/hyperlink" Target="mailto:pg_scholarships@leeds.ac.uk" TargetMode="External"/><Relationship Id="rId81" Type="http://schemas.openxmlformats.org/officeDocument/2006/relationships/hyperlink" Target="https://www.leeds.ac.uk/language-centre/doc/language-zone" TargetMode="External"/><Relationship Id="rId135" Type="http://schemas.openxmlformats.org/officeDocument/2006/relationships/hyperlink" Target="https://www.luu.org.uk/student-voice/your-student-exec/" TargetMode="External"/><Relationship Id="rId156" Type="http://schemas.openxmlformats.org/officeDocument/2006/relationships/hyperlink" Target="http://students.leeds.ac.uk/info/10105/official_documentation/849/student_registration_status_certificate" TargetMode="External"/><Relationship Id="rId177" Type="http://schemas.openxmlformats.org/officeDocument/2006/relationships/hyperlink" Target="https://wsh.leeds.ac.uk/info/186/fieldwork/109/fieldwork" TargetMode="External"/><Relationship Id="rId198" Type="http://schemas.openxmlformats.org/officeDocument/2006/relationships/hyperlink" Target="https://www.luu.org.uk/student-help-support/" TargetMode="External"/><Relationship Id="rId202" Type="http://schemas.openxmlformats.org/officeDocument/2006/relationships/hyperlink" Target="https://students.leeds.ac.uk/settingupyoursupport" TargetMode="External"/><Relationship Id="rId223" Type="http://schemas.openxmlformats.org/officeDocument/2006/relationships/hyperlink" Target="https://ses.leeds.ac.uk/downloads/download/937/pgr_reasonable_adjustments" TargetMode="External"/><Relationship Id="rId244" Type="http://schemas.openxmlformats.org/officeDocument/2006/relationships/hyperlink" Target="https://students.leeds.ac.uk/info/10125/assessment/916/award_of_your_research_degree_and_graduation" TargetMode="External"/><Relationship Id="rId18" Type="http://schemas.openxmlformats.org/officeDocument/2006/relationships/footer" Target="footer4.xml"/><Relationship Id="rId39" Type="http://schemas.openxmlformats.org/officeDocument/2006/relationships/hyperlink" Target="mailto:i.mcglinchey@leeds.ac.uk" TargetMode="External"/><Relationship Id="rId5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4" Type="http://schemas.openxmlformats.org/officeDocument/2006/relationships/hyperlink" Target="https://library.leeds.ac.uk/info/1406/researcher_support" TargetMode="External"/><Relationship Id="rId125" Type="http://schemas.openxmlformats.org/officeDocument/2006/relationships/hyperlink" Target="https://students.leeds.ac.uk/info/10700/support_and_wellbeing/1215/campus_is_becoming_smoke_free" TargetMode="External"/><Relationship Id="rId146" Type="http://schemas.openxmlformats.org/officeDocument/2006/relationships/hyperlink" Target="https://students.leeds.ac.uk/info/10102/registration/1176/how_to_complete_your_identity_check" TargetMode="External"/><Relationship Id="rId167" Type="http://schemas.openxmlformats.org/officeDocument/2006/relationships/hyperlink" Target="https://students.leeds.ac.uk/info/10124/during_your_research/755/postgraduate_research_and_training" TargetMode="External"/><Relationship Id="rId188" Type="http://schemas.openxmlformats.org/officeDocument/2006/relationships/hyperlink" Target="https://students.leeds.ac.uk/info/100001/counselling_and_wellbeing" TargetMode="External"/><Relationship Id="rId71" Type="http://schemas.openxmlformats.org/officeDocument/2006/relationships/hyperlink" Target="https://researchersupport.leeds.ac.uk/dynamic-development/your-professional-development-opportunities/" TargetMode="External"/><Relationship Id="rId92" Type="http://schemas.openxmlformats.org/officeDocument/2006/relationships/hyperlink" Target="https://leeds.service-now.com/it?id=kb_article&amp;sys_id=01d84f67dbefd3445cfb8e146b9619fd" TargetMode="External"/><Relationship Id="rId213" Type="http://schemas.openxmlformats.org/officeDocument/2006/relationships/hyperlink" Target="https://ses.leeds.ac.uk/info/22215/research_degree-related_policies/674/research_degree_candidatures_code_of_practice" TargetMode="External"/><Relationship Id="rId234" Type="http://schemas.openxmlformats.org/officeDocument/2006/relationships/hyperlink" Target="http://www.leeds.ac.uk/secretariat/documents/academic_appeals_procedure.pdf"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40" Type="http://schemas.openxmlformats.org/officeDocument/2006/relationships/hyperlink" Target="mailto:h.steward@leeds.ac.uk" TargetMode="External"/><Relationship Id="rId115" Type="http://schemas.openxmlformats.org/officeDocument/2006/relationships/hyperlink" Target="https://equality.leeds.ac.uk/wp-content/uploads/sites/64/2011/04/Student-Pregnancy-Policy-updated-2015.pdf" TargetMode="External"/><Relationship Id="rId136" Type="http://schemas.openxmlformats.org/officeDocument/2006/relationships/hyperlink" Target="mailto:academicsupport@luu.leeds.ac.uk" TargetMode="External"/><Relationship Id="rId157" Type="http://schemas.openxmlformats.org/officeDocument/2006/relationships/hyperlink" Target="https://students.leeds.ac.uk/info/10200/finance/598/council_tax_exemption" TargetMode="External"/><Relationship Id="rId178" Type="http://schemas.openxmlformats.org/officeDocument/2006/relationships/hyperlink" Target="https://www.leeds.ac.uk/insurance/travel.htm" TargetMode="External"/><Relationship Id="rId61" Type="http://schemas.openxmlformats.org/officeDocument/2006/relationships/image" Target="media/image3.png"/><Relationship Id="rId82" Type="http://schemas.openxmlformats.org/officeDocument/2006/relationships/hyperlink" Target="https://leeds.service-now.com/it" TargetMode="External"/><Relationship Id="rId199" Type="http://schemas.openxmlformats.org/officeDocument/2006/relationships/hyperlink" Target="https://ses.leeds.ac.uk/info/21840/specialist_support_services" TargetMode="External"/><Relationship Id="rId203" Type="http://schemas.openxmlformats.org/officeDocument/2006/relationships/hyperlink" Target="http://ses.leeds.ac.uk/downloads/download/937/pgr_reasonable_adjustments" TargetMode="External"/><Relationship Id="rId19" Type="http://schemas.openxmlformats.org/officeDocument/2006/relationships/image" Target="media/image2.jpeg"/><Relationship Id="rId224" Type="http://schemas.openxmlformats.org/officeDocument/2006/relationships/hyperlink" Target="https://ses.leeds.ac.uk/info/22215/research_degree-related_policies/1030/regulations_codes_policies_and_procedures_for_postgraduate_researchers" TargetMode="External"/><Relationship Id="rId245" Type="http://schemas.openxmlformats.org/officeDocument/2006/relationships/header" Target="header2.xml"/><Relationship Id="rId30" Type="http://schemas.openxmlformats.org/officeDocument/2006/relationships/hyperlink" Target="https://students.leeds.ac.uk/info/10123/starting_your_research/790/induction" TargetMode="External"/><Relationship Id="rId105" Type="http://schemas.openxmlformats.org/officeDocument/2006/relationships/hyperlink" Target="https://it.leeds.ac.uk/it?id=kb_category&amp;kb_category=4970ef68db7ffbc48b6583305b96194e" TargetMode="External"/><Relationship Id="rId126" Type="http://schemas.openxmlformats.org/officeDocument/2006/relationships/hyperlink" Target="https://wsh.leeds.ac.uk/quit_smoking" TargetMode="External"/><Relationship Id="rId147" Type="http://schemas.openxmlformats.org/officeDocument/2006/relationships/hyperlink" Target="https://students.leeds.ac.uk/info/21519/official_documentation_and_regulations/848/student_card" TargetMode="External"/><Relationship Id="rId168"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51"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2" Type="http://schemas.openxmlformats.org/officeDocument/2006/relationships/hyperlink" Target="https://students.leeds.ac.uk/info/10124/during_your_research/755/postgraduate_research_and_training" TargetMode="External"/><Relationship Id="rId93" Type="http://schemas.openxmlformats.org/officeDocument/2006/relationships/hyperlink" Target="https://it.leeds.ac.uk/it?id=kb_article&amp;sysparm_article=KB0012932" TargetMode="External"/><Relationship Id="rId189" Type="http://schemas.openxmlformats.org/officeDocument/2006/relationships/hyperlink" Target="https://chaplaincy.leeds.ac.uk/"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55/postgraduate_research_and_training" TargetMode="External"/><Relationship Id="rId235" Type="http://schemas.openxmlformats.org/officeDocument/2006/relationships/hyperlink" Target="https://www.luu.org.uk/help-support/" TargetMode="External"/><Relationship Id="rId116" Type="http://schemas.openxmlformats.org/officeDocument/2006/relationships/hyperlink" Target="https://equality.leeds.ac.uk/wp-content/uploads/sites/64/2019/06/Policy-on-Support-for-Students-who-are-Parents-or-Carers-Revised-2019.pdf" TargetMode="External"/><Relationship Id="rId137" Type="http://schemas.openxmlformats.org/officeDocument/2006/relationships/hyperlink" Target="mailto:academicsupport@luu.leeds.ac.uk" TargetMode="External"/><Relationship Id="rId158" Type="http://schemas.openxmlformats.org/officeDocument/2006/relationships/hyperlink" Target="https://secured.leeds.gov.uk/Pages/CTStudentDiscount.aspx"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mailto:a.f.wilson@leeds.ac.uk" TargetMode="External"/><Relationship Id="rId62" Type="http://schemas.openxmlformats.org/officeDocument/2006/relationships/hyperlink" Target="https://twitter.com/LeedsDocCollege" TargetMode="External"/><Relationship Id="rId83" Type="http://schemas.openxmlformats.org/officeDocument/2006/relationships/hyperlink" Target="https://twitter.com/itservicesuol" TargetMode="External"/><Relationship Id="rId179" Type="http://schemas.openxmlformats.org/officeDocument/2006/relationships/hyperlink" Target="https://www.luu.org.uk/student-voice/postgraduate-hub/" TargetMode="External"/><Relationship Id="rId190" Type="http://schemas.openxmlformats.org/officeDocument/2006/relationships/hyperlink" Target="https://www.luu.org.uk/help-support/" TargetMode="External"/><Relationship Id="rId204" Type="http://schemas.openxmlformats.org/officeDocument/2006/relationships/hyperlink" Target="https://students.leeds.ac.uk/info/10124/during_your_research/1639/progress_support_process_psp" TargetMode="External"/><Relationship Id="rId225" Type="http://schemas.openxmlformats.org/officeDocument/2006/relationships/hyperlink" Target="https://students.leeds.ac.uk/info/10124/during_your_research/755/postgraduate_research_and_training" TargetMode="External"/><Relationship Id="rId246" Type="http://schemas.openxmlformats.org/officeDocument/2006/relationships/header" Target="header3.xml"/><Relationship Id="rId106" Type="http://schemas.openxmlformats.org/officeDocument/2006/relationships/hyperlink" Target="https://library.leeds.ac.uk/info/1406/researcher_support" TargetMode="External"/><Relationship Id="rId127" Type="http://schemas.openxmlformats.org/officeDocument/2006/relationships/hyperlink" Target="https://students.leeds.ac.uk/info/21504/living_in_the_uk/760/security_services"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students.leeds.ac.uk/info/10123/starting_your_research/790/induction" TargetMode="External"/><Relationship Id="rId73" Type="http://schemas.openxmlformats.org/officeDocument/2006/relationships/hyperlink" Target="https://researchersupport.leeds.ac.uk/dynamic-development/your-professional-development/" TargetMode="External"/><Relationship Id="rId94" Type="http://schemas.openxmlformats.org/officeDocument/2006/relationships/hyperlink" Target="https://myprint.leeds.ac.uk/user" TargetMode="External"/><Relationship Id="rId148" Type="http://schemas.openxmlformats.org/officeDocument/2006/relationships/hyperlink" Target="http://ses.leeds.ac.uk/info/22215/research_degree-related_policies/1013/concurrent_registrations_for_research_degree_candidates" TargetMode="External"/><Relationship Id="rId169"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4" Type="http://schemas.openxmlformats.org/officeDocument/2006/relationships/customXml" Target="../customXml/item4.xml"/><Relationship Id="rId180" Type="http://schemas.openxmlformats.org/officeDocument/2006/relationships/hyperlink" Target="http://unichaplaincy.org.uk/staff-and-postgraduates/" TargetMode="External"/><Relationship Id="rId215" Type="http://schemas.openxmlformats.org/officeDocument/2006/relationships/hyperlink" Target="https://library.leeds.ac.uk/info/1406/researcher_support" TargetMode="External"/><Relationship Id="rId236" Type="http://schemas.openxmlformats.org/officeDocument/2006/relationships/hyperlink" Target="https://ses.leeds.ac.uk/download/downloads/id/2055/the_guide_to_the_thesis_examination_process_for_students_which_includes_the_thesis_format_requirem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44FC9-FA61-4533-8697-F65703A8C94C}">
  <ds:schemaRefs>
    <ds:schemaRef ds:uri="http://schemas.microsoft.com/office/2006/metadata/properties"/>
    <ds:schemaRef ds:uri="http://schemas.microsoft.com/office/infopath/2007/PartnerControls"/>
    <ds:schemaRef ds:uri="5945ad02-ffc8-4da3-ac34-41f845d4cf1a"/>
  </ds:schemaRefs>
</ds:datastoreItem>
</file>

<file path=customXml/itemProps2.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customXml/itemProps3.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03D92-3905-4DDA-993E-641D4ACEB2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20198</Words>
  <Characters>115130</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Helga Mitterbacher</cp:lastModifiedBy>
  <cp:revision>34</cp:revision>
  <cp:lastPrinted>2022-09-22T21:31:00Z</cp:lastPrinted>
  <dcterms:created xsi:type="dcterms:W3CDTF">2022-08-31T16:10:00Z</dcterms:created>
  <dcterms:modified xsi:type="dcterms:W3CDTF">2022-09-22T21:32:00Z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