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0DF159AF"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D44E15">
        <w:rPr>
          <w:rFonts w:cstheme="minorBidi"/>
          <w:bCs/>
          <w:sz w:val="56"/>
          <w:szCs w:val="22"/>
        </w:rPr>
        <w:t>AHC</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4DC6E445" w14:textId="6EA943AC" w:rsidR="00231914"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3544440" w:history="1">
            <w:r w:rsidR="00231914" w:rsidRPr="002F4F9B">
              <w:rPr>
                <w:rStyle w:val="Hyperlink"/>
              </w:rPr>
              <w:t>1</w:t>
            </w:r>
            <w:r w:rsidR="00231914">
              <w:rPr>
                <w:rFonts w:eastAsiaTheme="minorEastAsia" w:cstheme="minorBidi"/>
                <w:b w:val="0"/>
                <w:sz w:val="22"/>
                <w:szCs w:val="22"/>
                <w:lang w:eastAsia="en-GB"/>
              </w:rPr>
              <w:tab/>
            </w:r>
            <w:r w:rsidR="00231914" w:rsidRPr="002F4F9B">
              <w:rPr>
                <w:rStyle w:val="Hyperlink"/>
              </w:rPr>
              <w:t>Policies</w:t>
            </w:r>
            <w:r w:rsidR="00231914">
              <w:rPr>
                <w:webHidden/>
              </w:rPr>
              <w:tab/>
            </w:r>
            <w:r w:rsidR="00231914">
              <w:rPr>
                <w:webHidden/>
              </w:rPr>
              <w:fldChar w:fldCharType="begin"/>
            </w:r>
            <w:r w:rsidR="00231914">
              <w:rPr>
                <w:webHidden/>
              </w:rPr>
              <w:instrText xml:space="preserve"> PAGEREF _Toc113544440 \h </w:instrText>
            </w:r>
            <w:r w:rsidR="00231914">
              <w:rPr>
                <w:webHidden/>
              </w:rPr>
            </w:r>
            <w:r w:rsidR="00231914">
              <w:rPr>
                <w:webHidden/>
              </w:rPr>
              <w:fldChar w:fldCharType="separate"/>
            </w:r>
            <w:r w:rsidR="00B45619">
              <w:rPr>
                <w:webHidden/>
              </w:rPr>
              <w:t>3</w:t>
            </w:r>
            <w:r w:rsidR="00231914">
              <w:rPr>
                <w:webHidden/>
              </w:rPr>
              <w:fldChar w:fldCharType="end"/>
            </w:r>
          </w:hyperlink>
        </w:p>
        <w:p w14:paraId="6230025B" w14:textId="2BD9728E" w:rsidR="00231914" w:rsidRDefault="00231914">
          <w:pPr>
            <w:pStyle w:val="TOC2"/>
            <w:rPr>
              <w:rFonts w:eastAsiaTheme="minorEastAsia" w:cstheme="minorBidi"/>
              <w:noProof/>
              <w:szCs w:val="22"/>
              <w:lang w:eastAsia="en-GB"/>
            </w:rPr>
          </w:pPr>
          <w:hyperlink w:anchor="_Toc113544441" w:history="1">
            <w:r w:rsidRPr="002F4F9B">
              <w:rPr>
                <w:rStyle w:val="Hyperlink"/>
                <w:noProof/>
                <w14:scene3d>
                  <w14:camera w14:prst="orthographicFront"/>
                  <w14:lightRig w14:rig="threePt" w14:dir="t">
                    <w14:rot w14:lat="0" w14:lon="0" w14:rev="0"/>
                  </w14:lightRig>
                </w14:scene3d>
              </w:rPr>
              <w:t>1.1</w:t>
            </w:r>
            <w:r>
              <w:rPr>
                <w:rFonts w:eastAsiaTheme="minorEastAsia" w:cstheme="minorBidi"/>
                <w:noProof/>
                <w:szCs w:val="22"/>
                <w:lang w:eastAsia="en-GB"/>
              </w:rPr>
              <w:tab/>
            </w:r>
            <w:r w:rsidRPr="002F4F9B">
              <w:rPr>
                <w:rStyle w:val="Hyperlink"/>
                <w:noProof/>
              </w:rPr>
              <w:t>Code of Practice for Research Degree Candidatures</w:t>
            </w:r>
            <w:r>
              <w:rPr>
                <w:noProof/>
                <w:webHidden/>
              </w:rPr>
              <w:tab/>
            </w:r>
            <w:r>
              <w:rPr>
                <w:noProof/>
                <w:webHidden/>
              </w:rPr>
              <w:fldChar w:fldCharType="begin"/>
            </w:r>
            <w:r>
              <w:rPr>
                <w:noProof/>
                <w:webHidden/>
              </w:rPr>
              <w:instrText xml:space="preserve"> PAGEREF _Toc113544441 \h </w:instrText>
            </w:r>
            <w:r>
              <w:rPr>
                <w:noProof/>
                <w:webHidden/>
              </w:rPr>
            </w:r>
            <w:r>
              <w:rPr>
                <w:noProof/>
                <w:webHidden/>
              </w:rPr>
              <w:fldChar w:fldCharType="separate"/>
            </w:r>
            <w:r w:rsidR="00B45619">
              <w:rPr>
                <w:noProof/>
                <w:webHidden/>
              </w:rPr>
              <w:t>3</w:t>
            </w:r>
            <w:r>
              <w:rPr>
                <w:noProof/>
                <w:webHidden/>
              </w:rPr>
              <w:fldChar w:fldCharType="end"/>
            </w:r>
          </w:hyperlink>
        </w:p>
        <w:p w14:paraId="66D74E59" w14:textId="0BDAAB72" w:rsidR="00231914" w:rsidRDefault="00231914">
          <w:pPr>
            <w:pStyle w:val="TOC2"/>
            <w:rPr>
              <w:rFonts w:eastAsiaTheme="minorEastAsia" w:cstheme="minorBidi"/>
              <w:noProof/>
              <w:szCs w:val="22"/>
              <w:lang w:eastAsia="en-GB"/>
            </w:rPr>
          </w:pPr>
          <w:hyperlink w:anchor="_Toc113544442" w:history="1">
            <w:r w:rsidRPr="002F4F9B">
              <w:rPr>
                <w:rStyle w:val="Hyperlink"/>
                <w:noProof/>
                <w14:scene3d>
                  <w14:camera w14:prst="orthographicFront"/>
                  <w14:lightRig w14:rig="threePt" w14:dir="t">
                    <w14:rot w14:lat="0" w14:lon="0" w14:rev="0"/>
                  </w14:lightRig>
                </w14:scene3d>
              </w:rPr>
              <w:t>1.2</w:t>
            </w:r>
            <w:r>
              <w:rPr>
                <w:rFonts w:eastAsiaTheme="minorEastAsia" w:cstheme="minorBidi"/>
                <w:noProof/>
                <w:szCs w:val="22"/>
                <w:lang w:eastAsia="en-GB"/>
              </w:rPr>
              <w:tab/>
            </w:r>
            <w:r w:rsidRPr="002F4F9B">
              <w:rPr>
                <w:rStyle w:val="Hyperlink"/>
                <w:noProof/>
              </w:rPr>
              <w:t>The Leeds Partnership</w:t>
            </w:r>
            <w:r>
              <w:rPr>
                <w:noProof/>
                <w:webHidden/>
              </w:rPr>
              <w:tab/>
            </w:r>
            <w:r>
              <w:rPr>
                <w:noProof/>
                <w:webHidden/>
              </w:rPr>
              <w:fldChar w:fldCharType="begin"/>
            </w:r>
            <w:r>
              <w:rPr>
                <w:noProof/>
                <w:webHidden/>
              </w:rPr>
              <w:instrText xml:space="preserve"> PAGEREF _Toc113544442 \h </w:instrText>
            </w:r>
            <w:r>
              <w:rPr>
                <w:noProof/>
                <w:webHidden/>
              </w:rPr>
            </w:r>
            <w:r>
              <w:rPr>
                <w:noProof/>
                <w:webHidden/>
              </w:rPr>
              <w:fldChar w:fldCharType="separate"/>
            </w:r>
            <w:r w:rsidR="00B45619">
              <w:rPr>
                <w:noProof/>
                <w:webHidden/>
              </w:rPr>
              <w:t>3</w:t>
            </w:r>
            <w:r>
              <w:rPr>
                <w:noProof/>
                <w:webHidden/>
              </w:rPr>
              <w:fldChar w:fldCharType="end"/>
            </w:r>
          </w:hyperlink>
        </w:p>
        <w:p w14:paraId="6CE59EBF" w14:textId="3643949F" w:rsidR="00231914" w:rsidRDefault="00231914">
          <w:pPr>
            <w:pStyle w:val="TOC2"/>
            <w:rPr>
              <w:rFonts w:eastAsiaTheme="minorEastAsia" w:cstheme="minorBidi"/>
              <w:noProof/>
              <w:szCs w:val="22"/>
              <w:lang w:eastAsia="en-GB"/>
            </w:rPr>
          </w:pPr>
          <w:hyperlink w:anchor="_Toc113544443" w:history="1">
            <w:r w:rsidRPr="002F4F9B">
              <w:rPr>
                <w:rStyle w:val="Hyperlink"/>
                <w:noProof/>
                <w14:scene3d>
                  <w14:camera w14:prst="orthographicFront"/>
                  <w14:lightRig w14:rig="threePt" w14:dir="t">
                    <w14:rot w14:lat="0" w14:lon="0" w14:rev="0"/>
                  </w14:lightRig>
                </w14:scene3d>
              </w:rPr>
              <w:t>1.3</w:t>
            </w:r>
            <w:r>
              <w:rPr>
                <w:rFonts w:eastAsiaTheme="minorEastAsia" w:cstheme="minorBidi"/>
                <w:noProof/>
                <w:szCs w:val="22"/>
                <w:lang w:eastAsia="en-GB"/>
              </w:rPr>
              <w:tab/>
            </w:r>
            <w:r w:rsidRPr="002F4F9B">
              <w:rPr>
                <w:rStyle w:val="Hyperlink"/>
                <w:noProof/>
              </w:rPr>
              <w:t>Policy on Dignity and Mutual Respect</w:t>
            </w:r>
            <w:r>
              <w:rPr>
                <w:noProof/>
                <w:webHidden/>
              </w:rPr>
              <w:tab/>
            </w:r>
            <w:r>
              <w:rPr>
                <w:noProof/>
                <w:webHidden/>
              </w:rPr>
              <w:fldChar w:fldCharType="begin"/>
            </w:r>
            <w:r>
              <w:rPr>
                <w:noProof/>
                <w:webHidden/>
              </w:rPr>
              <w:instrText xml:space="preserve"> PAGEREF _Toc113544443 \h </w:instrText>
            </w:r>
            <w:r>
              <w:rPr>
                <w:noProof/>
                <w:webHidden/>
              </w:rPr>
            </w:r>
            <w:r>
              <w:rPr>
                <w:noProof/>
                <w:webHidden/>
              </w:rPr>
              <w:fldChar w:fldCharType="separate"/>
            </w:r>
            <w:r w:rsidR="00B45619">
              <w:rPr>
                <w:noProof/>
                <w:webHidden/>
              </w:rPr>
              <w:t>3</w:t>
            </w:r>
            <w:r>
              <w:rPr>
                <w:noProof/>
                <w:webHidden/>
              </w:rPr>
              <w:fldChar w:fldCharType="end"/>
            </w:r>
          </w:hyperlink>
        </w:p>
        <w:p w14:paraId="4007ED3D" w14:textId="5078A0A8" w:rsidR="00231914" w:rsidRDefault="00231914">
          <w:pPr>
            <w:pStyle w:val="TOC2"/>
            <w:rPr>
              <w:rFonts w:eastAsiaTheme="minorEastAsia" w:cstheme="minorBidi"/>
              <w:noProof/>
              <w:szCs w:val="22"/>
              <w:lang w:eastAsia="en-GB"/>
            </w:rPr>
          </w:pPr>
          <w:hyperlink w:anchor="_Toc113544444" w:history="1">
            <w:r w:rsidRPr="002F4F9B">
              <w:rPr>
                <w:rStyle w:val="Hyperlink"/>
                <w:noProof/>
                <w14:scene3d>
                  <w14:camera w14:prst="orthographicFront"/>
                  <w14:lightRig w14:rig="threePt" w14:dir="t">
                    <w14:rot w14:lat="0" w14:lon="0" w14:rev="0"/>
                  </w14:lightRig>
                </w14:scene3d>
              </w:rPr>
              <w:t>1.4</w:t>
            </w:r>
            <w:r>
              <w:rPr>
                <w:rFonts w:eastAsiaTheme="minorEastAsia" w:cstheme="minorBidi"/>
                <w:noProof/>
                <w:szCs w:val="22"/>
                <w:lang w:eastAsia="en-GB"/>
              </w:rPr>
              <w:tab/>
            </w:r>
            <w:r w:rsidRPr="002F4F9B">
              <w:rPr>
                <w:rStyle w:val="Hyperlink"/>
                <w:noProof/>
              </w:rPr>
              <w:t>Code of Conduct – Professional Behaviour and Relationships</w:t>
            </w:r>
            <w:r>
              <w:rPr>
                <w:noProof/>
                <w:webHidden/>
              </w:rPr>
              <w:tab/>
            </w:r>
            <w:r>
              <w:rPr>
                <w:noProof/>
                <w:webHidden/>
              </w:rPr>
              <w:fldChar w:fldCharType="begin"/>
            </w:r>
            <w:r>
              <w:rPr>
                <w:noProof/>
                <w:webHidden/>
              </w:rPr>
              <w:instrText xml:space="preserve"> PAGEREF _Toc113544444 \h </w:instrText>
            </w:r>
            <w:r>
              <w:rPr>
                <w:noProof/>
                <w:webHidden/>
              </w:rPr>
            </w:r>
            <w:r>
              <w:rPr>
                <w:noProof/>
                <w:webHidden/>
              </w:rPr>
              <w:fldChar w:fldCharType="separate"/>
            </w:r>
            <w:r w:rsidR="00B45619">
              <w:rPr>
                <w:noProof/>
                <w:webHidden/>
              </w:rPr>
              <w:t>3</w:t>
            </w:r>
            <w:r>
              <w:rPr>
                <w:noProof/>
                <w:webHidden/>
              </w:rPr>
              <w:fldChar w:fldCharType="end"/>
            </w:r>
          </w:hyperlink>
        </w:p>
        <w:p w14:paraId="0B250DB6" w14:textId="3B0B3B6C" w:rsidR="00231914" w:rsidRDefault="00231914">
          <w:pPr>
            <w:pStyle w:val="TOC2"/>
            <w:rPr>
              <w:rFonts w:eastAsiaTheme="minorEastAsia" w:cstheme="minorBidi"/>
              <w:noProof/>
              <w:szCs w:val="22"/>
              <w:lang w:eastAsia="en-GB"/>
            </w:rPr>
          </w:pPr>
          <w:hyperlink w:anchor="_Toc113544445" w:history="1">
            <w:r w:rsidRPr="002F4F9B">
              <w:rPr>
                <w:rStyle w:val="Hyperlink"/>
                <w:noProof/>
                <w14:scene3d>
                  <w14:camera w14:prst="orthographicFront"/>
                  <w14:lightRig w14:rig="threePt" w14:dir="t">
                    <w14:rot w14:lat="0" w14:lon="0" w14:rev="0"/>
                  </w14:lightRig>
                </w14:scene3d>
              </w:rPr>
              <w:t>1.5</w:t>
            </w:r>
            <w:r>
              <w:rPr>
                <w:rFonts w:eastAsiaTheme="minorEastAsia" w:cstheme="minorBidi"/>
                <w:noProof/>
                <w:szCs w:val="22"/>
                <w:lang w:eastAsia="en-GB"/>
              </w:rPr>
              <w:tab/>
            </w:r>
            <w:r w:rsidRPr="002F4F9B">
              <w:rPr>
                <w:rStyle w:val="Hyperlink"/>
                <w:noProof/>
              </w:rPr>
              <w:t>Other policies, formal regulations and guides</w:t>
            </w:r>
            <w:r>
              <w:rPr>
                <w:noProof/>
                <w:webHidden/>
              </w:rPr>
              <w:tab/>
            </w:r>
            <w:r>
              <w:rPr>
                <w:noProof/>
                <w:webHidden/>
              </w:rPr>
              <w:fldChar w:fldCharType="begin"/>
            </w:r>
            <w:r>
              <w:rPr>
                <w:noProof/>
                <w:webHidden/>
              </w:rPr>
              <w:instrText xml:space="preserve"> PAGEREF _Toc113544445 \h </w:instrText>
            </w:r>
            <w:r>
              <w:rPr>
                <w:noProof/>
                <w:webHidden/>
              </w:rPr>
            </w:r>
            <w:r>
              <w:rPr>
                <w:noProof/>
                <w:webHidden/>
              </w:rPr>
              <w:fldChar w:fldCharType="separate"/>
            </w:r>
            <w:r w:rsidR="00B45619">
              <w:rPr>
                <w:noProof/>
                <w:webHidden/>
              </w:rPr>
              <w:t>4</w:t>
            </w:r>
            <w:r>
              <w:rPr>
                <w:noProof/>
                <w:webHidden/>
              </w:rPr>
              <w:fldChar w:fldCharType="end"/>
            </w:r>
          </w:hyperlink>
        </w:p>
        <w:p w14:paraId="278BBCB6" w14:textId="711E2DE1" w:rsidR="00231914" w:rsidRDefault="00231914">
          <w:pPr>
            <w:pStyle w:val="TOC2"/>
            <w:rPr>
              <w:rFonts w:eastAsiaTheme="minorEastAsia" w:cstheme="minorBidi"/>
              <w:noProof/>
              <w:szCs w:val="22"/>
              <w:lang w:eastAsia="en-GB"/>
            </w:rPr>
          </w:pPr>
          <w:hyperlink w:anchor="_Toc113544446" w:history="1">
            <w:r w:rsidRPr="002F4F9B">
              <w:rPr>
                <w:rStyle w:val="Hyperlink"/>
                <w:noProof/>
                <w14:scene3d>
                  <w14:camera w14:prst="orthographicFront"/>
                  <w14:lightRig w14:rig="threePt" w14:dir="t">
                    <w14:rot w14:lat="0" w14:lon="0" w14:rev="0"/>
                  </w14:lightRig>
                </w14:scene3d>
              </w:rPr>
              <w:t>1.6</w:t>
            </w:r>
            <w:r>
              <w:rPr>
                <w:rFonts w:eastAsiaTheme="minorEastAsia" w:cstheme="minorBidi"/>
                <w:noProof/>
                <w:szCs w:val="22"/>
                <w:lang w:eastAsia="en-GB"/>
              </w:rPr>
              <w:tab/>
            </w:r>
            <w:r w:rsidRPr="002F4F9B">
              <w:rPr>
                <w:rStyle w:val="Hyperlink"/>
                <w:noProof/>
              </w:rPr>
              <w:t>Disclaimer</w:t>
            </w:r>
            <w:r>
              <w:rPr>
                <w:noProof/>
                <w:webHidden/>
              </w:rPr>
              <w:tab/>
            </w:r>
            <w:r>
              <w:rPr>
                <w:noProof/>
                <w:webHidden/>
              </w:rPr>
              <w:fldChar w:fldCharType="begin"/>
            </w:r>
            <w:r>
              <w:rPr>
                <w:noProof/>
                <w:webHidden/>
              </w:rPr>
              <w:instrText xml:space="preserve"> PAGEREF _Toc113544446 \h </w:instrText>
            </w:r>
            <w:r>
              <w:rPr>
                <w:noProof/>
                <w:webHidden/>
              </w:rPr>
            </w:r>
            <w:r>
              <w:rPr>
                <w:noProof/>
                <w:webHidden/>
              </w:rPr>
              <w:fldChar w:fldCharType="separate"/>
            </w:r>
            <w:r w:rsidR="00B45619">
              <w:rPr>
                <w:noProof/>
                <w:webHidden/>
              </w:rPr>
              <w:t>4</w:t>
            </w:r>
            <w:r>
              <w:rPr>
                <w:noProof/>
                <w:webHidden/>
              </w:rPr>
              <w:fldChar w:fldCharType="end"/>
            </w:r>
          </w:hyperlink>
        </w:p>
        <w:p w14:paraId="36D3516F" w14:textId="14188C7E" w:rsidR="00231914" w:rsidRDefault="00231914">
          <w:pPr>
            <w:pStyle w:val="TOC1"/>
            <w:rPr>
              <w:rFonts w:eastAsiaTheme="minorEastAsia" w:cstheme="minorBidi"/>
              <w:b w:val="0"/>
              <w:sz w:val="22"/>
              <w:szCs w:val="22"/>
              <w:lang w:eastAsia="en-GB"/>
            </w:rPr>
          </w:pPr>
          <w:hyperlink w:anchor="_Toc113544447" w:history="1">
            <w:r w:rsidRPr="002F4F9B">
              <w:rPr>
                <w:rStyle w:val="Hyperlink"/>
              </w:rPr>
              <w:t>2</w:t>
            </w:r>
            <w:r>
              <w:rPr>
                <w:rFonts w:eastAsiaTheme="minorEastAsia" w:cstheme="minorBidi"/>
                <w:b w:val="0"/>
                <w:sz w:val="22"/>
                <w:szCs w:val="22"/>
                <w:lang w:eastAsia="en-GB"/>
              </w:rPr>
              <w:tab/>
            </w:r>
            <w:r w:rsidRPr="002F4F9B">
              <w:rPr>
                <w:rStyle w:val="Hyperlink"/>
              </w:rPr>
              <w:t>Getting Started</w:t>
            </w:r>
            <w:r>
              <w:rPr>
                <w:webHidden/>
              </w:rPr>
              <w:tab/>
            </w:r>
            <w:r>
              <w:rPr>
                <w:webHidden/>
              </w:rPr>
              <w:fldChar w:fldCharType="begin"/>
            </w:r>
            <w:r>
              <w:rPr>
                <w:webHidden/>
              </w:rPr>
              <w:instrText xml:space="preserve"> PAGEREF _Toc113544447 \h </w:instrText>
            </w:r>
            <w:r>
              <w:rPr>
                <w:webHidden/>
              </w:rPr>
            </w:r>
            <w:r>
              <w:rPr>
                <w:webHidden/>
              </w:rPr>
              <w:fldChar w:fldCharType="separate"/>
            </w:r>
            <w:r w:rsidR="00B45619">
              <w:rPr>
                <w:webHidden/>
              </w:rPr>
              <w:t>5</w:t>
            </w:r>
            <w:r>
              <w:rPr>
                <w:webHidden/>
              </w:rPr>
              <w:fldChar w:fldCharType="end"/>
            </w:r>
          </w:hyperlink>
        </w:p>
        <w:p w14:paraId="63E7D575" w14:textId="010A4D85" w:rsidR="00231914" w:rsidRDefault="00231914">
          <w:pPr>
            <w:pStyle w:val="TOC2"/>
            <w:rPr>
              <w:rFonts w:eastAsiaTheme="minorEastAsia" w:cstheme="minorBidi"/>
              <w:noProof/>
              <w:szCs w:val="22"/>
              <w:lang w:eastAsia="en-GB"/>
            </w:rPr>
          </w:pPr>
          <w:hyperlink w:anchor="_Toc113544448" w:history="1">
            <w:r w:rsidRPr="002F4F9B">
              <w:rPr>
                <w:rStyle w:val="Hyperlink"/>
                <w:noProof/>
                <w14:scene3d>
                  <w14:camera w14:prst="orthographicFront"/>
                  <w14:lightRig w14:rig="threePt" w14:dir="t">
                    <w14:rot w14:lat="0" w14:lon="0" w14:rev="0"/>
                  </w14:lightRig>
                </w14:scene3d>
              </w:rPr>
              <w:t>2.1</w:t>
            </w:r>
            <w:r>
              <w:rPr>
                <w:rFonts w:eastAsiaTheme="minorEastAsia" w:cstheme="minorBidi"/>
                <w:noProof/>
                <w:szCs w:val="22"/>
                <w:lang w:eastAsia="en-GB"/>
              </w:rPr>
              <w:tab/>
            </w:r>
            <w:r w:rsidRPr="002F4F9B">
              <w:rPr>
                <w:rStyle w:val="Hyperlink"/>
                <w:noProof/>
              </w:rPr>
              <w:t>Living with COVID-19</w:t>
            </w:r>
            <w:r>
              <w:rPr>
                <w:noProof/>
                <w:webHidden/>
              </w:rPr>
              <w:tab/>
            </w:r>
            <w:r>
              <w:rPr>
                <w:noProof/>
                <w:webHidden/>
              </w:rPr>
              <w:fldChar w:fldCharType="begin"/>
            </w:r>
            <w:r>
              <w:rPr>
                <w:noProof/>
                <w:webHidden/>
              </w:rPr>
              <w:instrText xml:space="preserve"> PAGEREF _Toc113544448 \h </w:instrText>
            </w:r>
            <w:r>
              <w:rPr>
                <w:noProof/>
                <w:webHidden/>
              </w:rPr>
            </w:r>
            <w:r>
              <w:rPr>
                <w:noProof/>
                <w:webHidden/>
              </w:rPr>
              <w:fldChar w:fldCharType="separate"/>
            </w:r>
            <w:r w:rsidR="00B45619">
              <w:rPr>
                <w:noProof/>
                <w:webHidden/>
              </w:rPr>
              <w:t>5</w:t>
            </w:r>
            <w:r>
              <w:rPr>
                <w:noProof/>
                <w:webHidden/>
              </w:rPr>
              <w:fldChar w:fldCharType="end"/>
            </w:r>
          </w:hyperlink>
        </w:p>
        <w:p w14:paraId="4FF4C3F1" w14:textId="2CE3CF08" w:rsidR="00231914" w:rsidRDefault="00231914">
          <w:pPr>
            <w:pStyle w:val="TOC2"/>
            <w:rPr>
              <w:rFonts w:eastAsiaTheme="minorEastAsia" w:cstheme="minorBidi"/>
              <w:noProof/>
              <w:szCs w:val="22"/>
              <w:lang w:eastAsia="en-GB"/>
            </w:rPr>
          </w:pPr>
          <w:hyperlink w:anchor="_Toc113544449" w:history="1">
            <w:r w:rsidRPr="002F4F9B">
              <w:rPr>
                <w:rStyle w:val="Hyperlink"/>
                <w:noProof/>
                <w14:scene3d>
                  <w14:camera w14:prst="orthographicFront"/>
                  <w14:lightRig w14:rig="threePt" w14:dir="t">
                    <w14:rot w14:lat="0" w14:lon="0" w14:rev="0"/>
                  </w14:lightRig>
                </w14:scene3d>
              </w:rPr>
              <w:t>2.2</w:t>
            </w:r>
            <w:r>
              <w:rPr>
                <w:rFonts w:eastAsiaTheme="minorEastAsia" w:cstheme="minorBidi"/>
                <w:noProof/>
                <w:szCs w:val="22"/>
                <w:lang w:eastAsia="en-GB"/>
              </w:rPr>
              <w:tab/>
            </w:r>
            <w:r w:rsidRPr="002F4F9B">
              <w:rPr>
                <w:rStyle w:val="Hyperlink"/>
                <w:noProof/>
              </w:rPr>
              <w:t>Term Dates and University Holidays</w:t>
            </w:r>
            <w:r>
              <w:rPr>
                <w:noProof/>
                <w:webHidden/>
              </w:rPr>
              <w:tab/>
            </w:r>
            <w:r>
              <w:rPr>
                <w:noProof/>
                <w:webHidden/>
              </w:rPr>
              <w:fldChar w:fldCharType="begin"/>
            </w:r>
            <w:r>
              <w:rPr>
                <w:noProof/>
                <w:webHidden/>
              </w:rPr>
              <w:instrText xml:space="preserve"> PAGEREF _Toc113544449 \h </w:instrText>
            </w:r>
            <w:r>
              <w:rPr>
                <w:noProof/>
                <w:webHidden/>
              </w:rPr>
            </w:r>
            <w:r>
              <w:rPr>
                <w:noProof/>
                <w:webHidden/>
              </w:rPr>
              <w:fldChar w:fldCharType="separate"/>
            </w:r>
            <w:r w:rsidR="00B45619">
              <w:rPr>
                <w:noProof/>
                <w:webHidden/>
              </w:rPr>
              <w:t>5</w:t>
            </w:r>
            <w:r>
              <w:rPr>
                <w:noProof/>
                <w:webHidden/>
              </w:rPr>
              <w:fldChar w:fldCharType="end"/>
            </w:r>
          </w:hyperlink>
        </w:p>
        <w:p w14:paraId="7C0DD79A" w14:textId="6489EF51" w:rsidR="00231914" w:rsidRDefault="00231914">
          <w:pPr>
            <w:pStyle w:val="TOC2"/>
            <w:rPr>
              <w:rFonts w:eastAsiaTheme="minorEastAsia" w:cstheme="minorBidi"/>
              <w:noProof/>
              <w:szCs w:val="22"/>
              <w:lang w:eastAsia="en-GB"/>
            </w:rPr>
          </w:pPr>
          <w:hyperlink w:anchor="_Toc113544450" w:history="1">
            <w:r w:rsidRPr="002F4F9B">
              <w:rPr>
                <w:rStyle w:val="Hyperlink"/>
                <w:noProof/>
                <w14:scene3d>
                  <w14:camera w14:prst="orthographicFront"/>
                  <w14:lightRig w14:rig="threePt" w14:dir="t">
                    <w14:rot w14:lat="0" w14:lon="0" w14:rev="0"/>
                  </w14:lightRig>
                </w14:scene3d>
              </w:rPr>
              <w:t>2.3</w:t>
            </w:r>
            <w:r>
              <w:rPr>
                <w:rFonts w:eastAsiaTheme="minorEastAsia" w:cstheme="minorBidi"/>
                <w:noProof/>
                <w:szCs w:val="22"/>
                <w:lang w:eastAsia="en-GB"/>
              </w:rPr>
              <w:tab/>
            </w:r>
            <w:r w:rsidRPr="002F4F9B">
              <w:rPr>
                <w:rStyle w:val="Hyperlink"/>
                <w:noProof/>
              </w:rPr>
              <w:t>Emergency Information</w:t>
            </w:r>
            <w:r>
              <w:rPr>
                <w:noProof/>
                <w:webHidden/>
              </w:rPr>
              <w:tab/>
            </w:r>
            <w:r>
              <w:rPr>
                <w:noProof/>
                <w:webHidden/>
              </w:rPr>
              <w:fldChar w:fldCharType="begin"/>
            </w:r>
            <w:r>
              <w:rPr>
                <w:noProof/>
                <w:webHidden/>
              </w:rPr>
              <w:instrText xml:space="preserve"> PAGEREF _Toc113544450 \h </w:instrText>
            </w:r>
            <w:r>
              <w:rPr>
                <w:noProof/>
                <w:webHidden/>
              </w:rPr>
            </w:r>
            <w:r>
              <w:rPr>
                <w:noProof/>
                <w:webHidden/>
              </w:rPr>
              <w:fldChar w:fldCharType="separate"/>
            </w:r>
            <w:r w:rsidR="00B45619">
              <w:rPr>
                <w:noProof/>
                <w:webHidden/>
              </w:rPr>
              <w:t>6</w:t>
            </w:r>
            <w:r>
              <w:rPr>
                <w:noProof/>
                <w:webHidden/>
              </w:rPr>
              <w:fldChar w:fldCharType="end"/>
            </w:r>
          </w:hyperlink>
        </w:p>
        <w:p w14:paraId="3A153418" w14:textId="42F0CA6A" w:rsidR="00231914" w:rsidRDefault="00231914">
          <w:pPr>
            <w:pStyle w:val="TOC2"/>
            <w:rPr>
              <w:rFonts w:eastAsiaTheme="minorEastAsia" w:cstheme="minorBidi"/>
              <w:noProof/>
              <w:szCs w:val="22"/>
              <w:lang w:eastAsia="en-GB"/>
            </w:rPr>
          </w:pPr>
          <w:hyperlink w:anchor="_Toc113544451" w:history="1">
            <w:r w:rsidRPr="002F4F9B">
              <w:rPr>
                <w:rStyle w:val="Hyperlink"/>
                <w:noProof/>
                <w14:scene3d>
                  <w14:camera w14:prst="orthographicFront"/>
                  <w14:lightRig w14:rig="threePt" w14:dir="t">
                    <w14:rot w14:lat="0" w14:lon="0" w14:rev="0"/>
                  </w14:lightRig>
                </w14:scene3d>
              </w:rPr>
              <w:t>2.4</w:t>
            </w:r>
            <w:r>
              <w:rPr>
                <w:rFonts w:eastAsiaTheme="minorEastAsia" w:cstheme="minorBidi"/>
                <w:noProof/>
                <w:szCs w:val="22"/>
                <w:lang w:eastAsia="en-GB"/>
              </w:rPr>
              <w:tab/>
            </w:r>
            <w:r w:rsidRPr="002F4F9B">
              <w:rPr>
                <w:rStyle w:val="Hyperlink"/>
                <w:noProof/>
              </w:rPr>
              <w:t>Glossary/frequently used terminology</w:t>
            </w:r>
            <w:r>
              <w:rPr>
                <w:noProof/>
                <w:webHidden/>
              </w:rPr>
              <w:tab/>
            </w:r>
            <w:r>
              <w:rPr>
                <w:noProof/>
                <w:webHidden/>
              </w:rPr>
              <w:fldChar w:fldCharType="begin"/>
            </w:r>
            <w:r>
              <w:rPr>
                <w:noProof/>
                <w:webHidden/>
              </w:rPr>
              <w:instrText xml:space="preserve"> PAGEREF _Toc113544451 \h </w:instrText>
            </w:r>
            <w:r>
              <w:rPr>
                <w:noProof/>
                <w:webHidden/>
              </w:rPr>
            </w:r>
            <w:r>
              <w:rPr>
                <w:noProof/>
                <w:webHidden/>
              </w:rPr>
              <w:fldChar w:fldCharType="separate"/>
            </w:r>
            <w:r w:rsidR="00B45619">
              <w:rPr>
                <w:noProof/>
                <w:webHidden/>
              </w:rPr>
              <w:t>6</w:t>
            </w:r>
            <w:r>
              <w:rPr>
                <w:noProof/>
                <w:webHidden/>
              </w:rPr>
              <w:fldChar w:fldCharType="end"/>
            </w:r>
          </w:hyperlink>
        </w:p>
        <w:p w14:paraId="5A7C4E04" w14:textId="41753B95" w:rsidR="00231914" w:rsidRDefault="00231914">
          <w:pPr>
            <w:pStyle w:val="TOC2"/>
            <w:rPr>
              <w:rFonts w:eastAsiaTheme="minorEastAsia" w:cstheme="minorBidi"/>
              <w:noProof/>
              <w:szCs w:val="22"/>
              <w:lang w:eastAsia="en-GB"/>
            </w:rPr>
          </w:pPr>
          <w:hyperlink w:anchor="_Toc113544452" w:history="1">
            <w:r w:rsidRPr="002F4F9B">
              <w:rPr>
                <w:rStyle w:val="Hyperlink"/>
                <w:noProof/>
                <w14:scene3d>
                  <w14:camera w14:prst="orthographicFront"/>
                  <w14:lightRig w14:rig="threePt" w14:dir="t">
                    <w14:rot w14:lat="0" w14:lon="0" w14:rev="0"/>
                  </w14:lightRig>
                </w14:scene3d>
              </w:rPr>
              <w:t>2.5</w:t>
            </w:r>
            <w:r>
              <w:rPr>
                <w:rFonts w:eastAsiaTheme="minorEastAsia" w:cstheme="minorBidi"/>
                <w:noProof/>
                <w:szCs w:val="22"/>
                <w:lang w:eastAsia="en-GB"/>
              </w:rPr>
              <w:tab/>
            </w:r>
            <w:r w:rsidRPr="002F4F9B">
              <w:rPr>
                <w:rStyle w:val="Hyperlink"/>
                <w:noProof/>
              </w:rPr>
              <w:t>School of Media and Communication</w:t>
            </w:r>
            <w:r>
              <w:rPr>
                <w:noProof/>
                <w:webHidden/>
              </w:rPr>
              <w:tab/>
            </w:r>
            <w:r>
              <w:rPr>
                <w:noProof/>
                <w:webHidden/>
              </w:rPr>
              <w:fldChar w:fldCharType="begin"/>
            </w:r>
            <w:r>
              <w:rPr>
                <w:noProof/>
                <w:webHidden/>
              </w:rPr>
              <w:instrText xml:space="preserve"> PAGEREF _Toc113544452 \h </w:instrText>
            </w:r>
            <w:r>
              <w:rPr>
                <w:noProof/>
                <w:webHidden/>
              </w:rPr>
            </w:r>
            <w:r>
              <w:rPr>
                <w:noProof/>
                <w:webHidden/>
              </w:rPr>
              <w:fldChar w:fldCharType="separate"/>
            </w:r>
            <w:r w:rsidR="00B45619">
              <w:rPr>
                <w:noProof/>
                <w:webHidden/>
              </w:rPr>
              <w:t>7</w:t>
            </w:r>
            <w:r>
              <w:rPr>
                <w:noProof/>
                <w:webHidden/>
              </w:rPr>
              <w:fldChar w:fldCharType="end"/>
            </w:r>
          </w:hyperlink>
        </w:p>
        <w:p w14:paraId="6DC9CC5D" w14:textId="27CB760D" w:rsidR="00231914" w:rsidRDefault="00231914">
          <w:pPr>
            <w:pStyle w:val="TOC2"/>
            <w:rPr>
              <w:rFonts w:eastAsiaTheme="minorEastAsia" w:cstheme="minorBidi"/>
              <w:noProof/>
              <w:szCs w:val="22"/>
              <w:lang w:eastAsia="en-GB"/>
            </w:rPr>
          </w:pPr>
          <w:hyperlink w:anchor="_Toc113544453" w:history="1">
            <w:r w:rsidRPr="002F4F9B">
              <w:rPr>
                <w:rStyle w:val="Hyperlink"/>
                <w:noProof/>
                <w14:scene3d>
                  <w14:camera w14:prst="orthographicFront"/>
                  <w14:lightRig w14:rig="threePt" w14:dir="t">
                    <w14:rot w14:lat="0" w14:lon="0" w14:rev="0"/>
                  </w14:lightRig>
                </w14:scene3d>
              </w:rPr>
              <w:t>2.6</w:t>
            </w:r>
            <w:r>
              <w:rPr>
                <w:rFonts w:eastAsiaTheme="minorEastAsia" w:cstheme="minorBidi"/>
                <w:noProof/>
                <w:szCs w:val="22"/>
                <w:lang w:eastAsia="en-GB"/>
              </w:rPr>
              <w:tab/>
            </w:r>
            <w:r w:rsidRPr="002F4F9B">
              <w:rPr>
                <w:rStyle w:val="Hyperlink"/>
                <w:noProof/>
              </w:rPr>
              <w:t>Contacts</w:t>
            </w:r>
            <w:r>
              <w:rPr>
                <w:noProof/>
                <w:webHidden/>
              </w:rPr>
              <w:tab/>
            </w:r>
            <w:r>
              <w:rPr>
                <w:noProof/>
                <w:webHidden/>
              </w:rPr>
              <w:fldChar w:fldCharType="begin"/>
            </w:r>
            <w:r>
              <w:rPr>
                <w:noProof/>
                <w:webHidden/>
              </w:rPr>
              <w:instrText xml:space="preserve"> PAGEREF _Toc113544453 \h </w:instrText>
            </w:r>
            <w:r>
              <w:rPr>
                <w:noProof/>
                <w:webHidden/>
              </w:rPr>
            </w:r>
            <w:r>
              <w:rPr>
                <w:noProof/>
                <w:webHidden/>
              </w:rPr>
              <w:fldChar w:fldCharType="separate"/>
            </w:r>
            <w:r w:rsidR="00B45619">
              <w:rPr>
                <w:noProof/>
                <w:webHidden/>
              </w:rPr>
              <w:t>7</w:t>
            </w:r>
            <w:r>
              <w:rPr>
                <w:noProof/>
                <w:webHidden/>
              </w:rPr>
              <w:fldChar w:fldCharType="end"/>
            </w:r>
          </w:hyperlink>
        </w:p>
        <w:p w14:paraId="71B1EE9D" w14:textId="1C77F83A" w:rsidR="00231914" w:rsidRDefault="00231914">
          <w:pPr>
            <w:pStyle w:val="TOC2"/>
            <w:rPr>
              <w:rFonts w:eastAsiaTheme="minorEastAsia" w:cstheme="minorBidi"/>
              <w:noProof/>
              <w:szCs w:val="22"/>
              <w:lang w:eastAsia="en-GB"/>
            </w:rPr>
          </w:pPr>
          <w:hyperlink w:anchor="_Toc113544454" w:history="1">
            <w:r w:rsidRPr="002F4F9B">
              <w:rPr>
                <w:rStyle w:val="Hyperlink"/>
                <w:noProof/>
                <w14:scene3d>
                  <w14:camera w14:prst="orthographicFront"/>
                  <w14:lightRig w14:rig="threePt" w14:dir="t">
                    <w14:rot w14:lat="0" w14:lon="0" w14:rev="0"/>
                  </w14:lightRig>
                </w14:scene3d>
              </w:rPr>
              <w:t>2.7</w:t>
            </w:r>
            <w:r>
              <w:rPr>
                <w:rFonts w:eastAsiaTheme="minorEastAsia" w:cstheme="minorBidi"/>
                <w:noProof/>
                <w:szCs w:val="22"/>
                <w:lang w:eastAsia="en-GB"/>
              </w:rPr>
              <w:tab/>
            </w:r>
            <w:r w:rsidRPr="002F4F9B">
              <w:rPr>
                <w:rStyle w:val="Hyperlink"/>
                <w:noProof/>
              </w:rPr>
              <w:t>Faculty and School PGR facilities</w:t>
            </w:r>
            <w:r>
              <w:rPr>
                <w:noProof/>
                <w:webHidden/>
              </w:rPr>
              <w:tab/>
            </w:r>
            <w:r>
              <w:rPr>
                <w:noProof/>
                <w:webHidden/>
              </w:rPr>
              <w:fldChar w:fldCharType="begin"/>
            </w:r>
            <w:r>
              <w:rPr>
                <w:noProof/>
                <w:webHidden/>
              </w:rPr>
              <w:instrText xml:space="preserve"> PAGEREF _Toc113544454 \h </w:instrText>
            </w:r>
            <w:r>
              <w:rPr>
                <w:noProof/>
                <w:webHidden/>
              </w:rPr>
            </w:r>
            <w:r>
              <w:rPr>
                <w:noProof/>
                <w:webHidden/>
              </w:rPr>
              <w:fldChar w:fldCharType="separate"/>
            </w:r>
            <w:r w:rsidR="00B45619">
              <w:rPr>
                <w:noProof/>
                <w:webHidden/>
              </w:rPr>
              <w:t>8</w:t>
            </w:r>
            <w:r>
              <w:rPr>
                <w:noProof/>
                <w:webHidden/>
              </w:rPr>
              <w:fldChar w:fldCharType="end"/>
            </w:r>
          </w:hyperlink>
        </w:p>
        <w:p w14:paraId="521BED5A" w14:textId="135C34C9" w:rsidR="00231914" w:rsidRDefault="00231914">
          <w:pPr>
            <w:pStyle w:val="TOC2"/>
            <w:rPr>
              <w:rFonts w:eastAsiaTheme="minorEastAsia" w:cstheme="minorBidi"/>
              <w:noProof/>
              <w:szCs w:val="22"/>
              <w:lang w:eastAsia="en-GB"/>
            </w:rPr>
          </w:pPr>
          <w:hyperlink w:anchor="_Toc113544455" w:history="1">
            <w:r w:rsidRPr="002F4F9B">
              <w:rPr>
                <w:rStyle w:val="Hyperlink"/>
                <w:noProof/>
                <w14:scene3d>
                  <w14:camera w14:prst="orthographicFront"/>
                  <w14:lightRig w14:rig="threePt" w14:dir="t">
                    <w14:rot w14:lat="0" w14:lon="0" w14:rev="0"/>
                  </w14:lightRig>
                </w14:scene3d>
              </w:rPr>
              <w:t>2.8</w:t>
            </w:r>
            <w:r>
              <w:rPr>
                <w:rFonts w:eastAsiaTheme="minorEastAsia" w:cstheme="minorBidi"/>
                <w:noProof/>
                <w:szCs w:val="22"/>
                <w:lang w:eastAsia="en-GB"/>
              </w:rPr>
              <w:tab/>
            </w:r>
            <w:r w:rsidRPr="002F4F9B">
              <w:rPr>
                <w:rStyle w:val="Hyperlink"/>
                <w:noProof/>
              </w:rPr>
              <w:t>Induction</w:t>
            </w:r>
            <w:r>
              <w:rPr>
                <w:noProof/>
                <w:webHidden/>
              </w:rPr>
              <w:tab/>
            </w:r>
            <w:r>
              <w:rPr>
                <w:noProof/>
                <w:webHidden/>
              </w:rPr>
              <w:fldChar w:fldCharType="begin"/>
            </w:r>
            <w:r>
              <w:rPr>
                <w:noProof/>
                <w:webHidden/>
              </w:rPr>
              <w:instrText xml:space="preserve"> PAGEREF _Toc113544455 \h </w:instrText>
            </w:r>
            <w:r>
              <w:rPr>
                <w:noProof/>
                <w:webHidden/>
              </w:rPr>
            </w:r>
            <w:r>
              <w:rPr>
                <w:noProof/>
                <w:webHidden/>
              </w:rPr>
              <w:fldChar w:fldCharType="separate"/>
            </w:r>
            <w:r w:rsidR="00B45619">
              <w:rPr>
                <w:noProof/>
                <w:webHidden/>
              </w:rPr>
              <w:t>8</w:t>
            </w:r>
            <w:r>
              <w:rPr>
                <w:noProof/>
                <w:webHidden/>
              </w:rPr>
              <w:fldChar w:fldCharType="end"/>
            </w:r>
          </w:hyperlink>
        </w:p>
        <w:p w14:paraId="146D7A54" w14:textId="65E82036" w:rsidR="00231914" w:rsidRDefault="00231914">
          <w:pPr>
            <w:pStyle w:val="TOC2"/>
            <w:rPr>
              <w:rFonts w:eastAsiaTheme="minorEastAsia" w:cstheme="minorBidi"/>
              <w:noProof/>
              <w:szCs w:val="22"/>
              <w:lang w:eastAsia="en-GB"/>
            </w:rPr>
          </w:pPr>
          <w:hyperlink w:anchor="_Toc113544456" w:history="1">
            <w:r w:rsidRPr="002F4F9B">
              <w:rPr>
                <w:rStyle w:val="Hyperlink"/>
                <w:noProof/>
                <w14:scene3d>
                  <w14:camera w14:prst="orthographicFront"/>
                  <w14:lightRig w14:rig="threePt" w14:dir="t">
                    <w14:rot w14:lat="0" w14:lon="0" w14:rev="0"/>
                  </w14:lightRig>
                </w14:scene3d>
              </w:rPr>
              <w:t>2.9</w:t>
            </w:r>
            <w:r>
              <w:rPr>
                <w:rFonts w:eastAsiaTheme="minorEastAsia" w:cstheme="minorBidi"/>
                <w:noProof/>
                <w:szCs w:val="22"/>
                <w:lang w:eastAsia="en-GB"/>
              </w:rPr>
              <w:tab/>
            </w:r>
            <w:r w:rsidRPr="002F4F9B">
              <w:rPr>
                <w:rStyle w:val="Hyperlink"/>
                <w:noProof/>
              </w:rPr>
              <w:t>Communication</w:t>
            </w:r>
            <w:r>
              <w:rPr>
                <w:noProof/>
                <w:webHidden/>
              </w:rPr>
              <w:tab/>
            </w:r>
            <w:r>
              <w:rPr>
                <w:noProof/>
                <w:webHidden/>
              </w:rPr>
              <w:fldChar w:fldCharType="begin"/>
            </w:r>
            <w:r>
              <w:rPr>
                <w:noProof/>
                <w:webHidden/>
              </w:rPr>
              <w:instrText xml:space="preserve"> PAGEREF _Toc113544456 \h </w:instrText>
            </w:r>
            <w:r>
              <w:rPr>
                <w:noProof/>
                <w:webHidden/>
              </w:rPr>
            </w:r>
            <w:r>
              <w:rPr>
                <w:noProof/>
                <w:webHidden/>
              </w:rPr>
              <w:fldChar w:fldCharType="separate"/>
            </w:r>
            <w:r w:rsidR="00B45619">
              <w:rPr>
                <w:noProof/>
                <w:webHidden/>
              </w:rPr>
              <w:t>9</w:t>
            </w:r>
            <w:r>
              <w:rPr>
                <w:noProof/>
                <w:webHidden/>
              </w:rPr>
              <w:fldChar w:fldCharType="end"/>
            </w:r>
          </w:hyperlink>
        </w:p>
        <w:p w14:paraId="46FA99D1" w14:textId="55F5A6E6" w:rsidR="00231914" w:rsidRDefault="00231914">
          <w:pPr>
            <w:pStyle w:val="TOC2"/>
            <w:rPr>
              <w:rFonts w:eastAsiaTheme="minorEastAsia" w:cstheme="minorBidi"/>
              <w:noProof/>
              <w:szCs w:val="22"/>
              <w:lang w:eastAsia="en-GB"/>
            </w:rPr>
          </w:pPr>
          <w:hyperlink w:anchor="_Toc113544457" w:history="1">
            <w:r w:rsidRPr="002F4F9B">
              <w:rPr>
                <w:rStyle w:val="Hyperlink"/>
                <w:noProof/>
                <w14:scene3d>
                  <w14:camera w14:prst="orthographicFront"/>
                  <w14:lightRig w14:rig="threePt" w14:dir="t">
                    <w14:rot w14:lat="0" w14:lon="0" w14:rev="0"/>
                  </w14:lightRig>
                </w14:scene3d>
              </w:rPr>
              <w:t>2.10</w:t>
            </w:r>
            <w:r>
              <w:rPr>
                <w:rFonts w:eastAsiaTheme="minorEastAsia" w:cstheme="minorBidi"/>
                <w:noProof/>
                <w:szCs w:val="22"/>
                <w:lang w:eastAsia="en-GB"/>
              </w:rPr>
              <w:tab/>
            </w:r>
            <w:r w:rsidRPr="002F4F9B">
              <w:rPr>
                <w:rStyle w:val="Hyperlink"/>
                <w:noProof/>
              </w:rPr>
              <w:t>Doctoral College Operations</w:t>
            </w:r>
            <w:r>
              <w:rPr>
                <w:noProof/>
                <w:webHidden/>
              </w:rPr>
              <w:tab/>
            </w:r>
            <w:r>
              <w:rPr>
                <w:noProof/>
                <w:webHidden/>
              </w:rPr>
              <w:fldChar w:fldCharType="begin"/>
            </w:r>
            <w:r>
              <w:rPr>
                <w:noProof/>
                <w:webHidden/>
              </w:rPr>
              <w:instrText xml:space="preserve"> PAGEREF _Toc113544457 \h </w:instrText>
            </w:r>
            <w:r>
              <w:rPr>
                <w:noProof/>
                <w:webHidden/>
              </w:rPr>
            </w:r>
            <w:r>
              <w:rPr>
                <w:noProof/>
                <w:webHidden/>
              </w:rPr>
              <w:fldChar w:fldCharType="separate"/>
            </w:r>
            <w:r w:rsidR="00B45619">
              <w:rPr>
                <w:noProof/>
                <w:webHidden/>
              </w:rPr>
              <w:t>10</w:t>
            </w:r>
            <w:r>
              <w:rPr>
                <w:noProof/>
                <w:webHidden/>
              </w:rPr>
              <w:fldChar w:fldCharType="end"/>
            </w:r>
          </w:hyperlink>
        </w:p>
        <w:p w14:paraId="16EBD4B3" w14:textId="38322FA9" w:rsidR="00231914" w:rsidRDefault="00231914">
          <w:pPr>
            <w:pStyle w:val="TOC2"/>
            <w:rPr>
              <w:rFonts w:eastAsiaTheme="minorEastAsia" w:cstheme="minorBidi"/>
              <w:noProof/>
              <w:szCs w:val="22"/>
              <w:lang w:eastAsia="en-GB"/>
            </w:rPr>
          </w:pPr>
          <w:hyperlink w:anchor="_Toc113544458" w:history="1">
            <w:r w:rsidRPr="002F4F9B">
              <w:rPr>
                <w:rStyle w:val="Hyperlink"/>
                <w:noProof/>
                <w14:scene3d>
                  <w14:camera w14:prst="orthographicFront"/>
                  <w14:lightRig w14:rig="threePt" w14:dir="t">
                    <w14:rot w14:lat="0" w14:lon="0" w14:rev="0"/>
                  </w14:lightRig>
                </w14:scene3d>
              </w:rPr>
              <w:t>2.11</w:t>
            </w:r>
            <w:r>
              <w:rPr>
                <w:rFonts w:eastAsiaTheme="minorEastAsia" w:cstheme="minorBidi"/>
                <w:noProof/>
                <w:szCs w:val="22"/>
                <w:lang w:eastAsia="en-GB"/>
              </w:rPr>
              <w:tab/>
            </w:r>
            <w:r w:rsidRPr="002F4F9B">
              <w:rPr>
                <w:rStyle w:val="Hyperlink"/>
                <w:noProof/>
              </w:rPr>
              <w:t>Minerva</w:t>
            </w:r>
            <w:r>
              <w:rPr>
                <w:noProof/>
                <w:webHidden/>
              </w:rPr>
              <w:tab/>
            </w:r>
            <w:r>
              <w:rPr>
                <w:noProof/>
                <w:webHidden/>
              </w:rPr>
              <w:fldChar w:fldCharType="begin"/>
            </w:r>
            <w:r>
              <w:rPr>
                <w:noProof/>
                <w:webHidden/>
              </w:rPr>
              <w:instrText xml:space="preserve"> PAGEREF _Toc113544458 \h </w:instrText>
            </w:r>
            <w:r>
              <w:rPr>
                <w:noProof/>
                <w:webHidden/>
              </w:rPr>
            </w:r>
            <w:r>
              <w:rPr>
                <w:noProof/>
                <w:webHidden/>
              </w:rPr>
              <w:fldChar w:fldCharType="separate"/>
            </w:r>
            <w:r w:rsidR="00B45619">
              <w:rPr>
                <w:noProof/>
                <w:webHidden/>
              </w:rPr>
              <w:t>10</w:t>
            </w:r>
            <w:r>
              <w:rPr>
                <w:noProof/>
                <w:webHidden/>
              </w:rPr>
              <w:fldChar w:fldCharType="end"/>
            </w:r>
          </w:hyperlink>
        </w:p>
        <w:p w14:paraId="704B8E79" w14:textId="5FCA6ED2" w:rsidR="00231914" w:rsidRDefault="00231914">
          <w:pPr>
            <w:pStyle w:val="TOC2"/>
            <w:rPr>
              <w:rFonts w:eastAsiaTheme="minorEastAsia" w:cstheme="minorBidi"/>
              <w:noProof/>
              <w:szCs w:val="22"/>
              <w:lang w:eastAsia="en-GB"/>
            </w:rPr>
          </w:pPr>
          <w:hyperlink w:anchor="_Toc113544459" w:history="1">
            <w:r w:rsidRPr="002F4F9B">
              <w:rPr>
                <w:rStyle w:val="Hyperlink"/>
                <w:noProof/>
                <w14:scene3d>
                  <w14:camera w14:prst="orthographicFront"/>
                  <w14:lightRig w14:rig="threePt" w14:dir="t">
                    <w14:rot w14:lat="0" w14:lon="0" w14:rev="0"/>
                  </w14:lightRig>
                </w14:scene3d>
              </w:rPr>
              <w:t>2.12</w:t>
            </w:r>
            <w:r>
              <w:rPr>
                <w:rFonts w:eastAsiaTheme="minorEastAsia" w:cstheme="minorBidi"/>
                <w:noProof/>
                <w:szCs w:val="22"/>
                <w:lang w:eastAsia="en-GB"/>
              </w:rPr>
              <w:tab/>
            </w:r>
            <w:r w:rsidRPr="002F4F9B">
              <w:rPr>
                <w:rStyle w:val="Hyperlink"/>
                <w:noProof/>
              </w:rPr>
              <w:t>Graduate Record of Achievement and Development (GRAD)</w:t>
            </w:r>
            <w:r>
              <w:rPr>
                <w:noProof/>
                <w:webHidden/>
              </w:rPr>
              <w:tab/>
            </w:r>
            <w:r>
              <w:rPr>
                <w:noProof/>
                <w:webHidden/>
              </w:rPr>
              <w:fldChar w:fldCharType="begin"/>
            </w:r>
            <w:r>
              <w:rPr>
                <w:noProof/>
                <w:webHidden/>
              </w:rPr>
              <w:instrText xml:space="preserve"> PAGEREF _Toc113544459 \h </w:instrText>
            </w:r>
            <w:r>
              <w:rPr>
                <w:noProof/>
                <w:webHidden/>
              </w:rPr>
            </w:r>
            <w:r>
              <w:rPr>
                <w:noProof/>
                <w:webHidden/>
              </w:rPr>
              <w:fldChar w:fldCharType="separate"/>
            </w:r>
            <w:r w:rsidR="00B45619">
              <w:rPr>
                <w:noProof/>
                <w:webHidden/>
              </w:rPr>
              <w:t>11</w:t>
            </w:r>
            <w:r>
              <w:rPr>
                <w:noProof/>
                <w:webHidden/>
              </w:rPr>
              <w:fldChar w:fldCharType="end"/>
            </w:r>
          </w:hyperlink>
        </w:p>
        <w:p w14:paraId="1DA5A1AF" w14:textId="4C18CDA8" w:rsidR="00231914" w:rsidRDefault="00231914">
          <w:pPr>
            <w:pStyle w:val="TOC2"/>
            <w:rPr>
              <w:rFonts w:eastAsiaTheme="minorEastAsia" w:cstheme="minorBidi"/>
              <w:noProof/>
              <w:szCs w:val="22"/>
              <w:lang w:eastAsia="en-GB"/>
            </w:rPr>
          </w:pPr>
          <w:hyperlink w:anchor="_Toc113544460" w:history="1">
            <w:r w:rsidRPr="002F4F9B">
              <w:rPr>
                <w:rStyle w:val="Hyperlink"/>
                <w:noProof/>
                <w14:scene3d>
                  <w14:camera w14:prst="orthographicFront"/>
                  <w14:lightRig w14:rig="threePt" w14:dir="t">
                    <w14:rot w14:lat="0" w14:lon="0" w14:rev="0"/>
                  </w14:lightRig>
                </w14:scene3d>
              </w:rPr>
              <w:t>2.13</w:t>
            </w:r>
            <w:r>
              <w:rPr>
                <w:rFonts w:eastAsiaTheme="minorEastAsia" w:cstheme="minorBidi"/>
                <w:noProof/>
                <w:szCs w:val="22"/>
                <w:lang w:eastAsia="en-GB"/>
              </w:rPr>
              <w:tab/>
            </w:r>
            <w:r w:rsidRPr="002F4F9B">
              <w:rPr>
                <w:rStyle w:val="Hyperlink"/>
                <w:noProof/>
              </w:rPr>
              <w:t>Training Opportunities</w:t>
            </w:r>
            <w:r>
              <w:rPr>
                <w:noProof/>
                <w:webHidden/>
              </w:rPr>
              <w:tab/>
            </w:r>
            <w:r>
              <w:rPr>
                <w:noProof/>
                <w:webHidden/>
              </w:rPr>
              <w:fldChar w:fldCharType="begin"/>
            </w:r>
            <w:r>
              <w:rPr>
                <w:noProof/>
                <w:webHidden/>
              </w:rPr>
              <w:instrText xml:space="preserve"> PAGEREF _Toc113544460 \h </w:instrText>
            </w:r>
            <w:r>
              <w:rPr>
                <w:noProof/>
                <w:webHidden/>
              </w:rPr>
            </w:r>
            <w:r>
              <w:rPr>
                <w:noProof/>
                <w:webHidden/>
              </w:rPr>
              <w:fldChar w:fldCharType="separate"/>
            </w:r>
            <w:r w:rsidR="00B45619">
              <w:rPr>
                <w:noProof/>
                <w:webHidden/>
              </w:rPr>
              <w:t>11</w:t>
            </w:r>
            <w:r>
              <w:rPr>
                <w:noProof/>
                <w:webHidden/>
              </w:rPr>
              <w:fldChar w:fldCharType="end"/>
            </w:r>
          </w:hyperlink>
        </w:p>
        <w:p w14:paraId="76387570" w14:textId="1F1BDB08" w:rsidR="00231914" w:rsidRDefault="00231914">
          <w:pPr>
            <w:pStyle w:val="TOC2"/>
            <w:rPr>
              <w:rFonts w:eastAsiaTheme="minorEastAsia" w:cstheme="minorBidi"/>
              <w:noProof/>
              <w:szCs w:val="22"/>
              <w:lang w:eastAsia="en-GB"/>
            </w:rPr>
          </w:pPr>
          <w:hyperlink w:anchor="_Toc113544461" w:history="1">
            <w:r w:rsidRPr="002F4F9B">
              <w:rPr>
                <w:rStyle w:val="Hyperlink"/>
                <w:noProof/>
                <w14:scene3d>
                  <w14:camera w14:prst="orthographicFront"/>
                  <w14:lightRig w14:rig="threePt" w14:dir="t">
                    <w14:rot w14:lat="0" w14:lon="0" w14:rev="0"/>
                  </w14:lightRig>
                </w14:scene3d>
              </w:rPr>
              <w:t>2.14</w:t>
            </w:r>
            <w:r>
              <w:rPr>
                <w:rFonts w:eastAsiaTheme="minorEastAsia" w:cstheme="minorBidi"/>
                <w:noProof/>
                <w:szCs w:val="22"/>
                <w:lang w:eastAsia="en-GB"/>
              </w:rPr>
              <w:tab/>
            </w:r>
            <w:r w:rsidRPr="002F4F9B">
              <w:rPr>
                <w:rStyle w:val="Hyperlink"/>
                <w:noProof/>
              </w:rPr>
              <w:t>Language Support</w:t>
            </w:r>
            <w:r>
              <w:rPr>
                <w:noProof/>
                <w:webHidden/>
              </w:rPr>
              <w:tab/>
            </w:r>
            <w:r>
              <w:rPr>
                <w:noProof/>
                <w:webHidden/>
              </w:rPr>
              <w:fldChar w:fldCharType="begin"/>
            </w:r>
            <w:r>
              <w:rPr>
                <w:noProof/>
                <w:webHidden/>
              </w:rPr>
              <w:instrText xml:space="preserve"> PAGEREF _Toc113544461 \h </w:instrText>
            </w:r>
            <w:r>
              <w:rPr>
                <w:noProof/>
                <w:webHidden/>
              </w:rPr>
            </w:r>
            <w:r>
              <w:rPr>
                <w:noProof/>
                <w:webHidden/>
              </w:rPr>
              <w:fldChar w:fldCharType="separate"/>
            </w:r>
            <w:r w:rsidR="00B45619">
              <w:rPr>
                <w:noProof/>
                <w:webHidden/>
              </w:rPr>
              <w:t>12</w:t>
            </w:r>
            <w:r>
              <w:rPr>
                <w:noProof/>
                <w:webHidden/>
              </w:rPr>
              <w:fldChar w:fldCharType="end"/>
            </w:r>
          </w:hyperlink>
        </w:p>
        <w:p w14:paraId="6EFE32BC" w14:textId="6291F9FF" w:rsidR="00231914" w:rsidRDefault="00231914">
          <w:pPr>
            <w:pStyle w:val="TOC2"/>
            <w:rPr>
              <w:rFonts w:eastAsiaTheme="minorEastAsia" w:cstheme="minorBidi"/>
              <w:noProof/>
              <w:szCs w:val="22"/>
              <w:lang w:eastAsia="en-GB"/>
            </w:rPr>
          </w:pPr>
          <w:hyperlink w:anchor="_Toc113544462" w:history="1">
            <w:r w:rsidRPr="002F4F9B">
              <w:rPr>
                <w:rStyle w:val="Hyperlink"/>
                <w:noProof/>
                <w14:scene3d>
                  <w14:camera w14:prst="orthographicFront"/>
                  <w14:lightRig w14:rig="threePt" w14:dir="t">
                    <w14:rot w14:lat="0" w14:lon="0" w14:rev="0"/>
                  </w14:lightRig>
                </w14:scene3d>
              </w:rPr>
              <w:t>2.15</w:t>
            </w:r>
            <w:r>
              <w:rPr>
                <w:rFonts w:eastAsiaTheme="minorEastAsia" w:cstheme="minorBidi"/>
                <w:noProof/>
                <w:szCs w:val="22"/>
                <w:lang w:eastAsia="en-GB"/>
              </w:rPr>
              <w:tab/>
            </w:r>
            <w:r w:rsidRPr="002F4F9B">
              <w:rPr>
                <w:rStyle w:val="Hyperlink"/>
                <w:noProof/>
              </w:rPr>
              <w:t>IT</w:t>
            </w:r>
            <w:r>
              <w:rPr>
                <w:noProof/>
                <w:webHidden/>
              </w:rPr>
              <w:tab/>
            </w:r>
            <w:r>
              <w:rPr>
                <w:noProof/>
                <w:webHidden/>
              </w:rPr>
              <w:fldChar w:fldCharType="begin"/>
            </w:r>
            <w:r>
              <w:rPr>
                <w:noProof/>
                <w:webHidden/>
              </w:rPr>
              <w:instrText xml:space="preserve"> PAGEREF _Toc113544462 \h </w:instrText>
            </w:r>
            <w:r>
              <w:rPr>
                <w:noProof/>
                <w:webHidden/>
              </w:rPr>
            </w:r>
            <w:r>
              <w:rPr>
                <w:noProof/>
                <w:webHidden/>
              </w:rPr>
              <w:fldChar w:fldCharType="separate"/>
            </w:r>
            <w:r w:rsidR="00B45619">
              <w:rPr>
                <w:noProof/>
                <w:webHidden/>
              </w:rPr>
              <w:t>13</w:t>
            </w:r>
            <w:r>
              <w:rPr>
                <w:noProof/>
                <w:webHidden/>
              </w:rPr>
              <w:fldChar w:fldCharType="end"/>
            </w:r>
          </w:hyperlink>
        </w:p>
        <w:p w14:paraId="28ED499D" w14:textId="0224237F" w:rsidR="00231914" w:rsidRDefault="00231914">
          <w:pPr>
            <w:pStyle w:val="TOC2"/>
            <w:rPr>
              <w:rFonts w:eastAsiaTheme="minorEastAsia" w:cstheme="minorBidi"/>
              <w:noProof/>
              <w:szCs w:val="22"/>
              <w:lang w:eastAsia="en-GB"/>
            </w:rPr>
          </w:pPr>
          <w:hyperlink w:anchor="_Toc113544463" w:history="1">
            <w:r w:rsidRPr="002F4F9B">
              <w:rPr>
                <w:rStyle w:val="Hyperlink"/>
                <w:noProof/>
                <w14:scene3d>
                  <w14:camera w14:prst="orthographicFront"/>
                  <w14:lightRig w14:rig="threePt" w14:dir="t">
                    <w14:rot w14:lat="0" w14:lon="0" w14:rev="0"/>
                  </w14:lightRig>
                </w14:scene3d>
              </w:rPr>
              <w:t>2.16</w:t>
            </w:r>
            <w:r>
              <w:rPr>
                <w:rFonts w:eastAsiaTheme="minorEastAsia" w:cstheme="minorBidi"/>
                <w:noProof/>
                <w:szCs w:val="22"/>
                <w:lang w:eastAsia="en-GB"/>
              </w:rPr>
              <w:tab/>
            </w:r>
            <w:r w:rsidRPr="002F4F9B">
              <w:rPr>
                <w:rStyle w:val="Hyperlink"/>
                <w:noProof/>
              </w:rPr>
              <w:t>Study Space</w:t>
            </w:r>
            <w:r>
              <w:rPr>
                <w:noProof/>
                <w:webHidden/>
              </w:rPr>
              <w:tab/>
            </w:r>
            <w:r>
              <w:rPr>
                <w:noProof/>
                <w:webHidden/>
              </w:rPr>
              <w:fldChar w:fldCharType="begin"/>
            </w:r>
            <w:r>
              <w:rPr>
                <w:noProof/>
                <w:webHidden/>
              </w:rPr>
              <w:instrText xml:space="preserve"> PAGEREF _Toc113544463 \h </w:instrText>
            </w:r>
            <w:r>
              <w:rPr>
                <w:noProof/>
                <w:webHidden/>
              </w:rPr>
            </w:r>
            <w:r>
              <w:rPr>
                <w:noProof/>
                <w:webHidden/>
              </w:rPr>
              <w:fldChar w:fldCharType="separate"/>
            </w:r>
            <w:r w:rsidR="00B45619">
              <w:rPr>
                <w:noProof/>
                <w:webHidden/>
              </w:rPr>
              <w:t>14</w:t>
            </w:r>
            <w:r>
              <w:rPr>
                <w:noProof/>
                <w:webHidden/>
              </w:rPr>
              <w:fldChar w:fldCharType="end"/>
            </w:r>
          </w:hyperlink>
        </w:p>
        <w:p w14:paraId="322DD47E" w14:textId="233F52BF" w:rsidR="00231914" w:rsidRDefault="00231914">
          <w:pPr>
            <w:pStyle w:val="TOC2"/>
            <w:rPr>
              <w:rFonts w:eastAsiaTheme="minorEastAsia" w:cstheme="minorBidi"/>
              <w:noProof/>
              <w:szCs w:val="22"/>
              <w:lang w:eastAsia="en-GB"/>
            </w:rPr>
          </w:pPr>
          <w:hyperlink w:anchor="_Toc113544464" w:history="1">
            <w:r w:rsidRPr="002F4F9B">
              <w:rPr>
                <w:rStyle w:val="Hyperlink"/>
                <w:noProof/>
                <w14:scene3d>
                  <w14:camera w14:prst="orthographicFront"/>
                  <w14:lightRig w14:rig="threePt" w14:dir="t">
                    <w14:rot w14:lat="0" w14:lon="0" w14:rev="0"/>
                  </w14:lightRig>
                </w14:scene3d>
              </w:rPr>
              <w:t>2.17</w:t>
            </w:r>
            <w:r>
              <w:rPr>
                <w:rFonts w:eastAsiaTheme="minorEastAsia" w:cstheme="minorBidi"/>
                <w:noProof/>
                <w:szCs w:val="22"/>
                <w:lang w:eastAsia="en-GB"/>
              </w:rPr>
              <w:tab/>
            </w:r>
            <w:r w:rsidRPr="002F4F9B">
              <w:rPr>
                <w:rStyle w:val="Hyperlink"/>
                <w:noProof/>
              </w:rPr>
              <w:t>Library</w:t>
            </w:r>
            <w:r>
              <w:rPr>
                <w:noProof/>
                <w:webHidden/>
              </w:rPr>
              <w:tab/>
            </w:r>
            <w:r>
              <w:rPr>
                <w:noProof/>
                <w:webHidden/>
              </w:rPr>
              <w:fldChar w:fldCharType="begin"/>
            </w:r>
            <w:r>
              <w:rPr>
                <w:noProof/>
                <w:webHidden/>
              </w:rPr>
              <w:instrText xml:space="preserve"> PAGEREF _Toc113544464 \h </w:instrText>
            </w:r>
            <w:r>
              <w:rPr>
                <w:noProof/>
                <w:webHidden/>
              </w:rPr>
            </w:r>
            <w:r>
              <w:rPr>
                <w:noProof/>
                <w:webHidden/>
              </w:rPr>
              <w:fldChar w:fldCharType="separate"/>
            </w:r>
            <w:r w:rsidR="00B45619">
              <w:rPr>
                <w:noProof/>
                <w:webHidden/>
              </w:rPr>
              <w:t>14</w:t>
            </w:r>
            <w:r>
              <w:rPr>
                <w:noProof/>
                <w:webHidden/>
              </w:rPr>
              <w:fldChar w:fldCharType="end"/>
            </w:r>
          </w:hyperlink>
        </w:p>
        <w:p w14:paraId="233DB20D" w14:textId="3AD6BFD2" w:rsidR="00231914" w:rsidRDefault="00231914">
          <w:pPr>
            <w:pStyle w:val="TOC2"/>
            <w:rPr>
              <w:rFonts w:eastAsiaTheme="minorEastAsia" w:cstheme="minorBidi"/>
              <w:noProof/>
              <w:szCs w:val="22"/>
              <w:lang w:eastAsia="en-GB"/>
            </w:rPr>
          </w:pPr>
          <w:hyperlink w:anchor="_Toc113544465" w:history="1">
            <w:r w:rsidRPr="002F4F9B">
              <w:rPr>
                <w:rStyle w:val="Hyperlink"/>
                <w:noProof/>
                <w14:scene3d>
                  <w14:camera w14:prst="orthographicFront"/>
                  <w14:lightRig w14:rig="threePt" w14:dir="t">
                    <w14:rot w14:lat="0" w14:lon="0" w14:rev="0"/>
                  </w14:lightRig>
                </w14:scene3d>
              </w:rPr>
              <w:t>2.18</w:t>
            </w:r>
            <w:r>
              <w:rPr>
                <w:rFonts w:eastAsiaTheme="minorEastAsia" w:cstheme="minorBidi"/>
                <w:noProof/>
                <w:szCs w:val="22"/>
                <w:lang w:eastAsia="en-GB"/>
              </w:rPr>
              <w:tab/>
            </w:r>
            <w:r w:rsidRPr="002F4F9B">
              <w:rPr>
                <w:rStyle w:val="Hyperlink"/>
                <w:noProof/>
              </w:rPr>
              <w:t>Support and wellbeing</w:t>
            </w:r>
            <w:r>
              <w:rPr>
                <w:noProof/>
                <w:webHidden/>
              </w:rPr>
              <w:tab/>
            </w:r>
            <w:r>
              <w:rPr>
                <w:noProof/>
                <w:webHidden/>
              </w:rPr>
              <w:fldChar w:fldCharType="begin"/>
            </w:r>
            <w:r>
              <w:rPr>
                <w:noProof/>
                <w:webHidden/>
              </w:rPr>
              <w:instrText xml:space="preserve"> PAGEREF _Toc113544465 \h </w:instrText>
            </w:r>
            <w:r>
              <w:rPr>
                <w:noProof/>
                <w:webHidden/>
              </w:rPr>
            </w:r>
            <w:r>
              <w:rPr>
                <w:noProof/>
                <w:webHidden/>
              </w:rPr>
              <w:fldChar w:fldCharType="separate"/>
            </w:r>
            <w:r w:rsidR="00B45619">
              <w:rPr>
                <w:noProof/>
                <w:webHidden/>
              </w:rPr>
              <w:t>15</w:t>
            </w:r>
            <w:r>
              <w:rPr>
                <w:noProof/>
                <w:webHidden/>
              </w:rPr>
              <w:fldChar w:fldCharType="end"/>
            </w:r>
          </w:hyperlink>
        </w:p>
        <w:p w14:paraId="10E4731E" w14:textId="4D2D2234" w:rsidR="00231914" w:rsidRDefault="00231914">
          <w:pPr>
            <w:pStyle w:val="TOC2"/>
            <w:rPr>
              <w:rFonts w:eastAsiaTheme="minorEastAsia" w:cstheme="minorBidi"/>
              <w:noProof/>
              <w:szCs w:val="22"/>
              <w:lang w:eastAsia="en-GB"/>
            </w:rPr>
          </w:pPr>
          <w:hyperlink w:anchor="_Toc113544466" w:history="1">
            <w:r w:rsidRPr="002F4F9B">
              <w:rPr>
                <w:rStyle w:val="Hyperlink"/>
                <w:noProof/>
                <w14:scene3d>
                  <w14:camera w14:prst="orthographicFront"/>
                  <w14:lightRig w14:rig="threePt" w14:dir="t">
                    <w14:rot w14:lat="0" w14:lon="0" w14:rev="0"/>
                  </w14:lightRig>
                </w14:scene3d>
              </w:rPr>
              <w:t>2.19</w:t>
            </w:r>
            <w:r>
              <w:rPr>
                <w:rFonts w:eastAsiaTheme="minorEastAsia" w:cstheme="minorBidi"/>
                <w:noProof/>
                <w:szCs w:val="22"/>
                <w:lang w:eastAsia="en-GB"/>
              </w:rPr>
              <w:tab/>
            </w:r>
            <w:r w:rsidRPr="002F4F9B">
              <w:rPr>
                <w:rStyle w:val="Hyperlink"/>
                <w:noProof/>
              </w:rPr>
              <w:t>Leeds University Union (LUU)</w:t>
            </w:r>
            <w:r>
              <w:rPr>
                <w:noProof/>
                <w:webHidden/>
              </w:rPr>
              <w:tab/>
            </w:r>
            <w:r>
              <w:rPr>
                <w:noProof/>
                <w:webHidden/>
              </w:rPr>
              <w:fldChar w:fldCharType="begin"/>
            </w:r>
            <w:r>
              <w:rPr>
                <w:noProof/>
                <w:webHidden/>
              </w:rPr>
              <w:instrText xml:space="preserve"> PAGEREF _Toc113544466 \h </w:instrText>
            </w:r>
            <w:r>
              <w:rPr>
                <w:noProof/>
                <w:webHidden/>
              </w:rPr>
            </w:r>
            <w:r>
              <w:rPr>
                <w:noProof/>
                <w:webHidden/>
              </w:rPr>
              <w:fldChar w:fldCharType="separate"/>
            </w:r>
            <w:r w:rsidR="00B45619">
              <w:rPr>
                <w:noProof/>
                <w:webHidden/>
              </w:rPr>
              <w:t>19</w:t>
            </w:r>
            <w:r>
              <w:rPr>
                <w:noProof/>
                <w:webHidden/>
              </w:rPr>
              <w:fldChar w:fldCharType="end"/>
            </w:r>
          </w:hyperlink>
        </w:p>
        <w:p w14:paraId="272109EF" w14:textId="4A3C8119" w:rsidR="00231914" w:rsidRDefault="00231914">
          <w:pPr>
            <w:pStyle w:val="TOC2"/>
            <w:rPr>
              <w:rFonts w:eastAsiaTheme="minorEastAsia" w:cstheme="minorBidi"/>
              <w:noProof/>
              <w:szCs w:val="22"/>
              <w:lang w:eastAsia="en-GB"/>
            </w:rPr>
          </w:pPr>
          <w:hyperlink w:anchor="_Toc113544467" w:history="1">
            <w:r w:rsidRPr="002F4F9B">
              <w:rPr>
                <w:rStyle w:val="Hyperlink"/>
                <w:noProof/>
                <w14:scene3d>
                  <w14:camera w14:prst="orthographicFront"/>
                  <w14:lightRig w14:rig="threePt" w14:dir="t">
                    <w14:rot w14:lat="0" w14:lon="0" w14:rev="0"/>
                  </w14:lightRig>
                </w14:scene3d>
              </w:rPr>
              <w:t>2.20</w:t>
            </w:r>
            <w:r>
              <w:rPr>
                <w:rFonts w:eastAsiaTheme="minorEastAsia" w:cstheme="minorBidi"/>
                <w:noProof/>
                <w:szCs w:val="22"/>
                <w:lang w:eastAsia="en-GB"/>
              </w:rPr>
              <w:tab/>
            </w:r>
            <w:r w:rsidRPr="002F4F9B">
              <w:rPr>
                <w:rStyle w:val="Hyperlink"/>
                <w:noProof/>
              </w:rPr>
              <w:t>Postgraduate Representatives (PGR Reps)</w:t>
            </w:r>
            <w:r>
              <w:rPr>
                <w:noProof/>
                <w:webHidden/>
              </w:rPr>
              <w:tab/>
            </w:r>
            <w:r>
              <w:rPr>
                <w:noProof/>
                <w:webHidden/>
              </w:rPr>
              <w:fldChar w:fldCharType="begin"/>
            </w:r>
            <w:r>
              <w:rPr>
                <w:noProof/>
                <w:webHidden/>
              </w:rPr>
              <w:instrText xml:space="preserve"> PAGEREF _Toc113544467 \h </w:instrText>
            </w:r>
            <w:r>
              <w:rPr>
                <w:noProof/>
                <w:webHidden/>
              </w:rPr>
            </w:r>
            <w:r>
              <w:rPr>
                <w:noProof/>
                <w:webHidden/>
              </w:rPr>
              <w:fldChar w:fldCharType="separate"/>
            </w:r>
            <w:r w:rsidR="00B45619">
              <w:rPr>
                <w:noProof/>
                <w:webHidden/>
              </w:rPr>
              <w:t>19</w:t>
            </w:r>
            <w:r>
              <w:rPr>
                <w:noProof/>
                <w:webHidden/>
              </w:rPr>
              <w:fldChar w:fldCharType="end"/>
            </w:r>
          </w:hyperlink>
        </w:p>
        <w:p w14:paraId="3986ECF7" w14:textId="19E1D7C8" w:rsidR="00231914" w:rsidRDefault="00231914">
          <w:pPr>
            <w:pStyle w:val="TOC2"/>
            <w:rPr>
              <w:rFonts w:eastAsiaTheme="minorEastAsia" w:cstheme="minorBidi"/>
              <w:noProof/>
              <w:szCs w:val="22"/>
              <w:lang w:eastAsia="en-GB"/>
            </w:rPr>
          </w:pPr>
          <w:hyperlink w:anchor="_Toc113544468" w:history="1">
            <w:r w:rsidRPr="002F4F9B">
              <w:rPr>
                <w:rStyle w:val="Hyperlink"/>
                <w:noProof/>
                <w14:scene3d>
                  <w14:camera w14:prst="orthographicFront"/>
                  <w14:lightRig w14:rig="threePt" w14:dir="t">
                    <w14:rot w14:lat="0" w14:lon="0" w14:rev="0"/>
                  </w14:lightRig>
                </w14:scene3d>
              </w:rPr>
              <w:t>2.21</w:t>
            </w:r>
            <w:r>
              <w:rPr>
                <w:rFonts w:eastAsiaTheme="minorEastAsia" w:cstheme="minorBidi"/>
                <w:noProof/>
                <w:szCs w:val="22"/>
                <w:lang w:eastAsia="en-GB"/>
              </w:rPr>
              <w:tab/>
            </w:r>
            <w:r w:rsidRPr="002F4F9B">
              <w:rPr>
                <w:rStyle w:val="Hyperlink"/>
                <w:noProof/>
              </w:rPr>
              <w:t>Sport and Physical Activity</w:t>
            </w:r>
            <w:r>
              <w:rPr>
                <w:noProof/>
                <w:webHidden/>
              </w:rPr>
              <w:tab/>
            </w:r>
            <w:r>
              <w:rPr>
                <w:noProof/>
                <w:webHidden/>
              </w:rPr>
              <w:fldChar w:fldCharType="begin"/>
            </w:r>
            <w:r>
              <w:rPr>
                <w:noProof/>
                <w:webHidden/>
              </w:rPr>
              <w:instrText xml:space="preserve"> PAGEREF _Toc113544468 \h </w:instrText>
            </w:r>
            <w:r>
              <w:rPr>
                <w:noProof/>
                <w:webHidden/>
              </w:rPr>
            </w:r>
            <w:r>
              <w:rPr>
                <w:noProof/>
                <w:webHidden/>
              </w:rPr>
              <w:fldChar w:fldCharType="separate"/>
            </w:r>
            <w:r w:rsidR="00B45619">
              <w:rPr>
                <w:noProof/>
                <w:webHidden/>
              </w:rPr>
              <w:t>20</w:t>
            </w:r>
            <w:r>
              <w:rPr>
                <w:noProof/>
                <w:webHidden/>
              </w:rPr>
              <w:fldChar w:fldCharType="end"/>
            </w:r>
          </w:hyperlink>
        </w:p>
        <w:p w14:paraId="083DA317" w14:textId="46CB0DA7" w:rsidR="00231914" w:rsidRDefault="00231914">
          <w:pPr>
            <w:pStyle w:val="TOC2"/>
            <w:rPr>
              <w:rFonts w:eastAsiaTheme="minorEastAsia" w:cstheme="minorBidi"/>
              <w:noProof/>
              <w:szCs w:val="22"/>
              <w:lang w:eastAsia="en-GB"/>
            </w:rPr>
          </w:pPr>
          <w:hyperlink w:anchor="_Toc113544469" w:history="1">
            <w:r w:rsidRPr="002F4F9B">
              <w:rPr>
                <w:rStyle w:val="Hyperlink"/>
                <w:noProof/>
                <w14:scene3d>
                  <w14:camera w14:prst="orthographicFront"/>
                  <w14:lightRig w14:rig="threePt" w14:dir="t">
                    <w14:rot w14:lat="0" w14:lon="0" w14:rev="0"/>
                  </w14:lightRig>
                </w14:scene3d>
              </w:rPr>
              <w:t>2.22</w:t>
            </w:r>
            <w:r>
              <w:rPr>
                <w:rFonts w:eastAsiaTheme="minorEastAsia" w:cstheme="minorBidi"/>
                <w:noProof/>
                <w:szCs w:val="22"/>
                <w:lang w:eastAsia="en-GB"/>
              </w:rPr>
              <w:tab/>
            </w:r>
            <w:r w:rsidRPr="002F4F9B">
              <w:rPr>
                <w:rStyle w:val="Hyperlink"/>
                <w:noProof/>
              </w:rPr>
              <w:t>Careers Centre</w:t>
            </w:r>
            <w:r>
              <w:rPr>
                <w:noProof/>
                <w:webHidden/>
              </w:rPr>
              <w:tab/>
            </w:r>
            <w:r>
              <w:rPr>
                <w:noProof/>
                <w:webHidden/>
              </w:rPr>
              <w:fldChar w:fldCharType="begin"/>
            </w:r>
            <w:r>
              <w:rPr>
                <w:noProof/>
                <w:webHidden/>
              </w:rPr>
              <w:instrText xml:space="preserve"> PAGEREF _Toc113544469 \h </w:instrText>
            </w:r>
            <w:r>
              <w:rPr>
                <w:noProof/>
                <w:webHidden/>
              </w:rPr>
            </w:r>
            <w:r>
              <w:rPr>
                <w:noProof/>
                <w:webHidden/>
              </w:rPr>
              <w:fldChar w:fldCharType="separate"/>
            </w:r>
            <w:r w:rsidR="00B45619">
              <w:rPr>
                <w:noProof/>
                <w:webHidden/>
              </w:rPr>
              <w:t>20</w:t>
            </w:r>
            <w:r>
              <w:rPr>
                <w:noProof/>
                <w:webHidden/>
              </w:rPr>
              <w:fldChar w:fldCharType="end"/>
            </w:r>
          </w:hyperlink>
        </w:p>
        <w:p w14:paraId="3FA65749" w14:textId="47628AD2" w:rsidR="00231914" w:rsidRDefault="00231914">
          <w:pPr>
            <w:pStyle w:val="TOC2"/>
            <w:rPr>
              <w:rFonts w:eastAsiaTheme="minorEastAsia" w:cstheme="minorBidi"/>
              <w:noProof/>
              <w:szCs w:val="22"/>
              <w:lang w:eastAsia="en-GB"/>
            </w:rPr>
          </w:pPr>
          <w:hyperlink w:anchor="_Toc113544470" w:history="1">
            <w:r w:rsidRPr="002F4F9B">
              <w:rPr>
                <w:rStyle w:val="Hyperlink"/>
                <w:noProof/>
                <w14:scene3d>
                  <w14:camera w14:prst="orthographicFront"/>
                  <w14:lightRig w14:rig="threePt" w14:dir="t">
                    <w14:rot w14:lat="0" w14:lon="0" w14:rev="0"/>
                  </w14:lightRig>
                </w14:scene3d>
              </w:rPr>
              <w:t>2.23</w:t>
            </w:r>
            <w:r>
              <w:rPr>
                <w:rFonts w:eastAsiaTheme="minorEastAsia" w:cstheme="minorBidi"/>
                <w:noProof/>
                <w:szCs w:val="22"/>
                <w:lang w:eastAsia="en-GB"/>
              </w:rPr>
              <w:tab/>
            </w:r>
            <w:r w:rsidRPr="002F4F9B">
              <w:rPr>
                <w:rStyle w:val="Hyperlink"/>
                <w:noProof/>
              </w:rPr>
              <w:t>Leeds Student Medical Practice</w:t>
            </w:r>
            <w:r>
              <w:rPr>
                <w:noProof/>
                <w:webHidden/>
              </w:rPr>
              <w:tab/>
            </w:r>
            <w:r>
              <w:rPr>
                <w:noProof/>
                <w:webHidden/>
              </w:rPr>
              <w:fldChar w:fldCharType="begin"/>
            </w:r>
            <w:r>
              <w:rPr>
                <w:noProof/>
                <w:webHidden/>
              </w:rPr>
              <w:instrText xml:space="preserve"> PAGEREF _Toc113544470 \h </w:instrText>
            </w:r>
            <w:r>
              <w:rPr>
                <w:noProof/>
                <w:webHidden/>
              </w:rPr>
            </w:r>
            <w:r>
              <w:rPr>
                <w:noProof/>
                <w:webHidden/>
              </w:rPr>
              <w:fldChar w:fldCharType="separate"/>
            </w:r>
            <w:r w:rsidR="00B45619">
              <w:rPr>
                <w:noProof/>
                <w:webHidden/>
              </w:rPr>
              <w:t>20</w:t>
            </w:r>
            <w:r>
              <w:rPr>
                <w:noProof/>
                <w:webHidden/>
              </w:rPr>
              <w:fldChar w:fldCharType="end"/>
            </w:r>
          </w:hyperlink>
        </w:p>
        <w:p w14:paraId="6B6F729E" w14:textId="52E80D05" w:rsidR="00231914" w:rsidRDefault="00231914">
          <w:pPr>
            <w:pStyle w:val="TOC1"/>
            <w:rPr>
              <w:rFonts w:eastAsiaTheme="minorEastAsia" w:cstheme="minorBidi"/>
              <w:b w:val="0"/>
              <w:sz w:val="22"/>
              <w:szCs w:val="22"/>
              <w:lang w:eastAsia="en-GB"/>
            </w:rPr>
          </w:pPr>
          <w:hyperlink w:anchor="_Toc113544471" w:history="1">
            <w:r w:rsidRPr="002F4F9B">
              <w:rPr>
                <w:rStyle w:val="Hyperlink"/>
              </w:rPr>
              <w:t>3</w:t>
            </w:r>
            <w:r>
              <w:rPr>
                <w:rFonts w:eastAsiaTheme="minorEastAsia" w:cstheme="minorBidi"/>
                <w:b w:val="0"/>
                <w:sz w:val="22"/>
                <w:szCs w:val="22"/>
                <w:lang w:eastAsia="en-GB"/>
              </w:rPr>
              <w:tab/>
            </w:r>
            <w:r w:rsidRPr="002F4F9B">
              <w:rPr>
                <w:rStyle w:val="Hyperlink"/>
              </w:rPr>
              <w:t>Registration, Fees and Student Records</w:t>
            </w:r>
            <w:r>
              <w:rPr>
                <w:webHidden/>
              </w:rPr>
              <w:tab/>
            </w:r>
            <w:r>
              <w:rPr>
                <w:webHidden/>
              </w:rPr>
              <w:fldChar w:fldCharType="begin"/>
            </w:r>
            <w:r>
              <w:rPr>
                <w:webHidden/>
              </w:rPr>
              <w:instrText xml:space="preserve"> PAGEREF _Toc113544471 \h </w:instrText>
            </w:r>
            <w:r>
              <w:rPr>
                <w:webHidden/>
              </w:rPr>
            </w:r>
            <w:r>
              <w:rPr>
                <w:webHidden/>
              </w:rPr>
              <w:fldChar w:fldCharType="separate"/>
            </w:r>
            <w:r w:rsidR="00B45619">
              <w:rPr>
                <w:webHidden/>
              </w:rPr>
              <w:t>21</w:t>
            </w:r>
            <w:r>
              <w:rPr>
                <w:webHidden/>
              </w:rPr>
              <w:fldChar w:fldCharType="end"/>
            </w:r>
          </w:hyperlink>
        </w:p>
        <w:p w14:paraId="2D8D1534" w14:textId="0FC8D205" w:rsidR="00231914" w:rsidRDefault="00231914">
          <w:pPr>
            <w:pStyle w:val="TOC2"/>
            <w:rPr>
              <w:rFonts w:eastAsiaTheme="minorEastAsia" w:cstheme="minorBidi"/>
              <w:noProof/>
              <w:szCs w:val="22"/>
              <w:lang w:eastAsia="en-GB"/>
            </w:rPr>
          </w:pPr>
          <w:hyperlink w:anchor="_Toc113544472" w:history="1">
            <w:r w:rsidRPr="002F4F9B">
              <w:rPr>
                <w:rStyle w:val="Hyperlink"/>
                <w:noProof/>
                <w14:scene3d>
                  <w14:camera w14:prst="orthographicFront"/>
                  <w14:lightRig w14:rig="threePt" w14:dir="t">
                    <w14:rot w14:lat="0" w14:lon="0" w14:rev="0"/>
                  </w14:lightRig>
                </w14:scene3d>
              </w:rPr>
              <w:t>3.1</w:t>
            </w:r>
            <w:r>
              <w:rPr>
                <w:rFonts w:eastAsiaTheme="minorEastAsia" w:cstheme="minorBidi"/>
                <w:noProof/>
                <w:szCs w:val="22"/>
                <w:lang w:eastAsia="en-GB"/>
              </w:rPr>
              <w:tab/>
            </w:r>
            <w:r w:rsidRPr="002F4F9B">
              <w:rPr>
                <w:rStyle w:val="Hyperlink"/>
                <w:noProof/>
              </w:rPr>
              <w:t>Registration</w:t>
            </w:r>
            <w:r>
              <w:rPr>
                <w:noProof/>
                <w:webHidden/>
              </w:rPr>
              <w:tab/>
            </w:r>
            <w:r>
              <w:rPr>
                <w:noProof/>
                <w:webHidden/>
              </w:rPr>
              <w:fldChar w:fldCharType="begin"/>
            </w:r>
            <w:r>
              <w:rPr>
                <w:noProof/>
                <w:webHidden/>
              </w:rPr>
              <w:instrText xml:space="preserve"> PAGEREF _Toc113544472 \h </w:instrText>
            </w:r>
            <w:r>
              <w:rPr>
                <w:noProof/>
                <w:webHidden/>
              </w:rPr>
            </w:r>
            <w:r>
              <w:rPr>
                <w:noProof/>
                <w:webHidden/>
              </w:rPr>
              <w:fldChar w:fldCharType="separate"/>
            </w:r>
            <w:r w:rsidR="00B45619">
              <w:rPr>
                <w:noProof/>
                <w:webHidden/>
              </w:rPr>
              <w:t>21</w:t>
            </w:r>
            <w:r>
              <w:rPr>
                <w:noProof/>
                <w:webHidden/>
              </w:rPr>
              <w:fldChar w:fldCharType="end"/>
            </w:r>
          </w:hyperlink>
        </w:p>
        <w:p w14:paraId="187344D5" w14:textId="422B8A48" w:rsidR="00231914" w:rsidRDefault="00231914">
          <w:pPr>
            <w:pStyle w:val="TOC2"/>
            <w:rPr>
              <w:rFonts w:eastAsiaTheme="minorEastAsia" w:cstheme="minorBidi"/>
              <w:noProof/>
              <w:szCs w:val="22"/>
              <w:lang w:eastAsia="en-GB"/>
            </w:rPr>
          </w:pPr>
          <w:hyperlink w:anchor="_Toc113544473" w:history="1">
            <w:r w:rsidRPr="002F4F9B">
              <w:rPr>
                <w:rStyle w:val="Hyperlink"/>
                <w:noProof/>
                <w14:scene3d>
                  <w14:camera w14:prst="orthographicFront"/>
                  <w14:lightRig w14:rig="threePt" w14:dir="t">
                    <w14:rot w14:lat="0" w14:lon="0" w14:rev="0"/>
                  </w14:lightRig>
                </w14:scene3d>
              </w:rPr>
              <w:t>3.2</w:t>
            </w:r>
            <w:r>
              <w:rPr>
                <w:rFonts w:eastAsiaTheme="minorEastAsia" w:cstheme="minorBidi"/>
                <w:noProof/>
                <w:szCs w:val="22"/>
                <w:lang w:eastAsia="en-GB"/>
              </w:rPr>
              <w:tab/>
            </w:r>
            <w:r w:rsidRPr="002F4F9B">
              <w:rPr>
                <w:rStyle w:val="Hyperlink"/>
                <w:noProof/>
              </w:rPr>
              <w:t>Visas</w:t>
            </w:r>
            <w:r>
              <w:rPr>
                <w:noProof/>
                <w:webHidden/>
              </w:rPr>
              <w:tab/>
            </w:r>
            <w:r>
              <w:rPr>
                <w:noProof/>
                <w:webHidden/>
              </w:rPr>
              <w:fldChar w:fldCharType="begin"/>
            </w:r>
            <w:r>
              <w:rPr>
                <w:noProof/>
                <w:webHidden/>
              </w:rPr>
              <w:instrText xml:space="preserve"> PAGEREF _Toc113544473 \h </w:instrText>
            </w:r>
            <w:r>
              <w:rPr>
                <w:noProof/>
                <w:webHidden/>
              </w:rPr>
            </w:r>
            <w:r>
              <w:rPr>
                <w:noProof/>
                <w:webHidden/>
              </w:rPr>
              <w:fldChar w:fldCharType="separate"/>
            </w:r>
            <w:r w:rsidR="00B45619">
              <w:rPr>
                <w:noProof/>
                <w:webHidden/>
              </w:rPr>
              <w:t>21</w:t>
            </w:r>
            <w:r>
              <w:rPr>
                <w:noProof/>
                <w:webHidden/>
              </w:rPr>
              <w:fldChar w:fldCharType="end"/>
            </w:r>
          </w:hyperlink>
        </w:p>
        <w:p w14:paraId="19246A29" w14:textId="05710947" w:rsidR="00231914" w:rsidRDefault="00231914">
          <w:pPr>
            <w:pStyle w:val="TOC2"/>
            <w:rPr>
              <w:rFonts w:eastAsiaTheme="minorEastAsia" w:cstheme="minorBidi"/>
              <w:noProof/>
              <w:szCs w:val="22"/>
              <w:lang w:eastAsia="en-GB"/>
            </w:rPr>
          </w:pPr>
          <w:hyperlink w:anchor="_Toc113544474" w:history="1">
            <w:r w:rsidRPr="002F4F9B">
              <w:rPr>
                <w:rStyle w:val="Hyperlink"/>
                <w:noProof/>
                <w14:scene3d>
                  <w14:camera w14:prst="orthographicFront"/>
                  <w14:lightRig w14:rig="threePt" w14:dir="t">
                    <w14:rot w14:lat="0" w14:lon="0" w14:rev="0"/>
                  </w14:lightRig>
                </w14:scene3d>
              </w:rPr>
              <w:t>3.3</w:t>
            </w:r>
            <w:r>
              <w:rPr>
                <w:rFonts w:eastAsiaTheme="minorEastAsia" w:cstheme="minorBidi"/>
                <w:noProof/>
                <w:szCs w:val="22"/>
                <w:lang w:eastAsia="en-GB"/>
              </w:rPr>
              <w:tab/>
            </w:r>
            <w:r w:rsidRPr="002F4F9B">
              <w:rPr>
                <w:rStyle w:val="Hyperlink"/>
                <w:noProof/>
              </w:rPr>
              <w:t>Payment of academic fees</w:t>
            </w:r>
            <w:r>
              <w:rPr>
                <w:noProof/>
                <w:webHidden/>
              </w:rPr>
              <w:tab/>
            </w:r>
            <w:r>
              <w:rPr>
                <w:noProof/>
                <w:webHidden/>
              </w:rPr>
              <w:fldChar w:fldCharType="begin"/>
            </w:r>
            <w:r>
              <w:rPr>
                <w:noProof/>
                <w:webHidden/>
              </w:rPr>
              <w:instrText xml:space="preserve"> PAGEREF _Toc113544474 \h </w:instrText>
            </w:r>
            <w:r>
              <w:rPr>
                <w:noProof/>
                <w:webHidden/>
              </w:rPr>
            </w:r>
            <w:r>
              <w:rPr>
                <w:noProof/>
                <w:webHidden/>
              </w:rPr>
              <w:fldChar w:fldCharType="separate"/>
            </w:r>
            <w:r w:rsidR="00B45619">
              <w:rPr>
                <w:noProof/>
                <w:webHidden/>
              </w:rPr>
              <w:t>22</w:t>
            </w:r>
            <w:r>
              <w:rPr>
                <w:noProof/>
                <w:webHidden/>
              </w:rPr>
              <w:fldChar w:fldCharType="end"/>
            </w:r>
          </w:hyperlink>
        </w:p>
        <w:p w14:paraId="25096503" w14:textId="57F82AB9" w:rsidR="00231914" w:rsidRDefault="00231914">
          <w:pPr>
            <w:pStyle w:val="TOC2"/>
            <w:rPr>
              <w:rFonts w:eastAsiaTheme="minorEastAsia" w:cstheme="minorBidi"/>
              <w:noProof/>
              <w:szCs w:val="22"/>
              <w:lang w:eastAsia="en-GB"/>
            </w:rPr>
          </w:pPr>
          <w:hyperlink w:anchor="_Toc113544475" w:history="1">
            <w:r w:rsidRPr="002F4F9B">
              <w:rPr>
                <w:rStyle w:val="Hyperlink"/>
                <w:noProof/>
                <w14:scene3d>
                  <w14:camera w14:prst="orthographicFront"/>
                  <w14:lightRig w14:rig="threePt" w14:dir="t">
                    <w14:rot w14:lat="0" w14:lon="0" w14:rev="0"/>
                  </w14:lightRig>
                </w14:scene3d>
              </w:rPr>
              <w:t>3.4</w:t>
            </w:r>
            <w:r>
              <w:rPr>
                <w:rFonts w:eastAsiaTheme="minorEastAsia" w:cstheme="minorBidi"/>
                <w:noProof/>
                <w:szCs w:val="22"/>
                <w:lang w:eastAsia="en-GB"/>
              </w:rPr>
              <w:tab/>
            </w:r>
            <w:r w:rsidRPr="002F4F9B">
              <w:rPr>
                <w:rStyle w:val="Hyperlink"/>
                <w:noProof/>
              </w:rPr>
              <w:t>Duration of studies and overtime fee</w:t>
            </w:r>
            <w:r>
              <w:rPr>
                <w:noProof/>
                <w:webHidden/>
              </w:rPr>
              <w:tab/>
            </w:r>
            <w:r>
              <w:rPr>
                <w:noProof/>
                <w:webHidden/>
              </w:rPr>
              <w:fldChar w:fldCharType="begin"/>
            </w:r>
            <w:r>
              <w:rPr>
                <w:noProof/>
                <w:webHidden/>
              </w:rPr>
              <w:instrText xml:space="preserve"> PAGEREF _Toc113544475 \h </w:instrText>
            </w:r>
            <w:r>
              <w:rPr>
                <w:noProof/>
                <w:webHidden/>
              </w:rPr>
            </w:r>
            <w:r>
              <w:rPr>
                <w:noProof/>
                <w:webHidden/>
              </w:rPr>
              <w:fldChar w:fldCharType="separate"/>
            </w:r>
            <w:r w:rsidR="00B45619">
              <w:rPr>
                <w:noProof/>
                <w:webHidden/>
              </w:rPr>
              <w:t>22</w:t>
            </w:r>
            <w:r>
              <w:rPr>
                <w:noProof/>
                <w:webHidden/>
              </w:rPr>
              <w:fldChar w:fldCharType="end"/>
            </w:r>
          </w:hyperlink>
        </w:p>
        <w:p w14:paraId="7474EDD1" w14:textId="1EE8EE7B" w:rsidR="00231914" w:rsidRDefault="00231914">
          <w:pPr>
            <w:pStyle w:val="TOC2"/>
            <w:rPr>
              <w:rFonts w:eastAsiaTheme="minorEastAsia" w:cstheme="minorBidi"/>
              <w:noProof/>
              <w:szCs w:val="22"/>
              <w:lang w:eastAsia="en-GB"/>
            </w:rPr>
          </w:pPr>
          <w:hyperlink w:anchor="_Toc113544476" w:history="1">
            <w:r w:rsidRPr="002F4F9B">
              <w:rPr>
                <w:rStyle w:val="Hyperlink"/>
                <w:noProof/>
                <w14:scene3d>
                  <w14:camera w14:prst="orthographicFront"/>
                  <w14:lightRig w14:rig="threePt" w14:dir="t">
                    <w14:rot w14:lat="0" w14:lon="0" w14:rev="0"/>
                  </w14:lightRig>
                </w14:scene3d>
              </w:rPr>
              <w:t>3.5</w:t>
            </w:r>
            <w:r>
              <w:rPr>
                <w:rFonts w:eastAsiaTheme="minorEastAsia" w:cstheme="minorBidi"/>
                <w:noProof/>
                <w:szCs w:val="22"/>
                <w:lang w:eastAsia="en-GB"/>
              </w:rPr>
              <w:tab/>
            </w:r>
            <w:r w:rsidRPr="002F4F9B">
              <w:rPr>
                <w:rStyle w:val="Hyperlink"/>
                <w:noProof/>
              </w:rPr>
              <w:t>Registration certificates</w:t>
            </w:r>
            <w:r>
              <w:rPr>
                <w:noProof/>
                <w:webHidden/>
              </w:rPr>
              <w:tab/>
            </w:r>
            <w:r>
              <w:rPr>
                <w:noProof/>
                <w:webHidden/>
              </w:rPr>
              <w:fldChar w:fldCharType="begin"/>
            </w:r>
            <w:r>
              <w:rPr>
                <w:noProof/>
                <w:webHidden/>
              </w:rPr>
              <w:instrText xml:space="preserve"> PAGEREF _Toc113544476 \h </w:instrText>
            </w:r>
            <w:r>
              <w:rPr>
                <w:noProof/>
                <w:webHidden/>
              </w:rPr>
            </w:r>
            <w:r>
              <w:rPr>
                <w:noProof/>
                <w:webHidden/>
              </w:rPr>
              <w:fldChar w:fldCharType="separate"/>
            </w:r>
            <w:r w:rsidR="00B45619">
              <w:rPr>
                <w:noProof/>
                <w:webHidden/>
              </w:rPr>
              <w:t>22</w:t>
            </w:r>
            <w:r>
              <w:rPr>
                <w:noProof/>
                <w:webHidden/>
              </w:rPr>
              <w:fldChar w:fldCharType="end"/>
            </w:r>
          </w:hyperlink>
        </w:p>
        <w:p w14:paraId="44D460F0" w14:textId="6465DEC9" w:rsidR="00231914" w:rsidRDefault="00231914">
          <w:pPr>
            <w:pStyle w:val="TOC2"/>
            <w:rPr>
              <w:rFonts w:eastAsiaTheme="minorEastAsia" w:cstheme="minorBidi"/>
              <w:noProof/>
              <w:szCs w:val="22"/>
              <w:lang w:eastAsia="en-GB"/>
            </w:rPr>
          </w:pPr>
          <w:hyperlink w:anchor="_Toc113544477" w:history="1">
            <w:r w:rsidRPr="002F4F9B">
              <w:rPr>
                <w:rStyle w:val="Hyperlink"/>
                <w:noProof/>
                <w14:scene3d>
                  <w14:camera w14:prst="orthographicFront"/>
                  <w14:lightRig w14:rig="threePt" w14:dir="t">
                    <w14:rot w14:lat="0" w14:lon="0" w14:rev="0"/>
                  </w14:lightRig>
                </w14:scene3d>
              </w:rPr>
              <w:t>3.6</w:t>
            </w:r>
            <w:r>
              <w:rPr>
                <w:rFonts w:eastAsiaTheme="minorEastAsia" w:cstheme="minorBidi"/>
                <w:noProof/>
                <w:szCs w:val="22"/>
                <w:lang w:eastAsia="en-GB"/>
              </w:rPr>
              <w:tab/>
            </w:r>
            <w:r w:rsidRPr="002F4F9B">
              <w:rPr>
                <w:rStyle w:val="Hyperlink"/>
                <w:noProof/>
              </w:rPr>
              <w:t>Council tax</w:t>
            </w:r>
            <w:r>
              <w:rPr>
                <w:noProof/>
                <w:webHidden/>
              </w:rPr>
              <w:tab/>
            </w:r>
            <w:r>
              <w:rPr>
                <w:noProof/>
                <w:webHidden/>
              </w:rPr>
              <w:fldChar w:fldCharType="begin"/>
            </w:r>
            <w:r>
              <w:rPr>
                <w:noProof/>
                <w:webHidden/>
              </w:rPr>
              <w:instrText xml:space="preserve"> PAGEREF _Toc113544477 \h </w:instrText>
            </w:r>
            <w:r>
              <w:rPr>
                <w:noProof/>
                <w:webHidden/>
              </w:rPr>
            </w:r>
            <w:r>
              <w:rPr>
                <w:noProof/>
                <w:webHidden/>
              </w:rPr>
              <w:fldChar w:fldCharType="separate"/>
            </w:r>
            <w:r w:rsidR="00B45619">
              <w:rPr>
                <w:noProof/>
                <w:webHidden/>
              </w:rPr>
              <w:t>22</w:t>
            </w:r>
            <w:r>
              <w:rPr>
                <w:noProof/>
                <w:webHidden/>
              </w:rPr>
              <w:fldChar w:fldCharType="end"/>
            </w:r>
          </w:hyperlink>
        </w:p>
        <w:p w14:paraId="2297B453" w14:textId="0A8E7524" w:rsidR="00231914" w:rsidRDefault="00231914">
          <w:pPr>
            <w:pStyle w:val="TOC1"/>
            <w:rPr>
              <w:rFonts w:eastAsiaTheme="minorEastAsia" w:cstheme="minorBidi"/>
              <w:b w:val="0"/>
              <w:sz w:val="22"/>
              <w:szCs w:val="22"/>
              <w:lang w:eastAsia="en-GB"/>
            </w:rPr>
          </w:pPr>
          <w:hyperlink w:anchor="_Toc113544478" w:history="1">
            <w:r w:rsidRPr="002F4F9B">
              <w:rPr>
                <w:rStyle w:val="Hyperlink"/>
              </w:rPr>
              <w:t>4</w:t>
            </w:r>
            <w:r>
              <w:rPr>
                <w:rFonts w:eastAsiaTheme="minorEastAsia" w:cstheme="minorBidi"/>
                <w:b w:val="0"/>
                <w:sz w:val="22"/>
                <w:szCs w:val="22"/>
                <w:lang w:eastAsia="en-GB"/>
              </w:rPr>
              <w:tab/>
            </w:r>
            <w:r w:rsidRPr="002F4F9B">
              <w:rPr>
                <w:rStyle w:val="Hyperlink"/>
              </w:rPr>
              <w:t>During Your Research</w:t>
            </w:r>
            <w:r>
              <w:rPr>
                <w:webHidden/>
              </w:rPr>
              <w:tab/>
            </w:r>
            <w:r>
              <w:rPr>
                <w:webHidden/>
              </w:rPr>
              <w:fldChar w:fldCharType="begin"/>
            </w:r>
            <w:r>
              <w:rPr>
                <w:webHidden/>
              </w:rPr>
              <w:instrText xml:space="preserve"> PAGEREF _Toc113544478 \h </w:instrText>
            </w:r>
            <w:r>
              <w:rPr>
                <w:webHidden/>
              </w:rPr>
            </w:r>
            <w:r>
              <w:rPr>
                <w:webHidden/>
              </w:rPr>
              <w:fldChar w:fldCharType="separate"/>
            </w:r>
            <w:r w:rsidR="00B45619">
              <w:rPr>
                <w:webHidden/>
              </w:rPr>
              <w:t>24</w:t>
            </w:r>
            <w:r>
              <w:rPr>
                <w:webHidden/>
              </w:rPr>
              <w:fldChar w:fldCharType="end"/>
            </w:r>
          </w:hyperlink>
        </w:p>
        <w:p w14:paraId="30EDA587" w14:textId="63FDD18C" w:rsidR="00231914" w:rsidRDefault="00231914">
          <w:pPr>
            <w:pStyle w:val="TOC2"/>
            <w:rPr>
              <w:rFonts w:eastAsiaTheme="minorEastAsia" w:cstheme="minorBidi"/>
              <w:noProof/>
              <w:szCs w:val="22"/>
              <w:lang w:eastAsia="en-GB"/>
            </w:rPr>
          </w:pPr>
          <w:hyperlink w:anchor="_Toc113544479" w:history="1">
            <w:r w:rsidRPr="002F4F9B">
              <w:rPr>
                <w:rStyle w:val="Hyperlink"/>
                <w:noProof/>
                <w14:scene3d>
                  <w14:camera w14:prst="orthographicFront"/>
                  <w14:lightRig w14:rig="threePt" w14:dir="t">
                    <w14:rot w14:lat="0" w14:lon="0" w14:rev="0"/>
                  </w14:lightRig>
                </w14:scene3d>
              </w:rPr>
              <w:t>4.1</w:t>
            </w:r>
            <w:r>
              <w:rPr>
                <w:rFonts w:eastAsiaTheme="minorEastAsia" w:cstheme="minorBidi"/>
                <w:noProof/>
                <w:szCs w:val="22"/>
                <w:lang w:eastAsia="en-GB"/>
              </w:rPr>
              <w:tab/>
            </w:r>
            <w:r w:rsidRPr="002F4F9B">
              <w:rPr>
                <w:rStyle w:val="Hyperlink"/>
                <w:noProof/>
              </w:rPr>
              <w:t>Supervision</w:t>
            </w:r>
            <w:r>
              <w:rPr>
                <w:noProof/>
                <w:webHidden/>
              </w:rPr>
              <w:tab/>
            </w:r>
            <w:r>
              <w:rPr>
                <w:noProof/>
                <w:webHidden/>
              </w:rPr>
              <w:fldChar w:fldCharType="begin"/>
            </w:r>
            <w:r>
              <w:rPr>
                <w:noProof/>
                <w:webHidden/>
              </w:rPr>
              <w:instrText xml:space="preserve"> PAGEREF _Toc113544479 \h </w:instrText>
            </w:r>
            <w:r>
              <w:rPr>
                <w:noProof/>
                <w:webHidden/>
              </w:rPr>
            </w:r>
            <w:r>
              <w:rPr>
                <w:noProof/>
                <w:webHidden/>
              </w:rPr>
              <w:fldChar w:fldCharType="separate"/>
            </w:r>
            <w:r w:rsidR="00B45619">
              <w:rPr>
                <w:noProof/>
                <w:webHidden/>
              </w:rPr>
              <w:t>24</w:t>
            </w:r>
            <w:r>
              <w:rPr>
                <w:noProof/>
                <w:webHidden/>
              </w:rPr>
              <w:fldChar w:fldCharType="end"/>
            </w:r>
          </w:hyperlink>
        </w:p>
        <w:p w14:paraId="27F3E990" w14:textId="514EB863" w:rsidR="00231914" w:rsidRDefault="00231914">
          <w:pPr>
            <w:pStyle w:val="TOC2"/>
            <w:rPr>
              <w:rFonts w:eastAsiaTheme="minorEastAsia" w:cstheme="minorBidi"/>
              <w:noProof/>
              <w:szCs w:val="22"/>
              <w:lang w:eastAsia="en-GB"/>
            </w:rPr>
          </w:pPr>
          <w:hyperlink w:anchor="_Toc113544480" w:history="1">
            <w:r w:rsidRPr="002F4F9B">
              <w:rPr>
                <w:rStyle w:val="Hyperlink"/>
                <w:noProof/>
                <w14:scene3d>
                  <w14:camera w14:prst="orthographicFront"/>
                  <w14:lightRig w14:rig="threePt" w14:dir="t">
                    <w14:rot w14:lat="0" w14:lon="0" w14:rev="0"/>
                  </w14:lightRig>
                </w14:scene3d>
              </w:rPr>
              <w:t>4.2</w:t>
            </w:r>
            <w:r>
              <w:rPr>
                <w:rFonts w:eastAsiaTheme="minorEastAsia" w:cstheme="minorBidi"/>
                <w:noProof/>
                <w:szCs w:val="22"/>
                <w:lang w:eastAsia="en-GB"/>
              </w:rPr>
              <w:tab/>
            </w:r>
            <w:r w:rsidRPr="002F4F9B">
              <w:rPr>
                <w:rStyle w:val="Hyperlink"/>
                <w:noProof/>
              </w:rPr>
              <w:t>Research Practice</w:t>
            </w:r>
            <w:r>
              <w:rPr>
                <w:noProof/>
                <w:webHidden/>
              </w:rPr>
              <w:tab/>
            </w:r>
            <w:r>
              <w:rPr>
                <w:noProof/>
                <w:webHidden/>
              </w:rPr>
              <w:fldChar w:fldCharType="begin"/>
            </w:r>
            <w:r>
              <w:rPr>
                <w:noProof/>
                <w:webHidden/>
              </w:rPr>
              <w:instrText xml:space="preserve"> PAGEREF _Toc113544480 \h </w:instrText>
            </w:r>
            <w:r>
              <w:rPr>
                <w:noProof/>
                <w:webHidden/>
              </w:rPr>
            </w:r>
            <w:r>
              <w:rPr>
                <w:noProof/>
                <w:webHidden/>
              </w:rPr>
              <w:fldChar w:fldCharType="separate"/>
            </w:r>
            <w:r w:rsidR="00B45619">
              <w:rPr>
                <w:noProof/>
                <w:webHidden/>
              </w:rPr>
              <w:t>25</w:t>
            </w:r>
            <w:r>
              <w:rPr>
                <w:noProof/>
                <w:webHidden/>
              </w:rPr>
              <w:fldChar w:fldCharType="end"/>
            </w:r>
          </w:hyperlink>
        </w:p>
        <w:p w14:paraId="5353F1A8" w14:textId="4E506AB2" w:rsidR="00231914" w:rsidRDefault="00231914">
          <w:pPr>
            <w:pStyle w:val="TOC2"/>
            <w:rPr>
              <w:rFonts w:eastAsiaTheme="minorEastAsia" w:cstheme="minorBidi"/>
              <w:noProof/>
              <w:szCs w:val="22"/>
              <w:lang w:eastAsia="en-GB"/>
            </w:rPr>
          </w:pPr>
          <w:hyperlink w:anchor="_Toc113544481" w:history="1">
            <w:r w:rsidRPr="002F4F9B">
              <w:rPr>
                <w:rStyle w:val="Hyperlink"/>
                <w:noProof/>
                <w14:scene3d>
                  <w14:camera w14:prst="orthographicFront"/>
                  <w14:lightRig w14:rig="threePt" w14:dir="t">
                    <w14:rot w14:lat="0" w14:lon="0" w14:rev="0"/>
                  </w14:lightRig>
                </w14:scene3d>
              </w:rPr>
              <w:t>4.3</w:t>
            </w:r>
            <w:r>
              <w:rPr>
                <w:rFonts w:eastAsiaTheme="minorEastAsia" w:cstheme="minorBidi"/>
                <w:noProof/>
                <w:szCs w:val="22"/>
                <w:lang w:eastAsia="en-GB"/>
              </w:rPr>
              <w:tab/>
            </w:r>
            <w:r w:rsidRPr="002F4F9B">
              <w:rPr>
                <w:rStyle w:val="Hyperlink"/>
                <w:noProof/>
              </w:rPr>
              <w:t>Attendance and engagement monitoring</w:t>
            </w:r>
            <w:r>
              <w:rPr>
                <w:noProof/>
                <w:webHidden/>
              </w:rPr>
              <w:tab/>
            </w:r>
            <w:r>
              <w:rPr>
                <w:noProof/>
                <w:webHidden/>
              </w:rPr>
              <w:fldChar w:fldCharType="begin"/>
            </w:r>
            <w:r>
              <w:rPr>
                <w:noProof/>
                <w:webHidden/>
              </w:rPr>
              <w:instrText xml:space="preserve"> PAGEREF _Toc113544481 \h </w:instrText>
            </w:r>
            <w:r>
              <w:rPr>
                <w:noProof/>
                <w:webHidden/>
              </w:rPr>
            </w:r>
            <w:r>
              <w:rPr>
                <w:noProof/>
                <w:webHidden/>
              </w:rPr>
              <w:fldChar w:fldCharType="separate"/>
            </w:r>
            <w:r w:rsidR="00B45619">
              <w:rPr>
                <w:noProof/>
                <w:webHidden/>
              </w:rPr>
              <w:t>27</w:t>
            </w:r>
            <w:r>
              <w:rPr>
                <w:noProof/>
                <w:webHidden/>
              </w:rPr>
              <w:fldChar w:fldCharType="end"/>
            </w:r>
          </w:hyperlink>
        </w:p>
        <w:p w14:paraId="566AAAA6" w14:textId="47E78CFC" w:rsidR="00231914" w:rsidRDefault="00231914">
          <w:pPr>
            <w:pStyle w:val="TOC2"/>
            <w:rPr>
              <w:rFonts w:eastAsiaTheme="minorEastAsia" w:cstheme="minorBidi"/>
              <w:noProof/>
              <w:szCs w:val="22"/>
              <w:lang w:eastAsia="en-GB"/>
            </w:rPr>
          </w:pPr>
          <w:hyperlink w:anchor="_Toc113544482" w:history="1">
            <w:r w:rsidRPr="002F4F9B">
              <w:rPr>
                <w:rStyle w:val="Hyperlink"/>
                <w:noProof/>
                <w14:scene3d>
                  <w14:camera w14:prst="orthographicFront"/>
                  <w14:lightRig w14:rig="threePt" w14:dir="t">
                    <w14:rot w14:lat="0" w14:lon="0" w14:rev="0"/>
                  </w14:lightRig>
                </w14:scene3d>
              </w:rPr>
              <w:t>4.4</w:t>
            </w:r>
            <w:r>
              <w:rPr>
                <w:rFonts w:eastAsiaTheme="minorEastAsia" w:cstheme="minorBidi"/>
                <w:noProof/>
                <w:szCs w:val="22"/>
                <w:lang w:eastAsia="en-GB"/>
              </w:rPr>
              <w:tab/>
            </w:r>
            <w:r w:rsidRPr="002F4F9B">
              <w:rPr>
                <w:rStyle w:val="Hyperlink"/>
                <w:noProof/>
              </w:rPr>
              <w:t>Financial Support</w:t>
            </w:r>
            <w:r>
              <w:rPr>
                <w:noProof/>
                <w:webHidden/>
              </w:rPr>
              <w:tab/>
            </w:r>
            <w:r>
              <w:rPr>
                <w:noProof/>
                <w:webHidden/>
              </w:rPr>
              <w:fldChar w:fldCharType="begin"/>
            </w:r>
            <w:r>
              <w:rPr>
                <w:noProof/>
                <w:webHidden/>
              </w:rPr>
              <w:instrText xml:space="preserve"> PAGEREF _Toc113544482 \h </w:instrText>
            </w:r>
            <w:r>
              <w:rPr>
                <w:noProof/>
                <w:webHidden/>
              </w:rPr>
            </w:r>
            <w:r>
              <w:rPr>
                <w:noProof/>
                <w:webHidden/>
              </w:rPr>
              <w:fldChar w:fldCharType="separate"/>
            </w:r>
            <w:r w:rsidR="00B45619">
              <w:rPr>
                <w:noProof/>
                <w:webHidden/>
              </w:rPr>
              <w:t>28</w:t>
            </w:r>
            <w:r>
              <w:rPr>
                <w:noProof/>
                <w:webHidden/>
              </w:rPr>
              <w:fldChar w:fldCharType="end"/>
            </w:r>
          </w:hyperlink>
        </w:p>
        <w:p w14:paraId="55217C5E" w14:textId="5940B04B" w:rsidR="00231914" w:rsidRDefault="00231914">
          <w:pPr>
            <w:pStyle w:val="TOC2"/>
            <w:rPr>
              <w:rFonts w:eastAsiaTheme="minorEastAsia" w:cstheme="minorBidi"/>
              <w:noProof/>
              <w:szCs w:val="22"/>
              <w:lang w:eastAsia="en-GB"/>
            </w:rPr>
          </w:pPr>
          <w:hyperlink w:anchor="_Toc113544483" w:history="1">
            <w:r w:rsidRPr="002F4F9B">
              <w:rPr>
                <w:rStyle w:val="Hyperlink"/>
                <w:noProof/>
                <w14:scene3d>
                  <w14:camera w14:prst="orthographicFront"/>
                  <w14:lightRig w14:rig="threePt" w14:dir="t">
                    <w14:rot w14:lat="0" w14:lon="0" w14:rev="0"/>
                  </w14:lightRig>
                </w14:scene3d>
              </w:rPr>
              <w:t>4.5</w:t>
            </w:r>
            <w:r>
              <w:rPr>
                <w:rFonts w:eastAsiaTheme="minorEastAsia" w:cstheme="minorBidi"/>
                <w:noProof/>
                <w:szCs w:val="22"/>
                <w:lang w:eastAsia="en-GB"/>
              </w:rPr>
              <w:tab/>
            </w:r>
            <w:r w:rsidRPr="002F4F9B">
              <w:rPr>
                <w:rStyle w:val="Hyperlink"/>
                <w:noProof/>
              </w:rPr>
              <w:t>Travel and Conferences</w:t>
            </w:r>
            <w:r>
              <w:rPr>
                <w:noProof/>
                <w:webHidden/>
              </w:rPr>
              <w:tab/>
            </w:r>
            <w:r>
              <w:rPr>
                <w:noProof/>
                <w:webHidden/>
              </w:rPr>
              <w:fldChar w:fldCharType="begin"/>
            </w:r>
            <w:r>
              <w:rPr>
                <w:noProof/>
                <w:webHidden/>
              </w:rPr>
              <w:instrText xml:space="preserve"> PAGEREF _Toc113544483 \h </w:instrText>
            </w:r>
            <w:r>
              <w:rPr>
                <w:noProof/>
                <w:webHidden/>
              </w:rPr>
            </w:r>
            <w:r>
              <w:rPr>
                <w:noProof/>
                <w:webHidden/>
              </w:rPr>
              <w:fldChar w:fldCharType="separate"/>
            </w:r>
            <w:r w:rsidR="00B45619">
              <w:rPr>
                <w:noProof/>
                <w:webHidden/>
              </w:rPr>
              <w:t>28</w:t>
            </w:r>
            <w:r>
              <w:rPr>
                <w:noProof/>
                <w:webHidden/>
              </w:rPr>
              <w:fldChar w:fldCharType="end"/>
            </w:r>
          </w:hyperlink>
        </w:p>
        <w:p w14:paraId="00AD08BB" w14:textId="2DC653B7" w:rsidR="00231914" w:rsidRDefault="00231914">
          <w:pPr>
            <w:pStyle w:val="TOC2"/>
            <w:rPr>
              <w:rFonts w:eastAsiaTheme="minorEastAsia" w:cstheme="minorBidi"/>
              <w:noProof/>
              <w:szCs w:val="22"/>
              <w:lang w:eastAsia="en-GB"/>
            </w:rPr>
          </w:pPr>
          <w:hyperlink w:anchor="_Toc113544484" w:history="1">
            <w:r w:rsidRPr="002F4F9B">
              <w:rPr>
                <w:rStyle w:val="Hyperlink"/>
                <w:noProof/>
                <w14:scene3d>
                  <w14:camera w14:prst="orthographicFront"/>
                  <w14:lightRig w14:rig="threePt" w14:dir="t">
                    <w14:rot w14:lat="0" w14:lon="0" w14:rev="0"/>
                  </w14:lightRig>
                </w14:scene3d>
              </w:rPr>
              <w:t>4.6</w:t>
            </w:r>
            <w:r>
              <w:rPr>
                <w:rFonts w:eastAsiaTheme="minorEastAsia" w:cstheme="minorBidi"/>
                <w:noProof/>
                <w:szCs w:val="22"/>
                <w:lang w:eastAsia="en-GB"/>
              </w:rPr>
              <w:tab/>
            </w:r>
            <w:r w:rsidRPr="002F4F9B">
              <w:rPr>
                <w:rStyle w:val="Hyperlink"/>
                <w:noProof/>
              </w:rPr>
              <w:t>Fieldwork</w:t>
            </w:r>
            <w:r>
              <w:rPr>
                <w:noProof/>
                <w:webHidden/>
              </w:rPr>
              <w:tab/>
            </w:r>
            <w:r>
              <w:rPr>
                <w:noProof/>
                <w:webHidden/>
              </w:rPr>
              <w:fldChar w:fldCharType="begin"/>
            </w:r>
            <w:r>
              <w:rPr>
                <w:noProof/>
                <w:webHidden/>
              </w:rPr>
              <w:instrText xml:space="preserve"> PAGEREF _Toc113544484 \h </w:instrText>
            </w:r>
            <w:r>
              <w:rPr>
                <w:noProof/>
                <w:webHidden/>
              </w:rPr>
            </w:r>
            <w:r>
              <w:rPr>
                <w:noProof/>
                <w:webHidden/>
              </w:rPr>
              <w:fldChar w:fldCharType="separate"/>
            </w:r>
            <w:r w:rsidR="00B45619">
              <w:rPr>
                <w:noProof/>
                <w:webHidden/>
              </w:rPr>
              <w:t>29</w:t>
            </w:r>
            <w:r>
              <w:rPr>
                <w:noProof/>
                <w:webHidden/>
              </w:rPr>
              <w:fldChar w:fldCharType="end"/>
            </w:r>
          </w:hyperlink>
        </w:p>
        <w:p w14:paraId="0934949A" w14:textId="39BB4FE1" w:rsidR="00231914" w:rsidRDefault="00231914">
          <w:pPr>
            <w:pStyle w:val="TOC2"/>
            <w:rPr>
              <w:rFonts w:eastAsiaTheme="minorEastAsia" w:cstheme="minorBidi"/>
              <w:noProof/>
              <w:szCs w:val="22"/>
              <w:lang w:eastAsia="en-GB"/>
            </w:rPr>
          </w:pPr>
          <w:hyperlink w:anchor="_Toc113544485" w:history="1">
            <w:r w:rsidRPr="002F4F9B">
              <w:rPr>
                <w:rStyle w:val="Hyperlink"/>
                <w:noProof/>
                <w14:scene3d>
                  <w14:camera w14:prst="orthographicFront"/>
                  <w14:lightRig w14:rig="threePt" w14:dir="t">
                    <w14:rot w14:lat="0" w14:lon="0" w14:rev="0"/>
                  </w14:lightRig>
                </w14:scene3d>
              </w:rPr>
              <w:t>4.7</w:t>
            </w:r>
            <w:r>
              <w:rPr>
                <w:rFonts w:eastAsiaTheme="minorEastAsia" w:cstheme="minorBidi"/>
                <w:noProof/>
                <w:szCs w:val="22"/>
                <w:lang w:eastAsia="en-GB"/>
              </w:rPr>
              <w:tab/>
            </w:r>
            <w:r w:rsidRPr="002F4F9B">
              <w:rPr>
                <w:rStyle w:val="Hyperlink"/>
                <w:noProof/>
              </w:rPr>
              <w:t>Insurance</w:t>
            </w:r>
            <w:r>
              <w:rPr>
                <w:noProof/>
                <w:webHidden/>
              </w:rPr>
              <w:tab/>
            </w:r>
            <w:r>
              <w:rPr>
                <w:noProof/>
                <w:webHidden/>
              </w:rPr>
              <w:fldChar w:fldCharType="begin"/>
            </w:r>
            <w:r>
              <w:rPr>
                <w:noProof/>
                <w:webHidden/>
              </w:rPr>
              <w:instrText xml:space="preserve"> PAGEREF _Toc113544485 \h </w:instrText>
            </w:r>
            <w:r>
              <w:rPr>
                <w:noProof/>
                <w:webHidden/>
              </w:rPr>
            </w:r>
            <w:r>
              <w:rPr>
                <w:noProof/>
                <w:webHidden/>
              </w:rPr>
              <w:fldChar w:fldCharType="separate"/>
            </w:r>
            <w:r w:rsidR="00B45619">
              <w:rPr>
                <w:noProof/>
                <w:webHidden/>
              </w:rPr>
              <w:t>29</w:t>
            </w:r>
            <w:r>
              <w:rPr>
                <w:noProof/>
                <w:webHidden/>
              </w:rPr>
              <w:fldChar w:fldCharType="end"/>
            </w:r>
          </w:hyperlink>
        </w:p>
        <w:p w14:paraId="413580EF" w14:textId="71990336" w:rsidR="00231914" w:rsidRDefault="00231914">
          <w:pPr>
            <w:pStyle w:val="TOC2"/>
            <w:rPr>
              <w:rFonts w:eastAsiaTheme="minorEastAsia" w:cstheme="minorBidi"/>
              <w:noProof/>
              <w:szCs w:val="22"/>
              <w:lang w:eastAsia="en-GB"/>
            </w:rPr>
          </w:pPr>
          <w:hyperlink w:anchor="_Toc113544486" w:history="1">
            <w:r w:rsidRPr="002F4F9B">
              <w:rPr>
                <w:rStyle w:val="Hyperlink"/>
                <w:noProof/>
                <w14:scene3d>
                  <w14:camera w14:prst="orthographicFront"/>
                  <w14:lightRig w14:rig="threePt" w14:dir="t">
                    <w14:rot w14:lat="0" w14:lon="0" w14:rev="0"/>
                  </w14:lightRig>
                </w14:scene3d>
              </w:rPr>
              <w:t>4.8</w:t>
            </w:r>
            <w:r>
              <w:rPr>
                <w:rFonts w:eastAsiaTheme="minorEastAsia" w:cstheme="minorBidi"/>
                <w:noProof/>
                <w:szCs w:val="22"/>
                <w:lang w:eastAsia="en-GB"/>
              </w:rPr>
              <w:tab/>
            </w:r>
            <w:r w:rsidRPr="002F4F9B">
              <w:rPr>
                <w:rStyle w:val="Hyperlink"/>
                <w:noProof/>
              </w:rPr>
              <w:t>PGR Community</w:t>
            </w:r>
            <w:r>
              <w:rPr>
                <w:noProof/>
                <w:webHidden/>
              </w:rPr>
              <w:tab/>
            </w:r>
            <w:r>
              <w:rPr>
                <w:noProof/>
                <w:webHidden/>
              </w:rPr>
              <w:fldChar w:fldCharType="begin"/>
            </w:r>
            <w:r>
              <w:rPr>
                <w:noProof/>
                <w:webHidden/>
              </w:rPr>
              <w:instrText xml:space="preserve"> PAGEREF _Toc113544486 \h </w:instrText>
            </w:r>
            <w:r>
              <w:rPr>
                <w:noProof/>
                <w:webHidden/>
              </w:rPr>
            </w:r>
            <w:r>
              <w:rPr>
                <w:noProof/>
                <w:webHidden/>
              </w:rPr>
              <w:fldChar w:fldCharType="separate"/>
            </w:r>
            <w:r w:rsidR="00B45619">
              <w:rPr>
                <w:noProof/>
                <w:webHidden/>
              </w:rPr>
              <w:t>29</w:t>
            </w:r>
            <w:r>
              <w:rPr>
                <w:noProof/>
                <w:webHidden/>
              </w:rPr>
              <w:fldChar w:fldCharType="end"/>
            </w:r>
          </w:hyperlink>
        </w:p>
        <w:p w14:paraId="3CA01D84" w14:textId="7923F9D3" w:rsidR="00231914" w:rsidRDefault="00231914">
          <w:pPr>
            <w:pStyle w:val="TOC2"/>
            <w:rPr>
              <w:rFonts w:eastAsiaTheme="minorEastAsia" w:cstheme="minorBidi"/>
              <w:noProof/>
              <w:szCs w:val="22"/>
              <w:lang w:eastAsia="en-GB"/>
            </w:rPr>
          </w:pPr>
          <w:hyperlink w:anchor="_Toc113544487" w:history="1">
            <w:r w:rsidRPr="002F4F9B">
              <w:rPr>
                <w:rStyle w:val="Hyperlink"/>
                <w:noProof/>
                <w14:scene3d>
                  <w14:camera w14:prst="orthographicFront"/>
                  <w14:lightRig w14:rig="threePt" w14:dir="t">
                    <w14:rot w14:lat="0" w14:lon="0" w14:rev="0"/>
                  </w14:lightRig>
                </w14:scene3d>
              </w:rPr>
              <w:t>4.9</w:t>
            </w:r>
            <w:r>
              <w:rPr>
                <w:rFonts w:eastAsiaTheme="minorEastAsia" w:cstheme="minorBidi"/>
                <w:noProof/>
                <w:szCs w:val="22"/>
                <w:lang w:eastAsia="en-GB"/>
              </w:rPr>
              <w:tab/>
            </w:r>
            <w:r w:rsidRPr="002F4F9B">
              <w:rPr>
                <w:rStyle w:val="Hyperlink"/>
                <w:noProof/>
              </w:rPr>
              <w:t>Holiday entitlement</w:t>
            </w:r>
            <w:r>
              <w:rPr>
                <w:noProof/>
                <w:webHidden/>
              </w:rPr>
              <w:tab/>
            </w:r>
            <w:r>
              <w:rPr>
                <w:noProof/>
                <w:webHidden/>
              </w:rPr>
              <w:fldChar w:fldCharType="begin"/>
            </w:r>
            <w:r>
              <w:rPr>
                <w:noProof/>
                <w:webHidden/>
              </w:rPr>
              <w:instrText xml:space="preserve"> PAGEREF _Toc113544487 \h </w:instrText>
            </w:r>
            <w:r>
              <w:rPr>
                <w:noProof/>
                <w:webHidden/>
              </w:rPr>
            </w:r>
            <w:r>
              <w:rPr>
                <w:noProof/>
                <w:webHidden/>
              </w:rPr>
              <w:fldChar w:fldCharType="separate"/>
            </w:r>
            <w:r w:rsidR="00B45619">
              <w:rPr>
                <w:noProof/>
                <w:webHidden/>
              </w:rPr>
              <w:t>29</w:t>
            </w:r>
            <w:r>
              <w:rPr>
                <w:noProof/>
                <w:webHidden/>
              </w:rPr>
              <w:fldChar w:fldCharType="end"/>
            </w:r>
          </w:hyperlink>
        </w:p>
        <w:p w14:paraId="65991416" w14:textId="0CFEA97A" w:rsidR="00231914" w:rsidRDefault="00231914">
          <w:pPr>
            <w:pStyle w:val="TOC2"/>
            <w:rPr>
              <w:rFonts w:eastAsiaTheme="minorEastAsia" w:cstheme="minorBidi"/>
              <w:noProof/>
              <w:szCs w:val="22"/>
              <w:lang w:eastAsia="en-GB"/>
            </w:rPr>
          </w:pPr>
          <w:hyperlink w:anchor="_Toc113544488" w:history="1">
            <w:r w:rsidRPr="002F4F9B">
              <w:rPr>
                <w:rStyle w:val="Hyperlink"/>
                <w:noProof/>
                <w14:scene3d>
                  <w14:camera w14:prst="orthographicFront"/>
                  <w14:lightRig w14:rig="threePt" w14:dir="t">
                    <w14:rot w14:lat="0" w14:lon="0" w14:rev="0"/>
                  </w14:lightRig>
                </w14:scene3d>
              </w:rPr>
              <w:t>4.10</w:t>
            </w:r>
            <w:r>
              <w:rPr>
                <w:rFonts w:eastAsiaTheme="minorEastAsia" w:cstheme="minorBidi"/>
                <w:noProof/>
                <w:szCs w:val="22"/>
                <w:lang w:eastAsia="en-GB"/>
              </w:rPr>
              <w:tab/>
            </w:r>
            <w:r w:rsidRPr="002F4F9B">
              <w:rPr>
                <w:rStyle w:val="Hyperlink"/>
                <w:noProof/>
              </w:rPr>
              <w:t>Work outside a research degree programme</w:t>
            </w:r>
            <w:r>
              <w:rPr>
                <w:noProof/>
                <w:webHidden/>
              </w:rPr>
              <w:tab/>
            </w:r>
            <w:r>
              <w:rPr>
                <w:noProof/>
                <w:webHidden/>
              </w:rPr>
              <w:fldChar w:fldCharType="begin"/>
            </w:r>
            <w:r>
              <w:rPr>
                <w:noProof/>
                <w:webHidden/>
              </w:rPr>
              <w:instrText xml:space="preserve"> PAGEREF _Toc113544488 \h </w:instrText>
            </w:r>
            <w:r>
              <w:rPr>
                <w:noProof/>
                <w:webHidden/>
              </w:rPr>
            </w:r>
            <w:r>
              <w:rPr>
                <w:noProof/>
                <w:webHidden/>
              </w:rPr>
              <w:fldChar w:fldCharType="separate"/>
            </w:r>
            <w:r w:rsidR="00B45619">
              <w:rPr>
                <w:noProof/>
                <w:webHidden/>
              </w:rPr>
              <w:t>30</w:t>
            </w:r>
            <w:r>
              <w:rPr>
                <w:noProof/>
                <w:webHidden/>
              </w:rPr>
              <w:fldChar w:fldCharType="end"/>
            </w:r>
          </w:hyperlink>
        </w:p>
        <w:p w14:paraId="3CA4869B" w14:textId="5FDB9BF2" w:rsidR="00231914" w:rsidRDefault="00231914">
          <w:pPr>
            <w:pStyle w:val="TOC2"/>
            <w:rPr>
              <w:rFonts w:eastAsiaTheme="minorEastAsia" w:cstheme="minorBidi"/>
              <w:noProof/>
              <w:szCs w:val="22"/>
              <w:lang w:eastAsia="en-GB"/>
            </w:rPr>
          </w:pPr>
          <w:hyperlink w:anchor="_Toc113544489" w:history="1">
            <w:r w:rsidRPr="002F4F9B">
              <w:rPr>
                <w:rStyle w:val="Hyperlink"/>
                <w:noProof/>
                <w14:scene3d>
                  <w14:camera w14:prst="orthographicFront"/>
                  <w14:lightRig w14:rig="threePt" w14:dir="t">
                    <w14:rot w14:lat="0" w14:lon="0" w14:rev="0"/>
                  </w14:lightRig>
                </w14:scene3d>
              </w:rPr>
              <w:t>4.11</w:t>
            </w:r>
            <w:r>
              <w:rPr>
                <w:rFonts w:eastAsiaTheme="minorEastAsia" w:cstheme="minorBidi"/>
                <w:noProof/>
                <w:szCs w:val="22"/>
                <w:lang w:eastAsia="en-GB"/>
              </w:rPr>
              <w:tab/>
            </w:r>
            <w:r w:rsidRPr="002F4F9B">
              <w:rPr>
                <w:rStyle w:val="Hyperlink"/>
                <w:noProof/>
              </w:rPr>
              <w:t>Sanctioned countries</w:t>
            </w:r>
            <w:r>
              <w:rPr>
                <w:noProof/>
                <w:webHidden/>
              </w:rPr>
              <w:tab/>
            </w:r>
            <w:r>
              <w:rPr>
                <w:noProof/>
                <w:webHidden/>
              </w:rPr>
              <w:fldChar w:fldCharType="begin"/>
            </w:r>
            <w:r>
              <w:rPr>
                <w:noProof/>
                <w:webHidden/>
              </w:rPr>
              <w:instrText xml:space="preserve"> PAGEREF _Toc113544489 \h </w:instrText>
            </w:r>
            <w:r>
              <w:rPr>
                <w:noProof/>
                <w:webHidden/>
              </w:rPr>
            </w:r>
            <w:r>
              <w:rPr>
                <w:noProof/>
                <w:webHidden/>
              </w:rPr>
              <w:fldChar w:fldCharType="separate"/>
            </w:r>
            <w:r w:rsidR="00B45619">
              <w:rPr>
                <w:noProof/>
                <w:webHidden/>
              </w:rPr>
              <w:t>30</w:t>
            </w:r>
            <w:r>
              <w:rPr>
                <w:noProof/>
                <w:webHidden/>
              </w:rPr>
              <w:fldChar w:fldCharType="end"/>
            </w:r>
          </w:hyperlink>
        </w:p>
        <w:p w14:paraId="0ECCB065" w14:textId="555AFE09" w:rsidR="00231914" w:rsidRDefault="00231914">
          <w:pPr>
            <w:pStyle w:val="TOC1"/>
            <w:rPr>
              <w:rFonts w:eastAsiaTheme="minorEastAsia" w:cstheme="minorBidi"/>
              <w:b w:val="0"/>
              <w:sz w:val="22"/>
              <w:szCs w:val="22"/>
              <w:lang w:eastAsia="en-GB"/>
            </w:rPr>
          </w:pPr>
          <w:hyperlink w:anchor="_Toc113544490" w:history="1">
            <w:r w:rsidRPr="002F4F9B">
              <w:rPr>
                <w:rStyle w:val="Hyperlink"/>
              </w:rPr>
              <w:t>5</w:t>
            </w:r>
            <w:r>
              <w:rPr>
                <w:rFonts w:eastAsiaTheme="minorEastAsia" w:cstheme="minorBidi"/>
                <w:b w:val="0"/>
                <w:sz w:val="22"/>
                <w:szCs w:val="22"/>
                <w:lang w:eastAsia="en-GB"/>
              </w:rPr>
              <w:tab/>
            </w:r>
            <w:r w:rsidRPr="002F4F9B">
              <w:rPr>
                <w:rStyle w:val="Hyperlink"/>
              </w:rPr>
              <w:t>Making Changes</w:t>
            </w:r>
            <w:r>
              <w:rPr>
                <w:webHidden/>
              </w:rPr>
              <w:tab/>
            </w:r>
            <w:r>
              <w:rPr>
                <w:webHidden/>
              </w:rPr>
              <w:fldChar w:fldCharType="begin"/>
            </w:r>
            <w:r>
              <w:rPr>
                <w:webHidden/>
              </w:rPr>
              <w:instrText xml:space="preserve"> PAGEREF _Toc113544490 \h </w:instrText>
            </w:r>
            <w:r>
              <w:rPr>
                <w:webHidden/>
              </w:rPr>
            </w:r>
            <w:r>
              <w:rPr>
                <w:webHidden/>
              </w:rPr>
              <w:fldChar w:fldCharType="separate"/>
            </w:r>
            <w:r w:rsidR="00B45619">
              <w:rPr>
                <w:webHidden/>
              </w:rPr>
              <w:t>31</w:t>
            </w:r>
            <w:r>
              <w:rPr>
                <w:webHidden/>
              </w:rPr>
              <w:fldChar w:fldCharType="end"/>
            </w:r>
          </w:hyperlink>
        </w:p>
        <w:p w14:paraId="5D97BC20" w14:textId="40D3E10C" w:rsidR="00231914" w:rsidRDefault="00231914">
          <w:pPr>
            <w:pStyle w:val="TOC2"/>
            <w:rPr>
              <w:rFonts w:eastAsiaTheme="minorEastAsia" w:cstheme="minorBidi"/>
              <w:noProof/>
              <w:szCs w:val="22"/>
              <w:lang w:eastAsia="en-GB"/>
            </w:rPr>
          </w:pPr>
          <w:hyperlink w:anchor="_Toc113544491" w:history="1">
            <w:r w:rsidRPr="002F4F9B">
              <w:rPr>
                <w:rStyle w:val="Hyperlink"/>
                <w:noProof/>
                <w14:scene3d>
                  <w14:camera w14:prst="orthographicFront"/>
                  <w14:lightRig w14:rig="threePt" w14:dir="t">
                    <w14:rot w14:lat="0" w14:lon="0" w14:rev="0"/>
                  </w14:lightRig>
                </w14:scene3d>
              </w:rPr>
              <w:t>5.1</w:t>
            </w:r>
            <w:r>
              <w:rPr>
                <w:rFonts w:eastAsiaTheme="minorEastAsia" w:cstheme="minorBidi"/>
                <w:noProof/>
                <w:szCs w:val="22"/>
                <w:lang w:eastAsia="en-GB"/>
              </w:rPr>
              <w:tab/>
            </w:r>
            <w:r w:rsidRPr="002F4F9B">
              <w:rPr>
                <w:rStyle w:val="Hyperlink"/>
                <w:noProof/>
              </w:rPr>
              <w:t>Advice</w:t>
            </w:r>
            <w:r>
              <w:rPr>
                <w:noProof/>
                <w:webHidden/>
              </w:rPr>
              <w:tab/>
            </w:r>
            <w:r>
              <w:rPr>
                <w:noProof/>
                <w:webHidden/>
              </w:rPr>
              <w:fldChar w:fldCharType="begin"/>
            </w:r>
            <w:r>
              <w:rPr>
                <w:noProof/>
                <w:webHidden/>
              </w:rPr>
              <w:instrText xml:space="preserve"> PAGEREF _Toc113544491 \h </w:instrText>
            </w:r>
            <w:r>
              <w:rPr>
                <w:noProof/>
                <w:webHidden/>
              </w:rPr>
            </w:r>
            <w:r>
              <w:rPr>
                <w:noProof/>
                <w:webHidden/>
              </w:rPr>
              <w:fldChar w:fldCharType="separate"/>
            </w:r>
            <w:r w:rsidR="00B45619">
              <w:rPr>
                <w:noProof/>
                <w:webHidden/>
              </w:rPr>
              <w:t>31</w:t>
            </w:r>
            <w:r>
              <w:rPr>
                <w:noProof/>
                <w:webHidden/>
              </w:rPr>
              <w:fldChar w:fldCharType="end"/>
            </w:r>
          </w:hyperlink>
        </w:p>
        <w:p w14:paraId="211902A0" w14:textId="4FCB1E75" w:rsidR="00231914" w:rsidRDefault="00231914">
          <w:pPr>
            <w:pStyle w:val="TOC2"/>
            <w:rPr>
              <w:rFonts w:eastAsiaTheme="minorEastAsia" w:cstheme="minorBidi"/>
              <w:noProof/>
              <w:szCs w:val="22"/>
              <w:lang w:eastAsia="en-GB"/>
            </w:rPr>
          </w:pPr>
          <w:hyperlink w:anchor="_Toc113544492" w:history="1">
            <w:r w:rsidRPr="002F4F9B">
              <w:rPr>
                <w:rStyle w:val="Hyperlink"/>
                <w:noProof/>
                <w14:scene3d>
                  <w14:camera w14:prst="orthographicFront"/>
                  <w14:lightRig w14:rig="threePt" w14:dir="t">
                    <w14:rot w14:lat="0" w14:lon="0" w14:rev="0"/>
                  </w14:lightRig>
                </w14:scene3d>
              </w:rPr>
              <w:t>5.2</w:t>
            </w:r>
            <w:r>
              <w:rPr>
                <w:rFonts w:eastAsiaTheme="minorEastAsia" w:cstheme="minorBidi"/>
                <w:noProof/>
                <w:szCs w:val="22"/>
                <w:lang w:eastAsia="en-GB"/>
              </w:rPr>
              <w:tab/>
            </w:r>
            <w:r w:rsidRPr="002F4F9B">
              <w:rPr>
                <w:rStyle w:val="Hyperlink"/>
                <w:noProof/>
              </w:rPr>
              <w:t>Dissatisfaction with your studies</w:t>
            </w:r>
            <w:r>
              <w:rPr>
                <w:noProof/>
                <w:webHidden/>
              </w:rPr>
              <w:tab/>
            </w:r>
            <w:r>
              <w:rPr>
                <w:noProof/>
                <w:webHidden/>
              </w:rPr>
              <w:fldChar w:fldCharType="begin"/>
            </w:r>
            <w:r>
              <w:rPr>
                <w:noProof/>
                <w:webHidden/>
              </w:rPr>
              <w:instrText xml:space="preserve"> PAGEREF _Toc113544492 \h </w:instrText>
            </w:r>
            <w:r>
              <w:rPr>
                <w:noProof/>
                <w:webHidden/>
              </w:rPr>
            </w:r>
            <w:r>
              <w:rPr>
                <w:noProof/>
                <w:webHidden/>
              </w:rPr>
              <w:fldChar w:fldCharType="separate"/>
            </w:r>
            <w:r w:rsidR="00B45619">
              <w:rPr>
                <w:noProof/>
                <w:webHidden/>
              </w:rPr>
              <w:t>31</w:t>
            </w:r>
            <w:r>
              <w:rPr>
                <w:noProof/>
                <w:webHidden/>
              </w:rPr>
              <w:fldChar w:fldCharType="end"/>
            </w:r>
          </w:hyperlink>
        </w:p>
        <w:p w14:paraId="57867649" w14:textId="73D4BAB5" w:rsidR="00231914" w:rsidRDefault="00231914">
          <w:pPr>
            <w:pStyle w:val="TOC2"/>
            <w:rPr>
              <w:rFonts w:eastAsiaTheme="minorEastAsia" w:cstheme="minorBidi"/>
              <w:noProof/>
              <w:szCs w:val="22"/>
              <w:lang w:eastAsia="en-GB"/>
            </w:rPr>
          </w:pPr>
          <w:hyperlink w:anchor="_Toc113544493" w:history="1">
            <w:r w:rsidRPr="002F4F9B">
              <w:rPr>
                <w:rStyle w:val="Hyperlink"/>
                <w:noProof/>
                <w14:scene3d>
                  <w14:camera w14:prst="orthographicFront"/>
                  <w14:lightRig w14:rig="threePt" w14:dir="t">
                    <w14:rot w14:lat="0" w14:lon="0" w14:rev="0"/>
                  </w14:lightRig>
                </w14:scene3d>
              </w:rPr>
              <w:t>5.3</w:t>
            </w:r>
            <w:r>
              <w:rPr>
                <w:rFonts w:eastAsiaTheme="minorEastAsia" w:cstheme="minorBidi"/>
                <w:noProof/>
                <w:szCs w:val="22"/>
                <w:lang w:eastAsia="en-GB"/>
              </w:rPr>
              <w:tab/>
            </w:r>
            <w:r w:rsidRPr="002F4F9B">
              <w:rPr>
                <w:rStyle w:val="Hyperlink"/>
                <w:noProof/>
              </w:rPr>
              <w:t>Changing Supervisors</w:t>
            </w:r>
            <w:r>
              <w:rPr>
                <w:noProof/>
                <w:webHidden/>
              </w:rPr>
              <w:tab/>
            </w:r>
            <w:r>
              <w:rPr>
                <w:noProof/>
                <w:webHidden/>
              </w:rPr>
              <w:fldChar w:fldCharType="begin"/>
            </w:r>
            <w:r>
              <w:rPr>
                <w:noProof/>
                <w:webHidden/>
              </w:rPr>
              <w:instrText xml:space="preserve"> PAGEREF _Toc113544493 \h </w:instrText>
            </w:r>
            <w:r>
              <w:rPr>
                <w:noProof/>
                <w:webHidden/>
              </w:rPr>
            </w:r>
            <w:r>
              <w:rPr>
                <w:noProof/>
                <w:webHidden/>
              </w:rPr>
              <w:fldChar w:fldCharType="separate"/>
            </w:r>
            <w:r w:rsidR="00B45619">
              <w:rPr>
                <w:noProof/>
                <w:webHidden/>
              </w:rPr>
              <w:t>31</w:t>
            </w:r>
            <w:r>
              <w:rPr>
                <w:noProof/>
                <w:webHidden/>
              </w:rPr>
              <w:fldChar w:fldCharType="end"/>
            </w:r>
          </w:hyperlink>
        </w:p>
        <w:p w14:paraId="5C74B745" w14:textId="33AE0AA1" w:rsidR="00231914" w:rsidRDefault="00231914">
          <w:pPr>
            <w:pStyle w:val="TOC2"/>
            <w:rPr>
              <w:rFonts w:eastAsiaTheme="minorEastAsia" w:cstheme="minorBidi"/>
              <w:noProof/>
              <w:szCs w:val="22"/>
              <w:lang w:eastAsia="en-GB"/>
            </w:rPr>
          </w:pPr>
          <w:hyperlink w:anchor="_Toc113544494" w:history="1">
            <w:r w:rsidRPr="002F4F9B">
              <w:rPr>
                <w:rStyle w:val="Hyperlink"/>
                <w:noProof/>
                <w14:scene3d>
                  <w14:camera w14:prst="orthographicFront"/>
                  <w14:lightRig w14:rig="threePt" w14:dir="t">
                    <w14:rot w14:lat="0" w14:lon="0" w14:rev="0"/>
                  </w14:lightRig>
                </w14:scene3d>
              </w:rPr>
              <w:t>5.4</w:t>
            </w:r>
            <w:r>
              <w:rPr>
                <w:rFonts w:eastAsiaTheme="minorEastAsia" w:cstheme="minorBidi"/>
                <w:noProof/>
                <w:szCs w:val="22"/>
                <w:lang w:eastAsia="en-GB"/>
              </w:rPr>
              <w:tab/>
            </w:r>
            <w:r w:rsidRPr="002F4F9B">
              <w:rPr>
                <w:rStyle w:val="Hyperlink"/>
                <w:noProof/>
              </w:rPr>
              <w:t>Suspension and Extension of studies</w:t>
            </w:r>
            <w:r>
              <w:rPr>
                <w:noProof/>
                <w:webHidden/>
              </w:rPr>
              <w:tab/>
            </w:r>
            <w:r>
              <w:rPr>
                <w:noProof/>
                <w:webHidden/>
              </w:rPr>
              <w:fldChar w:fldCharType="begin"/>
            </w:r>
            <w:r>
              <w:rPr>
                <w:noProof/>
                <w:webHidden/>
              </w:rPr>
              <w:instrText xml:space="preserve"> PAGEREF _Toc113544494 \h </w:instrText>
            </w:r>
            <w:r>
              <w:rPr>
                <w:noProof/>
                <w:webHidden/>
              </w:rPr>
            </w:r>
            <w:r>
              <w:rPr>
                <w:noProof/>
                <w:webHidden/>
              </w:rPr>
              <w:fldChar w:fldCharType="separate"/>
            </w:r>
            <w:r w:rsidR="00B45619">
              <w:rPr>
                <w:noProof/>
                <w:webHidden/>
              </w:rPr>
              <w:t>32</w:t>
            </w:r>
            <w:r>
              <w:rPr>
                <w:noProof/>
                <w:webHidden/>
              </w:rPr>
              <w:fldChar w:fldCharType="end"/>
            </w:r>
          </w:hyperlink>
        </w:p>
        <w:p w14:paraId="04A7A95D" w14:textId="7B4778B6" w:rsidR="00231914" w:rsidRDefault="00231914">
          <w:pPr>
            <w:pStyle w:val="TOC2"/>
            <w:rPr>
              <w:rFonts w:eastAsiaTheme="minorEastAsia" w:cstheme="minorBidi"/>
              <w:noProof/>
              <w:szCs w:val="22"/>
              <w:lang w:eastAsia="en-GB"/>
            </w:rPr>
          </w:pPr>
          <w:hyperlink w:anchor="_Toc113544495" w:history="1">
            <w:r w:rsidRPr="002F4F9B">
              <w:rPr>
                <w:rStyle w:val="Hyperlink"/>
                <w:noProof/>
                <w14:scene3d>
                  <w14:camera w14:prst="orthographicFront"/>
                  <w14:lightRig w14:rig="threePt" w14:dir="t">
                    <w14:rot w14:lat="0" w14:lon="0" w14:rev="0"/>
                  </w14:lightRig>
                </w14:scene3d>
              </w:rPr>
              <w:t>5.5</w:t>
            </w:r>
            <w:r>
              <w:rPr>
                <w:rFonts w:eastAsiaTheme="minorEastAsia" w:cstheme="minorBidi"/>
                <w:noProof/>
                <w:szCs w:val="22"/>
                <w:lang w:eastAsia="en-GB"/>
              </w:rPr>
              <w:tab/>
            </w:r>
            <w:r w:rsidRPr="002F4F9B">
              <w:rPr>
                <w:rStyle w:val="Hyperlink"/>
                <w:noProof/>
              </w:rPr>
              <w:t>Progress Support Procedure (PSP)</w:t>
            </w:r>
            <w:r>
              <w:rPr>
                <w:noProof/>
                <w:webHidden/>
              </w:rPr>
              <w:tab/>
            </w:r>
            <w:r>
              <w:rPr>
                <w:noProof/>
                <w:webHidden/>
              </w:rPr>
              <w:fldChar w:fldCharType="begin"/>
            </w:r>
            <w:r>
              <w:rPr>
                <w:noProof/>
                <w:webHidden/>
              </w:rPr>
              <w:instrText xml:space="preserve"> PAGEREF _Toc113544495 \h </w:instrText>
            </w:r>
            <w:r>
              <w:rPr>
                <w:noProof/>
                <w:webHidden/>
              </w:rPr>
            </w:r>
            <w:r>
              <w:rPr>
                <w:noProof/>
                <w:webHidden/>
              </w:rPr>
              <w:fldChar w:fldCharType="separate"/>
            </w:r>
            <w:r w:rsidR="00B45619">
              <w:rPr>
                <w:noProof/>
                <w:webHidden/>
              </w:rPr>
              <w:t>33</w:t>
            </w:r>
            <w:r>
              <w:rPr>
                <w:noProof/>
                <w:webHidden/>
              </w:rPr>
              <w:fldChar w:fldCharType="end"/>
            </w:r>
          </w:hyperlink>
        </w:p>
        <w:p w14:paraId="2F18F95A" w14:textId="0860F24C" w:rsidR="00231914" w:rsidRDefault="00231914">
          <w:pPr>
            <w:pStyle w:val="TOC2"/>
            <w:rPr>
              <w:rFonts w:eastAsiaTheme="minorEastAsia" w:cstheme="minorBidi"/>
              <w:noProof/>
              <w:szCs w:val="22"/>
              <w:lang w:eastAsia="en-GB"/>
            </w:rPr>
          </w:pPr>
          <w:hyperlink w:anchor="_Toc113544496" w:history="1">
            <w:r w:rsidRPr="002F4F9B">
              <w:rPr>
                <w:rStyle w:val="Hyperlink"/>
                <w:noProof/>
                <w14:scene3d>
                  <w14:camera w14:prst="orthographicFront"/>
                  <w14:lightRig w14:rig="threePt" w14:dir="t">
                    <w14:rot w14:lat="0" w14:lon="0" w14:rev="0"/>
                  </w14:lightRig>
                </w14:scene3d>
              </w:rPr>
              <w:t>5.6</w:t>
            </w:r>
            <w:r>
              <w:rPr>
                <w:rFonts w:eastAsiaTheme="minorEastAsia" w:cstheme="minorBidi"/>
                <w:noProof/>
                <w:szCs w:val="22"/>
                <w:lang w:eastAsia="en-GB"/>
              </w:rPr>
              <w:tab/>
            </w:r>
            <w:r w:rsidRPr="002F4F9B">
              <w:rPr>
                <w:rStyle w:val="Hyperlink"/>
                <w:noProof/>
              </w:rPr>
              <w:t>Visa Extensions</w:t>
            </w:r>
            <w:r>
              <w:rPr>
                <w:noProof/>
                <w:webHidden/>
              </w:rPr>
              <w:tab/>
            </w:r>
            <w:r>
              <w:rPr>
                <w:noProof/>
                <w:webHidden/>
              </w:rPr>
              <w:fldChar w:fldCharType="begin"/>
            </w:r>
            <w:r>
              <w:rPr>
                <w:noProof/>
                <w:webHidden/>
              </w:rPr>
              <w:instrText xml:space="preserve"> PAGEREF _Toc113544496 \h </w:instrText>
            </w:r>
            <w:r>
              <w:rPr>
                <w:noProof/>
                <w:webHidden/>
              </w:rPr>
            </w:r>
            <w:r>
              <w:rPr>
                <w:noProof/>
                <w:webHidden/>
              </w:rPr>
              <w:fldChar w:fldCharType="separate"/>
            </w:r>
            <w:r w:rsidR="00B45619">
              <w:rPr>
                <w:noProof/>
                <w:webHidden/>
              </w:rPr>
              <w:t>34</w:t>
            </w:r>
            <w:r>
              <w:rPr>
                <w:noProof/>
                <w:webHidden/>
              </w:rPr>
              <w:fldChar w:fldCharType="end"/>
            </w:r>
          </w:hyperlink>
        </w:p>
        <w:p w14:paraId="6C22BDBF" w14:textId="3C38ECB3" w:rsidR="00231914" w:rsidRDefault="00231914">
          <w:pPr>
            <w:pStyle w:val="TOC2"/>
            <w:rPr>
              <w:rFonts w:eastAsiaTheme="minorEastAsia" w:cstheme="minorBidi"/>
              <w:noProof/>
              <w:szCs w:val="22"/>
              <w:lang w:eastAsia="en-GB"/>
            </w:rPr>
          </w:pPr>
          <w:hyperlink w:anchor="_Toc113544497" w:history="1">
            <w:r w:rsidRPr="002F4F9B">
              <w:rPr>
                <w:rStyle w:val="Hyperlink"/>
                <w:noProof/>
                <w14:scene3d>
                  <w14:camera w14:prst="orthographicFront"/>
                  <w14:lightRig w14:rig="threePt" w14:dir="t">
                    <w14:rot w14:lat="0" w14:lon="0" w14:rev="0"/>
                  </w14:lightRig>
                </w14:scene3d>
              </w:rPr>
              <w:t>5.7</w:t>
            </w:r>
            <w:r>
              <w:rPr>
                <w:rFonts w:eastAsiaTheme="minorEastAsia" w:cstheme="minorBidi"/>
                <w:noProof/>
                <w:szCs w:val="22"/>
                <w:lang w:eastAsia="en-GB"/>
              </w:rPr>
              <w:tab/>
            </w:r>
            <w:r w:rsidRPr="002F4F9B">
              <w:rPr>
                <w:rStyle w:val="Hyperlink"/>
                <w:noProof/>
              </w:rPr>
              <w:t>Change of personal details</w:t>
            </w:r>
            <w:r>
              <w:rPr>
                <w:noProof/>
                <w:webHidden/>
              </w:rPr>
              <w:tab/>
            </w:r>
            <w:r>
              <w:rPr>
                <w:noProof/>
                <w:webHidden/>
              </w:rPr>
              <w:fldChar w:fldCharType="begin"/>
            </w:r>
            <w:r>
              <w:rPr>
                <w:noProof/>
                <w:webHidden/>
              </w:rPr>
              <w:instrText xml:space="preserve"> PAGEREF _Toc113544497 \h </w:instrText>
            </w:r>
            <w:r>
              <w:rPr>
                <w:noProof/>
                <w:webHidden/>
              </w:rPr>
            </w:r>
            <w:r>
              <w:rPr>
                <w:noProof/>
                <w:webHidden/>
              </w:rPr>
              <w:fldChar w:fldCharType="separate"/>
            </w:r>
            <w:r w:rsidR="00B45619">
              <w:rPr>
                <w:noProof/>
                <w:webHidden/>
              </w:rPr>
              <w:t>34</w:t>
            </w:r>
            <w:r>
              <w:rPr>
                <w:noProof/>
                <w:webHidden/>
              </w:rPr>
              <w:fldChar w:fldCharType="end"/>
            </w:r>
          </w:hyperlink>
        </w:p>
        <w:p w14:paraId="0BD6303E" w14:textId="3B8646EE" w:rsidR="00231914" w:rsidRDefault="00231914">
          <w:pPr>
            <w:pStyle w:val="TOC2"/>
            <w:rPr>
              <w:rFonts w:eastAsiaTheme="minorEastAsia" w:cstheme="minorBidi"/>
              <w:noProof/>
              <w:szCs w:val="22"/>
              <w:lang w:eastAsia="en-GB"/>
            </w:rPr>
          </w:pPr>
          <w:hyperlink w:anchor="_Toc113544498" w:history="1">
            <w:r w:rsidRPr="002F4F9B">
              <w:rPr>
                <w:rStyle w:val="Hyperlink"/>
                <w:noProof/>
                <w14:scene3d>
                  <w14:camera w14:prst="orthographicFront"/>
                  <w14:lightRig w14:rig="threePt" w14:dir="t">
                    <w14:rot w14:lat="0" w14:lon="0" w14:rev="0"/>
                  </w14:lightRig>
                </w14:scene3d>
              </w:rPr>
              <w:t>5.8</w:t>
            </w:r>
            <w:r>
              <w:rPr>
                <w:rFonts w:eastAsiaTheme="minorEastAsia" w:cstheme="minorBidi"/>
                <w:noProof/>
                <w:szCs w:val="22"/>
                <w:lang w:eastAsia="en-GB"/>
              </w:rPr>
              <w:tab/>
            </w:r>
            <w:r w:rsidRPr="002F4F9B">
              <w:rPr>
                <w:rStyle w:val="Hyperlink"/>
                <w:noProof/>
              </w:rPr>
              <w:t>Leaving the University early</w:t>
            </w:r>
            <w:r>
              <w:rPr>
                <w:noProof/>
                <w:webHidden/>
              </w:rPr>
              <w:tab/>
            </w:r>
            <w:r>
              <w:rPr>
                <w:noProof/>
                <w:webHidden/>
              </w:rPr>
              <w:fldChar w:fldCharType="begin"/>
            </w:r>
            <w:r>
              <w:rPr>
                <w:noProof/>
                <w:webHidden/>
              </w:rPr>
              <w:instrText xml:space="preserve"> PAGEREF _Toc113544498 \h </w:instrText>
            </w:r>
            <w:r>
              <w:rPr>
                <w:noProof/>
                <w:webHidden/>
              </w:rPr>
            </w:r>
            <w:r>
              <w:rPr>
                <w:noProof/>
                <w:webHidden/>
              </w:rPr>
              <w:fldChar w:fldCharType="separate"/>
            </w:r>
            <w:r w:rsidR="00B45619">
              <w:rPr>
                <w:noProof/>
                <w:webHidden/>
              </w:rPr>
              <w:t>34</w:t>
            </w:r>
            <w:r>
              <w:rPr>
                <w:noProof/>
                <w:webHidden/>
              </w:rPr>
              <w:fldChar w:fldCharType="end"/>
            </w:r>
          </w:hyperlink>
        </w:p>
        <w:p w14:paraId="330564B6" w14:textId="45CD5844" w:rsidR="00231914" w:rsidRDefault="00231914">
          <w:pPr>
            <w:pStyle w:val="TOC1"/>
            <w:rPr>
              <w:rFonts w:eastAsiaTheme="minorEastAsia" w:cstheme="minorBidi"/>
              <w:b w:val="0"/>
              <w:sz w:val="22"/>
              <w:szCs w:val="22"/>
              <w:lang w:eastAsia="en-GB"/>
            </w:rPr>
          </w:pPr>
          <w:hyperlink w:anchor="_Toc113544499" w:history="1">
            <w:r w:rsidRPr="002F4F9B">
              <w:rPr>
                <w:rStyle w:val="Hyperlink"/>
              </w:rPr>
              <w:t>6</w:t>
            </w:r>
            <w:r>
              <w:rPr>
                <w:rFonts w:eastAsiaTheme="minorEastAsia" w:cstheme="minorBidi"/>
                <w:b w:val="0"/>
                <w:sz w:val="22"/>
                <w:szCs w:val="22"/>
                <w:lang w:eastAsia="en-GB"/>
              </w:rPr>
              <w:tab/>
            </w:r>
            <w:r w:rsidRPr="002F4F9B">
              <w:rPr>
                <w:rStyle w:val="Hyperlink"/>
              </w:rPr>
              <w:t>Assessment</w:t>
            </w:r>
            <w:r>
              <w:rPr>
                <w:webHidden/>
              </w:rPr>
              <w:tab/>
            </w:r>
            <w:r>
              <w:rPr>
                <w:webHidden/>
              </w:rPr>
              <w:fldChar w:fldCharType="begin"/>
            </w:r>
            <w:r>
              <w:rPr>
                <w:webHidden/>
              </w:rPr>
              <w:instrText xml:space="preserve"> PAGEREF _Toc113544499 \h </w:instrText>
            </w:r>
            <w:r>
              <w:rPr>
                <w:webHidden/>
              </w:rPr>
            </w:r>
            <w:r>
              <w:rPr>
                <w:webHidden/>
              </w:rPr>
              <w:fldChar w:fldCharType="separate"/>
            </w:r>
            <w:r w:rsidR="00B45619">
              <w:rPr>
                <w:webHidden/>
              </w:rPr>
              <w:t>35</w:t>
            </w:r>
            <w:r>
              <w:rPr>
                <w:webHidden/>
              </w:rPr>
              <w:fldChar w:fldCharType="end"/>
            </w:r>
          </w:hyperlink>
        </w:p>
        <w:p w14:paraId="70F557B5" w14:textId="70CF01E7" w:rsidR="00231914" w:rsidRDefault="00231914">
          <w:pPr>
            <w:pStyle w:val="TOC2"/>
            <w:rPr>
              <w:rFonts w:eastAsiaTheme="minorEastAsia" w:cstheme="minorBidi"/>
              <w:noProof/>
              <w:szCs w:val="22"/>
              <w:lang w:eastAsia="en-GB"/>
            </w:rPr>
          </w:pPr>
          <w:hyperlink w:anchor="_Toc113544500" w:history="1">
            <w:r w:rsidRPr="002F4F9B">
              <w:rPr>
                <w:rStyle w:val="Hyperlink"/>
                <w:noProof/>
                <w14:scene3d>
                  <w14:camera w14:prst="orthographicFront"/>
                  <w14:lightRig w14:rig="threePt" w14:dir="t">
                    <w14:rot w14:lat="0" w14:lon="0" w14:rev="0"/>
                  </w14:lightRig>
                </w14:scene3d>
              </w:rPr>
              <w:t>6.1</w:t>
            </w:r>
            <w:r>
              <w:rPr>
                <w:rFonts w:eastAsiaTheme="minorEastAsia" w:cstheme="minorBidi"/>
                <w:noProof/>
                <w:szCs w:val="22"/>
                <w:lang w:eastAsia="en-GB"/>
              </w:rPr>
              <w:tab/>
            </w:r>
            <w:r w:rsidRPr="002F4F9B">
              <w:rPr>
                <w:rStyle w:val="Hyperlink"/>
                <w:noProof/>
              </w:rPr>
              <w:t>Progress Monitoring</w:t>
            </w:r>
            <w:r>
              <w:rPr>
                <w:noProof/>
                <w:webHidden/>
              </w:rPr>
              <w:tab/>
            </w:r>
            <w:r>
              <w:rPr>
                <w:noProof/>
                <w:webHidden/>
              </w:rPr>
              <w:fldChar w:fldCharType="begin"/>
            </w:r>
            <w:r>
              <w:rPr>
                <w:noProof/>
                <w:webHidden/>
              </w:rPr>
              <w:instrText xml:space="preserve"> PAGEREF _Toc113544500 \h </w:instrText>
            </w:r>
            <w:r>
              <w:rPr>
                <w:noProof/>
                <w:webHidden/>
              </w:rPr>
            </w:r>
            <w:r>
              <w:rPr>
                <w:noProof/>
                <w:webHidden/>
              </w:rPr>
              <w:fldChar w:fldCharType="separate"/>
            </w:r>
            <w:r w:rsidR="00B45619">
              <w:rPr>
                <w:noProof/>
                <w:webHidden/>
              </w:rPr>
              <w:t>35</w:t>
            </w:r>
            <w:r>
              <w:rPr>
                <w:noProof/>
                <w:webHidden/>
              </w:rPr>
              <w:fldChar w:fldCharType="end"/>
            </w:r>
          </w:hyperlink>
        </w:p>
        <w:p w14:paraId="0F32A06F" w14:textId="313C2FD7" w:rsidR="00231914" w:rsidRDefault="00231914">
          <w:pPr>
            <w:pStyle w:val="TOC2"/>
            <w:rPr>
              <w:rFonts w:eastAsiaTheme="minorEastAsia" w:cstheme="minorBidi"/>
              <w:noProof/>
              <w:szCs w:val="22"/>
              <w:lang w:eastAsia="en-GB"/>
            </w:rPr>
          </w:pPr>
          <w:hyperlink w:anchor="_Toc113544501" w:history="1">
            <w:r w:rsidRPr="002F4F9B">
              <w:rPr>
                <w:rStyle w:val="Hyperlink"/>
                <w:noProof/>
                <w14:scene3d>
                  <w14:camera w14:prst="orthographicFront"/>
                  <w14:lightRig w14:rig="threePt" w14:dir="t">
                    <w14:rot w14:lat="0" w14:lon="0" w14:rev="0"/>
                  </w14:lightRig>
                </w14:scene3d>
              </w:rPr>
              <w:t>6.2</w:t>
            </w:r>
            <w:r>
              <w:rPr>
                <w:rFonts w:eastAsiaTheme="minorEastAsia" w:cstheme="minorBidi"/>
                <w:noProof/>
                <w:szCs w:val="22"/>
                <w:lang w:eastAsia="en-GB"/>
              </w:rPr>
              <w:tab/>
            </w:r>
            <w:r w:rsidRPr="002F4F9B">
              <w:rPr>
                <w:rStyle w:val="Hyperlink"/>
                <w:noProof/>
              </w:rPr>
              <w:t>Supervision Meetings</w:t>
            </w:r>
            <w:r>
              <w:rPr>
                <w:noProof/>
                <w:webHidden/>
              </w:rPr>
              <w:tab/>
            </w:r>
            <w:r>
              <w:rPr>
                <w:noProof/>
                <w:webHidden/>
              </w:rPr>
              <w:fldChar w:fldCharType="begin"/>
            </w:r>
            <w:r>
              <w:rPr>
                <w:noProof/>
                <w:webHidden/>
              </w:rPr>
              <w:instrText xml:space="preserve"> PAGEREF _Toc113544501 \h </w:instrText>
            </w:r>
            <w:r>
              <w:rPr>
                <w:noProof/>
                <w:webHidden/>
              </w:rPr>
            </w:r>
            <w:r>
              <w:rPr>
                <w:noProof/>
                <w:webHidden/>
              </w:rPr>
              <w:fldChar w:fldCharType="separate"/>
            </w:r>
            <w:r w:rsidR="00B45619">
              <w:rPr>
                <w:noProof/>
                <w:webHidden/>
              </w:rPr>
              <w:t>36</w:t>
            </w:r>
            <w:r>
              <w:rPr>
                <w:noProof/>
                <w:webHidden/>
              </w:rPr>
              <w:fldChar w:fldCharType="end"/>
            </w:r>
          </w:hyperlink>
        </w:p>
        <w:p w14:paraId="24418889" w14:textId="4F35F5AF" w:rsidR="00231914" w:rsidRDefault="00231914">
          <w:pPr>
            <w:pStyle w:val="TOC2"/>
            <w:rPr>
              <w:rFonts w:eastAsiaTheme="minorEastAsia" w:cstheme="minorBidi"/>
              <w:noProof/>
              <w:szCs w:val="22"/>
              <w:lang w:eastAsia="en-GB"/>
            </w:rPr>
          </w:pPr>
          <w:hyperlink w:anchor="_Toc113544502" w:history="1">
            <w:r w:rsidRPr="002F4F9B">
              <w:rPr>
                <w:rStyle w:val="Hyperlink"/>
                <w:noProof/>
                <w14:scene3d>
                  <w14:camera w14:prst="orthographicFront"/>
                  <w14:lightRig w14:rig="threePt" w14:dir="t">
                    <w14:rot w14:lat="0" w14:lon="0" w14:rev="0"/>
                  </w14:lightRig>
                </w14:scene3d>
              </w:rPr>
              <w:t>6.3</w:t>
            </w:r>
            <w:r>
              <w:rPr>
                <w:rFonts w:eastAsiaTheme="minorEastAsia" w:cstheme="minorBidi"/>
                <w:noProof/>
                <w:szCs w:val="22"/>
                <w:lang w:eastAsia="en-GB"/>
              </w:rPr>
              <w:tab/>
            </w:r>
            <w:r w:rsidRPr="002F4F9B">
              <w:rPr>
                <w:rStyle w:val="Hyperlink"/>
                <w:noProof/>
              </w:rPr>
              <w:t>First Formal Progress Review (FFPR)</w:t>
            </w:r>
            <w:r>
              <w:rPr>
                <w:noProof/>
                <w:webHidden/>
              </w:rPr>
              <w:tab/>
            </w:r>
            <w:r>
              <w:rPr>
                <w:noProof/>
                <w:webHidden/>
              </w:rPr>
              <w:fldChar w:fldCharType="begin"/>
            </w:r>
            <w:r>
              <w:rPr>
                <w:noProof/>
                <w:webHidden/>
              </w:rPr>
              <w:instrText xml:space="preserve"> PAGEREF _Toc113544502 \h </w:instrText>
            </w:r>
            <w:r>
              <w:rPr>
                <w:noProof/>
                <w:webHidden/>
              </w:rPr>
            </w:r>
            <w:r>
              <w:rPr>
                <w:noProof/>
                <w:webHidden/>
              </w:rPr>
              <w:fldChar w:fldCharType="separate"/>
            </w:r>
            <w:r w:rsidR="00B45619">
              <w:rPr>
                <w:noProof/>
                <w:webHidden/>
              </w:rPr>
              <w:t>36</w:t>
            </w:r>
            <w:r>
              <w:rPr>
                <w:noProof/>
                <w:webHidden/>
              </w:rPr>
              <w:fldChar w:fldCharType="end"/>
            </w:r>
          </w:hyperlink>
        </w:p>
        <w:p w14:paraId="011FAAD1" w14:textId="1AF10F0E" w:rsidR="00231914" w:rsidRDefault="00231914">
          <w:pPr>
            <w:pStyle w:val="TOC2"/>
            <w:rPr>
              <w:rFonts w:eastAsiaTheme="minorEastAsia" w:cstheme="minorBidi"/>
              <w:noProof/>
              <w:szCs w:val="22"/>
              <w:lang w:eastAsia="en-GB"/>
            </w:rPr>
          </w:pPr>
          <w:hyperlink w:anchor="_Toc113544503" w:history="1">
            <w:r w:rsidRPr="002F4F9B">
              <w:rPr>
                <w:rStyle w:val="Hyperlink"/>
                <w:noProof/>
                <w14:scene3d>
                  <w14:camera w14:prst="orthographicFront"/>
                  <w14:lightRig w14:rig="threePt" w14:dir="t">
                    <w14:rot w14:lat="0" w14:lon="0" w14:rev="0"/>
                  </w14:lightRig>
                </w14:scene3d>
              </w:rPr>
              <w:t>6.4</w:t>
            </w:r>
            <w:r>
              <w:rPr>
                <w:rFonts w:eastAsiaTheme="minorEastAsia" w:cstheme="minorBidi"/>
                <w:noProof/>
                <w:szCs w:val="22"/>
                <w:lang w:eastAsia="en-GB"/>
              </w:rPr>
              <w:tab/>
            </w:r>
            <w:r w:rsidRPr="002F4F9B">
              <w:rPr>
                <w:rStyle w:val="Hyperlink"/>
                <w:noProof/>
              </w:rPr>
              <w:t>Transfer Assessment</w:t>
            </w:r>
            <w:r>
              <w:rPr>
                <w:noProof/>
                <w:webHidden/>
              </w:rPr>
              <w:tab/>
            </w:r>
            <w:r>
              <w:rPr>
                <w:noProof/>
                <w:webHidden/>
              </w:rPr>
              <w:fldChar w:fldCharType="begin"/>
            </w:r>
            <w:r>
              <w:rPr>
                <w:noProof/>
                <w:webHidden/>
              </w:rPr>
              <w:instrText xml:space="preserve"> PAGEREF _Toc113544503 \h </w:instrText>
            </w:r>
            <w:r>
              <w:rPr>
                <w:noProof/>
                <w:webHidden/>
              </w:rPr>
            </w:r>
            <w:r>
              <w:rPr>
                <w:noProof/>
                <w:webHidden/>
              </w:rPr>
              <w:fldChar w:fldCharType="separate"/>
            </w:r>
            <w:r w:rsidR="00B45619">
              <w:rPr>
                <w:noProof/>
                <w:webHidden/>
              </w:rPr>
              <w:t>38</w:t>
            </w:r>
            <w:r>
              <w:rPr>
                <w:noProof/>
                <w:webHidden/>
              </w:rPr>
              <w:fldChar w:fldCharType="end"/>
            </w:r>
          </w:hyperlink>
        </w:p>
        <w:p w14:paraId="36E8CC7F" w14:textId="76E51226" w:rsidR="00231914" w:rsidRDefault="00231914">
          <w:pPr>
            <w:pStyle w:val="TOC2"/>
            <w:rPr>
              <w:rFonts w:eastAsiaTheme="minorEastAsia" w:cstheme="minorBidi"/>
              <w:noProof/>
              <w:szCs w:val="22"/>
              <w:lang w:eastAsia="en-GB"/>
            </w:rPr>
          </w:pPr>
          <w:hyperlink w:anchor="_Toc113544504" w:history="1">
            <w:r w:rsidRPr="002F4F9B">
              <w:rPr>
                <w:rStyle w:val="Hyperlink"/>
                <w:noProof/>
                <w14:scene3d>
                  <w14:camera w14:prst="orthographicFront"/>
                  <w14:lightRig w14:rig="threePt" w14:dir="t">
                    <w14:rot w14:lat="0" w14:lon="0" w14:rev="0"/>
                  </w14:lightRig>
                </w14:scene3d>
              </w:rPr>
              <w:t>6.5</w:t>
            </w:r>
            <w:r>
              <w:rPr>
                <w:rFonts w:eastAsiaTheme="minorEastAsia" w:cstheme="minorBidi"/>
                <w:noProof/>
                <w:szCs w:val="22"/>
                <w:lang w:eastAsia="en-GB"/>
              </w:rPr>
              <w:tab/>
            </w:r>
            <w:r w:rsidRPr="002F4F9B">
              <w:rPr>
                <w:rStyle w:val="Hyperlink"/>
                <w:noProof/>
              </w:rPr>
              <w:t>Annual Progress Review (Post-Transfer)</w:t>
            </w:r>
            <w:r>
              <w:rPr>
                <w:noProof/>
                <w:webHidden/>
              </w:rPr>
              <w:tab/>
            </w:r>
            <w:r>
              <w:rPr>
                <w:noProof/>
                <w:webHidden/>
              </w:rPr>
              <w:fldChar w:fldCharType="begin"/>
            </w:r>
            <w:r>
              <w:rPr>
                <w:noProof/>
                <w:webHidden/>
              </w:rPr>
              <w:instrText xml:space="preserve"> PAGEREF _Toc113544504 \h </w:instrText>
            </w:r>
            <w:r>
              <w:rPr>
                <w:noProof/>
                <w:webHidden/>
              </w:rPr>
            </w:r>
            <w:r>
              <w:rPr>
                <w:noProof/>
                <w:webHidden/>
              </w:rPr>
              <w:fldChar w:fldCharType="separate"/>
            </w:r>
            <w:r w:rsidR="00B45619">
              <w:rPr>
                <w:noProof/>
                <w:webHidden/>
              </w:rPr>
              <w:t>39</w:t>
            </w:r>
            <w:r>
              <w:rPr>
                <w:noProof/>
                <w:webHidden/>
              </w:rPr>
              <w:fldChar w:fldCharType="end"/>
            </w:r>
          </w:hyperlink>
        </w:p>
        <w:p w14:paraId="1BFA034D" w14:textId="1A32CF77" w:rsidR="00231914" w:rsidRDefault="00231914">
          <w:pPr>
            <w:pStyle w:val="TOC2"/>
            <w:rPr>
              <w:rFonts w:eastAsiaTheme="minorEastAsia" w:cstheme="minorBidi"/>
              <w:noProof/>
              <w:szCs w:val="22"/>
              <w:lang w:eastAsia="en-GB"/>
            </w:rPr>
          </w:pPr>
          <w:hyperlink w:anchor="_Toc113544505" w:history="1">
            <w:r w:rsidRPr="002F4F9B">
              <w:rPr>
                <w:rStyle w:val="Hyperlink"/>
                <w:noProof/>
                <w14:scene3d>
                  <w14:camera w14:prst="orthographicFront"/>
                  <w14:lightRig w14:rig="threePt" w14:dir="t">
                    <w14:rot w14:lat="0" w14:lon="0" w14:rev="0"/>
                  </w14:lightRig>
                </w14:scene3d>
              </w:rPr>
              <w:t>6.6</w:t>
            </w:r>
            <w:r>
              <w:rPr>
                <w:rFonts w:eastAsiaTheme="minorEastAsia" w:cstheme="minorBidi"/>
                <w:noProof/>
                <w:szCs w:val="22"/>
                <w:lang w:eastAsia="en-GB"/>
              </w:rPr>
              <w:tab/>
            </w:r>
            <w:r w:rsidRPr="002F4F9B">
              <w:rPr>
                <w:rStyle w:val="Hyperlink"/>
                <w:noProof/>
              </w:rPr>
              <w:t>Final Examination</w:t>
            </w:r>
            <w:r>
              <w:rPr>
                <w:noProof/>
                <w:webHidden/>
              </w:rPr>
              <w:tab/>
            </w:r>
            <w:r>
              <w:rPr>
                <w:noProof/>
                <w:webHidden/>
              </w:rPr>
              <w:fldChar w:fldCharType="begin"/>
            </w:r>
            <w:r>
              <w:rPr>
                <w:noProof/>
                <w:webHidden/>
              </w:rPr>
              <w:instrText xml:space="preserve"> PAGEREF _Toc113544505 \h </w:instrText>
            </w:r>
            <w:r>
              <w:rPr>
                <w:noProof/>
                <w:webHidden/>
              </w:rPr>
            </w:r>
            <w:r>
              <w:rPr>
                <w:noProof/>
                <w:webHidden/>
              </w:rPr>
              <w:fldChar w:fldCharType="separate"/>
            </w:r>
            <w:r w:rsidR="00B45619">
              <w:rPr>
                <w:noProof/>
                <w:webHidden/>
              </w:rPr>
              <w:t>40</w:t>
            </w:r>
            <w:r>
              <w:rPr>
                <w:noProof/>
                <w:webHidden/>
              </w:rPr>
              <w:fldChar w:fldCharType="end"/>
            </w:r>
          </w:hyperlink>
        </w:p>
        <w:p w14:paraId="615D53C6" w14:textId="0288C78B" w:rsidR="00231914" w:rsidRDefault="00231914">
          <w:pPr>
            <w:pStyle w:val="TOC2"/>
            <w:rPr>
              <w:rFonts w:eastAsiaTheme="minorEastAsia" w:cstheme="minorBidi"/>
              <w:noProof/>
              <w:szCs w:val="22"/>
              <w:lang w:eastAsia="en-GB"/>
            </w:rPr>
          </w:pPr>
          <w:hyperlink w:anchor="_Toc113544506" w:history="1">
            <w:r w:rsidRPr="002F4F9B">
              <w:rPr>
                <w:rStyle w:val="Hyperlink"/>
                <w:noProof/>
                <w14:scene3d>
                  <w14:camera w14:prst="orthographicFront"/>
                  <w14:lightRig w14:rig="threePt" w14:dir="t">
                    <w14:rot w14:lat="0" w14:lon="0" w14:rev="0"/>
                  </w14:lightRig>
                </w14:scene3d>
              </w:rPr>
              <w:t>6.7</w:t>
            </w:r>
            <w:r>
              <w:rPr>
                <w:rFonts w:eastAsiaTheme="minorEastAsia" w:cstheme="minorBidi"/>
                <w:noProof/>
                <w:szCs w:val="22"/>
                <w:lang w:eastAsia="en-GB"/>
              </w:rPr>
              <w:tab/>
            </w:r>
            <w:r w:rsidRPr="002F4F9B">
              <w:rPr>
                <w:rStyle w:val="Hyperlink"/>
                <w:noProof/>
              </w:rPr>
              <w:t>After the examination</w:t>
            </w:r>
            <w:r>
              <w:rPr>
                <w:noProof/>
                <w:webHidden/>
              </w:rPr>
              <w:tab/>
            </w:r>
            <w:r>
              <w:rPr>
                <w:noProof/>
                <w:webHidden/>
              </w:rPr>
              <w:fldChar w:fldCharType="begin"/>
            </w:r>
            <w:r>
              <w:rPr>
                <w:noProof/>
                <w:webHidden/>
              </w:rPr>
              <w:instrText xml:space="preserve"> PAGEREF _Toc113544506 \h </w:instrText>
            </w:r>
            <w:r>
              <w:rPr>
                <w:noProof/>
                <w:webHidden/>
              </w:rPr>
            </w:r>
            <w:r>
              <w:rPr>
                <w:noProof/>
                <w:webHidden/>
              </w:rPr>
              <w:fldChar w:fldCharType="separate"/>
            </w:r>
            <w:r w:rsidR="00B45619">
              <w:rPr>
                <w:noProof/>
                <w:webHidden/>
              </w:rPr>
              <w:t>41</w:t>
            </w:r>
            <w:r>
              <w:rPr>
                <w:noProof/>
                <w:webHidden/>
              </w:rPr>
              <w:fldChar w:fldCharType="end"/>
            </w:r>
          </w:hyperlink>
        </w:p>
        <w:p w14:paraId="5463B29D" w14:textId="612112FC" w:rsidR="00231914" w:rsidRDefault="00231914">
          <w:pPr>
            <w:pStyle w:val="TOC2"/>
            <w:rPr>
              <w:rFonts w:eastAsiaTheme="minorEastAsia" w:cstheme="minorBidi"/>
              <w:noProof/>
              <w:szCs w:val="22"/>
              <w:lang w:eastAsia="en-GB"/>
            </w:rPr>
          </w:pPr>
          <w:hyperlink w:anchor="_Toc113544507" w:history="1">
            <w:r w:rsidRPr="002F4F9B">
              <w:rPr>
                <w:rStyle w:val="Hyperlink"/>
                <w:noProof/>
                <w14:scene3d>
                  <w14:camera w14:prst="orthographicFront"/>
                  <w14:lightRig w14:rig="threePt" w14:dir="t">
                    <w14:rot w14:lat="0" w14:lon="0" w14:rev="0"/>
                  </w14:lightRig>
                </w14:scene3d>
              </w:rPr>
              <w:t>6.8</w:t>
            </w:r>
            <w:r>
              <w:rPr>
                <w:rFonts w:eastAsiaTheme="minorEastAsia" w:cstheme="minorBidi"/>
                <w:noProof/>
                <w:szCs w:val="22"/>
                <w:lang w:eastAsia="en-GB"/>
              </w:rPr>
              <w:tab/>
            </w:r>
            <w:r w:rsidRPr="002F4F9B">
              <w:rPr>
                <w:rStyle w:val="Hyperlink"/>
                <w:noProof/>
              </w:rPr>
              <w:t>Advice and support after your transfer or final viva</w:t>
            </w:r>
            <w:r>
              <w:rPr>
                <w:noProof/>
                <w:webHidden/>
              </w:rPr>
              <w:tab/>
            </w:r>
            <w:r>
              <w:rPr>
                <w:noProof/>
                <w:webHidden/>
              </w:rPr>
              <w:fldChar w:fldCharType="begin"/>
            </w:r>
            <w:r>
              <w:rPr>
                <w:noProof/>
                <w:webHidden/>
              </w:rPr>
              <w:instrText xml:space="preserve"> PAGEREF _Toc113544507 \h </w:instrText>
            </w:r>
            <w:r>
              <w:rPr>
                <w:noProof/>
                <w:webHidden/>
              </w:rPr>
            </w:r>
            <w:r>
              <w:rPr>
                <w:noProof/>
                <w:webHidden/>
              </w:rPr>
              <w:fldChar w:fldCharType="separate"/>
            </w:r>
            <w:r w:rsidR="00B45619">
              <w:rPr>
                <w:noProof/>
                <w:webHidden/>
              </w:rPr>
              <w:t>42</w:t>
            </w:r>
            <w:r>
              <w:rPr>
                <w:noProof/>
                <w:webHidden/>
              </w:rPr>
              <w:fldChar w:fldCharType="end"/>
            </w:r>
          </w:hyperlink>
        </w:p>
        <w:p w14:paraId="0FC80927" w14:textId="1CABC004" w:rsidR="00231914" w:rsidRDefault="00231914">
          <w:pPr>
            <w:pStyle w:val="TOC2"/>
            <w:rPr>
              <w:rFonts w:eastAsiaTheme="minorEastAsia" w:cstheme="minorBidi"/>
              <w:noProof/>
              <w:szCs w:val="22"/>
              <w:lang w:eastAsia="en-GB"/>
            </w:rPr>
          </w:pPr>
          <w:hyperlink w:anchor="_Toc113544508" w:history="1">
            <w:r w:rsidRPr="002F4F9B">
              <w:rPr>
                <w:rStyle w:val="Hyperlink"/>
                <w:noProof/>
                <w14:scene3d>
                  <w14:camera w14:prst="orthographicFront"/>
                  <w14:lightRig w14:rig="threePt" w14:dir="t">
                    <w14:rot w14:lat="0" w14:lon="0" w14:rev="0"/>
                  </w14:lightRig>
                </w14:scene3d>
              </w:rPr>
              <w:t>6.9</w:t>
            </w:r>
            <w:r>
              <w:rPr>
                <w:rFonts w:eastAsiaTheme="minorEastAsia" w:cstheme="minorBidi"/>
                <w:noProof/>
                <w:szCs w:val="22"/>
                <w:lang w:eastAsia="en-GB"/>
              </w:rPr>
              <w:tab/>
            </w:r>
            <w:r w:rsidRPr="002F4F9B">
              <w:rPr>
                <w:rStyle w:val="Hyperlink"/>
                <w:noProof/>
              </w:rPr>
              <w:t>Taught elements of your research degree</w:t>
            </w:r>
            <w:r>
              <w:rPr>
                <w:noProof/>
                <w:webHidden/>
              </w:rPr>
              <w:tab/>
            </w:r>
            <w:r>
              <w:rPr>
                <w:noProof/>
                <w:webHidden/>
              </w:rPr>
              <w:fldChar w:fldCharType="begin"/>
            </w:r>
            <w:r>
              <w:rPr>
                <w:noProof/>
                <w:webHidden/>
              </w:rPr>
              <w:instrText xml:space="preserve"> PAGEREF _Toc113544508 \h </w:instrText>
            </w:r>
            <w:r>
              <w:rPr>
                <w:noProof/>
                <w:webHidden/>
              </w:rPr>
            </w:r>
            <w:r>
              <w:rPr>
                <w:noProof/>
                <w:webHidden/>
              </w:rPr>
              <w:fldChar w:fldCharType="separate"/>
            </w:r>
            <w:r w:rsidR="00B45619">
              <w:rPr>
                <w:noProof/>
                <w:webHidden/>
              </w:rPr>
              <w:t>42</w:t>
            </w:r>
            <w:r>
              <w:rPr>
                <w:noProof/>
                <w:webHidden/>
              </w:rPr>
              <w:fldChar w:fldCharType="end"/>
            </w:r>
          </w:hyperlink>
        </w:p>
        <w:p w14:paraId="0813E806" w14:textId="7AE375BB" w:rsidR="00231914" w:rsidRDefault="00231914">
          <w:pPr>
            <w:pStyle w:val="TOC1"/>
            <w:rPr>
              <w:rFonts w:eastAsiaTheme="minorEastAsia" w:cstheme="minorBidi"/>
              <w:b w:val="0"/>
              <w:sz w:val="22"/>
              <w:szCs w:val="22"/>
              <w:lang w:eastAsia="en-GB"/>
            </w:rPr>
          </w:pPr>
          <w:hyperlink w:anchor="_Toc113544509" w:history="1">
            <w:r w:rsidRPr="002F4F9B">
              <w:rPr>
                <w:rStyle w:val="Hyperlink"/>
              </w:rPr>
              <w:t>7</w:t>
            </w:r>
            <w:r>
              <w:rPr>
                <w:rFonts w:eastAsiaTheme="minorEastAsia" w:cstheme="minorBidi"/>
                <w:b w:val="0"/>
                <w:sz w:val="22"/>
                <w:szCs w:val="22"/>
                <w:lang w:eastAsia="en-GB"/>
              </w:rPr>
              <w:tab/>
            </w:r>
            <w:r w:rsidRPr="002F4F9B">
              <w:rPr>
                <w:rStyle w:val="Hyperlink"/>
              </w:rPr>
              <w:t>Beyond the Viva</w:t>
            </w:r>
            <w:r>
              <w:rPr>
                <w:webHidden/>
              </w:rPr>
              <w:tab/>
            </w:r>
            <w:r>
              <w:rPr>
                <w:webHidden/>
              </w:rPr>
              <w:fldChar w:fldCharType="begin"/>
            </w:r>
            <w:r>
              <w:rPr>
                <w:webHidden/>
              </w:rPr>
              <w:instrText xml:space="preserve"> PAGEREF _Toc113544509 \h </w:instrText>
            </w:r>
            <w:r>
              <w:rPr>
                <w:webHidden/>
              </w:rPr>
            </w:r>
            <w:r>
              <w:rPr>
                <w:webHidden/>
              </w:rPr>
              <w:fldChar w:fldCharType="separate"/>
            </w:r>
            <w:r w:rsidR="00B45619">
              <w:rPr>
                <w:webHidden/>
              </w:rPr>
              <w:t>43</w:t>
            </w:r>
            <w:r>
              <w:rPr>
                <w:webHidden/>
              </w:rPr>
              <w:fldChar w:fldCharType="end"/>
            </w:r>
          </w:hyperlink>
        </w:p>
        <w:p w14:paraId="7EB8F343" w14:textId="4176C242" w:rsidR="00231914" w:rsidRDefault="00231914">
          <w:pPr>
            <w:pStyle w:val="TOC2"/>
            <w:rPr>
              <w:rFonts w:eastAsiaTheme="minorEastAsia" w:cstheme="minorBidi"/>
              <w:noProof/>
              <w:szCs w:val="22"/>
              <w:lang w:eastAsia="en-GB"/>
            </w:rPr>
          </w:pPr>
          <w:hyperlink w:anchor="_Toc113544510" w:history="1">
            <w:r w:rsidRPr="002F4F9B">
              <w:rPr>
                <w:rStyle w:val="Hyperlink"/>
                <w:noProof/>
                <w14:scene3d>
                  <w14:camera w14:prst="orthographicFront"/>
                  <w14:lightRig w14:rig="threePt" w14:dir="t">
                    <w14:rot w14:lat="0" w14:lon="0" w14:rev="0"/>
                  </w14:lightRig>
                </w14:scene3d>
              </w:rPr>
              <w:t>7.1</w:t>
            </w:r>
            <w:r>
              <w:rPr>
                <w:rFonts w:eastAsiaTheme="minorEastAsia" w:cstheme="minorBidi"/>
                <w:noProof/>
                <w:szCs w:val="22"/>
                <w:lang w:eastAsia="en-GB"/>
              </w:rPr>
              <w:tab/>
            </w:r>
            <w:r w:rsidRPr="002F4F9B">
              <w:rPr>
                <w:rStyle w:val="Hyperlink"/>
                <w:noProof/>
              </w:rPr>
              <w:t>Checklist for finishing</w:t>
            </w:r>
            <w:r>
              <w:rPr>
                <w:noProof/>
                <w:webHidden/>
              </w:rPr>
              <w:tab/>
            </w:r>
            <w:r>
              <w:rPr>
                <w:noProof/>
                <w:webHidden/>
              </w:rPr>
              <w:fldChar w:fldCharType="begin"/>
            </w:r>
            <w:r>
              <w:rPr>
                <w:noProof/>
                <w:webHidden/>
              </w:rPr>
              <w:instrText xml:space="preserve"> PAGEREF _Toc113544510 \h </w:instrText>
            </w:r>
            <w:r>
              <w:rPr>
                <w:noProof/>
                <w:webHidden/>
              </w:rPr>
            </w:r>
            <w:r>
              <w:rPr>
                <w:noProof/>
                <w:webHidden/>
              </w:rPr>
              <w:fldChar w:fldCharType="separate"/>
            </w:r>
            <w:r w:rsidR="00B45619">
              <w:rPr>
                <w:noProof/>
                <w:webHidden/>
              </w:rPr>
              <w:t>43</w:t>
            </w:r>
            <w:r>
              <w:rPr>
                <w:noProof/>
                <w:webHidden/>
              </w:rPr>
              <w:fldChar w:fldCharType="end"/>
            </w:r>
          </w:hyperlink>
        </w:p>
        <w:p w14:paraId="18593D50" w14:textId="263CBB59" w:rsidR="00231914" w:rsidRDefault="00231914">
          <w:pPr>
            <w:pStyle w:val="TOC2"/>
            <w:rPr>
              <w:rFonts w:eastAsiaTheme="minorEastAsia" w:cstheme="minorBidi"/>
              <w:noProof/>
              <w:szCs w:val="22"/>
              <w:lang w:eastAsia="en-GB"/>
            </w:rPr>
          </w:pPr>
          <w:hyperlink w:anchor="_Toc113544511" w:history="1">
            <w:r w:rsidRPr="002F4F9B">
              <w:rPr>
                <w:rStyle w:val="Hyperlink"/>
                <w:noProof/>
                <w14:scene3d>
                  <w14:camera w14:prst="orthographicFront"/>
                  <w14:lightRig w14:rig="threePt" w14:dir="t">
                    <w14:rot w14:lat="0" w14:lon="0" w14:rev="0"/>
                  </w14:lightRig>
                </w14:scene3d>
              </w:rPr>
              <w:t>7.2</w:t>
            </w:r>
            <w:r>
              <w:rPr>
                <w:rFonts w:eastAsiaTheme="minorEastAsia" w:cstheme="minorBidi"/>
                <w:noProof/>
                <w:szCs w:val="22"/>
                <w:lang w:eastAsia="en-GB"/>
              </w:rPr>
              <w:tab/>
            </w:r>
            <w:r w:rsidRPr="002F4F9B">
              <w:rPr>
                <w:rStyle w:val="Hyperlink"/>
                <w:noProof/>
              </w:rPr>
              <w:t>Graduation</w:t>
            </w:r>
            <w:r>
              <w:rPr>
                <w:noProof/>
                <w:webHidden/>
              </w:rPr>
              <w:tab/>
            </w:r>
            <w:r>
              <w:rPr>
                <w:noProof/>
                <w:webHidden/>
              </w:rPr>
              <w:fldChar w:fldCharType="begin"/>
            </w:r>
            <w:r>
              <w:rPr>
                <w:noProof/>
                <w:webHidden/>
              </w:rPr>
              <w:instrText xml:space="preserve"> PAGEREF _Toc113544511 \h </w:instrText>
            </w:r>
            <w:r>
              <w:rPr>
                <w:noProof/>
                <w:webHidden/>
              </w:rPr>
            </w:r>
            <w:r>
              <w:rPr>
                <w:noProof/>
                <w:webHidden/>
              </w:rPr>
              <w:fldChar w:fldCharType="separate"/>
            </w:r>
            <w:r w:rsidR="00B45619">
              <w:rPr>
                <w:noProof/>
                <w:webHidden/>
              </w:rPr>
              <w:t>44</w:t>
            </w:r>
            <w:r>
              <w:rPr>
                <w:noProof/>
                <w:webHidden/>
              </w:rPr>
              <w:fldChar w:fldCharType="end"/>
            </w:r>
          </w:hyperlink>
        </w:p>
        <w:p w14:paraId="3291F629" w14:textId="37243047" w:rsidR="00231914" w:rsidRDefault="00231914">
          <w:pPr>
            <w:pStyle w:val="TOC1"/>
            <w:rPr>
              <w:rFonts w:eastAsiaTheme="minorEastAsia" w:cstheme="minorBidi"/>
              <w:b w:val="0"/>
              <w:sz w:val="22"/>
              <w:szCs w:val="22"/>
              <w:lang w:eastAsia="en-GB"/>
            </w:rPr>
          </w:pPr>
          <w:hyperlink w:anchor="_Toc113544512" w:history="1">
            <w:r w:rsidRPr="002F4F9B">
              <w:rPr>
                <w:rStyle w:val="Hyperlink"/>
              </w:rPr>
              <w:t>8</w:t>
            </w:r>
            <w:r>
              <w:rPr>
                <w:rFonts w:eastAsiaTheme="minorEastAsia" w:cstheme="minorBidi"/>
                <w:b w:val="0"/>
                <w:sz w:val="22"/>
                <w:szCs w:val="22"/>
                <w:lang w:eastAsia="en-GB"/>
              </w:rPr>
              <w:tab/>
            </w:r>
            <w:r w:rsidRPr="002F4F9B">
              <w:rPr>
                <w:rStyle w:val="Hyperlink"/>
              </w:rPr>
              <w:t>Timescales of milestones for each research degree programme</w:t>
            </w:r>
            <w:r>
              <w:rPr>
                <w:webHidden/>
              </w:rPr>
              <w:tab/>
            </w:r>
            <w:r>
              <w:rPr>
                <w:webHidden/>
              </w:rPr>
              <w:fldChar w:fldCharType="begin"/>
            </w:r>
            <w:r>
              <w:rPr>
                <w:webHidden/>
              </w:rPr>
              <w:instrText xml:space="preserve"> PAGEREF _Toc113544512 \h </w:instrText>
            </w:r>
            <w:r>
              <w:rPr>
                <w:webHidden/>
              </w:rPr>
            </w:r>
            <w:r>
              <w:rPr>
                <w:webHidden/>
              </w:rPr>
              <w:fldChar w:fldCharType="separate"/>
            </w:r>
            <w:r w:rsidR="00B45619">
              <w:rPr>
                <w:webHidden/>
              </w:rPr>
              <w:t>45</w:t>
            </w:r>
            <w:r>
              <w:rPr>
                <w:webHidden/>
              </w:rPr>
              <w:fldChar w:fldCharType="end"/>
            </w:r>
          </w:hyperlink>
        </w:p>
        <w:p w14:paraId="249D6367" w14:textId="420F88C9" w:rsidR="00231914" w:rsidRDefault="00231914">
          <w:pPr>
            <w:pStyle w:val="TOC1"/>
            <w:rPr>
              <w:rFonts w:eastAsiaTheme="minorEastAsia" w:cstheme="minorBidi"/>
              <w:b w:val="0"/>
              <w:sz w:val="22"/>
              <w:szCs w:val="22"/>
              <w:lang w:eastAsia="en-GB"/>
            </w:rPr>
          </w:pPr>
          <w:hyperlink w:anchor="_Toc113544513" w:history="1">
            <w:r w:rsidRPr="002F4F9B">
              <w:rPr>
                <w:rStyle w:val="Hyperlink"/>
              </w:rPr>
              <w:t>9</w:t>
            </w:r>
            <w:r>
              <w:rPr>
                <w:rFonts w:eastAsiaTheme="minorEastAsia" w:cstheme="minorBidi"/>
                <w:b w:val="0"/>
                <w:sz w:val="22"/>
                <w:szCs w:val="22"/>
                <w:lang w:eastAsia="en-GB"/>
              </w:rPr>
              <w:tab/>
            </w:r>
            <w:r w:rsidRPr="002F4F9B">
              <w:rPr>
                <w:rStyle w:val="Hyperlink"/>
              </w:rPr>
              <w:t>Appendix</w:t>
            </w:r>
            <w:r>
              <w:rPr>
                <w:webHidden/>
              </w:rPr>
              <w:tab/>
            </w:r>
            <w:r>
              <w:rPr>
                <w:webHidden/>
              </w:rPr>
              <w:fldChar w:fldCharType="begin"/>
            </w:r>
            <w:r>
              <w:rPr>
                <w:webHidden/>
              </w:rPr>
              <w:instrText xml:space="preserve"> PAGEREF _Toc113544513 \h </w:instrText>
            </w:r>
            <w:r>
              <w:rPr>
                <w:webHidden/>
              </w:rPr>
            </w:r>
            <w:r>
              <w:rPr>
                <w:webHidden/>
              </w:rPr>
              <w:fldChar w:fldCharType="separate"/>
            </w:r>
            <w:r w:rsidR="00B45619">
              <w:rPr>
                <w:webHidden/>
              </w:rPr>
              <w:t>48</w:t>
            </w:r>
            <w:r>
              <w:rPr>
                <w:webHidden/>
              </w:rPr>
              <w:fldChar w:fldCharType="end"/>
            </w:r>
          </w:hyperlink>
        </w:p>
        <w:p w14:paraId="42E1CDBF" w14:textId="44FB3E75"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" fillcolor="white [3201]" strokecolor="#4472c4 [3208]" strokeweight="3pt">
                <v:stroke joinstyle="miter"/>
                <v:shadow on="t" color="black" opacity="26214f" origin="-.5,-.5" offset=".74836mm,.74836mm"/>
                <v:textbox>
                  <w:txbxContent>
                    <w:p w14:paraId="7F48C38B" w14:textId="77777777" w:rsidR="00E415EB" w:rsidRPr="001411CA" w:rsidRDefault="00E415EB" w:rsidP="001411CA">
                      <w:pPr>
                        <w:rPr>
                          <w:b/>
                          <w:sz w:val="28"/>
                          <w:szCs w:val="28"/>
                        </w:rPr>
                      </w:pPr>
                      <w:r w:rsidRPr="001411CA">
                        <w:rPr>
                          <w:b/>
                          <w:sz w:val="28"/>
                          <w:szCs w:val="28"/>
                        </w:rPr>
                        <w:t>Student Support tips</w:t>
                      </w:r>
                    </w:p>
                    <w:p w14:paraId="2582AFBF" w14:textId="77777777" w:rsidR="00E415EB" w:rsidRPr="001411CA" w:rsidRDefault="00E415EB" w:rsidP="001411CA"/>
                    <w:p w14:paraId="219CFCCB" w14:textId="29D1D1DC" w:rsidR="00E415EB" w:rsidRPr="00A54245" w:rsidRDefault="00E415EB"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E415EB" w:rsidRDefault="00E415EB"/>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055216B1" w:rsidR="00B14624" w:rsidRPr="00F74200" w:rsidRDefault="00833D24" w:rsidP="00044EC0">
      <w:pPr>
        <w:rPr>
          <w:sz w:val="28"/>
          <w:szCs w:val="28"/>
          <w:highlight w:val="cyan"/>
        </w:rPr>
      </w:pPr>
      <w:r w:rsidRPr="00F74200">
        <w:rPr>
          <w:sz w:val="28"/>
          <w:szCs w:val="28"/>
        </w:rPr>
        <w:t>For information in alternative formats (for example, in braille, or large print), please email</w:t>
      </w:r>
      <w:r w:rsidR="00E968B0">
        <w:rPr>
          <w:sz w:val="28"/>
          <w:szCs w:val="28"/>
        </w:rPr>
        <w:t xml:space="preserve"> </w:t>
      </w:r>
      <w:hyperlink r:id="rId17" w:history="1">
        <w:r w:rsidR="00E968B0" w:rsidRPr="00E968B0">
          <w:rPr>
            <w:rStyle w:val="Hyperlink"/>
            <w:sz w:val="28"/>
            <w:szCs w:val="28"/>
          </w:rPr>
          <w:t>Karen Priestley</w:t>
        </w:r>
      </w:hyperlink>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3544440"/>
      <w:r w:rsidRPr="005F37D3">
        <w:lastRenderedPageBreak/>
        <w:t>Policies</w:t>
      </w:r>
      <w:bookmarkEnd w:id="135"/>
    </w:p>
    <w:p w14:paraId="3477011F" w14:textId="0CDFE1AE" w:rsidR="00F74200" w:rsidRDefault="00F74200" w:rsidP="00044EC0">
      <w:pPr>
        <w:pStyle w:val="Heading2"/>
        <w:rPr>
          <w:rStyle w:val="Hyperlink"/>
        </w:rPr>
      </w:pPr>
      <w:bookmarkStart w:id="136" w:name="_Toc113544441"/>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3544442"/>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EF7A57"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3544443"/>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3544444"/>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w:t>
      </w:r>
      <w:r w:rsidR="001A02FC" w:rsidRPr="00B17825">
        <w:t xml:space="preserve">see </w:t>
      </w:r>
      <w:hyperlink w:anchor="_Toc17206954" w:history="1">
        <w:r w:rsidR="006A02A8" w:rsidRPr="00B17825">
          <w:rPr>
            <w:rStyle w:val="Hyperlink"/>
          </w:rPr>
          <w:t>Section 2.18 Support and wellbeing</w:t>
        </w:r>
      </w:hyperlink>
      <w:r w:rsidR="00DF611D" w:rsidRPr="00B17825">
        <w:t>.</w:t>
      </w:r>
    </w:p>
    <w:p w14:paraId="7550E7C7" w14:textId="0A074264" w:rsidR="00EE1CE5" w:rsidRDefault="00EE1CE5" w:rsidP="00EE1CE5"/>
    <w:p w14:paraId="6C691628" w14:textId="37F4351A" w:rsidR="00F74200" w:rsidRDefault="00F74200" w:rsidP="00044EC0">
      <w:pPr>
        <w:pStyle w:val="Heading2"/>
      </w:pPr>
      <w:bookmarkStart w:id="148" w:name="_Toc113544445"/>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3544446"/>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r8mw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" fillcolor="white [3201]" strokecolor="#4472c4 [3208]" strokeweight="3pt">
                <v:stroke joinstyle="miter"/>
                <v:shadow on="t" color="black" opacity="26214f" origin="-.5,-.5" offset=".74836mm,.74836mm"/>
                <v:textbox>
                  <w:txbxContent>
                    <w:p w14:paraId="3C133A50" w14:textId="27A30F9E" w:rsidR="00E415EB" w:rsidRPr="001411CA" w:rsidRDefault="00E415EB" w:rsidP="001411CA">
                      <w:r w:rsidRPr="001411CA">
                        <w:t>Student Support tip</w:t>
                      </w:r>
                    </w:p>
                    <w:p w14:paraId="359ADB38" w14:textId="77777777" w:rsidR="00E415EB" w:rsidRPr="001411CA" w:rsidRDefault="00E415EB" w:rsidP="001411CA"/>
                    <w:p w14:paraId="48B0ECF3" w14:textId="4C8F5636" w:rsidR="00E415EB" w:rsidRDefault="00E415EB" w:rsidP="001411CA">
                      <w:r w:rsidRPr="001411CA">
                        <w:t xml:space="preserve">If you have </w:t>
                      </w:r>
                      <w:r>
                        <w:t>questions or need clarification</w:t>
                      </w:r>
                      <w:r w:rsidRPr="001411CA">
                        <w:t xml:space="preserve"> regarding</w:t>
                      </w:r>
                      <w:r w:rsidR="00D10192">
                        <w:t xml:space="preserve"> anything mentioned in </w:t>
                      </w:r>
                      <w:r w:rsidR="00D10192" w:rsidRPr="00AB6D77">
                        <w:t>Section 1</w:t>
                      </w:r>
                      <w:r w:rsidRPr="00AB6D77">
                        <w:t>,</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E415EB" w:rsidRPr="001411CA" w:rsidRDefault="00E415EB" w:rsidP="001411CA"/>
                    <w:p w14:paraId="0D064A98" w14:textId="77777777" w:rsidR="00E415EB" w:rsidRDefault="00E415EB"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3544447"/>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3544448"/>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g9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" fillcolor="white [3201]" strokecolor="#4472c4 [3208]" strokeweight="3pt">
                <v:stroke joinstyle="miter"/>
                <v:shadow on="t" color="black" opacity="26214f" origin="-.5,-.5" offset=".74836mm,.74836mm"/>
                <v:textbox>
                  <w:txbxContent>
                    <w:p w14:paraId="5365D26D" w14:textId="20DD4906" w:rsidR="00E415EB" w:rsidRPr="00476F4F"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E415EB" w:rsidRPr="00476F4F" w:rsidRDefault="00E415EB" w:rsidP="00476F4F">
                      <w:pPr>
                        <w:rPr>
                          <w:rFonts w:ascii="Calibri" w:eastAsia="Calibri" w:hAnsi="Calibri" w:cs="Calibri"/>
                          <w:color w:val="000000" w:themeColor="text1"/>
                        </w:rPr>
                      </w:pPr>
                    </w:p>
                    <w:p w14:paraId="0446843B" w14:textId="4B06B76C" w:rsidR="00E415EB" w:rsidRDefault="00E415EB"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E415EB" w:rsidRPr="001411CA" w:rsidRDefault="00E415EB" w:rsidP="00476F4F"/>
                    <w:p w14:paraId="29EF9401" w14:textId="77777777" w:rsidR="00E415EB" w:rsidRDefault="00E415EB"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3544449"/>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w:t>
      </w:r>
      <w:r w:rsidRPr="00AB6D77">
        <w:rPr>
          <w:rStyle w:val="Hyperlink"/>
          <w:color w:val="auto"/>
          <w:u w:val="none"/>
        </w:rPr>
        <w:t xml:space="preserve">see </w:t>
      </w:r>
      <w:hyperlink w:anchor="_Toc17206919" w:history="1">
        <w:r w:rsidR="006A02A8" w:rsidRPr="00AB6D77">
          <w:rPr>
            <w:rStyle w:val="Hyperlink"/>
          </w:rPr>
          <w:t>Section 2.12</w:t>
        </w:r>
      </w:hyperlink>
      <w:r w:rsidRPr="00AB6D77">
        <w:rPr>
          <w:rStyle w:val="Hyperlink"/>
          <w:color w:val="auto"/>
          <w:u w:val="none"/>
        </w:rPr>
        <w:t xml:space="preserve"> for more information</w:t>
      </w:r>
      <w:r w:rsidR="00937820" w:rsidRPr="00AB6D77">
        <w:rPr>
          <w:rStyle w:val="Hyperlink"/>
          <w:color w:val="auto"/>
          <w:u w:val="none"/>
        </w:rPr>
        <w:t xml:space="preserve"> on GRAD</w:t>
      </w:r>
      <w:r w:rsidRPr="00AB6D77">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bL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" fillcolor="white [3201]" strokecolor="#4472c4 [3208]" strokeweight="3pt">
                <v:stroke joinstyle="miter"/>
                <v:shadow on="t" color="black" opacity="26214f" origin="-.5,-.5" offset=".74836mm,.74836mm"/>
                <v:textbox>
                  <w:txbxContent>
                    <w:p w14:paraId="34C11B6E" w14:textId="04DD1A92" w:rsidR="00E415EB" w:rsidRDefault="00E415EB" w:rsidP="00476F4F">
                      <w:r w:rsidRPr="00476F4F">
                        <w:rPr>
                          <w:rFonts w:ascii="Calibri" w:eastAsia="Calibri" w:hAnsi="Calibri" w:cs="Calibri"/>
                          <w:color w:val="000000" w:themeColor="text1"/>
                        </w:rPr>
                        <w:t>S</w:t>
                      </w:r>
                      <w:r>
                        <w:t>tudent support tip</w:t>
                      </w:r>
                    </w:p>
                    <w:p w14:paraId="31511667" w14:textId="77777777" w:rsidR="00E415EB" w:rsidRPr="00476F4F" w:rsidRDefault="00E415EB" w:rsidP="00476F4F"/>
                    <w:p w14:paraId="6F462D30" w14:textId="77777777" w:rsidR="00E415EB" w:rsidRDefault="00E415EB"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E415EB" w:rsidRPr="001411CA" w:rsidRDefault="00E415EB" w:rsidP="00476F4F"/>
                    <w:p w14:paraId="1637B3F9" w14:textId="77777777" w:rsidR="00E415EB" w:rsidRDefault="00E415EB"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3544450"/>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3544451"/>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59A640E4"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3544452"/>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 xml:space="preserve">School </w:t>
      </w:r>
      <w:r w:rsidR="00424F6B">
        <w:rPr>
          <w:lang w:val="en-GB"/>
        </w:rPr>
        <w:t xml:space="preserve">of Media and </w:t>
      </w:r>
      <w:r w:rsidR="00206678">
        <w:rPr>
          <w:lang w:val="en-GB"/>
        </w:rPr>
        <w:t>Communication</w:t>
      </w:r>
      <w:bookmarkEnd w:id="188"/>
    </w:p>
    <w:p w14:paraId="538DFCCF" w14:textId="07141321" w:rsidR="002C5A7B" w:rsidRDefault="000D3CA1" w:rsidP="00044EC0">
      <w:r w:rsidRPr="000D3CA1">
        <w:t xml:space="preserve">The School of Media and Communication is located in </w:t>
      </w:r>
      <w:hyperlink r:id="rId36" w:history="1">
        <w:r w:rsidRPr="000D3CA1">
          <w:rPr>
            <w:rStyle w:val="Hyperlink"/>
          </w:rPr>
          <w:t>Clothworkers' Building North</w:t>
        </w:r>
      </w:hyperlink>
      <w:r w:rsidRPr="000D3CA1">
        <w:t>.</w:t>
      </w:r>
      <w:r>
        <w:t xml:space="preserve"> The School’s</w:t>
      </w:r>
      <w:r w:rsidRPr="000D3CA1">
        <w:t xml:space="preserve"> </w:t>
      </w:r>
      <w:hyperlink r:id="rId37" w:history="1">
        <w:r w:rsidRPr="000D3CA1">
          <w:rPr>
            <w:rStyle w:val="Hyperlink"/>
          </w:rPr>
          <w:t>research projects</w:t>
        </w:r>
      </w:hyperlink>
      <w:r w:rsidRPr="000D3CA1">
        <w:t xml:space="preserve"> explore the past, present and future of media and communication using archives, new technologies and global partnerships.</w:t>
      </w:r>
    </w:p>
    <w:p w14:paraId="2C87C34E" w14:textId="77777777" w:rsidR="00DF4D07" w:rsidRPr="00DF4D07" w:rsidRDefault="00DF4D07" w:rsidP="00DF4D07">
      <w:pPr>
        <w:pStyle w:val="Heading2"/>
        <w:numPr>
          <w:ilvl w:val="0"/>
          <w:numId w:val="0"/>
        </w:numPr>
        <w:ind w:left="851"/>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80D1759" w14:textId="332EFC09" w:rsidR="00335781" w:rsidRDefault="0012399C" w:rsidP="00044EC0">
      <w:pPr>
        <w:pStyle w:val="Heading2"/>
      </w:pPr>
      <w:bookmarkStart w:id="220" w:name="_Toc113544453"/>
      <w:r>
        <w:rPr>
          <w:lang w:val="en-GB"/>
        </w:rPr>
        <w:t>Contacts</w:t>
      </w:r>
      <w:bookmarkEnd w:id="220"/>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14AA6703" w:rsidR="00D25A0C" w:rsidRDefault="00D25A0C" w:rsidP="0012399C">
      <w:r>
        <w:t>If you want to get in touch with your Graduate School, you can email them using the Graduate School office email address below. You are also welcome to drop in and visit your Graduate School team in person. Location and opening hours information can be found below under “Graduate School office opening hours”.</w:t>
      </w:r>
    </w:p>
    <w:p w14:paraId="1120FAA9" w14:textId="77777777" w:rsidR="00117C14" w:rsidRDefault="00117C14" w:rsidP="00044EC0"/>
    <w:p w14:paraId="37D5276A" w14:textId="58CE1D3D" w:rsidR="00117C14" w:rsidRDefault="00117C14" w:rsidP="00044EC0">
      <w:r>
        <w:t xml:space="preserve">Graduate School office: </w:t>
      </w:r>
      <w:hyperlink r:id="rId38" w:history="1">
        <w:r w:rsidR="000D3CA1" w:rsidRPr="000D3CA1">
          <w:rPr>
            <w:rStyle w:val="Hyperlink"/>
          </w:rPr>
          <w:t>AHC Graduate School</w:t>
        </w:r>
      </w:hyperlink>
    </w:p>
    <w:p w14:paraId="4CEAB524" w14:textId="66E1DA7C" w:rsidR="00D25A0C" w:rsidRDefault="00D25A0C" w:rsidP="00044EC0">
      <w:r>
        <w:t xml:space="preserve">Graduate School office opening hours: </w:t>
      </w:r>
      <w:r w:rsidR="000D3CA1">
        <w:t>Monday to Friday, 9am to 5pm.</w:t>
      </w:r>
    </w:p>
    <w:p w14:paraId="47F6C29A" w14:textId="7AB1E9DC" w:rsidR="00117C14" w:rsidRDefault="00117C14" w:rsidP="00044EC0"/>
    <w:p w14:paraId="23FBE6AA" w14:textId="0486116A" w:rsidR="00D25A0C" w:rsidRDefault="00D25A0C" w:rsidP="00D25A0C">
      <w:r>
        <w:lastRenderedPageBreak/>
        <w:t xml:space="preserve">DPGRS: </w:t>
      </w:r>
      <w:hyperlink r:id="rId39" w:history="1">
        <w:r w:rsidR="002F2454" w:rsidRPr="00B52206">
          <w:rPr>
            <w:rStyle w:val="Hyperlink"/>
          </w:rPr>
          <w:t>Dr Matthias Revers</w:t>
        </w:r>
      </w:hyperlink>
    </w:p>
    <w:p w14:paraId="11CCBB89" w14:textId="4DA43D4B" w:rsidR="00D25A0C" w:rsidRDefault="00D25A0C" w:rsidP="00D25A0C">
      <w:r>
        <w:t xml:space="preserve">Head of </w:t>
      </w:r>
      <w:r w:rsidR="00330B9F">
        <w:t xml:space="preserve">Graduate </w:t>
      </w:r>
      <w:r>
        <w:t xml:space="preserve">School: </w:t>
      </w:r>
      <w:hyperlink r:id="rId40" w:history="1">
        <w:r w:rsidR="00B52206" w:rsidRPr="00B52206">
          <w:rPr>
            <w:rStyle w:val="Hyperlink"/>
          </w:rPr>
          <w:t>India McGlinchey</w:t>
        </w:r>
      </w:hyperlink>
    </w:p>
    <w:p w14:paraId="4BB3CFAB" w14:textId="0CDF1892" w:rsidR="00117C14" w:rsidRDefault="00206678" w:rsidP="00044EC0">
      <w:r>
        <w:t xml:space="preserve">Health and Safety officer in the School of Media and Communication: </w:t>
      </w:r>
      <w:hyperlink r:id="rId41" w:history="1">
        <w:r w:rsidRPr="00206678">
          <w:rPr>
            <w:rStyle w:val="Hyperlink"/>
          </w:rPr>
          <w:t>Angeline Dresser</w:t>
        </w:r>
      </w:hyperlink>
    </w:p>
    <w:p w14:paraId="65BE598D" w14:textId="77777777" w:rsidR="00AD3D33" w:rsidRPr="00206678" w:rsidRDefault="00AD3D33" w:rsidP="00044EC0"/>
    <w:p w14:paraId="0C5DD6DA" w14:textId="6B2289D6" w:rsidR="00CD538A" w:rsidRDefault="00335781" w:rsidP="00044EC0">
      <w:pPr>
        <w:pStyle w:val="Heading2"/>
      </w:pPr>
      <w:bookmarkStart w:id="221" w:name="_Toc113544454"/>
      <w:r>
        <w:t>Faculty and School PGR facilities</w:t>
      </w:r>
      <w:bookmarkEnd w:id="221"/>
    </w:p>
    <w:p w14:paraId="4F6B7726" w14:textId="77777777" w:rsidR="00CE0CB6" w:rsidRDefault="00CE0CB6" w:rsidP="00CE0CB6">
      <w:r w:rsidRPr="00CD3672">
        <w:t xml:space="preserve">PGRs have 24-hour dedicated facilities within the School of Media and Communication building. </w:t>
      </w:r>
      <w:r>
        <w:t>T</w:t>
      </w:r>
      <w:r w:rsidRPr="00CD3672">
        <w:t xml:space="preserve">he main facilities include the following: </w:t>
      </w:r>
    </w:p>
    <w:p w14:paraId="68C6DE52" w14:textId="77777777" w:rsidR="00CE0CB6" w:rsidRDefault="00CE0CB6" w:rsidP="00CE0CB6"/>
    <w:p w14:paraId="304BD0BF" w14:textId="77777777" w:rsidR="00CE0CB6" w:rsidRPr="00CD3672" w:rsidRDefault="00CE0CB6" w:rsidP="00CE0CB6">
      <w:r w:rsidRPr="00CD3672">
        <w:t xml:space="preserve">The PhD research room on Level 1, with desks containing a PCs as well as access to a telephone and two printers (LP17 and LP21). The key fob provided to you when you arrived gives you access. The telephone numbers for the room are (0) 113 34 34566 and (0) 113 34 34567. When dialling to and from an internal phone, use just the last five digits. To receive an international call, replace the (0) with +44. </w:t>
      </w:r>
    </w:p>
    <w:p w14:paraId="67940ADF" w14:textId="77777777" w:rsidR="00CE0CB6" w:rsidRPr="00CD3672" w:rsidRDefault="00CE0CB6" w:rsidP="00CE0CB6"/>
    <w:p w14:paraId="357204E6" w14:textId="6B9D17D6" w:rsidR="00CE0CB6" w:rsidRPr="00CD3672" w:rsidRDefault="00CE0CB6" w:rsidP="00CE0CB6">
      <w:r w:rsidRPr="00CD3672">
        <w:t xml:space="preserve">A photocopying machine for staff and PGRs is on the ground floor. There is no charge for photocopying, you will need to log into the </w:t>
      </w:r>
      <w:hyperlink r:id="rId42" w:history="1">
        <w:r w:rsidRPr="00CE0CB6">
          <w:rPr>
            <w:rStyle w:val="Hyperlink"/>
          </w:rPr>
          <w:t>MyPrint</w:t>
        </w:r>
      </w:hyperlink>
      <w:r w:rsidRPr="00CD3672">
        <w:t xml:space="preserve"> system. </w:t>
      </w:r>
    </w:p>
    <w:p w14:paraId="7232B701" w14:textId="77777777" w:rsidR="00CE0CB6" w:rsidRDefault="00CE0CB6" w:rsidP="00CE0CB6"/>
    <w:p w14:paraId="1EA39E32" w14:textId="77777777" w:rsidR="00CE0CB6" w:rsidRPr="00CD3672" w:rsidRDefault="00CE0CB6" w:rsidP="00CE0CB6">
      <w:r w:rsidRPr="00CD3672">
        <w:t xml:space="preserve">Please note that the Copyright, Designs and Patents Act, 1988 has made the deliberate infringement of copyright a criminal offence. It is essential that you follow the guidelines provided at each MyPrint facility, or you may be liable for heavy fines for photocopying texts from books, sleeve notes and periodicals etc. </w:t>
      </w:r>
    </w:p>
    <w:p w14:paraId="05F8AF52" w14:textId="77777777" w:rsidR="00CE0CB6" w:rsidRDefault="00CE0CB6" w:rsidP="00CE0CB6"/>
    <w:p w14:paraId="306A9762" w14:textId="77777777" w:rsidR="00CE0CB6" w:rsidRPr="00CD3672" w:rsidRDefault="00CE0CB6" w:rsidP="00CE0CB6">
      <w:r w:rsidRPr="00CD3672">
        <w:t xml:space="preserve">Further computer, printing, and copying facilities, available in other University buildings and libraries. </w:t>
      </w:r>
    </w:p>
    <w:p w14:paraId="043E6618" w14:textId="77777777" w:rsidR="00CE0CB6" w:rsidRPr="00CD3672" w:rsidRDefault="00CE0CB6" w:rsidP="00CE0CB6"/>
    <w:p w14:paraId="68DF51E0" w14:textId="77777777" w:rsidR="00CE0CB6" w:rsidRPr="00CD3672" w:rsidRDefault="00CE0CB6" w:rsidP="00CE0CB6">
      <w:r w:rsidRPr="00CD3672">
        <w:t xml:space="preserve">Personal pigeonholes for PGRs are located in the second floor photocopying room. A key is provided to you when you arrive. </w:t>
      </w:r>
    </w:p>
    <w:p w14:paraId="5A54F031" w14:textId="77777777" w:rsidR="00CE0CB6" w:rsidRPr="00CD3672" w:rsidRDefault="00CE0CB6" w:rsidP="00CE0CB6"/>
    <w:p w14:paraId="078F5E46" w14:textId="77777777" w:rsidR="00CE0CB6" w:rsidRPr="00CD3672" w:rsidRDefault="00CE0CB6" w:rsidP="00CE0CB6">
      <w:r w:rsidRPr="00CD3672">
        <w:t xml:space="preserve">The Staff Kitchen for staff and PGRs is a lounge area with dining facilities on Level 1. If this room is locked, your key will open this room. </w:t>
      </w:r>
    </w:p>
    <w:p w14:paraId="22204812" w14:textId="77777777" w:rsidR="00CE0CB6" w:rsidRPr="00CD3672" w:rsidRDefault="00CE0CB6" w:rsidP="00CE0CB6"/>
    <w:p w14:paraId="4B79AD8F" w14:textId="0AAF1BA7" w:rsidR="00CE0CB6" w:rsidRPr="00CD3672" w:rsidRDefault="00CE0CB6" w:rsidP="00CE0CB6">
      <w:r w:rsidRPr="00CD3672">
        <w:t xml:space="preserve">If you need to borrow School equipment to conduct your research please contact the School’s technician, </w:t>
      </w:r>
      <w:hyperlink r:id="rId43" w:history="1">
        <w:r w:rsidRPr="00CE0CB6">
          <w:rPr>
            <w:rStyle w:val="Hyperlink"/>
          </w:rPr>
          <w:t>Peter North</w:t>
        </w:r>
      </w:hyperlink>
      <w:r w:rsidRPr="00CD3672">
        <w:t xml:space="preserve">. Please make sure to plan plenty of time in advance before requesting equipment and note that at busy times it may not be possible to get equipment due to excessive demand. </w:t>
      </w:r>
    </w:p>
    <w:p w14:paraId="16042AAF" w14:textId="77777777" w:rsidR="00CE0CB6" w:rsidRPr="00CD3672" w:rsidRDefault="00CE0CB6" w:rsidP="00CE0CB6"/>
    <w:p w14:paraId="38E625FC" w14:textId="0CFC6287" w:rsidR="00CE0CB6" w:rsidRPr="00CD3672" w:rsidRDefault="00CE0CB6" w:rsidP="00CE0CB6">
      <w:r w:rsidRPr="00CD3672">
        <w:t xml:space="preserve">Return all keys and key fobs to </w:t>
      </w:r>
      <w:hyperlink r:id="rId44" w:history="1">
        <w:r w:rsidRPr="00CE0CB6">
          <w:rPr>
            <w:rStyle w:val="Hyperlink"/>
          </w:rPr>
          <w:t>Verity Bedford-Read</w:t>
        </w:r>
      </w:hyperlink>
      <w:r>
        <w:t xml:space="preserve"> or the School manager</w:t>
      </w:r>
      <w:r w:rsidRPr="00CD3672">
        <w:t xml:space="preserve"> upon completing postgraduate study. </w:t>
      </w:r>
    </w:p>
    <w:p w14:paraId="44F5CBD4" w14:textId="283380F5" w:rsidR="000C173F" w:rsidRPr="000C173F" w:rsidRDefault="000C173F" w:rsidP="00044EC0"/>
    <w:p w14:paraId="6D29AF67" w14:textId="77777777" w:rsidR="00A30620" w:rsidRPr="000C173F" w:rsidRDefault="00A30620" w:rsidP="00044EC0">
      <w:pPr>
        <w:pStyle w:val="Heading2"/>
      </w:pPr>
      <w:bookmarkStart w:id="222" w:name="_Toc534984108"/>
      <w:bookmarkStart w:id="223" w:name="_Toc8981520"/>
      <w:bookmarkStart w:id="224" w:name="_Toc8981518"/>
      <w:bookmarkStart w:id="225" w:name="_Toc113544455"/>
      <w:r w:rsidRPr="000C173F">
        <w:t>Induction</w:t>
      </w:r>
      <w:bookmarkEnd w:id="222"/>
      <w:bookmarkEnd w:id="223"/>
      <w:bookmarkEnd w:id="225"/>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lastRenderedPageBreak/>
        <w:t xml:space="preserve">Please go to the </w:t>
      </w:r>
      <w:hyperlink r:id="rId45"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" fillcolor="white [3201]" strokecolor="#4472c4 [3208]" strokeweight="3pt">
                <v:stroke joinstyle="miter"/>
                <v:shadow on="t" color="black" opacity="26214f" origin="-.5,-.5" offset=".74836mm,.74836mm"/>
                <v:textbox>
                  <w:txbxContent>
                    <w:p w14:paraId="3BCEDA62" w14:textId="77777777" w:rsidR="00E415EB" w:rsidRDefault="00E415EB" w:rsidP="00476F4F">
                      <w:r w:rsidRPr="00476F4F">
                        <w:rPr>
                          <w:rFonts w:ascii="Calibri" w:eastAsia="Calibri" w:hAnsi="Calibri" w:cs="Calibri"/>
                          <w:color w:val="000000" w:themeColor="text1"/>
                        </w:rPr>
                        <w:t>S</w:t>
                      </w:r>
                      <w:r>
                        <w:t>tudent support tip</w:t>
                      </w:r>
                    </w:p>
                    <w:p w14:paraId="099CAFFB" w14:textId="77777777" w:rsidR="00E415EB" w:rsidRPr="00476F4F" w:rsidRDefault="00E415EB" w:rsidP="00476F4F"/>
                    <w:p w14:paraId="05828850" w14:textId="05157569" w:rsidR="00E415EB" w:rsidRDefault="00E415EB"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E415EB" w:rsidRPr="001411CA" w:rsidRDefault="00E415EB" w:rsidP="00476F4F"/>
                    <w:p w14:paraId="4A343DC9" w14:textId="77777777" w:rsidR="00E415EB" w:rsidRDefault="00E415EB"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294183249"/>
      <w:bookmarkStart w:id="229" w:name="_Toc294188290"/>
      <w:bookmarkStart w:id="230" w:name="_Toc113544456"/>
      <w:bookmarkEnd w:id="226"/>
      <w:r w:rsidRPr="00791AAB">
        <w:t>Communication</w:t>
      </w:r>
      <w:bookmarkEnd w:id="227"/>
      <w:bookmarkEnd w:id="230"/>
    </w:p>
    <w:p w14:paraId="718D3AA9" w14:textId="1F120DC0" w:rsidR="004E1FBD" w:rsidRDefault="004E1FBD" w:rsidP="00044EC0">
      <w:bookmarkStart w:id="231" w:name="_Toc294183253"/>
      <w:bookmarkStart w:id="232" w:name="_Toc294188294"/>
      <w:bookmarkStart w:id="233" w:name="_Toc294183254"/>
      <w:bookmarkStart w:id="234" w:name="_Toc294188295"/>
      <w:bookmarkEnd w:id="228"/>
      <w:bookmarkEnd w:id="229"/>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46"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47"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8"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49"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0"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w:lastRenderedPageBreak/>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1"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NdnAIAAGI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" fillcolor="white [3201]" strokecolor="#4472c4 [3208]" strokeweight="3pt">
                <v:stroke joinstyle="miter"/>
                <v:shadow on="t" color="black" opacity="26214f" origin="-.5,-.5" offset=".74836mm,.74836mm"/>
                <v:textbox>
                  <w:txbxContent>
                    <w:p w14:paraId="1F1D1F0A" w14:textId="77777777" w:rsidR="00E415EB" w:rsidRDefault="00E415EB" w:rsidP="00476F4F">
                      <w:r w:rsidRPr="00476F4F">
                        <w:rPr>
                          <w:rFonts w:ascii="Calibri" w:eastAsia="Calibri" w:hAnsi="Calibri" w:cs="Calibri"/>
                          <w:color w:val="000000" w:themeColor="text1"/>
                        </w:rPr>
                        <w:t>S</w:t>
                      </w:r>
                      <w:r>
                        <w:t>tudent support tip</w:t>
                      </w:r>
                    </w:p>
                    <w:p w14:paraId="3B3C7C7A" w14:textId="77777777" w:rsidR="00E415EB" w:rsidRPr="00476F4F" w:rsidRDefault="00E415EB" w:rsidP="00476F4F"/>
                    <w:p w14:paraId="5ED1BE58" w14:textId="77777777" w:rsidR="00E415EB" w:rsidRPr="00AE1CCF" w:rsidRDefault="00E415EB" w:rsidP="00476F4F">
                      <w:r w:rsidRPr="00476F4F">
                        <w:t>If you have any issues with your email at any point, you should contact IT via their “</w:t>
                      </w:r>
                      <w:hyperlink r:id="rId52" w:history="1">
                        <w:r w:rsidRPr="00476F4F">
                          <w:rPr>
                            <w:rStyle w:val="Hyperlink"/>
                          </w:rPr>
                          <w:t>Something broken?</w:t>
                        </w:r>
                      </w:hyperlink>
                      <w:r w:rsidRPr="00476F4F">
                        <w:t>” link on their website before contacting your Graduate School.</w:t>
                      </w:r>
                    </w:p>
                    <w:p w14:paraId="43C51D91" w14:textId="77777777" w:rsidR="00E415EB" w:rsidRPr="001411CA" w:rsidRDefault="00E415EB" w:rsidP="00476F4F"/>
                    <w:p w14:paraId="7C0C0B61" w14:textId="77777777" w:rsidR="00E415EB" w:rsidRDefault="00E415EB"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3544457"/>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t>Doctoral College Operations</w:t>
      </w:r>
      <w:bookmarkEnd w:id="224"/>
      <w:bookmarkEnd w:id="335"/>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EF7A57" w:rsidP="00044EC0">
            <w:hyperlink r:id="rId53"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EF7A57" w:rsidP="00044EC0">
            <w:hyperlink r:id="rId54"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EF7A57" w:rsidP="00044EC0">
            <w:hyperlink r:id="rId55"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EF7A57" w:rsidP="00044EC0">
            <w:hyperlink r:id="rId56"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7">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8">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9">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0">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1">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2">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Start w:id="360" w:name="_Toc11354445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0C173F">
        <w:t>Minerva</w:t>
      </w:r>
      <w:bookmarkEnd w:id="338"/>
      <w:bookmarkEnd w:id="339"/>
      <w:bookmarkEnd w:id="360"/>
    </w:p>
    <w:p w14:paraId="4678ADDC" w14:textId="3C7FEB9A" w:rsidR="0037091F" w:rsidRDefault="00EF7A57" w:rsidP="00044EC0">
      <w:hyperlink r:id="rId63"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4"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lastRenderedPageBreak/>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354445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65">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66" w:history="1">
        <w:r w:rsidR="0049501E" w:rsidRPr="00C54788">
          <w:rPr>
            <w:rStyle w:val="Hyperlink"/>
          </w:rPr>
          <w:t>Postgraduate research and training webpage</w:t>
        </w:r>
      </w:hyperlink>
      <w:r w:rsidRPr="00C54788">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" fillcolor="white [3201]" strokecolor="#4472c4 [3208]" strokeweight="3pt">
                <v:stroke joinstyle="miter"/>
                <v:shadow on="t" color="black" opacity="26214f" origin="-.5,-.5" offset=".74836mm,.74836mm"/>
                <v:textbox>
                  <w:txbxContent>
                    <w:p w14:paraId="3845D337" w14:textId="0578EEB6" w:rsidR="00E415EB" w:rsidRDefault="00E415EB" w:rsidP="00476F4F">
                      <w:r w:rsidRPr="00476F4F">
                        <w:rPr>
                          <w:rFonts w:ascii="Calibri" w:eastAsia="Calibri" w:hAnsi="Calibri" w:cs="Calibri"/>
                          <w:color w:val="000000" w:themeColor="text1"/>
                        </w:rPr>
                        <w:t>S</w:t>
                      </w:r>
                      <w:r>
                        <w:t>tudent support tips</w:t>
                      </w:r>
                    </w:p>
                    <w:p w14:paraId="69C4C76F" w14:textId="77777777" w:rsidR="00E415EB" w:rsidRPr="00476F4F" w:rsidRDefault="00E415EB" w:rsidP="00476F4F"/>
                    <w:p w14:paraId="50BD9B84" w14:textId="77777777" w:rsidR="00E415EB" w:rsidRPr="00476F4F" w:rsidRDefault="00E415EB" w:rsidP="00476F4F">
                      <w:r w:rsidRPr="00476F4F">
                        <w:t xml:space="preserve">If you need help with GRAD, arrange a chat with your supervisor so that you can go through any questions together. You can contact your Graduate School for help too. </w:t>
                      </w:r>
                    </w:p>
                    <w:p w14:paraId="1503F524" w14:textId="77777777" w:rsidR="00E415EB" w:rsidRPr="00476F4F" w:rsidRDefault="00E415EB" w:rsidP="00476F4F"/>
                    <w:p w14:paraId="53E025EB" w14:textId="43532997" w:rsidR="00E415EB" w:rsidRDefault="00E415EB"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CF3FCD">
                          <w:rPr>
                            <w:rStyle w:val="Hyperlink"/>
                          </w:rPr>
                          <w:t>Section 5</w:t>
                        </w:r>
                      </w:hyperlink>
                      <w:r w:rsidRPr="00476F4F">
                        <w:t>.</w:t>
                      </w:r>
                      <w:r>
                        <w:t xml:space="preserve"> </w:t>
                      </w:r>
                    </w:p>
                    <w:p w14:paraId="247EFB2F" w14:textId="77777777" w:rsidR="00E415EB" w:rsidRPr="001411CA" w:rsidRDefault="00E415EB" w:rsidP="00476F4F"/>
                    <w:p w14:paraId="36770D05" w14:textId="77777777" w:rsidR="00E415EB" w:rsidRDefault="00E415EB"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3544460"/>
      <w:bookmarkEnd w:id="539"/>
      <w:r>
        <w:t>Training Opportunities</w:t>
      </w:r>
      <w:bookmarkEnd w:id="540"/>
      <w:bookmarkEnd w:id="541"/>
      <w:bookmarkEnd w:id="542"/>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plan (see </w:t>
      </w:r>
      <w:hyperlink w:anchor="_Supervision_Meetings" w:history="1">
        <w:r w:rsidR="006111F5" w:rsidRPr="00CF3FCD">
          <w:rPr>
            <w:rStyle w:val="Hyperlink"/>
          </w:rPr>
          <w:t>Section 6.2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67">
        <w:r w:rsidRPr="4AAF8B75">
          <w:rPr>
            <w:rStyle w:val="Hyperlink"/>
          </w:rPr>
          <w:t>OD&amp;PL Researcher Support website</w:t>
        </w:r>
      </w:hyperlink>
      <w:r w:rsidR="00C50178">
        <w:t xml:space="preserve"> and the </w:t>
      </w:r>
      <w:hyperlink r:id="rId68" w:history="1">
        <w:r w:rsidR="008A7C31" w:rsidRPr="00CF3FCD">
          <w:rPr>
            <w:rStyle w:val="Hyperlink"/>
          </w:rPr>
          <w:t>Postgraduate research and training webpage</w:t>
        </w:r>
      </w:hyperlink>
      <w:r w:rsidR="0051565D" w:rsidRPr="00CF3FCD">
        <w:t>.</w:t>
      </w:r>
    </w:p>
    <w:p w14:paraId="52011F4B" w14:textId="77777777" w:rsidR="001373BC" w:rsidRDefault="001373BC" w:rsidP="00044EC0"/>
    <w:p w14:paraId="4AC6F2AD" w14:textId="1601F439" w:rsidR="00396549" w:rsidRDefault="001373BC" w:rsidP="00044EC0">
      <w:r>
        <w:t xml:space="preserve">Learn more about </w:t>
      </w:r>
      <w:hyperlink r:id="rId69"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lastRenderedPageBreak/>
        <w:t xml:space="preserve">You may also find it useful to look at the </w:t>
      </w:r>
      <w:hyperlink r:id="rId70"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1"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2">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3">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3544461"/>
      <w:r w:rsidRPr="000C173F">
        <w:t>Language Support</w:t>
      </w:r>
      <w:bookmarkEnd w:id="543"/>
      <w:bookmarkEnd w:id="544"/>
    </w:p>
    <w:p w14:paraId="729B8C94" w14:textId="6E64D358" w:rsidR="000C173F" w:rsidRDefault="00EF7A57" w:rsidP="00044EC0">
      <w:hyperlink r:id="rId74"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" fillcolor="white [3201]" strokecolor="#4472c4 [3208]" strokeweight="3pt">
                <v:stroke joinstyle="miter"/>
                <v:shadow on="t" color="black" opacity="26214f" origin="-.5,-.5" offset=".74836mm,.74836mm"/>
                <v:textbox>
                  <w:txbxContent>
                    <w:p w14:paraId="730A1B1A" w14:textId="77777777" w:rsidR="00E415EB" w:rsidRDefault="00E415EB" w:rsidP="007E5D93">
                      <w:r w:rsidRPr="00476F4F">
                        <w:rPr>
                          <w:rFonts w:ascii="Calibri" w:eastAsia="Calibri" w:hAnsi="Calibri" w:cs="Calibri"/>
                          <w:color w:val="000000" w:themeColor="text1"/>
                        </w:rPr>
                        <w:t>S</w:t>
                      </w:r>
                      <w:r>
                        <w:t>tudent support tip</w:t>
                      </w:r>
                    </w:p>
                    <w:p w14:paraId="65BE9C5E" w14:textId="77777777" w:rsidR="00E415EB" w:rsidRPr="00476F4F" w:rsidRDefault="00E415EB" w:rsidP="007E5D93"/>
                    <w:p w14:paraId="477D25F6" w14:textId="77777777" w:rsidR="00E415EB" w:rsidRPr="00624F6F" w:rsidRDefault="00E415EB"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E415EB" w:rsidRPr="001411CA" w:rsidRDefault="00E415EB" w:rsidP="007E5D93"/>
                    <w:p w14:paraId="3E8B5B09" w14:textId="77777777" w:rsidR="00E415EB" w:rsidRDefault="00E415EB"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EF7A57" w:rsidP="00044EC0">
      <w:hyperlink r:id="rId75"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76"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77"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294183223"/>
      <w:bookmarkStart w:id="583" w:name="_Toc294188264"/>
      <w:bookmarkStart w:id="584" w:name="_Toc294183224"/>
      <w:bookmarkStart w:id="585" w:name="_Toc294188265"/>
      <w:bookmarkStart w:id="586" w:name="_Toc113544462"/>
      <w:bookmarkEnd w:id="336"/>
      <w:bookmarkEnd w:id="33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6"/>
    </w:p>
    <w:p w14:paraId="5A553153" w14:textId="4BBC3164" w:rsidR="000C173F" w:rsidRPr="000C173F" w:rsidRDefault="00AC18CE"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B1AB963">
                <wp:simplePos x="0" y="0"/>
                <wp:positionH relativeFrom="margin">
                  <wp:posOffset>-5080</wp:posOffset>
                </wp:positionH>
                <wp:positionV relativeFrom="paragraph">
                  <wp:posOffset>1028065</wp:posOffset>
                </wp:positionV>
                <wp:extent cx="6020435" cy="1383665"/>
                <wp:effectExtent l="57150" t="57150" r="113665" b="12128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38366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25E13B7C" w:rsidR="00E415EB" w:rsidRDefault="00E415EB" w:rsidP="007E5D93">
                            <w:r w:rsidRPr="007E5D93">
                              <w:t xml:space="preserve">The IT Service Desk is your first point of contact for advice, information and support for IT queries. The IT Service Desk can </w:t>
                            </w:r>
                            <w:r w:rsidR="00AC18CE">
                              <w:t xml:space="preserve">be </w:t>
                            </w:r>
                            <w:r w:rsidRPr="007E5D93">
                              <w:t xml:space="preserve">contacted via their </w:t>
                            </w:r>
                            <w:hyperlink r:id="rId78">
                              <w:r w:rsidRPr="007E5D93">
                                <w:rPr>
                                  <w:rStyle w:val="Hyperlink"/>
                                </w:rPr>
                                <w:t>website</w:t>
                              </w:r>
                            </w:hyperlink>
                            <w:r w:rsidRPr="007E5D93">
                              <w:t xml:space="preserve">, </w:t>
                            </w:r>
                            <w:hyperlink r:id="rId79">
                              <w:r w:rsidRPr="007E5D93">
                                <w:rPr>
                                  <w:rStyle w:val="Hyperlink"/>
                                </w:rPr>
                                <w:t>Twitter</w:t>
                              </w:r>
                            </w:hyperlink>
                            <w:r w:rsidRPr="007E5D93">
                              <w:t xml:space="preserve">, </w:t>
                            </w:r>
                            <w:hyperlink r:id="rId80">
                              <w:r w:rsidRPr="007E5D93">
                                <w:rPr>
                                  <w:rStyle w:val="Hyperlink"/>
                                </w:rPr>
                                <w:t>email</w:t>
                              </w:r>
                            </w:hyperlink>
                            <w:r w:rsidRPr="007E5D93">
                              <w:t xml:space="preserve"> or phone (0113 343 3333). To get help in person, you can </w:t>
                            </w:r>
                            <w:hyperlink r:id="rId81"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4pt;margin-top:80.95pt;width:474.05pt;height:108.9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" fillcolor="white [3201]" strokecolor="#4472c4 [3208]" strokeweight="3pt">
                <v:stroke joinstyle="miter"/>
                <v:shadow on="t" color="black" opacity="26214f" origin="-.5,-.5" offset=".74836mm,.74836mm"/>
                <v:textbox>
                  <w:txbxContent>
                    <w:p w14:paraId="13B1FB4E" w14:textId="77777777" w:rsidR="00E415EB" w:rsidRDefault="00E415EB" w:rsidP="007E5D93">
                      <w:r w:rsidRPr="00476F4F">
                        <w:rPr>
                          <w:rFonts w:ascii="Calibri" w:eastAsia="Calibri" w:hAnsi="Calibri" w:cs="Calibri"/>
                          <w:color w:val="000000" w:themeColor="text1"/>
                        </w:rPr>
                        <w:t>S</w:t>
                      </w:r>
                      <w:r>
                        <w:t>tudent support tip</w:t>
                      </w:r>
                    </w:p>
                    <w:p w14:paraId="2E02A7CB" w14:textId="77777777" w:rsidR="00E415EB" w:rsidRPr="00476F4F" w:rsidRDefault="00E415EB" w:rsidP="007E5D93"/>
                    <w:p w14:paraId="6E08F001" w14:textId="25E13B7C" w:rsidR="00E415EB" w:rsidRDefault="00E415EB" w:rsidP="007E5D93">
                      <w:r w:rsidRPr="007E5D93">
                        <w:t xml:space="preserve">The IT Service Desk is your first point of contact for advice, information and support for IT queries. The IT Service Desk can </w:t>
                      </w:r>
                      <w:r w:rsidR="00AC18CE">
                        <w:t xml:space="preserve">be </w:t>
                      </w:r>
                      <w:r w:rsidRPr="007E5D93">
                        <w:t xml:space="preserve">contacted via their </w:t>
                      </w:r>
                      <w:hyperlink r:id="rId82">
                        <w:r w:rsidRPr="007E5D93">
                          <w:rPr>
                            <w:rStyle w:val="Hyperlink"/>
                          </w:rPr>
                          <w:t>website</w:t>
                        </w:r>
                      </w:hyperlink>
                      <w:r w:rsidRPr="007E5D93">
                        <w:t xml:space="preserve">, </w:t>
                      </w:r>
                      <w:hyperlink r:id="rId83">
                        <w:r w:rsidRPr="007E5D93">
                          <w:rPr>
                            <w:rStyle w:val="Hyperlink"/>
                          </w:rPr>
                          <w:t>Twitter</w:t>
                        </w:r>
                      </w:hyperlink>
                      <w:r w:rsidRPr="007E5D93">
                        <w:t xml:space="preserve">, </w:t>
                      </w:r>
                      <w:hyperlink r:id="rId84">
                        <w:r w:rsidRPr="007E5D93">
                          <w:rPr>
                            <w:rStyle w:val="Hyperlink"/>
                          </w:rPr>
                          <w:t>email</w:t>
                        </w:r>
                      </w:hyperlink>
                      <w:r w:rsidRPr="007E5D93">
                        <w:t xml:space="preserve"> or phone (0113 343 3333). To get help in person, you can </w:t>
                      </w:r>
                      <w:hyperlink r:id="rId85" w:history="1">
                        <w:r w:rsidRPr="007E5D93">
                          <w:rPr>
                            <w:rStyle w:val="Hyperlink"/>
                          </w:rPr>
                          <w:t>book an appointment</w:t>
                        </w:r>
                      </w:hyperlink>
                      <w:r w:rsidRPr="007E5D93">
                        <w:t xml:space="preserve"> to visit the IT Service Desk.</w:t>
                      </w:r>
                    </w:p>
                    <w:p w14:paraId="12713393" w14:textId="77777777" w:rsidR="00E415EB" w:rsidRPr="001411CA" w:rsidRDefault="00E415EB" w:rsidP="007E5D93"/>
                    <w:p w14:paraId="1BD45271" w14:textId="77777777" w:rsidR="00E415EB" w:rsidRDefault="00E415EB" w:rsidP="007E5D93"/>
                  </w:txbxContent>
                </v:textbox>
                <w10:wrap type="square" anchorx="margin"/>
              </v:roundrect>
            </w:pict>
          </mc:Fallback>
        </mc:AlternateContent>
      </w:r>
      <w:r w:rsidR="008827EA">
        <w:t xml:space="preserve">Please familiarise yourself with the </w:t>
      </w:r>
      <w:hyperlink r:id="rId86" w:tooltip="Student Privacy Notice" w:history="1">
        <w:r w:rsidR="000C173F" w:rsidRPr="008827EA">
          <w:rPr>
            <w:rStyle w:val="Hyperlink"/>
          </w:rPr>
          <w:t>Student Privacy Notice</w:t>
        </w:r>
      </w:hyperlink>
      <w:r w:rsidR="008827EA">
        <w:t xml:space="preserve">. This notice explains how the University will collect and use your personal data. You should complete your </w:t>
      </w:r>
      <w:r w:rsidR="00BC342A">
        <w:t>Student</w:t>
      </w:r>
      <w:r w:rsidR="008827EA">
        <w:t xml:space="preserve"> </w:t>
      </w:r>
      <w:hyperlink r:id="rId87" w:tooltip="IT induction" w:history="1">
        <w:r w:rsidR="008827EA" w:rsidRPr="008827EA">
          <w:rPr>
            <w:rStyle w:val="Hyperlink"/>
          </w:rPr>
          <w:t>IT induction</w:t>
        </w:r>
      </w:hyperlink>
      <w:r w:rsidR="008827EA">
        <w:t xml:space="preserve"> as soon as you are able</w:t>
      </w:r>
      <w:r w:rsidR="00AD58EC">
        <w:t>,</w:t>
      </w:r>
      <w:r w:rsidR="008827EA">
        <w:t xml:space="preserve"> once you have registered. </w:t>
      </w:r>
      <w:r w:rsidR="00527FC0">
        <w:t xml:space="preserve">Some simple </w:t>
      </w:r>
      <w:hyperlink r:id="rId88" w:tooltip="IT welcome" w:history="1">
        <w:r w:rsidR="00527FC0" w:rsidRPr="00527FC0">
          <w:rPr>
            <w:rStyle w:val="Hyperlink"/>
          </w:rPr>
          <w:t>getting started</w:t>
        </w:r>
      </w:hyperlink>
      <w:r w:rsidR="00527FC0">
        <w:t xml:space="preserve"> instructions are available on the IT website.</w:t>
      </w:r>
    </w:p>
    <w:p w14:paraId="6521ACDC" w14:textId="6390F963" w:rsidR="008E598B" w:rsidRPr="007E5D93" w:rsidRDefault="008E598B" w:rsidP="00044EC0"/>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9"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0">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0E8F3A18" w:rsidR="008827EA" w:rsidRDefault="008827EA" w:rsidP="00044EC0"/>
    <w:p w14:paraId="27B4622B" w14:textId="77777777" w:rsidR="006331A7" w:rsidRDefault="006331A7"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1"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4E26CEFB" w:rsidR="008827EA" w:rsidRDefault="008827EA" w:rsidP="00044EC0"/>
    <w:p w14:paraId="41DF5856" w14:textId="304CBD53" w:rsidR="006331A7" w:rsidRDefault="006331A7" w:rsidP="00044EC0"/>
    <w:p w14:paraId="0B07EA14" w14:textId="49ABBB56" w:rsidR="006331A7" w:rsidRDefault="006331A7" w:rsidP="00044EC0"/>
    <w:p w14:paraId="5C3EA350" w14:textId="77777777" w:rsidR="006331A7" w:rsidRDefault="006331A7"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E12738">
        <w:t>use</w:t>
      </w:r>
      <w:r w:rsidR="00661EE1" w:rsidRPr="00E12738">
        <w:t>s</w:t>
      </w:r>
      <w:r w:rsidR="00E84377" w:rsidRPr="00E12738">
        <w:t xml:space="preserve"> </w:t>
      </w:r>
      <w:hyperlink r:id="rId92"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3"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94"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87" w:name="_Toc113544463"/>
      <w:r>
        <w:rPr>
          <w:lang w:val="en-GB"/>
        </w:rPr>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5">
        <w:r w:rsidRPr="5811AE29">
          <w:rPr>
            <w:rStyle w:val="Hyperlink"/>
          </w:rPr>
          <w:t>40 computer clusters</w:t>
        </w:r>
      </w:hyperlink>
      <w:r>
        <w:t xml:space="preserve"> across campus open to anyone, some of them 24 hours a day. Please check the </w:t>
      </w:r>
      <w:hyperlink r:id="rId96">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97"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41AFCCBF" w14:textId="77777777" w:rsidR="00A1391C" w:rsidRPr="00A1391C" w:rsidRDefault="00A1391C"/>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354446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t>Library</w:t>
      </w:r>
      <w:bookmarkEnd w:id="623"/>
      <w:bookmarkEnd w:id="624"/>
    </w:p>
    <w:p w14:paraId="57A98D35" w14:textId="00F160E5" w:rsidR="00527FC0" w:rsidRPr="00624F6F" w:rsidRDefault="599F9804" w:rsidP="00044EC0">
      <w:r>
        <w:t xml:space="preserve">The </w:t>
      </w:r>
      <w:hyperlink r:id="rId98">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9">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0">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1">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BA56B8" w:rsidRPr="00E12738">
          <w:rPr>
            <w:rStyle w:val="Hyperlink"/>
            <w:lang w:val="en"/>
          </w:rPr>
          <w:t>Section 6.3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102"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3">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4"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3544465"/>
      <w:bookmarkEnd w:id="582"/>
      <w:bookmarkEnd w:id="583"/>
      <w:bookmarkEnd w:id="584"/>
      <w:bookmarkEnd w:id="58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lastRenderedPageBreak/>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5"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06">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07">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3C2667D0" w14:textId="77777777" w:rsidR="008D7579" w:rsidRDefault="008D7579" w:rsidP="00044EC0"/>
    <w:p w14:paraId="681F26E2" w14:textId="7ACD96FD"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" fillcolor="white [3201]" strokecolor="#4472c4 [3208]" strokeweight="3pt">
                <v:stroke joinstyle="miter"/>
                <v:shadow on="t" color="black" opacity="26214f" origin="-.5,-.5" offset=".74836mm,.74836mm"/>
                <v:textbox>
                  <w:txbxContent>
                    <w:p w14:paraId="57EE1C9E" w14:textId="77777777" w:rsidR="00E415EB" w:rsidRDefault="00E415EB" w:rsidP="007E5D93">
                      <w:r w:rsidRPr="00476F4F">
                        <w:rPr>
                          <w:rFonts w:ascii="Calibri" w:eastAsia="Calibri" w:hAnsi="Calibri" w:cs="Calibri"/>
                          <w:color w:val="000000" w:themeColor="text1"/>
                        </w:rPr>
                        <w:t>S</w:t>
                      </w:r>
                      <w:r>
                        <w:t>tudent support tip</w:t>
                      </w:r>
                    </w:p>
                    <w:p w14:paraId="64CCBB8D" w14:textId="77777777" w:rsidR="00E415EB" w:rsidRPr="00476F4F" w:rsidRDefault="00E415EB" w:rsidP="007E5D93"/>
                    <w:p w14:paraId="12AC90E0" w14:textId="77777777" w:rsidR="00E415EB" w:rsidRDefault="00E415EB"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E415EB" w:rsidRPr="001411CA" w:rsidRDefault="00E415EB" w:rsidP="007E5D93"/>
                    <w:p w14:paraId="3F922A4D" w14:textId="77777777" w:rsidR="00E415EB" w:rsidRDefault="00E415EB" w:rsidP="007E5D93"/>
                  </w:txbxContent>
                </v:textbox>
                <w10:wrap type="square" anchorx="margin"/>
              </v:roundrect>
            </w:pict>
          </mc:Fallback>
        </mc:AlternateContent>
      </w:r>
    </w:p>
    <w:p w14:paraId="769F7268" w14:textId="77777777" w:rsidR="008E6657" w:rsidRDefault="008E6657" w:rsidP="00044EC0"/>
    <w:p w14:paraId="10D9D91C" w14:textId="286972CD" w:rsidR="00FF7247" w:rsidRDefault="00FF7247" w:rsidP="00044EC0"/>
    <w:p w14:paraId="7065ECF3" w14:textId="77777777" w:rsidR="008D7579" w:rsidRDefault="008D7579"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8"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9" w:history="1">
        <w:r w:rsidR="00C10769" w:rsidRPr="00872E6F">
          <w:rPr>
            <w:rStyle w:val="Hyperlink"/>
          </w:rPr>
          <w:t>Their policies and guidance can be accessed on their website</w:t>
        </w:r>
      </w:hyperlink>
      <w:r w:rsidR="00C10769" w:rsidRPr="00872E6F">
        <w:t>.</w:t>
      </w:r>
    </w:p>
    <w:p w14:paraId="6C9B7C64" w14:textId="11401540" w:rsidR="008E6657" w:rsidRDefault="008E6657" w:rsidP="00044EC0"/>
    <w:p w14:paraId="627BEC2C" w14:textId="77777777" w:rsidR="008D7579" w:rsidRDefault="008D7579" w:rsidP="00044EC0"/>
    <w:p w14:paraId="60A724F6" w14:textId="77777777" w:rsidR="008D7579" w:rsidRDefault="008D7579" w:rsidP="00044EC0"/>
    <w:p w14:paraId="0FCA189F" w14:textId="2885B5AA" w:rsidR="00872E6F" w:rsidRPr="00872E6F" w:rsidRDefault="00872E6F" w:rsidP="00872E6F">
      <w:pPr>
        <w:rPr>
          <w:u w:val="single"/>
        </w:rPr>
      </w:pPr>
      <w:r w:rsidRPr="00872E6F">
        <w:rPr>
          <w:u w:val="single"/>
        </w:rPr>
        <w:lastRenderedPageBreak/>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0">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872E6F" w:rsidRDefault="00661EE1" w:rsidP="00872E6F">
      <w:pPr>
        <w:rPr>
          <w:iCs/>
          <w:color w:val="000080"/>
          <w:u w:val="single"/>
        </w:rPr>
      </w:pPr>
      <w:r>
        <w:t xml:space="preserve">For PGRs, periods </w:t>
      </w:r>
      <w:r w:rsidRPr="00245918">
        <w:t>of parental</w:t>
      </w:r>
      <w:r w:rsidR="00872E6F">
        <w:t xml:space="preserve"> or adoption leave are normally managed under the suspension of studies process (and/or authorised absence). Periods of suspension </w:t>
      </w:r>
      <w:r w:rsidR="00872E6F" w:rsidRPr="00245918">
        <w:t xml:space="preserve">for </w:t>
      </w:r>
      <w:r w:rsidRPr="00245918">
        <w:t>parental</w:t>
      </w:r>
      <w:r w:rsidR="00872E6F" w:rsidRPr="00245918">
        <w:t xml:space="preserve"> o</w:t>
      </w:r>
      <w:r w:rsidR="00872E6F">
        <w:t>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12C4BF74" w:rsidR="00872E6F" w:rsidRPr="00872E6F" w:rsidRDefault="00872E6F" w:rsidP="00872E6F">
      <w:r w:rsidRPr="00872E6F">
        <w:t xml:space="preserve">If you are in receipt of funding, please contact your Graduate School Office who can discuss possible </w:t>
      </w:r>
      <w:r w:rsidR="00661EE1" w:rsidRPr="00245918">
        <w:t>parental l</w:t>
      </w:r>
      <w:r w:rsidR="00661EE1">
        <w:t>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20D3F31" w:rsidR="00872E6F" w:rsidRDefault="00985D5B"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391D3407">
                <wp:simplePos x="0" y="0"/>
                <wp:positionH relativeFrom="margin">
                  <wp:align>right</wp:align>
                </wp:positionH>
                <wp:positionV relativeFrom="paragraph">
                  <wp:posOffset>1306195</wp:posOffset>
                </wp:positionV>
                <wp:extent cx="6020435" cy="1266825"/>
                <wp:effectExtent l="57150" t="57150" r="113665" b="1238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66902"/>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102.85pt;width:474.05pt;height:99.75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" fillcolor="white [3201]" strokecolor="#4472c4 [3208]" strokeweight="3pt">
                <v:stroke joinstyle="miter"/>
                <v:shadow on="t" color="black" opacity="26214f" origin="-.5,-.5" offset=".74836mm,.74836mm"/>
                <v:textbox>
                  <w:txbxContent>
                    <w:p w14:paraId="34A438EB" w14:textId="77777777" w:rsidR="00E415EB" w:rsidRDefault="00E415EB" w:rsidP="00C137B5">
                      <w:r w:rsidRPr="00476F4F">
                        <w:rPr>
                          <w:rFonts w:ascii="Calibri" w:eastAsia="Calibri" w:hAnsi="Calibri" w:cs="Calibri"/>
                          <w:color w:val="000000" w:themeColor="text1"/>
                        </w:rPr>
                        <w:t>S</w:t>
                      </w:r>
                      <w:r>
                        <w:t>tudent support tip</w:t>
                      </w:r>
                    </w:p>
                    <w:p w14:paraId="1B28628B" w14:textId="77777777" w:rsidR="00E415EB" w:rsidRPr="00476F4F" w:rsidRDefault="00E415EB" w:rsidP="00C137B5"/>
                    <w:p w14:paraId="6E7D0377" w14:textId="77777777" w:rsidR="00E415EB" w:rsidRDefault="00E415EB"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E415EB" w:rsidRPr="001411CA" w:rsidRDefault="00E415EB" w:rsidP="00C137B5"/>
                    <w:p w14:paraId="0A23979D" w14:textId="77777777" w:rsidR="00E415EB" w:rsidRDefault="00E415EB" w:rsidP="00C137B5"/>
                  </w:txbxContent>
                </v:textbox>
                <w10:wrap type="square" anchorx="margin"/>
              </v:roundrect>
            </w:pict>
          </mc:Fallback>
        </mc:AlternateContent>
      </w:r>
      <w:r w:rsidR="00872E6F">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1" w:history="1">
        <w:r w:rsidR="00872E6F" w:rsidRPr="00872E6F">
          <w:rPr>
            <w:rStyle w:val="Hyperlink"/>
          </w:rPr>
          <w:t>policy on support for pregnant students and students with very young children</w:t>
        </w:r>
      </w:hyperlink>
      <w:r w:rsidR="00872E6F">
        <w:t xml:space="preserve">, and the </w:t>
      </w:r>
      <w:hyperlink r:id="rId112" w:history="1">
        <w:r w:rsidR="00872E6F" w:rsidRPr="00872E6F">
          <w:rPr>
            <w:rStyle w:val="Hyperlink"/>
          </w:rPr>
          <w:t>policy on support for students who are parents or carers</w:t>
        </w:r>
      </w:hyperlink>
      <w:r w:rsidR="00872E6F">
        <w:t>.</w:t>
      </w:r>
    </w:p>
    <w:p w14:paraId="32F959A3" w14:textId="646356FE" w:rsidR="00872E6F" w:rsidRDefault="00872E6F" w:rsidP="00872E6F"/>
    <w:p w14:paraId="33DB758F" w14:textId="0DF0D8FB" w:rsidR="00582A0A" w:rsidRPr="00B81CD7" w:rsidRDefault="00582A0A" w:rsidP="00582A0A">
      <w:pPr>
        <w:rPr>
          <w:u w:val="single"/>
        </w:rPr>
      </w:pPr>
      <w:r w:rsidRPr="00B81CD7">
        <w:rPr>
          <w:u w:val="single"/>
        </w:rPr>
        <w:t>Support for disabled PGRs</w:t>
      </w:r>
    </w:p>
    <w:p w14:paraId="0539CB6A" w14:textId="43387496" w:rsidR="00582A0A" w:rsidRDefault="00582A0A" w:rsidP="00582A0A">
      <w:r w:rsidRPr="00B121F8">
        <w:t xml:space="preserve">The University of Leeds is committed to providing high-quality advice and support for </w:t>
      </w:r>
      <w:r w:rsidRPr="00F431B6">
        <w:t>PGRs who:</w:t>
      </w:r>
    </w:p>
    <w:p w14:paraId="12E1C1F8" w14:textId="6E9769B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56F87F0B"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0EC5FE82"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13" w:history="1">
        <w:r w:rsidRPr="00245918">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TnQ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" fillcolor="white [3201]" strokecolor="#4472c4 [3208]" strokeweight="3pt">
                <v:stroke joinstyle="miter"/>
                <v:shadow on="t" color="black" opacity="26214f" origin="-.5,-.5" offset=".74836mm,.74836mm"/>
                <v:textbox>
                  <w:txbxContent>
                    <w:p w14:paraId="070AAF9F" w14:textId="5B422305" w:rsidR="00E415EB" w:rsidRPr="00C137B5" w:rsidRDefault="00E415EB" w:rsidP="00C137B5">
                      <w:r w:rsidRPr="00C137B5">
                        <w:rPr>
                          <w:rFonts w:ascii="Calibri" w:eastAsia="Calibri" w:hAnsi="Calibri" w:cs="Calibri"/>
                          <w:color w:val="000000" w:themeColor="text1"/>
                        </w:rPr>
                        <w:t>S</w:t>
                      </w:r>
                      <w:r w:rsidRPr="00C137B5">
                        <w:t>tudent support tips</w:t>
                      </w:r>
                    </w:p>
                    <w:p w14:paraId="40002806" w14:textId="77777777" w:rsidR="00E415EB" w:rsidRPr="00C137B5" w:rsidRDefault="00E415EB" w:rsidP="00C137B5"/>
                    <w:p w14:paraId="410F21A5" w14:textId="77777777" w:rsidR="00E415EB" w:rsidRPr="00C137B5" w:rsidRDefault="00E415EB"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E415EB" w:rsidRPr="00C137B5" w:rsidRDefault="00E415EB" w:rsidP="00C137B5"/>
                    <w:p w14:paraId="5C9C5A18" w14:textId="77777777" w:rsidR="00E415EB" w:rsidRPr="00C137B5" w:rsidRDefault="00E415EB" w:rsidP="00C137B5"/>
                    <w:p w14:paraId="05CE0C1B" w14:textId="7FB4F808" w:rsidR="00E415EB" w:rsidRDefault="00E415EB"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47204F77" w:rsidR="00C137B5" w:rsidRDefault="00C137B5" w:rsidP="00872E6F"/>
    <w:p w14:paraId="3D956F42" w14:textId="77777777" w:rsidR="008D7579" w:rsidRDefault="008D7579"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4"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5"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16"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17" w:tooltip="Calendar" w:history="1">
        <w:r w:rsidRPr="003B083F">
          <w:rPr>
            <w:rStyle w:val="Hyperlink"/>
          </w:rPr>
          <w:t>religious festivals and events calendar</w:t>
        </w:r>
      </w:hyperlink>
      <w:r>
        <w:t xml:space="preserve"> each year.</w:t>
      </w:r>
      <w:r w:rsidR="002E393D">
        <w:t xml:space="preserve"> You can also access support through the </w:t>
      </w:r>
      <w:hyperlink r:id="rId118"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The University is committed to providing a safe environment for all students, PGRs and staff. You can anonymously report assault, hate crime or sexual assault through the</w:t>
      </w:r>
      <w:r w:rsidR="006111F5">
        <w:t xml:space="preserve"> </w:t>
      </w:r>
      <w:r w:rsidR="006111F5" w:rsidRPr="000A19D2">
        <w:t>online reporting system</w:t>
      </w:r>
      <w:r w:rsidRPr="000A19D2">
        <w:t xml:space="preserve"> </w:t>
      </w:r>
      <w:hyperlink r:id="rId119">
        <w:r w:rsidR="006111F5" w:rsidRPr="000A19D2">
          <w:rPr>
            <w:rStyle w:val="Hyperlink"/>
          </w:rPr>
          <w:t>Report and Support</w:t>
        </w:r>
      </w:hyperlink>
      <w:r>
        <w:t xml:space="preserve">. There are </w:t>
      </w:r>
      <w:hyperlink r:id="rId120">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28DA0774" w:rsidR="00EF3ED9" w:rsidRDefault="00EF3ED9" w:rsidP="00044EC0">
      <w:r>
        <w:t xml:space="preserve"> </w:t>
      </w:r>
    </w:p>
    <w:p w14:paraId="4F5CA3C3" w14:textId="77777777" w:rsidR="008D7579" w:rsidRDefault="008D7579" w:rsidP="00044EC0"/>
    <w:p w14:paraId="5D978672" w14:textId="77777777" w:rsidR="00EF3ED9" w:rsidRPr="00FC0960" w:rsidRDefault="00EF3ED9" w:rsidP="00044EC0">
      <w:pPr>
        <w:rPr>
          <w:u w:val="single"/>
        </w:rPr>
      </w:pPr>
      <w:r w:rsidRPr="00FC0960">
        <w:rPr>
          <w:u w:val="single"/>
        </w:rPr>
        <w:lastRenderedPageBreak/>
        <w:t>Smoking policy</w:t>
      </w:r>
    </w:p>
    <w:p w14:paraId="2B632501" w14:textId="6CBB78A7" w:rsidR="008E6657" w:rsidRDefault="00872E6F" w:rsidP="008E6657">
      <w:r w:rsidRPr="00872E6F">
        <w:t>The University is a</w:t>
      </w:r>
      <w:r w:rsidR="48BFE6EC" w:rsidRPr="00872E6F">
        <w:t xml:space="preserve"> </w:t>
      </w:r>
      <w:hyperlink r:id="rId121">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2"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3"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4"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0B92AE57" w14:textId="77777777" w:rsidR="008D7579" w:rsidRDefault="008D7579" w:rsidP="00872E6F"/>
    <w:p w14:paraId="6FA08B1C" w14:textId="300359A4"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5"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" fillcolor="white [3201]" strokecolor="#4472c4 [3208]" strokeweight="3pt">
                <v:stroke joinstyle="miter"/>
                <v:shadow on="t" color="black" opacity="26214f" origin="-.5,-.5" offset=".74836mm,.74836mm"/>
                <v:textbox>
                  <w:txbxContent>
                    <w:p w14:paraId="45357C14" w14:textId="4060FB7E" w:rsidR="00E415EB" w:rsidRDefault="00E415EB" w:rsidP="00C137B5">
                      <w:r w:rsidRPr="00C137B5">
                        <w:rPr>
                          <w:rFonts w:ascii="Calibri" w:eastAsia="Calibri" w:hAnsi="Calibri" w:cs="Calibri"/>
                          <w:color w:val="000000" w:themeColor="text1"/>
                        </w:rPr>
                        <w:t>S</w:t>
                      </w:r>
                      <w:r w:rsidRPr="00C137B5">
                        <w:t>tudent support tip</w:t>
                      </w:r>
                    </w:p>
                    <w:p w14:paraId="639CF600" w14:textId="77777777" w:rsidR="00E415EB" w:rsidRPr="00C137B5" w:rsidRDefault="00E415EB" w:rsidP="00C137B5"/>
                    <w:p w14:paraId="5CF9FC5C" w14:textId="77777777" w:rsidR="00E415EB" w:rsidRDefault="00E415EB" w:rsidP="00C137B5">
                      <w:r w:rsidRPr="00C137B5">
                        <w:t xml:space="preserve">If you are experiencing any issues with your accommodation, whether that is University residences or privately rented houses/flats, you can contact the Leeds University Union </w:t>
                      </w:r>
                      <w:hyperlink r:id="rId126"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E415EB" w:rsidRDefault="00E415EB"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27">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8" w:history="1">
        <w:r w:rsidR="00872E6F" w:rsidRPr="004E618C">
          <w:rPr>
            <w:rStyle w:val="Hyperlink"/>
          </w:rPr>
          <w:t>Student Visa Advice Team</w:t>
        </w:r>
      </w:hyperlink>
      <w:r w:rsidR="004E618C">
        <w:t>.</w:t>
      </w:r>
    </w:p>
    <w:p w14:paraId="49BC214F" w14:textId="1536F735" w:rsidR="00103BDD" w:rsidRDefault="00103BDD" w:rsidP="00044EC0"/>
    <w:p w14:paraId="78B6572F" w14:textId="063BA95A" w:rsidR="008D7579" w:rsidRDefault="008D7579" w:rsidP="00044EC0"/>
    <w:p w14:paraId="39DC9E2A" w14:textId="5B101DCA" w:rsidR="008D7579" w:rsidRDefault="008D7579" w:rsidP="00044EC0"/>
    <w:p w14:paraId="1453BFE7" w14:textId="7C6A0CDC" w:rsidR="008D7579" w:rsidRDefault="008D7579" w:rsidP="00044EC0"/>
    <w:p w14:paraId="0B7C4CB6" w14:textId="4130DC27" w:rsidR="008D7579" w:rsidRDefault="008D7579" w:rsidP="00044EC0"/>
    <w:p w14:paraId="0A7A934C" w14:textId="520914A5" w:rsidR="008D7579" w:rsidRDefault="008D7579" w:rsidP="00044EC0"/>
    <w:p w14:paraId="4169CEA4" w14:textId="754C79C4" w:rsidR="008D7579" w:rsidRDefault="008D7579" w:rsidP="00044EC0"/>
    <w:p w14:paraId="11E84DF7" w14:textId="76039A15" w:rsidR="008D7579" w:rsidRDefault="008D7579" w:rsidP="00044EC0"/>
    <w:p w14:paraId="033B0614" w14:textId="0068C57C" w:rsidR="008D7579" w:rsidRDefault="008D7579" w:rsidP="00044EC0"/>
    <w:p w14:paraId="4E6CD0D5" w14:textId="7D43BADD" w:rsidR="008D7579" w:rsidRDefault="008D7579" w:rsidP="00044EC0"/>
    <w:p w14:paraId="2A64A34D" w14:textId="77777777" w:rsidR="008D7579" w:rsidRDefault="008D7579" w:rsidP="00044EC0"/>
    <w:p w14:paraId="6902A8C4" w14:textId="10E039D6" w:rsidR="00CC109B" w:rsidRPr="00103BDD" w:rsidRDefault="00CC109B" w:rsidP="00044EC0">
      <w:pPr>
        <w:pStyle w:val="Heading2"/>
      </w:pPr>
      <w:bookmarkStart w:id="642" w:name="_Toc8981527"/>
      <w:bookmarkStart w:id="643" w:name="_Toc113544466"/>
      <w:r w:rsidRPr="00103BDD">
        <w:lastRenderedPageBreak/>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i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" fillcolor="white [3201]" strokecolor="#4472c4 [3208]" strokeweight="3pt">
                <v:stroke joinstyle="miter"/>
                <v:shadow on="t" color="black" opacity="26214f" origin="-.5,-.5" offset=".74836mm,.74836mm"/>
                <v:textbox>
                  <w:txbxContent>
                    <w:p w14:paraId="357BEAEC" w14:textId="77777777" w:rsidR="00E415EB" w:rsidRDefault="00E415EB" w:rsidP="00C137B5">
                      <w:r w:rsidRPr="00C137B5">
                        <w:rPr>
                          <w:rFonts w:ascii="Calibri" w:eastAsia="Calibri" w:hAnsi="Calibri" w:cs="Calibri"/>
                          <w:color w:val="000000" w:themeColor="text1"/>
                        </w:rPr>
                        <w:t>S</w:t>
                      </w:r>
                      <w:r w:rsidRPr="00C137B5">
                        <w:t>tudent support tip</w:t>
                      </w:r>
                    </w:p>
                    <w:p w14:paraId="6DF02B69" w14:textId="77777777" w:rsidR="00E415EB" w:rsidRPr="00C137B5" w:rsidRDefault="00E415EB" w:rsidP="00C137B5"/>
                    <w:p w14:paraId="60112A70" w14:textId="77777777" w:rsidR="00E415EB" w:rsidRDefault="00E415EB"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E415EB" w:rsidRDefault="00E415EB" w:rsidP="00C137B5"/>
                  </w:txbxContent>
                </v:textbox>
                <w10:wrap type="square" anchorx="margin"/>
              </v:roundrect>
            </w:pict>
          </mc:Fallback>
        </mc:AlternateContent>
      </w:r>
      <w:r w:rsidR="000B73BE" w:rsidRPr="00624F6F">
        <w:t xml:space="preserve">The </w:t>
      </w:r>
      <w:hyperlink r:id="rId129"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0"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1"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4" w:name="_Toc113544467"/>
      <w:r>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2">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3">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3544468"/>
      <w:r>
        <w:lastRenderedPageBreak/>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4"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" fillcolor="white [3201]" strokecolor="#4472c4 [3208]" strokeweight="3pt">
                <v:stroke joinstyle="miter"/>
                <v:shadow on="t" color="black" opacity="26214f" origin="-.5,-.5" offset=".74836mm,.74836mm"/>
                <v:textbox>
                  <w:txbxContent>
                    <w:p w14:paraId="0B04B226" w14:textId="77777777" w:rsidR="00E415EB" w:rsidRDefault="00E415EB" w:rsidP="00C137B5">
                      <w:r w:rsidRPr="00C137B5">
                        <w:rPr>
                          <w:rFonts w:ascii="Calibri" w:eastAsia="Calibri" w:hAnsi="Calibri" w:cs="Calibri"/>
                          <w:color w:val="000000" w:themeColor="text1"/>
                        </w:rPr>
                        <w:t>S</w:t>
                      </w:r>
                      <w:r w:rsidRPr="00C137B5">
                        <w:t>tudent support tip</w:t>
                      </w:r>
                    </w:p>
                    <w:p w14:paraId="4E3311C1" w14:textId="77777777" w:rsidR="00E415EB" w:rsidRPr="00C137B5" w:rsidRDefault="00E415EB" w:rsidP="00C137B5"/>
                    <w:p w14:paraId="2C335348" w14:textId="77777777" w:rsidR="00E415EB" w:rsidRDefault="00E415EB" w:rsidP="00C137B5">
                      <w:r w:rsidRPr="00C137B5">
                        <w:t>Physical and social activity is for many a key part of their wellbeing, connecting with others and being physically active has been proven to raise self-esteem and positivity.</w:t>
                      </w:r>
                    </w:p>
                    <w:p w14:paraId="73FF5ACB" w14:textId="77777777" w:rsidR="00E415EB" w:rsidRDefault="00E415EB"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3544469"/>
      <w:r>
        <w:t>Careers Centre</w:t>
      </w:r>
      <w:bookmarkEnd w:id="646"/>
      <w:bookmarkEnd w:id="647"/>
      <w:bookmarkEnd w:id="648"/>
    </w:p>
    <w:p w14:paraId="7ED94FB9" w14:textId="77777777" w:rsidR="00791AAB" w:rsidRPr="00624F6F" w:rsidRDefault="00791AAB" w:rsidP="00044EC0">
      <w:r w:rsidRPr="00624F6F">
        <w:t xml:space="preserve">The </w:t>
      </w:r>
      <w:hyperlink r:id="rId135"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36"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294183230"/>
      <w:bookmarkStart w:id="657" w:name="_Toc294188271"/>
      <w:bookmarkStart w:id="658" w:name="_Toc113544470"/>
      <w:bookmarkEnd w:id="649"/>
      <w:bookmarkEnd w:id="650"/>
      <w:bookmarkEnd w:id="651"/>
      <w:bookmarkEnd w:id="652"/>
      <w:bookmarkEnd w:id="653"/>
      <w:bookmarkEnd w:id="654"/>
      <w:bookmarkEnd w:id="655"/>
      <w:r>
        <w:rPr>
          <w:lang w:val="en-GB"/>
        </w:rPr>
        <w:t>Leeds</w:t>
      </w:r>
      <w:r w:rsidR="00D04797" w:rsidRPr="00D04797">
        <w:t xml:space="preserve"> Student Medical Practice</w:t>
      </w:r>
      <w:bookmarkEnd w:id="658"/>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37" w:history="1">
                              <w:r w:rsidRPr="00C137B5">
                                <w:rPr>
                                  <w:rStyle w:val="Hyperlink"/>
                                </w:rPr>
                                <w:t>NHS website</w:t>
                              </w:r>
                            </w:hyperlink>
                            <w:r w:rsidRPr="00C137B5">
                              <w:t>.</w:t>
                            </w:r>
                          </w:p>
                          <w:p w14:paraId="6FB45DB7"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" fillcolor="white [3201]" strokecolor="#4472c4 [3208]" strokeweight="3pt">
                <v:stroke joinstyle="miter"/>
                <v:shadow on="t" color="black" opacity="26214f" origin="-.5,-.5" offset=".74836mm,.74836mm"/>
                <v:textbox>
                  <w:txbxContent>
                    <w:p w14:paraId="3D0EDA04" w14:textId="77777777" w:rsidR="00E415EB" w:rsidRDefault="00E415EB" w:rsidP="00C137B5">
                      <w:r w:rsidRPr="00C137B5">
                        <w:rPr>
                          <w:rFonts w:ascii="Calibri" w:eastAsia="Calibri" w:hAnsi="Calibri" w:cs="Calibri"/>
                          <w:color w:val="000000" w:themeColor="text1"/>
                        </w:rPr>
                        <w:t>S</w:t>
                      </w:r>
                      <w:r w:rsidRPr="00C137B5">
                        <w:t>tudent support tip</w:t>
                      </w:r>
                    </w:p>
                    <w:p w14:paraId="7DCE90C2" w14:textId="77777777" w:rsidR="00E415EB" w:rsidRPr="00C137B5" w:rsidRDefault="00E415EB" w:rsidP="00C137B5"/>
                    <w:p w14:paraId="312D6930" w14:textId="77777777" w:rsidR="00E415EB" w:rsidRDefault="00E415EB" w:rsidP="00C137B5">
                      <w:r w:rsidRPr="00C137B5">
                        <w:t xml:space="preserve">You can search for other local NHS services on the </w:t>
                      </w:r>
                      <w:hyperlink r:id="rId138" w:history="1">
                        <w:r w:rsidRPr="00C137B5">
                          <w:rPr>
                            <w:rStyle w:val="Hyperlink"/>
                          </w:rPr>
                          <w:t>NHS website</w:t>
                        </w:r>
                      </w:hyperlink>
                      <w:r w:rsidRPr="00C137B5">
                        <w:t>.</w:t>
                      </w:r>
                    </w:p>
                    <w:p w14:paraId="6FB45DB7" w14:textId="77777777" w:rsidR="00E415EB" w:rsidRDefault="00E415EB"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39"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3544471"/>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6"/>
      <w:bookmarkEnd w:id="657"/>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Ref293928101"/>
      <w:bookmarkStart w:id="673" w:name="_Toc294183231"/>
      <w:bookmarkStart w:id="674" w:name="_Toc294188272"/>
      <w:bookmarkStart w:id="675" w:name="_Toc113544472"/>
      <w:r w:rsidRPr="00791AAB">
        <w:t>Registration</w:t>
      </w:r>
      <w:bookmarkEnd w:id="671"/>
      <w:bookmarkEnd w:id="675"/>
      <w:r w:rsidRPr="00791AAB">
        <w:t xml:space="preserve"> </w:t>
      </w:r>
      <w:bookmarkEnd w:id="672"/>
      <w:bookmarkEnd w:id="673"/>
      <w:bookmarkEnd w:id="674"/>
    </w:p>
    <w:p w14:paraId="3CE457AE" w14:textId="07E39905" w:rsidR="003F57D2" w:rsidRDefault="003F57D2" w:rsidP="003F57D2">
      <w:r>
        <w:t xml:space="preserve">Registration and re-registration is accessed </w:t>
      </w:r>
      <w:hyperlink r:id="rId140">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1"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2"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3"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4"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s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" fillcolor="white [3201]" strokecolor="#4472c4 [3208]" strokeweight="3pt">
                <v:stroke joinstyle="miter"/>
                <v:shadow on="t" color="black" opacity="26214f" origin="-.5,-.5" offset=".74836mm,.74836mm"/>
                <v:textbox>
                  <w:txbxContent>
                    <w:p w14:paraId="72BD0B5A" w14:textId="77777777" w:rsidR="00E415EB" w:rsidRDefault="00E415EB" w:rsidP="00C137B5">
                      <w:r w:rsidRPr="00C137B5">
                        <w:rPr>
                          <w:rFonts w:ascii="Calibri" w:eastAsia="Calibri" w:hAnsi="Calibri" w:cs="Calibri"/>
                          <w:color w:val="000000" w:themeColor="text1"/>
                        </w:rPr>
                        <w:t>S</w:t>
                      </w:r>
                      <w:r w:rsidRPr="00C137B5">
                        <w:t>tudent support tip</w:t>
                      </w:r>
                    </w:p>
                    <w:p w14:paraId="596977B3" w14:textId="77777777" w:rsidR="00E415EB" w:rsidRPr="00C137B5" w:rsidRDefault="00E415EB" w:rsidP="00C137B5"/>
                    <w:p w14:paraId="3560E596" w14:textId="77777777" w:rsidR="00E415EB" w:rsidRPr="00EA3A56" w:rsidRDefault="00E415EB"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E415EB" w:rsidRDefault="00E415EB"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3544473"/>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45">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46"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3544474"/>
      <w:r w:rsidRPr="00791AAB">
        <w:lastRenderedPageBreak/>
        <w:t>Payment of academic fees</w:t>
      </w:r>
      <w:bookmarkEnd w:id="678"/>
      <w:bookmarkEnd w:id="679"/>
      <w:bookmarkEnd w:id="680"/>
      <w:bookmarkEnd w:id="681"/>
    </w:p>
    <w:p w14:paraId="0CDE55F3" w14:textId="1738CEAE" w:rsidR="0079150F" w:rsidRDefault="006738AF" w:rsidP="00044EC0">
      <w:r>
        <w:t xml:space="preserve">Please also see the </w:t>
      </w:r>
      <w:hyperlink r:id="rId147"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48"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49"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ka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" fillcolor="white [3201]" strokecolor="#4472c4 [3208]" strokeweight="3pt">
                <v:stroke joinstyle="miter"/>
                <v:shadow on="t" color="black" opacity="26214f" origin="-.5,-.5" offset=".74836mm,.74836mm"/>
                <v:textbox>
                  <w:txbxContent>
                    <w:p w14:paraId="7C482413" w14:textId="77777777" w:rsidR="00E415EB" w:rsidRDefault="00E415EB" w:rsidP="00C137B5">
                      <w:r w:rsidRPr="00C137B5">
                        <w:rPr>
                          <w:rFonts w:ascii="Calibri" w:eastAsia="Calibri" w:hAnsi="Calibri" w:cs="Calibri"/>
                          <w:color w:val="000000" w:themeColor="text1"/>
                        </w:rPr>
                        <w:t>S</w:t>
                      </w:r>
                      <w:r w:rsidRPr="00C137B5">
                        <w:t>tudent support tip</w:t>
                      </w:r>
                    </w:p>
                    <w:p w14:paraId="769CDE0B" w14:textId="77777777" w:rsidR="00E415EB" w:rsidRPr="00C137B5" w:rsidRDefault="00E415EB" w:rsidP="00C137B5"/>
                    <w:p w14:paraId="7561BD63" w14:textId="77777777" w:rsidR="00E415EB" w:rsidRPr="00AC22E6" w:rsidRDefault="00E415EB"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E415EB" w:rsidRDefault="00E415EB"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3544475"/>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0">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1">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3544476"/>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2"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3544477"/>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53"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4">
        <w:r w:rsidRPr="1C4FCE8F">
          <w:rPr>
            <w:rStyle w:val="Hyperlink"/>
          </w:rPr>
          <w:t>Council Tax Form</w:t>
        </w:r>
      </w:hyperlink>
      <w:r>
        <w:t xml:space="preserve"> available from </w:t>
      </w:r>
      <w:hyperlink r:id="rId155">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3544478"/>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3544479"/>
      <w:bookmarkEnd w:id="701"/>
      <w:bookmarkEnd w:id="702"/>
      <w:bookmarkEnd w:id="703"/>
      <w:bookmarkEnd w:id="704"/>
      <w:bookmarkEnd w:id="705"/>
      <w:bookmarkEnd w:id="706"/>
      <w:bookmarkEnd w:id="707"/>
      <w:bookmarkEnd w:id="708"/>
      <w:bookmarkEnd w:id="709"/>
      <w:bookmarkEnd w:id="710"/>
      <w:bookmarkEnd w:id="711"/>
      <w:r>
        <w:t>Supervision</w:t>
      </w:r>
      <w:bookmarkEnd w:id="712"/>
      <w:bookmarkEnd w:id="71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50DC9C65" w:rsidR="00E4311B" w:rsidRDefault="00E4311B" w:rsidP="00E4311B">
      <w:pPr>
        <w:rPr>
          <w:rFonts w:cstheme="minorHAnsi"/>
        </w:rPr>
      </w:pPr>
    </w:p>
    <w:p w14:paraId="3A68AEC0" w14:textId="17B8C717" w:rsidR="008D7579" w:rsidRDefault="008D7579" w:rsidP="00E4311B">
      <w:pPr>
        <w:rPr>
          <w:rFonts w:cstheme="minorHAnsi"/>
        </w:rPr>
      </w:pPr>
    </w:p>
    <w:p w14:paraId="26BA715C" w14:textId="599B8C25" w:rsidR="008D7579" w:rsidRDefault="008D7579" w:rsidP="00E4311B">
      <w:pPr>
        <w:rPr>
          <w:rFonts w:cstheme="minorHAnsi"/>
        </w:rPr>
      </w:pPr>
    </w:p>
    <w:p w14:paraId="3F5C4A59" w14:textId="77777777" w:rsidR="008D7579" w:rsidRPr="0090659D" w:rsidRDefault="008D7579" w:rsidP="00E4311B">
      <w:pPr>
        <w:rPr>
          <w:rFonts w:cstheme="minorHAnsi"/>
        </w:rPr>
      </w:pPr>
    </w:p>
    <w:p w14:paraId="2DF9F56B" w14:textId="77777777" w:rsidR="00E4311B" w:rsidRPr="0090659D" w:rsidRDefault="00E4311B" w:rsidP="00E4311B">
      <w:pPr>
        <w:rPr>
          <w:rFonts w:cstheme="minorHAnsi"/>
        </w:rPr>
      </w:pPr>
      <w:r w:rsidRPr="0090659D">
        <w:rPr>
          <w:rFonts w:cstheme="minorHAnsi"/>
        </w:rPr>
        <w:lastRenderedPageBreak/>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0B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" fillcolor="white [3201]" strokecolor="#4472c4 [3208]" strokeweight="3pt">
                <v:stroke joinstyle="miter"/>
                <v:shadow on="t" color="black" opacity="26214f" origin="-.5,-.5" offset=".74836mm,.74836mm"/>
                <v:textbox>
                  <w:txbxContent>
                    <w:p w14:paraId="7E67AC5B" w14:textId="77777777" w:rsidR="00E415EB" w:rsidRDefault="00E415EB" w:rsidP="00024FEF">
                      <w:r w:rsidRPr="00C137B5">
                        <w:rPr>
                          <w:rFonts w:ascii="Calibri" w:eastAsia="Calibri" w:hAnsi="Calibri" w:cs="Calibri"/>
                          <w:color w:val="000000" w:themeColor="text1"/>
                        </w:rPr>
                        <w:t>S</w:t>
                      </w:r>
                      <w:r w:rsidRPr="00C137B5">
                        <w:t>tudent support tip</w:t>
                      </w:r>
                    </w:p>
                    <w:p w14:paraId="6A4C14B2" w14:textId="77777777" w:rsidR="00E415EB" w:rsidRPr="00C137B5" w:rsidRDefault="00E415EB" w:rsidP="00024FEF"/>
                    <w:p w14:paraId="0D57D5A7" w14:textId="77777777" w:rsidR="00E415EB" w:rsidRPr="00624F6F" w:rsidRDefault="00E415EB"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E415EB" w:rsidRDefault="00E415EB"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4" w:name="_Toc17191264"/>
      <w:bookmarkStart w:id="715" w:name="_Toc17191376"/>
      <w:bookmarkStart w:id="716" w:name="_Toc17192849"/>
      <w:bookmarkStart w:id="717" w:name="_Toc17206976"/>
      <w:bookmarkStart w:id="718" w:name="_Toc17207149"/>
      <w:bookmarkStart w:id="719" w:name="_Toc17283682"/>
      <w:bookmarkStart w:id="720" w:name="_Toc17285317"/>
      <w:bookmarkStart w:id="721" w:name="_Toc17290091"/>
      <w:bookmarkStart w:id="722" w:name="_Toc17290293"/>
      <w:bookmarkStart w:id="723" w:name="_Toc17293154"/>
      <w:bookmarkStart w:id="724" w:name="_Toc17191265"/>
      <w:bookmarkStart w:id="725" w:name="_Toc17191377"/>
      <w:bookmarkStart w:id="726" w:name="_Toc17192850"/>
      <w:bookmarkStart w:id="727" w:name="_Toc17206977"/>
      <w:bookmarkStart w:id="728" w:name="_Toc17207150"/>
      <w:bookmarkStart w:id="729" w:name="_Toc17283683"/>
      <w:bookmarkStart w:id="730" w:name="_Toc17285318"/>
      <w:bookmarkStart w:id="731" w:name="_Toc17290092"/>
      <w:bookmarkStart w:id="732" w:name="_Toc17290294"/>
      <w:bookmarkStart w:id="733" w:name="_Toc17293155"/>
      <w:bookmarkStart w:id="734" w:name="_Toc5700885"/>
      <w:bookmarkStart w:id="735" w:name="_Toc8981540"/>
      <w:bookmarkStart w:id="736" w:name="_Toc294183260"/>
      <w:bookmarkStart w:id="737" w:name="_Toc294188301"/>
      <w:bookmarkStart w:id="738" w:name="_Ref299458429"/>
      <w:bookmarkStart w:id="739" w:name="_Toc113544480"/>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791AAB">
        <w:t xml:space="preserve">Research </w:t>
      </w:r>
      <w:bookmarkEnd w:id="734"/>
      <w:r w:rsidR="00905611" w:rsidRPr="00791AAB">
        <w:t>Practice</w:t>
      </w:r>
      <w:bookmarkEnd w:id="735"/>
      <w:bookmarkEnd w:id="739"/>
    </w:p>
    <w:p w14:paraId="07DE2249" w14:textId="77777777" w:rsidR="009B3053" w:rsidRDefault="009B3053" w:rsidP="00044EC0"/>
    <w:p w14:paraId="52C44844" w14:textId="272F825C"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56"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F5749">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57">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guidance about ethics review in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8" w:history="1">
        <w:r w:rsidR="009F3B74" w:rsidRPr="000A19D2">
          <w:rPr>
            <w:rStyle w:val="Hyperlink"/>
            <w:rFonts w:cstheme="minorHAnsi"/>
          </w:rPr>
          <w:t>Postgraduate Research and Training page</w:t>
        </w:r>
      </w:hyperlink>
      <w:r w:rsidR="009F3B74">
        <w:rPr>
          <w:rFonts w:cstheme="minorHAnsi"/>
        </w:rPr>
        <w:t xml:space="preserve"> of the For Students website</w:t>
      </w:r>
      <w:r w:rsidRPr="00AF5749">
        <w:rPr>
          <w:rFonts w:eastAsia="Segoe UI" w:cstheme="minorHAnsi"/>
          <w:color w:val="333333"/>
        </w:rPr>
        <w:t xml:space="preserve">. </w:t>
      </w:r>
      <w:r w:rsidRPr="00BA56B8">
        <w:rPr>
          <w:rFonts w:eastAsia="Segoe UI" w:cstheme="minorHAnsi"/>
        </w:rPr>
        <w:t>Your engagement with the ethical review processes will be reviewed as part of the First Formal Progress Report, transfer process, Annual Progress Reviews and at examination entry.</w:t>
      </w:r>
    </w:p>
    <w:p w14:paraId="662826E4" w14:textId="529D092E" w:rsidR="009B3053" w:rsidRDefault="009B3053" w:rsidP="009B3053">
      <w:pPr>
        <w:rPr>
          <w:rFonts w:cstheme="minorHAnsi"/>
        </w:rPr>
      </w:pPr>
      <w:r w:rsidRPr="00AF5749">
        <w:rPr>
          <w:rFonts w:cstheme="minorHAnsi"/>
        </w:rPr>
        <w:t xml:space="preserve"> </w:t>
      </w:r>
    </w:p>
    <w:p w14:paraId="6D76032C" w14:textId="6364AA8A" w:rsidR="008D7579" w:rsidRDefault="008D7579" w:rsidP="009B3053">
      <w:pPr>
        <w:rPr>
          <w:rFonts w:cstheme="minorHAnsi"/>
        </w:rPr>
      </w:pPr>
    </w:p>
    <w:p w14:paraId="27EF5E34" w14:textId="24FDC436" w:rsidR="008D7579" w:rsidRDefault="008D7579" w:rsidP="009B3053">
      <w:pPr>
        <w:rPr>
          <w:rFonts w:cstheme="minorHAnsi"/>
        </w:rPr>
      </w:pPr>
    </w:p>
    <w:p w14:paraId="365D24DC" w14:textId="2E5BCC36" w:rsidR="008D7579" w:rsidRDefault="008D7579" w:rsidP="009B3053">
      <w:pPr>
        <w:rPr>
          <w:rFonts w:cstheme="minorHAnsi"/>
        </w:rPr>
      </w:pPr>
    </w:p>
    <w:p w14:paraId="12B6079D" w14:textId="6C4EDD43" w:rsidR="008D7579" w:rsidRDefault="008D7579" w:rsidP="009B3053">
      <w:pPr>
        <w:rPr>
          <w:rFonts w:cstheme="minorHAnsi"/>
        </w:rPr>
      </w:pPr>
    </w:p>
    <w:p w14:paraId="288B3B44" w14:textId="77777777" w:rsidR="008D7579" w:rsidRPr="00AF5749" w:rsidRDefault="008D7579" w:rsidP="009B3053">
      <w:pPr>
        <w:rPr>
          <w:rFonts w:cstheme="minorHAnsi"/>
        </w:rPr>
      </w:pPr>
    </w:p>
    <w:p w14:paraId="03B3AB61" w14:textId="77777777" w:rsidR="009B3053" w:rsidRPr="003F57D2" w:rsidRDefault="009B3053" w:rsidP="009B3053">
      <w:pPr>
        <w:rPr>
          <w:rFonts w:cstheme="minorHAnsi"/>
          <w:u w:val="single"/>
        </w:rPr>
      </w:pPr>
      <w:r w:rsidRPr="003F57D2">
        <w:rPr>
          <w:rFonts w:cstheme="minorHAnsi"/>
          <w:u w:val="single"/>
        </w:rPr>
        <w:lastRenderedPageBreak/>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AF5749"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BA56B8" w:rsidRPr="000A19D2">
          <w:rPr>
            <w:rStyle w:val="Hyperlink"/>
            <w:lang w:val="en"/>
          </w:rPr>
          <w:t>Section 6.3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9"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The Researcher@Library teams can help support and you can find help and guidance on the </w:t>
      </w:r>
      <w:hyperlink r:id="rId160"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61"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62"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63" w:history="1">
        <w:r w:rsidR="009F3B74" w:rsidRPr="002D314A">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lastRenderedPageBreak/>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6E91C527" w:rsidR="009B3053" w:rsidRPr="00AF5749" w:rsidRDefault="009B3053" w:rsidP="009B3053">
      <w:pPr>
        <w:rPr>
          <w:rFonts w:cstheme="minorHAnsi"/>
        </w:rPr>
      </w:pPr>
      <w:r w:rsidRPr="00AF5749">
        <w:rPr>
          <w:rFonts w:cstheme="minorHAnsi"/>
        </w:rPr>
        <w:t xml:space="preserve">The University’s </w:t>
      </w:r>
      <w:r w:rsidR="006331A7" w:rsidRPr="00AF5749">
        <w:rPr>
          <w:rFonts w:cstheme="minorHAnsi"/>
        </w:rPr>
        <w:t>proof-reading</w:t>
      </w:r>
      <w:r w:rsidRPr="00AF5749">
        <w:rPr>
          <w:rFonts w:cstheme="minorHAnsi"/>
        </w:rPr>
        <w:t xml:space="preserve">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6"/>
    <w:bookmarkEnd w:id="737"/>
    <w:bookmarkEnd w:id="738"/>
    <w:p w14:paraId="1DFF5B21" w14:textId="4A571FE5" w:rsidR="00AE1941" w:rsidRDefault="00AE1941" w:rsidP="00044EC0"/>
    <w:p w14:paraId="309AA6C6" w14:textId="1DF6E7AE" w:rsidR="0B48ABA1" w:rsidRDefault="0B48ABA1" w:rsidP="00044EC0">
      <w:pPr>
        <w:pStyle w:val="Heading2"/>
      </w:pPr>
      <w:bookmarkStart w:id="740" w:name="_Attendance_monitoring"/>
      <w:bookmarkStart w:id="741" w:name="_Attendance_and_engagement"/>
      <w:bookmarkStart w:id="742" w:name="_Toc113544481"/>
      <w:bookmarkEnd w:id="740"/>
      <w:bookmarkEnd w:id="741"/>
      <w:r>
        <w:t xml:space="preserve">Attendance </w:t>
      </w:r>
      <w:r w:rsidR="19851727">
        <w:t xml:space="preserve">and engagement </w:t>
      </w:r>
      <w:r>
        <w:t>monitoring</w:t>
      </w:r>
      <w:bookmarkEnd w:id="742"/>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4"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65"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8D60B4">
        <w:rPr>
          <w:rStyle w:val="Hyperlink"/>
          <w:rFonts w:eastAsia="Arial" w:cstheme="minorHAnsi"/>
          <w:color w:val="auto"/>
          <w:u w:val="none"/>
        </w:rPr>
        <w:t xml:space="preserve">sections </w:t>
      </w:r>
      <w:hyperlink w:anchor="_Suspension_and_Extension" w:history="1">
        <w:r w:rsidR="00AC0423" w:rsidRPr="008D60B4">
          <w:rPr>
            <w:rStyle w:val="Hyperlink"/>
            <w:rFonts w:eastAsia="Arial" w:cstheme="minorHAnsi"/>
          </w:rPr>
          <w:t>5</w:t>
        </w:r>
        <w:r w:rsidR="00590423" w:rsidRPr="008D60B4">
          <w:rPr>
            <w:rStyle w:val="Hyperlink"/>
            <w:rFonts w:eastAsia="Arial" w:cstheme="minorHAnsi"/>
          </w:rPr>
          <w:t>.4</w:t>
        </w:r>
      </w:hyperlink>
      <w:r w:rsidR="00590423" w:rsidRPr="008D60B4">
        <w:rPr>
          <w:rStyle w:val="Hyperlink"/>
          <w:rFonts w:eastAsia="Arial" w:cstheme="minorHAnsi"/>
          <w:color w:val="auto"/>
          <w:u w:val="none"/>
        </w:rPr>
        <w:t xml:space="preserve"> and </w:t>
      </w:r>
      <w:hyperlink w:anchor="_Toc17206984" w:history="1">
        <w:r w:rsidR="00AC0423" w:rsidRPr="008D60B4">
          <w:rPr>
            <w:rStyle w:val="Hyperlink"/>
            <w:rFonts w:eastAsia="Arial" w:cstheme="minorHAnsi"/>
          </w:rPr>
          <w:t>4</w:t>
        </w:r>
        <w:r w:rsidR="00590423" w:rsidRPr="008D60B4">
          <w:rPr>
            <w:rStyle w:val="Hyperlink"/>
            <w:rFonts w:eastAsia="Arial" w:cstheme="minorHAnsi"/>
          </w:rPr>
          <w:t>.9</w:t>
        </w:r>
      </w:hyperlink>
      <w:r w:rsidR="00590423" w:rsidRPr="008D60B4">
        <w:rPr>
          <w:rStyle w:val="Hyperlink"/>
          <w:rFonts w:eastAsia="Arial" w:cstheme="minorHAnsi"/>
          <w:color w:val="auto"/>
          <w:u w:val="none"/>
        </w:rPr>
        <w:t>)</w:t>
      </w:r>
      <w:r w:rsidRPr="008D60B4">
        <w:rPr>
          <w:rStyle w:val="Hyperlink"/>
          <w:rFonts w:eastAsia="Arial" w:cstheme="minorHAnsi"/>
          <w:color w:val="auto"/>
          <w:u w:val="none"/>
        </w:rPr>
        <w:t>. You</w:t>
      </w:r>
      <w:r w:rsidRPr="00590423">
        <w:rPr>
          <w:rStyle w:val="Hyperlink"/>
          <w:rFonts w:eastAsia="Arial" w:cstheme="minorHAnsi"/>
          <w:color w:val="auto"/>
          <w:u w:val="none"/>
        </w:rPr>
        <w:t xml:space="preserve">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lastRenderedPageBreak/>
        <w:t xml:space="preserve">GRAD is used as the primary means of </w:t>
      </w:r>
      <w:hyperlink r:id="rId166">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AC0423" w:rsidRPr="008D60B4">
          <w:rPr>
            <w:rStyle w:val="Hyperlink"/>
          </w:rPr>
          <w:t>section 5.4</w:t>
        </w:r>
      </w:hyperlink>
      <w:r w:rsidRPr="008D60B4">
        <w:t xml:space="preserve"> and </w:t>
      </w:r>
      <w:hyperlink w:anchor="_Assessment_1">
        <w:r w:rsidR="00AC0423" w:rsidRPr="008D60B4">
          <w:rPr>
            <w:rStyle w:val="Hyperlink"/>
          </w:rPr>
          <w:t>section 6</w:t>
        </w:r>
      </w:hyperlink>
      <w:r>
        <w:t xml:space="preserve"> for requirements). It is therefore vital that you update GRAD regularly so that records are up to date.  This is one of your responsibilities as outlined in the </w:t>
      </w:r>
      <w:hyperlink r:id="rId167">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" fillcolor="white [3201]" strokecolor="#4472c4 [3208]" strokeweight="3pt">
                <v:stroke joinstyle="miter"/>
                <v:shadow on="t" color="black" opacity="26214f" origin="-.5,-.5" offset=".74836mm,.74836mm"/>
                <v:textbox>
                  <w:txbxContent>
                    <w:p w14:paraId="3F5ADA21" w14:textId="77777777" w:rsidR="00E415EB" w:rsidRDefault="00E415EB" w:rsidP="00024FEF">
                      <w:r w:rsidRPr="00C137B5">
                        <w:rPr>
                          <w:rFonts w:ascii="Calibri" w:eastAsia="Calibri" w:hAnsi="Calibri" w:cs="Calibri"/>
                          <w:color w:val="000000" w:themeColor="text1"/>
                        </w:rPr>
                        <w:t>S</w:t>
                      </w:r>
                      <w:r w:rsidRPr="00C137B5">
                        <w:t>tudent support tip</w:t>
                      </w:r>
                    </w:p>
                    <w:p w14:paraId="1B6EF7D6" w14:textId="77777777" w:rsidR="00E415EB" w:rsidRPr="00C137B5" w:rsidRDefault="00E415EB" w:rsidP="00024FEF"/>
                    <w:p w14:paraId="5F5E59AA" w14:textId="77777777" w:rsidR="00E415EB" w:rsidRPr="00F42EE7" w:rsidRDefault="00E415EB"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E415EB" w:rsidRDefault="00E415EB" w:rsidP="00024FEF"/>
                  </w:txbxContent>
                </v:textbox>
                <w10:wrap type="square" anchorx="margin"/>
              </v:roundrect>
            </w:pict>
          </mc:Fallback>
        </mc:AlternateContent>
      </w:r>
    </w:p>
    <w:p w14:paraId="6B3FD257" w14:textId="006D7726" w:rsidR="003F57D2" w:rsidRDefault="003F57D2" w:rsidP="00044EC0"/>
    <w:p w14:paraId="02809F4F" w14:textId="77777777" w:rsidR="008D7579" w:rsidRDefault="008D7579" w:rsidP="00044EC0"/>
    <w:p w14:paraId="71CF10E5" w14:textId="3680F049" w:rsidR="009E082C" w:rsidRPr="00791AAB" w:rsidRDefault="009568D7" w:rsidP="00044EC0">
      <w:pPr>
        <w:pStyle w:val="Heading2"/>
      </w:pPr>
      <w:bookmarkStart w:id="743" w:name="_Toc113544482"/>
      <w:r w:rsidRPr="2B22EC93">
        <w:rPr>
          <w:lang w:val="en-GB"/>
        </w:rPr>
        <w:t>Financial Support</w:t>
      </w:r>
      <w:bookmarkEnd w:id="74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68"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69"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1B6C5D83" w:rsidR="003B7276" w:rsidRDefault="003B7276" w:rsidP="00044EC0"/>
    <w:p w14:paraId="274C3854" w14:textId="77777777" w:rsidR="008D7579" w:rsidRDefault="008D7579" w:rsidP="00044EC0"/>
    <w:p w14:paraId="136B5A53" w14:textId="07026DC3" w:rsidR="00282FF9" w:rsidRDefault="00282FF9" w:rsidP="00044EC0">
      <w:pPr>
        <w:pStyle w:val="Heading2"/>
      </w:pPr>
      <w:bookmarkStart w:id="744" w:name="_Toc113544483"/>
      <w:r>
        <w:t>Travel</w:t>
      </w:r>
      <w:r w:rsidR="00B81CD7" w:rsidRPr="2B22EC93">
        <w:rPr>
          <w:lang w:val="en-GB"/>
        </w:rPr>
        <w:t xml:space="preserve"> and Conferences</w:t>
      </w:r>
      <w:bookmarkEnd w:id="744"/>
    </w:p>
    <w:p w14:paraId="438535F4" w14:textId="0EB5745D" w:rsidR="00282FF9" w:rsidRDefault="00282FF9" w:rsidP="00044EC0">
      <w:r>
        <w:t xml:space="preserve">All travel and accommodation </w:t>
      </w:r>
      <w:r w:rsidR="003F207D">
        <w:t xml:space="preserve">bookings </w:t>
      </w:r>
      <w:r>
        <w:t xml:space="preserve">should be made via </w:t>
      </w:r>
      <w:hyperlink r:id="rId170"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1"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5" w:name="_Toc8981542"/>
      <w:bookmarkStart w:id="746" w:name="_Toc113544484"/>
      <w:r>
        <w:lastRenderedPageBreak/>
        <w:t>Fieldwork</w:t>
      </w:r>
      <w:bookmarkEnd w:id="745"/>
      <w:bookmarkEnd w:id="746"/>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EF7A57" w:rsidP="00044EC0">
      <w:hyperlink r:id="rId172"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3"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7" w:name="_Toc113544485"/>
      <w:r>
        <w:t>Insurance</w:t>
      </w:r>
      <w:bookmarkEnd w:id="747"/>
    </w:p>
    <w:p w14:paraId="50E51B77" w14:textId="5A33156A" w:rsidR="00AE1941" w:rsidRDefault="006D1895" w:rsidP="00044EC0">
      <w:r>
        <w:t>If you are travelling outside of the UK on behalf of the University (for conferen</w:t>
      </w:r>
      <w:r w:rsidR="00661EE1">
        <w:t>ces, fieldwork, etc</w:t>
      </w:r>
      <w:r w:rsidR="00B028D3">
        <w:t>.</w:t>
      </w:r>
      <w:r w:rsidR="00661EE1">
        <w:t>) you</w:t>
      </w:r>
      <w:r>
        <w:t xml:space="preserve"> </w:t>
      </w:r>
      <w:r w:rsidR="00FE13EA" w:rsidRPr="008D60B4">
        <w:t xml:space="preserve">may be </w:t>
      </w:r>
      <w:r w:rsidRPr="008D60B4">
        <w:t>covered</w:t>
      </w:r>
      <w:r>
        <w:t xml:space="preserve"> by the Worldwide Business Travel in</w:t>
      </w:r>
      <w:r w:rsidR="00AF1A05">
        <w:t xml:space="preserve">surance policy purchased by the </w:t>
      </w:r>
      <w:r>
        <w:t xml:space="preserve">University. More information is available on the </w:t>
      </w:r>
      <w:hyperlink r:id="rId174">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8" w:name="_Toc17290097"/>
      <w:bookmarkStart w:id="749" w:name="_Toc17290299"/>
      <w:bookmarkStart w:id="750" w:name="_Toc17293160"/>
      <w:bookmarkStart w:id="751" w:name="_Extra_Support:_pregnancies,"/>
      <w:bookmarkStart w:id="752" w:name="_Toc8981543"/>
      <w:bookmarkStart w:id="753" w:name="_Toc534984119"/>
      <w:bookmarkStart w:id="754" w:name="_Toc113544486"/>
      <w:bookmarkEnd w:id="748"/>
      <w:bookmarkEnd w:id="749"/>
      <w:bookmarkEnd w:id="750"/>
      <w:bookmarkEnd w:id="751"/>
      <w:r>
        <w:t>PGR Community</w:t>
      </w:r>
      <w:bookmarkEnd w:id="752"/>
      <w:bookmarkEnd w:id="754"/>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75" w:tooltip="LUU postgraduate" w:history="1">
        <w:r w:rsidRPr="00624F6F">
          <w:rPr>
            <w:rStyle w:val="Hyperlink"/>
          </w:rPr>
          <w:t>Postgraduate section</w:t>
        </w:r>
      </w:hyperlink>
      <w:r w:rsidRPr="00624F6F">
        <w:t xml:space="preserve"> of their website for the latest opportunities and activities. The </w:t>
      </w:r>
      <w:hyperlink r:id="rId176"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AF5F3F" w:rsidRPr="008D60B4">
          <w:rPr>
            <w:rStyle w:val="Hyperlink"/>
          </w:rPr>
          <w:t>Section 2.9</w:t>
        </w:r>
      </w:hyperlink>
      <w:r w:rsidR="003F57D2" w:rsidRPr="008D60B4">
        <w:t>.</w:t>
      </w:r>
    </w:p>
    <w:p w14:paraId="7040A643" w14:textId="5EA91707" w:rsidR="00B81CD7" w:rsidRDefault="00B81CD7" w:rsidP="00044EC0"/>
    <w:p w14:paraId="35E8EFDD" w14:textId="77777777" w:rsidR="00467E8D" w:rsidRPr="00791AAB" w:rsidRDefault="00467E8D" w:rsidP="00044EC0">
      <w:pPr>
        <w:pStyle w:val="Heading2"/>
      </w:pPr>
      <w:bookmarkStart w:id="755" w:name="_Toc17206984"/>
      <w:bookmarkStart w:id="756" w:name="_Toc17207157"/>
      <w:bookmarkStart w:id="757" w:name="_Toc17283690"/>
      <w:bookmarkStart w:id="758" w:name="_Toc17285325"/>
      <w:bookmarkStart w:id="759" w:name="_Toc17290100"/>
      <w:bookmarkStart w:id="760" w:name="_Toc17290302"/>
      <w:bookmarkStart w:id="761" w:name="_Toc17293163"/>
      <w:bookmarkStart w:id="762" w:name="_Holiday_entitlement"/>
      <w:bookmarkStart w:id="763" w:name="_Toc8981545"/>
      <w:bookmarkStart w:id="764" w:name="_Toc113544487"/>
      <w:bookmarkEnd w:id="755"/>
      <w:bookmarkEnd w:id="756"/>
      <w:bookmarkEnd w:id="757"/>
      <w:bookmarkEnd w:id="758"/>
      <w:bookmarkEnd w:id="759"/>
      <w:bookmarkEnd w:id="760"/>
      <w:bookmarkEnd w:id="761"/>
      <w:bookmarkEnd w:id="762"/>
      <w:r>
        <w:t>Holiday entitlement</w:t>
      </w:r>
      <w:bookmarkEnd w:id="763"/>
      <w:bookmarkEnd w:id="76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77">
        <w:r w:rsidR="00467E8D" w:rsidRPr="6BD8C8AE">
          <w:rPr>
            <w:rStyle w:val="Hyperlink"/>
          </w:rPr>
          <w:t>on the University website</w:t>
        </w:r>
      </w:hyperlink>
      <w:r w:rsidR="00467E8D">
        <w:t>.</w:t>
      </w:r>
      <w:r w:rsidR="00614504">
        <w:t xml:space="preserve"> </w:t>
      </w:r>
      <w:r w:rsidR="00467E8D">
        <w:t xml:space="preserve">Holiday requests can be made via </w:t>
      </w:r>
      <w:hyperlink r:id="rId178">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5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" fillcolor="white [3201]" strokecolor="#4472c4 [3208]" strokeweight="3pt">
                <v:stroke joinstyle="miter"/>
                <v:shadow on="t" color="black" opacity="26214f" origin="-.5,-.5" offset=".74836mm,.74836mm"/>
                <v:textbox>
                  <w:txbxContent>
                    <w:p w14:paraId="42365520" w14:textId="77777777" w:rsidR="00E415EB" w:rsidRDefault="00E415EB" w:rsidP="00007F7C">
                      <w:r w:rsidRPr="00C137B5">
                        <w:rPr>
                          <w:rFonts w:ascii="Calibri" w:eastAsia="Calibri" w:hAnsi="Calibri" w:cs="Calibri"/>
                          <w:color w:val="000000" w:themeColor="text1"/>
                        </w:rPr>
                        <w:t>S</w:t>
                      </w:r>
                      <w:r w:rsidRPr="00C137B5">
                        <w:t>tudent support tip</w:t>
                      </w:r>
                    </w:p>
                    <w:p w14:paraId="396C71DD" w14:textId="77777777" w:rsidR="00E415EB" w:rsidRPr="00C137B5" w:rsidRDefault="00E415EB" w:rsidP="00007F7C"/>
                    <w:p w14:paraId="4FF9E527" w14:textId="32FCF75F" w:rsidR="00E415EB" w:rsidRPr="00CD00FB" w:rsidRDefault="00E415EB" w:rsidP="00007F7C">
                      <w:r w:rsidRPr="00007F7C">
                        <w:t>You are encouraged to take holiday days, as this will contribute towards maintaining a healthy work/life balance. Remember to check with your supervisor(s) about how you will arrange annual leave (</w:t>
                      </w:r>
                      <w:r w:rsidRPr="008D60B4">
                        <w:t xml:space="preserve">see </w:t>
                      </w:r>
                      <w:hyperlink w:anchor="_Toc17191262" w:history="1">
                        <w:r w:rsidRPr="008D60B4">
                          <w:rPr>
                            <w:rStyle w:val="Hyperlink"/>
                          </w:rPr>
                          <w:t>section 4.1 Supervision</w:t>
                        </w:r>
                      </w:hyperlink>
                      <w:r w:rsidRPr="00007F7C">
                        <w:t>).</w:t>
                      </w:r>
                    </w:p>
                    <w:p w14:paraId="3EE7B3AC" w14:textId="77777777" w:rsidR="00E415EB" w:rsidRDefault="00E415EB"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5" w:name="_Toc8981546"/>
      <w:bookmarkStart w:id="766" w:name="_Toc113544488"/>
      <w:r>
        <w:t>Work outside a research degree programme</w:t>
      </w:r>
      <w:bookmarkEnd w:id="765"/>
      <w:bookmarkEnd w:id="766"/>
    </w:p>
    <w:p w14:paraId="0978C4F9" w14:textId="5BC261F3" w:rsidR="00467E8D" w:rsidRDefault="00DB6B19" w:rsidP="00044EC0">
      <w:r w:rsidRPr="00DB6B19">
        <w:t xml:space="preserve">Full-time </w:t>
      </w:r>
      <w:r>
        <w:t xml:space="preserve">PGRs </w:t>
      </w:r>
      <w:r w:rsidRPr="00DB6B19">
        <w:t xml:space="preserve">may </w:t>
      </w:r>
      <w:hyperlink r:id="rId179"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0"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1"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tPnA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" fillcolor="white [3201]" strokecolor="#4472c4 [3208]" strokeweight="3pt">
                <v:stroke joinstyle="miter"/>
                <v:shadow on="t" color="black" opacity="26214f" origin="-.5,-.5" offset=".74836mm,.74836mm"/>
                <v:textbox>
                  <w:txbxContent>
                    <w:p w14:paraId="5C2BE228" w14:textId="77777777" w:rsidR="00E415EB" w:rsidRDefault="00E415EB" w:rsidP="00007F7C">
                      <w:r w:rsidRPr="00C137B5">
                        <w:rPr>
                          <w:rFonts w:ascii="Calibri" w:eastAsia="Calibri" w:hAnsi="Calibri" w:cs="Calibri"/>
                          <w:color w:val="000000" w:themeColor="text1"/>
                        </w:rPr>
                        <w:t>S</w:t>
                      </w:r>
                      <w:r w:rsidRPr="00C137B5">
                        <w:t>tudent support tip</w:t>
                      </w:r>
                    </w:p>
                    <w:p w14:paraId="1A900C39" w14:textId="77777777" w:rsidR="00E415EB" w:rsidRPr="00C137B5" w:rsidRDefault="00E415EB" w:rsidP="00007F7C"/>
                    <w:p w14:paraId="6A1B134F" w14:textId="77777777" w:rsidR="00E415EB" w:rsidRPr="00580A81" w:rsidRDefault="00E415EB"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E415EB" w:rsidRDefault="00E415EB"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7" w:name="_Toc113544489"/>
      <w:r>
        <w:rPr>
          <w:lang w:val="en-GB"/>
        </w:rPr>
        <w:t>Sanctioned countries</w:t>
      </w:r>
      <w:bookmarkEnd w:id="76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2"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8" w:name="_Making_Changes"/>
      <w:bookmarkStart w:id="769" w:name="_Toc8981547"/>
      <w:bookmarkStart w:id="770" w:name="_Toc113544490"/>
      <w:bookmarkEnd w:id="768"/>
      <w:r w:rsidRPr="00791AAB">
        <w:lastRenderedPageBreak/>
        <w:t>Making Changes</w:t>
      </w:r>
      <w:bookmarkEnd w:id="753"/>
      <w:bookmarkEnd w:id="769"/>
      <w:bookmarkEnd w:id="77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1" w:name="_Toc534984120"/>
      <w:bookmarkStart w:id="772" w:name="_Toc8981548"/>
      <w:bookmarkStart w:id="773" w:name="_Toc113544491"/>
      <w:r w:rsidRPr="00D664DB">
        <w:t>Advice</w:t>
      </w:r>
      <w:bookmarkEnd w:id="771"/>
      <w:bookmarkEnd w:id="772"/>
      <w:bookmarkEnd w:id="77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3">
        <w:r w:rsidR="009E1C57">
          <w:rPr>
            <w:rStyle w:val="Hyperlink"/>
          </w:rPr>
          <w:t>LUU Help and Support Team</w:t>
        </w:r>
      </w:hyperlink>
      <w:r>
        <w:t>. You may also want to access the various resourc</w:t>
      </w:r>
      <w:r w:rsidR="005E36B9">
        <w:t xml:space="preserve">es provided by the </w:t>
      </w:r>
      <w:hyperlink r:id="rId184">
        <w:r w:rsidR="005E36B9" w:rsidRPr="2B22EC93">
          <w:rPr>
            <w:rStyle w:val="Hyperlink"/>
          </w:rPr>
          <w:t>Student Couns</w:t>
        </w:r>
        <w:r w:rsidRPr="2B22EC93">
          <w:rPr>
            <w:rStyle w:val="Hyperlink"/>
          </w:rPr>
          <w:t>elling and Wellbeing</w:t>
        </w:r>
      </w:hyperlink>
      <w:r>
        <w:t xml:space="preserve"> team, or the </w:t>
      </w:r>
      <w:hyperlink r:id="rId185">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0FB95A72" w:rsidR="009B468C" w:rsidRDefault="009B468C" w:rsidP="00044EC0"/>
    <w:p w14:paraId="54CF81A2" w14:textId="77777777" w:rsidR="00A65F0F" w:rsidRPr="00624F6F" w:rsidRDefault="00A65F0F" w:rsidP="00044EC0"/>
    <w:p w14:paraId="0B122336" w14:textId="0C3B4CE8" w:rsidR="00435946" w:rsidRPr="00D664DB" w:rsidRDefault="00435946" w:rsidP="00044EC0">
      <w:pPr>
        <w:pStyle w:val="Heading2"/>
      </w:pPr>
      <w:bookmarkStart w:id="774" w:name="_Toc8981549"/>
      <w:bookmarkStart w:id="775" w:name="_Toc113544492"/>
      <w:r w:rsidRPr="00D664DB">
        <w:t>Dissatisfaction with your studies</w:t>
      </w:r>
      <w:bookmarkEnd w:id="774"/>
      <w:bookmarkEnd w:id="77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86"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87"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88" w:tooltip="Student Cases" w:history="1">
        <w:r w:rsidR="00384CF4" w:rsidRPr="00624F6F">
          <w:rPr>
            <w:rStyle w:val="Hyperlink"/>
          </w:rPr>
          <w:t>on the Secretariat website</w:t>
        </w:r>
      </w:hyperlink>
      <w:r w:rsidR="00384CF4" w:rsidRPr="00624F6F">
        <w:t>.</w:t>
      </w:r>
    </w:p>
    <w:p w14:paraId="1E5338A2" w14:textId="38FCF44E" w:rsidR="009B468C" w:rsidRDefault="009B468C" w:rsidP="00044EC0"/>
    <w:p w14:paraId="5B35160D" w14:textId="77777777" w:rsidR="00A65F0F" w:rsidRPr="00624F6F" w:rsidRDefault="00A65F0F" w:rsidP="00044EC0"/>
    <w:p w14:paraId="52C438AF" w14:textId="38D271C7" w:rsidR="00123F68" w:rsidRPr="00D664DB" w:rsidRDefault="00123F68" w:rsidP="00044EC0">
      <w:pPr>
        <w:pStyle w:val="Heading2"/>
      </w:pPr>
      <w:bookmarkStart w:id="776" w:name="_Toc534984123"/>
      <w:bookmarkStart w:id="777" w:name="_Toc8981550"/>
      <w:bookmarkStart w:id="778" w:name="_Toc113544493"/>
      <w:r w:rsidRPr="00D664DB">
        <w:t>Changing Supervisors</w:t>
      </w:r>
      <w:bookmarkEnd w:id="776"/>
      <w:bookmarkEnd w:id="777"/>
      <w:bookmarkEnd w:id="778"/>
    </w:p>
    <w:p w14:paraId="1851933D" w14:textId="7AD0B71D" w:rsidR="0002780F" w:rsidRPr="00624F6F" w:rsidRDefault="00B856CB" w:rsidP="00044EC0">
      <w:bookmarkStart w:id="779"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6DD5659F" w:rsidR="009B468C" w:rsidRDefault="009B468C" w:rsidP="00044EC0"/>
    <w:p w14:paraId="2EA865DF" w14:textId="77777777" w:rsidR="00A65F0F" w:rsidRPr="00624F6F" w:rsidRDefault="00A65F0F" w:rsidP="00044EC0"/>
    <w:p w14:paraId="51FCAFDD" w14:textId="102AAADD" w:rsidR="0001777C" w:rsidRPr="00D664DB" w:rsidRDefault="0001777C" w:rsidP="00044EC0">
      <w:pPr>
        <w:pStyle w:val="Heading2"/>
      </w:pPr>
      <w:bookmarkStart w:id="780" w:name="_Suspension_and_Extension"/>
      <w:bookmarkStart w:id="781" w:name="_Toc8981551"/>
      <w:bookmarkStart w:id="782" w:name="_Toc113544494"/>
      <w:bookmarkEnd w:id="780"/>
      <w:r w:rsidRPr="00D664DB">
        <w:lastRenderedPageBreak/>
        <w:t>Suspension and Extension of studies</w:t>
      </w:r>
      <w:bookmarkEnd w:id="781"/>
      <w:bookmarkEnd w:id="78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89" w:history="1">
                              <w:r w:rsidRPr="00007F7C">
                                <w:rPr>
                                  <w:rStyle w:val="Hyperlink"/>
                                </w:rPr>
                                <w:t>Student Visa Advice Team</w:t>
                              </w:r>
                            </w:hyperlink>
                            <w:r>
                              <w:t xml:space="preserve">. </w:t>
                            </w:r>
                          </w:p>
                          <w:p w14:paraId="32476BC4" w14:textId="77777777" w:rsidR="00E415EB" w:rsidRDefault="00E415EB"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" fillcolor="white [3201]" strokecolor="#4472c4 [3208]" strokeweight="3pt">
                <v:stroke joinstyle="miter"/>
                <v:shadow on="t" color="black" opacity="26214f" origin="-.5,-.5" offset=".74836mm,.74836mm"/>
                <v:textbox>
                  <w:txbxContent>
                    <w:p w14:paraId="699C4D04" w14:textId="77777777" w:rsidR="00E415EB" w:rsidRDefault="00E415EB" w:rsidP="00007F7C">
                      <w:r w:rsidRPr="00C137B5">
                        <w:rPr>
                          <w:rFonts w:ascii="Calibri" w:eastAsia="Calibri" w:hAnsi="Calibri" w:cs="Calibri"/>
                          <w:color w:val="000000" w:themeColor="text1"/>
                        </w:rPr>
                        <w:t>S</w:t>
                      </w:r>
                      <w:r w:rsidRPr="00C137B5">
                        <w:t>tudent support tip</w:t>
                      </w:r>
                    </w:p>
                    <w:p w14:paraId="2C437117" w14:textId="77777777" w:rsidR="00E415EB" w:rsidRPr="00C137B5" w:rsidRDefault="00E415EB" w:rsidP="00007F7C"/>
                    <w:p w14:paraId="7C4204CC" w14:textId="2B13AD30" w:rsidR="00E415EB" w:rsidRPr="00007F7C" w:rsidRDefault="00E415EB" w:rsidP="00007F7C">
                      <w:r w:rsidRPr="00007F7C">
                        <w:t xml:space="preserve">If you are studying at Leeds on a ‘Tier 4’ or Student visa, you should also seek advice from the </w:t>
                      </w:r>
                      <w:hyperlink r:id="rId190" w:history="1">
                        <w:r w:rsidRPr="00007F7C">
                          <w:rPr>
                            <w:rStyle w:val="Hyperlink"/>
                          </w:rPr>
                          <w:t>Student Visa Advice Team</w:t>
                        </w:r>
                      </w:hyperlink>
                      <w:r>
                        <w:t xml:space="preserve">. </w:t>
                      </w:r>
                    </w:p>
                    <w:p w14:paraId="32476BC4" w14:textId="77777777" w:rsidR="00E415EB" w:rsidRDefault="00E415EB"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1">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lastRenderedPageBreak/>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2"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3"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94"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3" w:name="_Progress_Support_Procedure"/>
      <w:bookmarkStart w:id="784" w:name="_Toc113544495"/>
      <w:bookmarkEnd w:id="779"/>
      <w:bookmarkEnd w:id="783"/>
      <w:r>
        <w:rPr>
          <w:lang w:val="en-GB"/>
        </w:rPr>
        <w:t>Progress Support Procedure (PSP)</w:t>
      </w:r>
      <w:bookmarkEnd w:id="78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95">
        <w:r w:rsidRPr="00FA3130">
          <w:rPr>
            <w:rStyle w:val="Hyperlink"/>
            <w:sz w:val="24"/>
            <w:szCs w:val="24"/>
          </w:rPr>
          <w:t xml:space="preserve">other specialist </w:t>
        </w:r>
      </w:hyperlink>
      <w:hyperlink r:id="rId196">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97">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r w:rsidR="00FA3130" w:rsidRPr="008D60B4">
        <w:rPr>
          <w:sz w:val="24"/>
          <w:szCs w:val="24"/>
          <w:lang w:val="en-GB"/>
        </w:rPr>
        <w:t>(</w:t>
      </w:r>
      <w:hyperlink w:anchor="_Suspension_and_Extension" w:history="1">
        <w:r w:rsidR="00A1029B" w:rsidRPr="008D60B4">
          <w:rPr>
            <w:rStyle w:val="Hyperlink"/>
            <w:sz w:val="24"/>
            <w:szCs w:val="24"/>
            <w:lang w:val="en-GB"/>
          </w:rPr>
          <w:t>see section 5.4</w:t>
        </w:r>
      </w:hyperlink>
      <w:r w:rsidR="00FA3130" w:rsidRPr="008D60B4">
        <w:rPr>
          <w:sz w:val="24"/>
          <w:szCs w:val="24"/>
          <w:lang w:val="en-GB"/>
        </w:rPr>
        <w:t>)</w:t>
      </w:r>
      <w:r w:rsidRPr="008D60B4">
        <w:rPr>
          <w:sz w:val="24"/>
          <w:szCs w:val="24"/>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198">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199">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0"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5" w:name="_Toc534984126"/>
      <w:bookmarkStart w:id="786" w:name="_Toc8981553"/>
      <w:bookmarkStart w:id="787" w:name="_Toc113544496"/>
      <w:r w:rsidRPr="00D664DB">
        <w:lastRenderedPageBreak/>
        <w:t>Visa Extensions</w:t>
      </w:r>
      <w:bookmarkEnd w:id="785"/>
      <w:bookmarkEnd w:id="786"/>
      <w:bookmarkEnd w:id="78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1"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Immigration (UKVI). </w:t>
      </w:r>
      <w:r>
        <w:t xml:space="preserve">A list of steps to complete in order to make a successful visa application can be found </w:t>
      </w:r>
      <w:r w:rsidRPr="00EA26DF">
        <w:t xml:space="preserve">on </w:t>
      </w:r>
      <w:r w:rsidR="000221DF" w:rsidRPr="00EA26DF">
        <w:t xml:space="preserve">the </w:t>
      </w:r>
      <w:hyperlink r:id="rId202"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8" w:name="_Toc294183242"/>
      <w:bookmarkStart w:id="789" w:name="_Toc294188283"/>
      <w:bookmarkStart w:id="790" w:name="_Toc299629398"/>
      <w:bookmarkStart w:id="791" w:name="_Toc8981554"/>
      <w:bookmarkStart w:id="792" w:name="_Toc113544497"/>
      <w:r w:rsidRPr="00D664DB">
        <w:t xml:space="preserve">Change of </w:t>
      </w:r>
      <w:bookmarkEnd w:id="788"/>
      <w:bookmarkEnd w:id="789"/>
      <w:bookmarkEnd w:id="790"/>
      <w:bookmarkEnd w:id="791"/>
      <w:r w:rsidR="00B124D1">
        <w:t>personal details</w:t>
      </w:r>
      <w:bookmarkEnd w:id="79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3"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04"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05"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06">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3" w:name="_Toc8981556"/>
      <w:bookmarkStart w:id="794" w:name="_Toc113544498"/>
      <w:r w:rsidRPr="00D664DB">
        <w:t>Leaving the University early</w:t>
      </w:r>
      <w:bookmarkEnd w:id="793"/>
      <w:bookmarkEnd w:id="794"/>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07"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5" w:name="_Assessment"/>
      <w:bookmarkEnd w:id="795"/>
      <w:r w:rsidR="00783A30">
        <w:br w:type="page"/>
      </w:r>
    </w:p>
    <w:p w14:paraId="63C82DA9" w14:textId="461AE1D0" w:rsidR="00123F68" w:rsidRPr="00D664DB" w:rsidRDefault="007940F1" w:rsidP="00044EC0">
      <w:pPr>
        <w:pStyle w:val="Heading1"/>
      </w:pPr>
      <w:bookmarkStart w:id="796" w:name="_Assessment_1"/>
      <w:bookmarkStart w:id="797" w:name="_Toc113544499"/>
      <w:bookmarkEnd w:id="796"/>
      <w:r>
        <w:lastRenderedPageBreak/>
        <w:t>Assessment</w:t>
      </w:r>
      <w:bookmarkEnd w:id="79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8" w:name="_Toc8981558"/>
      <w:bookmarkStart w:id="799" w:name="_Toc113544500"/>
      <w:r w:rsidRPr="00D664DB">
        <w:t>Progress Monitoring</w:t>
      </w:r>
      <w:bookmarkEnd w:id="798"/>
      <w:bookmarkEnd w:id="799"/>
    </w:p>
    <w:p w14:paraId="7CF1893E" w14:textId="271B1B20" w:rsidR="0096524E" w:rsidRPr="00624F6F" w:rsidRDefault="0096524E" w:rsidP="00044EC0">
      <w:bookmarkStart w:id="80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w:t>
      </w:r>
      <w:r w:rsidRPr="008D60B4">
        <w:t xml:space="preserve">in </w:t>
      </w:r>
      <w:hyperlink w:anchor="_Timescales_of_milestones" w:history="1">
        <w:r w:rsidR="00E81392" w:rsidRPr="008D60B4">
          <w:rPr>
            <w:rStyle w:val="Hyperlink"/>
          </w:rPr>
          <w:t>Section 8</w:t>
        </w:r>
      </w:hyperlink>
      <w:r w:rsidRPr="008D60B4">
        <w:t>,</w:t>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08"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22193C52" w:rsidR="00A0186C" w:rsidRDefault="00A0186C" w:rsidP="00044EC0"/>
    <w:p w14:paraId="3D2BE703" w14:textId="584A3408" w:rsidR="002B0BFD" w:rsidRDefault="002B0BFD" w:rsidP="00044EC0"/>
    <w:p w14:paraId="31BAFDDC" w14:textId="7D80FAD0" w:rsidR="002B0BFD" w:rsidRDefault="002B0BFD" w:rsidP="00044EC0"/>
    <w:p w14:paraId="5822ED34" w14:textId="4154E766" w:rsidR="002B0BFD" w:rsidRDefault="002B0BFD" w:rsidP="00044EC0"/>
    <w:p w14:paraId="713E0B91" w14:textId="77777777" w:rsidR="002B0BFD" w:rsidRDefault="002B0BFD" w:rsidP="00044EC0"/>
    <w:p w14:paraId="04093116" w14:textId="4CD28938" w:rsidR="000221DF" w:rsidRPr="00624F6F" w:rsidRDefault="000221DF" w:rsidP="00044EC0">
      <w:pPr>
        <w:pStyle w:val="Heading2"/>
      </w:pPr>
      <w:bookmarkStart w:id="801" w:name="_Supervision_Meetings"/>
      <w:bookmarkStart w:id="802" w:name="_Toc113544501"/>
      <w:bookmarkEnd w:id="801"/>
      <w:r>
        <w:lastRenderedPageBreak/>
        <w:t>Supervision Meetings</w:t>
      </w:r>
      <w:bookmarkEnd w:id="80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09"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8D60B4">
        <w:t xml:space="preserve">See </w:t>
      </w:r>
      <w:hyperlink w:anchor="_Toc17191262" w:history="1">
        <w:r w:rsidR="00E81392" w:rsidRPr="008D60B4">
          <w:rPr>
            <w:rStyle w:val="Hyperlink"/>
          </w:rPr>
          <w:t>section 4.1</w:t>
        </w:r>
      </w:hyperlink>
      <w:r w:rsidR="00616FBA" w:rsidRPr="008D60B4">
        <w:t xml:space="preserve"> for</w:t>
      </w:r>
      <w:r w:rsidR="00616FBA">
        <w:t xml:space="preserve">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w:t>
      </w:r>
      <w:r w:rsidRPr="008D60B4">
        <w:t xml:space="preserve">see </w:t>
      </w:r>
      <w:hyperlink w:anchor="_Attendance_and_engagement" w:history="1">
        <w:r w:rsidR="00E81392" w:rsidRPr="008D60B4">
          <w:rPr>
            <w:rStyle w:val="Hyperlink"/>
          </w:rPr>
          <w:t>Section 4.3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8D60B4">
        <w:t xml:space="preserve">See </w:t>
      </w:r>
      <w:hyperlink w:anchor="_Training_Opportunities" w:history="1">
        <w:r w:rsidR="00E81392" w:rsidRPr="008D60B4">
          <w:rPr>
            <w:rStyle w:val="Hyperlink"/>
          </w:rPr>
          <w:t>section 2.13</w:t>
        </w:r>
      </w:hyperlink>
      <w:r w:rsidR="00616FBA" w:rsidRPr="008D60B4">
        <w:t xml:space="preserve"> f</w:t>
      </w:r>
      <w:r w:rsidR="00616FBA">
        <w:t xml:space="preserve">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3" w:name="_First_Formal_Progress"/>
      <w:bookmarkStart w:id="804" w:name="_Toc8981559"/>
      <w:bookmarkStart w:id="805" w:name="_Toc113544502"/>
      <w:bookmarkEnd w:id="803"/>
      <w:r w:rsidRPr="00D664DB">
        <w:t>First Formal Progress Review (FFPR)</w:t>
      </w:r>
      <w:bookmarkEnd w:id="804"/>
      <w:bookmarkEnd w:id="80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50C292BB" w:rsidR="005814C7" w:rsidRDefault="005814C7" w:rsidP="00044EC0"/>
    <w:p w14:paraId="5383FEFA" w14:textId="77777777" w:rsidR="002B0BFD" w:rsidRPr="00624F6F" w:rsidRDefault="002B0BFD" w:rsidP="00044EC0"/>
    <w:p w14:paraId="5577D0B2" w14:textId="77777777" w:rsidR="001213F3" w:rsidRPr="00B81CD7" w:rsidRDefault="001213F3" w:rsidP="00044EC0">
      <w:pPr>
        <w:rPr>
          <w:u w:val="single"/>
        </w:rPr>
      </w:pPr>
      <w:r w:rsidRPr="00B81CD7">
        <w:rPr>
          <w:u w:val="single"/>
        </w:rPr>
        <w:lastRenderedPageBreak/>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10" w:history="1">
        <w:r w:rsidR="00756C12" w:rsidRPr="008D60B4">
          <w:rPr>
            <w:rStyle w:val="Hyperlink"/>
            <w:rFonts w:cstheme="minorHAnsi"/>
          </w:rPr>
          <w:t>Postgraduate Research and Training page</w:t>
        </w:r>
      </w:hyperlink>
      <w:r w:rsidR="00756C12" w:rsidRPr="008D60B4">
        <w:rPr>
          <w:rFonts w:cstheme="minorHAnsi"/>
        </w:rPr>
        <w:t xml:space="preserve"> of</w:t>
      </w:r>
      <w:r w:rsidR="00756C12">
        <w:rPr>
          <w:rFonts w:cstheme="minorHAnsi"/>
        </w:rPr>
        <w:t xml:space="preserve">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1"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2" w:history="1">
        <w:r w:rsidRPr="008C4A82">
          <w:rPr>
            <w:rStyle w:val="Hyperlink"/>
            <w:rFonts w:eastAsia="Calibri"/>
            <w:color w:val="auto"/>
            <w:u w:val="none"/>
          </w:rPr>
          <w:t>Library Research Support</w:t>
        </w:r>
      </w:hyperlink>
      <w:r w:rsidRPr="008C4A82">
        <w:rPr>
          <w:rFonts w:eastAsia="Calibri"/>
        </w:rPr>
        <w:t xml:space="preserve"> </w:t>
      </w:r>
      <w:hyperlink r:id="rId213" w:history="1">
        <w:r w:rsidRPr="008C4A82">
          <w:rPr>
            <w:rStyle w:val="Hyperlink"/>
            <w:rFonts w:eastAsia="Calibri"/>
            <w:color w:val="auto"/>
            <w:u w:val="none"/>
          </w:rPr>
          <w:t>pages</w:t>
        </w:r>
      </w:hyperlink>
      <w:r w:rsidRPr="008C4A82">
        <w:rPr>
          <w:rFonts w:eastAsia="Calibri"/>
        </w:rPr>
        <w:t xml:space="preserve"> including a number of </w:t>
      </w:r>
      <w:hyperlink r:id="rId214"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15"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21F225DA" w:rsidR="005814C7" w:rsidRDefault="005814C7" w:rsidP="00044EC0"/>
    <w:p w14:paraId="61A2E8D8" w14:textId="41CB9FB4" w:rsidR="002B0BFD" w:rsidRDefault="002B0BFD" w:rsidP="00044EC0"/>
    <w:p w14:paraId="3BBA922F" w14:textId="77777777" w:rsidR="002B0BFD" w:rsidRDefault="002B0BFD" w:rsidP="00044EC0"/>
    <w:p w14:paraId="498EEBAE" w14:textId="5DDC2140" w:rsidR="001213F3" w:rsidRPr="00B81CD7" w:rsidRDefault="001213F3" w:rsidP="00044EC0">
      <w:pPr>
        <w:rPr>
          <w:u w:val="single"/>
        </w:rPr>
      </w:pPr>
      <w:r w:rsidRPr="00B81CD7">
        <w:rPr>
          <w:u w:val="single"/>
        </w:rPr>
        <w:lastRenderedPageBreak/>
        <w:t>Outcomes</w:t>
      </w:r>
    </w:p>
    <w:p w14:paraId="1D8BC982" w14:textId="7668BA19" w:rsidR="2EF687D8" w:rsidRPr="002B0BFD" w:rsidRDefault="001213F3" w:rsidP="002B0BFD">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w:t>
      </w:r>
      <w:r w:rsidR="00C747BF" w:rsidRPr="008D60B4">
        <w:t xml:space="preserve">see </w:t>
      </w:r>
      <w:hyperlink w:anchor="_Progress_Support_Procedure" w:history="1">
        <w:r w:rsidR="00E81392" w:rsidRPr="008D60B4">
          <w:rPr>
            <w:rStyle w:val="Hyperlink"/>
          </w:rPr>
          <w:t>section 5.5</w:t>
        </w:r>
      </w:hyperlink>
      <w:r w:rsidR="00C747BF" w:rsidRPr="008D60B4">
        <w:t>)</w:t>
      </w:r>
      <w:r w:rsidRPr="008D60B4">
        <w:t>.</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6" w:name="_Toc17290116"/>
      <w:bookmarkStart w:id="807" w:name="_Toc17290318"/>
      <w:bookmarkStart w:id="808" w:name="_Toc17293179"/>
      <w:bookmarkStart w:id="809" w:name="_Toc17290117"/>
      <w:bookmarkStart w:id="810" w:name="_Toc17290319"/>
      <w:bookmarkStart w:id="811" w:name="_Toc17293180"/>
      <w:bookmarkStart w:id="812" w:name="_Toc17290118"/>
      <w:bookmarkStart w:id="813" w:name="_Toc17290320"/>
      <w:bookmarkStart w:id="814" w:name="_Toc17293181"/>
      <w:bookmarkStart w:id="815" w:name="_Toc17290119"/>
      <w:bookmarkStart w:id="816" w:name="_Toc17290321"/>
      <w:bookmarkStart w:id="817" w:name="_Toc17293182"/>
      <w:bookmarkStart w:id="818" w:name="_Toc17290120"/>
      <w:bookmarkStart w:id="819" w:name="_Toc17290322"/>
      <w:bookmarkStart w:id="820" w:name="_Toc17293183"/>
      <w:bookmarkStart w:id="821" w:name="_Toc8981560"/>
      <w:bookmarkStart w:id="822" w:name="_Toc113544503"/>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D664DB">
        <w:t>Transfer Assessment</w:t>
      </w:r>
      <w:bookmarkEnd w:id="800"/>
      <w:bookmarkEnd w:id="821"/>
      <w:bookmarkEnd w:id="82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16" w:history="1">
        <w:r w:rsidR="00756C12" w:rsidRPr="00B23837">
          <w:rPr>
            <w:rStyle w:val="Hyperlink"/>
            <w:rFonts w:cstheme="minorHAnsi"/>
          </w:rPr>
          <w:t>Postgraduate Research and Training page</w:t>
        </w:r>
      </w:hyperlink>
      <w:r w:rsidRPr="00B23837">
        <w:rPr>
          <w:rFonts w:cstheme="minorHAnsi"/>
        </w:rPr>
        <w:t>,</w:t>
      </w:r>
      <w:r w:rsidRPr="00A17303">
        <w:rPr>
          <w:rFonts w:cstheme="minorHAnsi"/>
        </w:rPr>
        <w:t xml:space="preserve"> and full guidance is available on the </w:t>
      </w:r>
      <w:hyperlink r:id="rId217"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2AB857E1" w:rsidR="2EF687D8" w:rsidRDefault="2EF687D8" w:rsidP="00B20AEA">
      <w:pPr>
        <w:rPr>
          <w:rFonts w:eastAsia="Calibri"/>
        </w:rPr>
      </w:pPr>
    </w:p>
    <w:p w14:paraId="7D1023E2" w14:textId="6F3D8A70" w:rsidR="002B0BFD" w:rsidRDefault="002B0BFD" w:rsidP="00B20AEA">
      <w:pPr>
        <w:rPr>
          <w:rFonts w:eastAsia="Calibri"/>
        </w:rPr>
      </w:pPr>
    </w:p>
    <w:p w14:paraId="26F4D5E9" w14:textId="19BF22CA" w:rsidR="002B0BFD" w:rsidRDefault="002B0BFD" w:rsidP="00B20AEA">
      <w:pPr>
        <w:rPr>
          <w:rFonts w:eastAsia="Calibri"/>
        </w:rPr>
      </w:pPr>
    </w:p>
    <w:p w14:paraId="54A65C60" w14:textId="77777777" w:rsidR="002B0BFD" w:rsidRPr="00A17303" w:rsidRDefault="002B0BFD"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lastRenderedPageBreak/>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18">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" fillcolor="white [3201]" strokecolor="#4472c4 [3208]" strokeweight="3pt">
                <v:stroke joinstyle="miter"/>
                <v:shadow on="t" color="black" opacity="26214f" origin="-.5,-.5" offset=".74836mm,.74836mm"/>
                <v:textbox>
                  <w:txbxContent>
                    <w:p w14:paraId="3289329C" w14:textId="77777777" w:rsidR="00E415EB" w:rsidRDefault="00E415EB" w:rsidP="00013933">
                      <w:r w:rsidRPr="00C137B5">
                        <w:rPr>
                          <w:rFonts w:ascii="Calibri" w:eastAsia="Calibri" w:hAnsi="Calibri" w:cs="Calibri"/>
                          <w:color w:val="000000" w:themeColor="text1"/>
                        </w:rPr>
                        <w:t>S</w:t>
                      </w:r>
                      <w:r w:rsidRPr="00C137B5">
                        <w:t>tudent support tip</w:t>
                      </w:r>
                    </w:p>
                    <w:p w14:paraId="54675AC5" w14:textId="77777777" w:rsidR="00E415EB" w:rsidRPr="00C137B5" w:rsidRDefault="00E415EB" w:rsidP="00013933"/>
                    <w:p w14:paraId="35E715B2" w14:textId="77777777" w:rsidR="00E415EB" w:rsidRPr="00A17303" w:rsidRDefault="00E415EB" w:rsidP="00013933">
                      <w:r w:rsidRPr="00013933">
                        <w:t xml:space="preserve">If you are disabled, you may wish to review the </w:t>
                      </w:r>
                      <w:hyperlink r:id="rId219">
                        <w:r w:rsidRPr="00013933">
                          <w:rPr>
                            <w:rStyle w:val="Hyperlink"/>
                            <w:rFonts w:cstheme="minorHAnsi"/>
                          </w:rPr>
                          <w:t>Reasonable Adjustments policy</w:t>
                        </w:r>
                      </w:hyperlink>
                      <w:r w:rsidRPr="00013933">
                        <w:t xml:space="preserve"> as well.</w:t>
                      </w:r>
                    </w:p>
                    <w:p w14:paraId="7D3268F1" w14:textId="77777777" w:rsidR="00E415EB" w:rsidRDefault="00E415EB" w:rsidP="00013933"/>
                  </w:txbxContent>
                </v:textbox>
                <w10:wrap type="square" anchorx="margin"/>
              </v:roundrect>
            </w:pict>
          </mc:Fallback>
        </mc:AlternateContent>
      </w:r>
    </w:p>
    <w:p w14:paraId="47BD858A" w14:textId="58058DA6" w:rsidR="2EF687D8" w:rsidRDefault="2EF687D8" w:rsidP="2EF687D8"/>
    <w:p w14:paraId="6F2D8445" w14:textId="0E681536" w:rsidR="005F0C4E" w:rsidRPr="00D664DB" w:rsidRDefault="005F0C4E" w:rsidP="00044EC0">
      <w:pPr>
        <w:pStyle w:val="Heading2"/>
      </w:pPr>
      <w:bookmarkStart w:id="823" w:name="_Toc8981561"/>
      <w:bookmarkStart w:id="824" w:name="_Toc113544504"/>
      <w:r w:rsidRPr="00D664DB">
        <w:t>Annual Progress Review (Post-Transfer)</w:t>
      </w:r>
      <w:bookmarkEnd w:id="823"/>
      <w:bookmarkEnd w:id="82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713C0A" w:rsidRPr="00B23837">
          <w:rPr>
            <w:rStyle w:val="Hyperlink"/>
          </w:rPr>
          <w:t>see Section 5.5</w:t>
        </w:r>
      </w:hyperlink>
      <w:r w:rsidR="00D15E6D" w:rsidRPr="00B23837">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0">
        <w:r w:rsidR="00DA4A42" w:rsidRPr="00B20AEA">
          <w:rPr>
            <w:rStyle w:val="Hyperlink"/>
          </w:rPr>
          <w:t>on the SES website</w:t>
        </w:r>
      </w:hyperlink>
      <w:bookmarkStart w:id="825" w:name="_Toc534984131"/>
      <w:bookmarkStart w:id="826"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21"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22" w:history="1">
        <w:r w:rsidR="00756C12" w:rsidRPr="00B238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qJnAIAAGM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" fillcolor="white [3201]" strokecolor="#4472c4 [3208]" strokeweight="3pt">
                <v:stroke joinstyle="miter"/>
                <v:shadow on="t" color="black" opacity="26214f" origin="-.5,-.5" offset=".74836mm,.74836mm"/>
                <v:textbox>
                  <w:txbxContent>
                    <w:p w14:paraId="09840AE2" w14:textId="77777777" w:rsidR="00E415EB" w:rsidRDefault="00E415EB" w:rsidP="00013933">
                      <w:r w:rsidRPr="00C137B5">
                        <w:rPr>
                          <w:rFonts w:ascii="Calibri" w:eastAsia="Calibri" w:hAnsi="Calibri" w:cs="Calibri"/>
                          <w:color w:val="000000" w:themeColor="text1"/>
                        </w:rPr>
                        <w:t>S</w:t>
                      </w:r>
                      <w:r w:rsidRPr="00C137B5">
                        <w:t>tudent support tip</w:t>
                      </w:r>
                    </w:p>
                    <w:p w14:paraId="29A2470F" w14:textId="77777777" w:rsidR="00E415EB" w:rsidRPr="00C137B5" w:rsidRDefault="00E415EB" w:rsidP="00013933"/>
                    <w:p w14:paraId="796EFAC5" w14:textId="480E5147" w:rsidR="00E415EB" w:rsidRPr="00B20AEA" w:rsidRDefault="00E415EB"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E415EB" w:rsidRDefault="00E415EB"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7" w:name="_Toc113544505"/>
      <w:r w:rsidRPr="00D664DB">
        <w:t>Final Examination</w:t>
      </w:r>
      <w:bookmarkEnd w:id="825"/>
      <w:bookmarkEnd w:id="826"/>
      <w:bookmarkEnd w:id="82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3">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lastRenderedPageBreak/>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24">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w:t>
      </w:r>
      <w:r w:rsidRPr="00B23837">
        <w:rPr>
          <w:rFonts w:cstheme="minorHAnsi"/>
        </w:rPr>
        <w:t xml:space="preserve">the </w:t>
      </w:r>
      <w:hyperlink r:id="rId225" w:history="1">
        <w:r w:rsidRPr="00B23837">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26">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27">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28">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3A37C847" w:rsidR="2EF687D8" w:rsidRDefault="2EF687D8" w:rsidP="2EF687D8">
      <w:pPr>
        <w:rPr>
          <w:rFonts w:cstheme="minorBidi"/>
        </w:rPr>
      </w:pPr>
    </w:p>
    <w:p w14:paraId="090B1B38" w14:textId="77777777" w:rsidR="00A65F0F" w:rsidRDefault="00A65F0F" w:rsidP="2EF687D8">
      <w:pPr>
        <w:rPr>
          <w:rFonts w:cstheme="minorBidi"/>
        </w:rPr>
      </w:pPr>
    </w:p>
    <w:p w14:paraId="1C7AF4F1" w14:textId="35ED90E9" w:rsidR="00755701" w:rsidRPr="00D664DB" w:rsidRDefault="00755701" w:rsidP="00044EC0">
      <w:pPr>
        <w:pStyle w:val="Heading2"/>
      </w:pPr>
      <w:bookmarkStart w:id="828" w:name="_Toc17191290"/>
      <w:bookmarkStart w:id="829" w:name="_Toc17191402"/>
      <w:bookmarkStart w:id="830" w:name="_Toc17192875"/>
      <w:bookmarkStart w:id="831" w:name="_Toc17207003"/>
      <w:bookmarkStart w:id="832" w:name="_Toc17207176"/>
      <w:bookmarkStart w:id="833" w:name="_Toc17283709"/>
      <w:bookmarkStart w:id="834" w:name="_Toc17285344"/>
      <w:bookmarkStart w:id="835" w:name="_Toc17290124"/>
      <w:bookmarkStart w:id="836" w:name="_Toc17290326"/>
      <w:bookmarkStart w:id="837" w:name="_Toc17293187"/>
      <w:bookmarkStart w:id="838" w:name="_Toc17191291"/>
      <w:bookmarkStart w:id="839" w:name="_Toc17191403"/>
      <w:bookmarkStart w:id="840" w:name="_Toc17192876"/>
      <w:bookmarkStart w:id="841" w:name="_Toc17207004"/>
      <w:bookmarkStart w:id="842" w:name="_Toc17207177"/>
      <w:bookmarkStart w:id="843" w:name="_Toc17283710"/>
      <w:bookmarkStart w:id="844" w:name="_Toc17285345"/>
      <w:bookmarkStart w:id="845" w:name="_Toc17290125"/>
      <w:bookmarkStart w:id="846" w:name="_Toc17290327"/>
      <w:bookmarkStart w:id="847" w:name="_Toc17293188"/>
      <w:bookmarkStart w:id="848" w:name="_Toc17191292"/>
      <w:bookmarkStart w:id="849" w:name="_Toc17191404"/>
      <w:bookmarkStart w:id="850" w:name="_Toc17192877"/>
      <w:bookmarkStart w:id="851" w:name="_Toc17207005"/>
      <w:bookmarkStart w:id="852" w:name="_Toc17207178"/>
      <w:bookmarkStart w:id="853" w:name="_Toc17283711"/>
      <w:bookmarkStart w:id="854" w:name="_Toc17285346"/>
      <w:bookmarkStart w:id="855" w:name="_Toc17290126"/>
      <w:bookmarkStart w:id="856" w:name="_Toc17290328"/>
      <w:bookmarkStart w:id="857" w:name="_Toc17293189"/>
      <w:bookmarkStart w:id="858" w:name="_Toc17191293"/>
      <w:bookmarkStart w:id="859" w:name="_Toc17191405"/>
      <w:bookmarkStart w:id="860" w:name="_Toc17192878"/>
      <w:bookmarkStart w:id="861" w:name="_Toc17207006"/>
      <w:bookmarkStart w:id="862" w:name="_Toc17207179"/>
      <w:bookmarkStart w:id="863" w:name="_Toc17283712"/>
      <w:bookmarkStart w:id="864" w:name="_Toc17285347"/>
      <w:bookmarkStart w:id="865" w:name="_Toc17290127"/>
      <w:bookmarkStart w:id="866" w:name="_Toc17290329"/>
      <w:bookmarkStart w:id="867" w:name="_Toc17293190"/>
      <w:bookmarkStart w:id="868" w:name="_Toc17191294"/>
      <w:bookmarkStart w:id="869" w:name="_Toc17191406"/>
      <w:bookmarkStart w:id="870" w:name="_Toc17192879"/>
      <w:bookmarkStart w:id="871" w:name="_Toc17207007"/>
      <w:bookmarkStart w:id="872" w:name="_Toc17207180"/>
      <w:bookmarkStart w:id="873" w:name="_Toc17283713"/>
      <w:bookmarkStart w:id="874" w:name="_Toc17285348"/>
      <w:bookmarkStart w:id="875" w:name="_Toc17290128"/>
      <w:bookmarkStart w:id="876" w:name="_Toc17290330"/>
      <w:bookmarkStart w:id="877" w:name="_Toc17293191"/>
      <w:bookmarkStart w:id="878" w:name="_Toc8981563"/>
      <w:bookmarkStart w:id="879" w:name="_Toc113544506"/>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After the examination</w:t>
      </w:r>
      <w:bookmarkEnd w:id="878"/>
      <w:bookmarkEnd w:id="87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29">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0">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1">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2"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0AE1FB95" w:rsidR="00A51539" w:rsidRDefault="00A51539" w:rsidP="00044EC0">
      <w:pPr>
        <w:rPr>
          <w:rFonts w:ascii="Calibri" w:hAnsi="Calibri"/>
        </w:rPr>
      </w:pPr>
    </w:p>
    <w:p w14:paraId="13D109E8" w14:textId="38537F0B" w:rsidR="00EA26DF" w:rsidRPr="00A51539" w:rsidRDefault="00EA26DF" w:rsidP="00A51539">
      <w:pPr>
        <w:pStyle w:val="Heading2"/>
      </w:pPr>
      <w:bookmarkStart w:id="880" w:name="_Toc113544507"/>
      <w:r w:rsidRPr="00A51539">
        <w:lastRenderedPageBreak/>
        <w:t>Advice and support after your transfer or final viva</w:t>
      </w:r>
      <w:bookmarkEnd w:id="88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3"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34"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35"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36"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69BB0638" w14:textId="32203C47" w:rsidR="00EA26DF" w:rsidRPr="00A51539" w:rsidRDefault="00EA26DF" w:rsidP="00A51539">
      <w:r w:rsidRPr="00A51539">
        <w:t>  </w:t>
      </w:r>
    </w:p>
    <w:p w14:paraId="46EA8CB4" w14:textId="19B52EE3" w:rsidR="00EA26DF"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37" w:history="1">
        <w:r w:rsidR="003141EF">
          <w:rPr>
            <w:rStyle w:val="Hyperlink"/>
          </w:rPr>
          <w:t>Student Visa Advice Team</w:t>
        </w:r>
      </w:hyperlink>
      <w:r w:rsidRPr="00A51539">
        <w:t xml:space="preserve"> f</w:t>
      </w:r>
      <w:r w:rsidR="003141EF">
        <w:t>or further advice.</w:t>
      </w:r>
    </w:p>
    <w:p w14:paraId="56D46BB1" w14:textId="77777777" w:rsidR="00611556" w:rsidRPr="00A51539" w:rsidRDefault="00611556" w:rsidP="00A51539"/>
    <w:p w14:paraId="319E794E" w14:textId="58A6573A" w:rsidR="00764E1E" w:rsidRPr="00A65F0F" w:rsidRDefault="009B468C" w:rsidP="00044EC0">
      <w:pPr>
        <w:pStyle w:val="Heading2"/>
      </w:pPr>
      <w:bookmarkStart w:id="881" w:name="_Toc113544508"/>
      <w:r w:rsidRPr="00A65F0F">
        <w:t>Taught elements of your research degree</w:t>
      </w:r>
      <w:bookmarkEnd w:id="881"/>
    </w:p>
    <w:p w14:paraId="4CE1ACBE" w14:textId="77777777" w:rsidR="002B0BFD" w:rsidRDefault="00A65F0F" w:rsidP="002B0BFD">
      <w:r w:rsidRPr="00A65F0F">
        <w:rPr>
          <w:rFonts w:cstheme="minorHAnsi"/>
          <w:bCs/>
        </w:rPr>
        <w:t xml:space="preserve">There a no </w:t>
      </w:r>
      <w:r w:rsidR="00D664DB" w:rsidRPr="00A65F0F">
        <w:rPr>
          <w:rFonts w:cstheme="minorHAnsi"/>
          <w:bCs/>
        </w:rPr>
        <w:t>taught elements</w:t>
      </w:r>
      <w:r w:rsidRPr="00A65F0F">
        <w:rPr>
          <w:rFonts w:cstheme="minorHAnsi"/>
          <w:bCs/>
        </w:rPr>
        <w:t>.</w:t>
      </w:r>
      <w:r w:rsidR="002B0BFD">
        <w:rPr>
          <w:rFonts w:cstheme="minorHAnsi"/>
          <w:bCs/>
        </w:rPr>
        <w:t xml:space="preserve"> </w:t>
      </w:r>
      <w:r w:rsidR="002B0BFD">
        <w:t>The School regularly welcomes visiting researchers from across the world and has a programme of multiple regular research seminars, which are open for all to attend.</w:t>
      </w:r>
    </w:p>
    <w:p w14:paraId="7D399073" w14:textId="08ACC8A6" w:rsidR="001A022D" w:rsidRPr="00A65F0F" w:rsidRDefault="001A022D" w:rsidP="00044EC0">
      <w:pPr>
        <w:rPr>
          <w:rFonts w:cstheme="minorHAnsi"/>
          <w:bCs/>
        </w:rPr>
      </w:pPr>
    </w:p>
    <w:p w14:paraId="1ECADF36" w14:textId="77777777" w:rsidR="001A022D" w:rsidRDefault="001A022D" w:rsidP="00044EC0">
      <w:pPr>
        <w:rPr>
          <w:rFonts w:cstheme="minorHAnsi"/>
          <w:b/>
          <w:highlight w:val="cyan"/>
        </w:rPr>
      </w:pPr>
      <w:r>
        <w:rPr>
          <w:rFonts w:cstheme="minorHAnsi"/>
          <w:b/>
          <w:highlight w:val="cyan"/>
        </w:rPr>
        <w:br w:type="page"/>
      </w:r>
    </w:p>
    <w:p w14:paraId="19878411" w14:textId="5A7D3688" w:rsidR="00123F68" w:rsidRPr="00D664DB" w:rsidRDefault="00123F68" w:rsidP="00044EC0">
      <w:pPr>
        <w:pStyle w:val="Heading1"/>
      </w:pPr>
      <w:bookmarkStart w:id="882" w:name="_Toc79038175"/>
      <w:bookmarkStart w:id="883" w:name="_Toc79040544"/>
      <w:bookmarkStart w:id="884" w:name="_Toc81836463"/>
      <w:bookmarkStart w:id="885" w:name="_Toc81836537"/>
      <w:bookmarkStart w:id="886" w:name="_Toc81991818"/>
      <w:bookmarkStart w:id="887" w:name="_Toc79038176"/>
      <w:bookmarkStart w:id="888" w:name="_Toc79040545"/>
      <w:bookmarkStart w:id="889" w:name="_Toc79038177"/>
      <w:bookmarkStart w:id="890" w:name="_Toc79040546"/>
      <w:bookmarkStart w:id="891" w:name="_Toc17191296"/>
      <w:bookmarkStart w:id="892" w:name="_Toc17191408"/>
      <w:bookmarkStart w:id="893" w:name="_Toc17192881"/>
      <w:bookmarkStart w:id="894" w:name="_Toc17207009"/>
      <w:bookmarkStart w:id="895" w:name="_Toc17207182"/>
      <w:bookmarkStart w:id="896" w:name="_Toc17283715"/>
      <w:bookmarkStart w:id="897" w:name="_Toc17285350"/>
      <w:bookmarkStart w:id="898" w:name="_Toc17290131"/>
      <w:bookmarkStart w:id="899" w:name="_Toc17290333"/>
      <w:bookmarkStart w:id="900" w:name="_Toc17293194"/>
      <w:bookmarkStart w:id="901" w:name="_Toc17191297"/>
      <w:bookmarkStart w:id="902" w:name="_Toc17191409"/>
      <w:bookmarkStart w:id="903" w:name="_Toc17192882"/>
      <w:bookmarkStart w:id="904" w:name="_Toc17207010"/>
      <w:bookmarkStart w:id="905" w:name="_Toc17207183"/>
      <w:bookmarkStart w:id="906" w:name="_Toc17283716"/>
      <w:bookmarkStart w:id="907" w:name="_Toc17285351"/>
      <w:bookmarkStart w:id="908" w:name="_Toc17290132"/>
      <w:bookmarkStart w:id="909" w:name="_Toc17290334"/>
      <w:bookmarkStart w:id="910" w:name="_Toc17293195"/>
      <w:bookmarkStart w:id="911" w:name="_Toc17191298"/>
      <w:bookmarkStart w:id="912" w:name="_Toc17191410"/>
      <w:bookmarkStart w:id="913" w:name="_Toc17192883"/>
      <w:bookmarkStart w:id="914" w:name="_Toc17207011"/>
      <w:bookmarkStart w:id="915" w:name="_Toc17207184"/>
      <w:bookmarkStart w:id="916" w:name="_Toc17283717"/>
      <w:bookmarkStart w:id="917" w:name="_Toc17285352"/>
      <w:bookmarkStart w:id="918" w:name="_Toc17290133"/>
      <w:bookmarkStart w:id="919" w:name="_Toc17290335"/>
      <w:bookmarkStart w:id="920" w:name="_Toc17293196"/>
      <w:bookmarkStart w:id="921" w:name="_Toc17191299"/>
      <w:bookmarkStart w:id="922" w:name="_Toc17191411"/>
      <w:bookmarkStart w:id="923" w:name="_Toc17192884"/>
      <w:bookmarkStart w:id="924" w:name="_Toc17207012"/>
      <w:bookmarkStart w:id="925" w:name="_Toc17207185"/>
      <w:bookmarkStart w:id="926" w:name="_Toc17283718"/>
      <w:bookmarkStart w:id="927" w:name="_Toc17285353"/>
      <w:bookmarkStart w:id="928" w:name="_Toc17290134"/>
      <w:bookmarkStart w:id="929" w:name="_Toc17290336"/>
      <w:bookmarkStart w:id="930" w:name="_Toc17293197"/>
      <w:bookmarkStart w:id="931" w:name="_Toc17191300"/>
      <w:bookmarkStart w:id="932" w:name="_Toc17191412"/>
      <w:bookmarkStart w:id="933" w:name="_Toc17192885"/>
      <w:bookmarkStart w:id="934" w:name="_Toc17207013"/>
      <w:bookmarkStart w:id="935" w:name="_Toc17207186"/>
      <w:bookmarkStart w:id="936" w:name="_Toc17283719"/>
      <w:bookmarkStart w:id="937" w:name="_Toc17285354"/>
      <w:bookmarkStart w:id="938" w:name="_Toc17290135"/>
      <w:bookmarkStart w:id="939" w:name="_Toc17290337"/>
      <w:bookmarkStart w:id="940" w:name="_Toc17293198"/>
      <w:bookmarkStart w:id="941" w:name="_Toc17191301"/>
      <w:bookmarkStart w:id="942" w:name="_Toc17191413"/>
      <w:bookmarkStart w:id="943" w:name="_Toc17192886"/>
      <w:bookmarkStart w:id="944" w:name="_Toc17207014"/>
      <w:bookmarkStart w:id="945" w:name="_Toc17207187"/>
      <w:bookmarkStart w:id="946" w:name="_Toc17283720"/>
      <w:bookmarkStart w:id="947" w:name="_Toc17285355"/>
      <w:bookmarkStart w:id="948" w:name="_Toc17290136"/>
      <w:bookmarkStart w:id="949" w:name="_Toc17290338"/>
      <w:bookmarkStart w:id="950" w:name="_Toc17293199"/>
      <w:bookmarkStart w:id="951" w:name="_Toc17191302"/>
      <w:bookmarkStart w:id="952" w:name="_Toc17191414"/>
      <w:bookmarkStart w:id="953" w:name="_Toc17192887"/>
      <w:bookmarkStart w:id="954" w:name="_Toc17207015"/>
      <w:bookmarkStart w:id="955" w:name="_Toc17207188"/>
      <w:bookmarkStart w:id="956" w:name="_Toc17283721"/>
      <w:bookmarkStart w:id="957" w:name="_Toc17285356"/>
      <w:bookmarkStart w:id="958" w:name="_Toc17290137"/>
      <w:bookmarkStart w:id="959" w:name="_Toc17290339"/>
      <w:bookmarkStart w:id="960" w:name="_Toc17293200"/>
      <w:bookmarkStart w:id="961" w:name="_Toc17191303"/>
      <w:bookmarkStart w:id="962" w:name="_Toc17191415"/>
      <w:bookmarkStart w:id="963" w:name="_Toc17192888"/>
      <w:bookmarkStart w:id="964" w:name="_Toc17207016"/>
      <w:bookmarkStart w:id="965" w:name="_Toc17207189"/>
      <w:bookmarkStart w:id="966" w:name="_Toc17283722"/>
      <w:bookmarkStart w:id="967" w:name="_Toc17285357"/>
      <w:bookmarkStart w:id="968" w:name="_Toc17290138"/>
      <w:bookmarkStart w:id="969" w:name="_Toc17290340"/>
      <w:bookmarkStart w:id="970" w:name="_Toc17293201"/>
      <w:bookmarkStart w:id="971" w:name="_Toc534984132"/>
      <w:bookmarkStart w:id="972" w:name="_Toc8981564"/>
      <w:bookmarkStart w:id="973" w:name="_Toc113544509"/>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D664DB">
        <w:lastRenderedPageBreak/>
        <w:t>Beyond the Viva</w:t>
      </w:r>
      <w:bookmarkEnd w:id="971"/>
      <w:bookmarkEnd w:id="972"/>
      <w:bookmarkEnd w:id="973"/>
    </w:p>
    <w:p w14:paraId="4B622B9C" w14:textId="329D65BB" w:rsidR="00123F68" w:rsidRPr="00D664DB" w:rsidRDefault="00123F68" w:rsidP="00044EC0">
      <w:pPr>
        <w:pStyle w:val="Heading2"/>
      </w:pPr>
      <w:bookmarkStart w:id="974" w:name="_Toc534984133"/>
      <w:bookmarkStart w:id="975" w:name="_Toc8981565"/>
      <w:bookmarkStart w:id="976" w:name="_Toc113544510"/>
      <w:r>
        <w:t xml:space="preserve">Checklist for </w:t>
      </w:r>
      <w:r w:rsidR="38365988">
        <w:t>f</w:t>
      </w:r>
      <w:r>
        <w:t>inishing</w:t>
      </w:r>
      <w:bookmarkEnd w:id="974"/>
      <w:bookmarkEnd w:id="975"/>
      <w:bookmarkEnd w:id="976"/>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EF7A57" w:rsidP="00044EC0">
            <w:hyperlink r:id="rId238"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7" w:name="_Toc113544511"/>
      <w:r w:rsidRPr="00624F6F">
        <w:lastRenderedPageBreak/>
        <w:t>Graduation</w:t>
      </w:r>
      <w:bookmarkEnd w:id="977"/>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39">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0"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1"/>
          <w:headerReference w:type="default" r:id="rId242"/>
          <w:footerReference w:type="default" r:id="rId243"/>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44">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8" w:name="_Toc17207027"/>
      <w:bookmarkStart w:id="979" w:name="_Toc17207200"/>
      <w:bookmarkStart w:id="980" w:name="_Toc17283733"/>
      <w:bookmarkStart w:id="981" w:name="_Toc17285368"/>
      <w:bookmarkStart w:id="982" w:name="_Toc17290149"/>
      <w:bookmarkStart w:id="983" w:name="_Toc17290351"/>
      <w:bookmarkStart w:id="984" w:name="_Toc17293212"/>
      <w:bookmarkStart w:id="985" w:name="_Formal_Regulations_and"/>
      <w:bookmarkStart w:id="986" w:name="_Ref294270066"/>
      <w:bookmarkEnd w:id="978"/>
      <w:bookmarkEnd w:id="979"/>
      <w:bookmarkEnd w:id="980"/>
      <w:bookmarkEnd w:id="981"/>
      <w:bookmarkEnd w:id="982"/>
      <w:bookmarkEnd w:id="983"/>
      <w:bookmarkEnd w:id="984"/>
      <w:bookmarkEnd w:id="985"/>
      <w:r w:rsidR="00804199">
        <w:t xml:space="preserve">The length of time graduates can stay, depends on their qualification. </w:t>
      </w:r>
      <w:r w:rsidR="00804199" w:rsidRPr="00D36431">
        <w:t xml:space="preserve">More information on the </w:t>
      </w:r>
      <w:hyperlink r:id="rId245"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6"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7" w:name="_Timescales_of_milestones"/>
      <w:bookmarkStart w:id="988" w:name="_Toc113544512"/>
      <w:bookmarkEnd w:id="987"/>
      <w:r>
        <w:lastRenderedPageBreak/>
        <w:t>Timescales of milestones for each research degree programme</w:t>
      </w:r>
      <w:bookmarkEnd w:id="988"/>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6"/>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lastRenderedPageBreak/>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47"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48"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9" w:name="_Appendix"/>
      <w:bookmarkEnd w:id="989"/>
      <w:r>
        <w:lastRenderedPageBreak/>
        <w:t xml:space="preserve"> </w:t>
      </w:r>
      <w:bookmarkStart w:id="990" w:name="_Toc113544513"/>
      <w:r>
        <w:t>Appendix</w:t>
      </w:r>
      <w:bookmarkEnd w:id="990"/>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ABEAA" w14:textId="77777777" w:rsidR="00EF7A57" w:rsidRDefault="00EF7A57" w:rsidP="00F92419">
      <w:r>
        <w:separator/>
      </w:r>
    </w:p>
  </w:endnote>
  <w:endnote w:type="continuationSeparator" w:id="0">
    <w:p w14:paraId="2D70154A" w14:textId="77777777" w:rsidR="00EF7A57" w:rsidRDefault="00EF7A57" w:rsidP="00F92419">
      <w:r>
        <w:continuationSeparator/>
      </w:r>
    </w:p>
  </w:endnote>
  <w:endnote w:type="continuationNotice" w:id="1">
    <w:p w14:paraId="171C01F8" w14:textId="77777777" w:rsidR="00EF7A57" w:rsidRDefault="00EF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3C05" w14:textId="0646C7A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E415EB" w:rsidRDefault="00E41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867724"/>
      <w:docPartObj>
        <w:docPartGallery w:val="Page Numbers (Bottom of Page)"/>
        <w:docPartUnique/>
      </w:docPartObj>
    </w:sdtPr>
    <w:sdtEndPr>
      <w:rPr>
        <w:noProof/>
      </w:rPr>
    </w:sdtEndPr>
    <w:sdtContent>
      <w:p w14:paraId="6C7C7C2D" w14:textId="041EF24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1</w:t>
        </w:r>
        <w:r>
          <w:rPr>
            <w:noProof/>
            <w:color w:val="2B579A"/>
            <w:shd w:val="clear" w:color="auto" w:fill="E6E6E6"/>
          </w:rPr>
          <w:fldChar w:fldCharType="end"/>
        </w:r>
      </w:p>
    </w:sdtContent>
  </w:sdt>
  <w:p w14:paraId="52EF8454" w14:textId="77777777" w:rsidR="00E415EB" w:rsidRDefault="00E41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51AB" w14:textId="1A0F39FA" w:rsidR="00E415EB" w:rsidRDefault="00E415EB">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E415EB" w:rsidRDefault="00E415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2386" w14:textId="77777777" w:rsidR="00E415EB" w:rsidRDefault="00E415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85309"/>
      <w:docPartObj>
        <w:docPartGallery w:val="Page Numbers (Bottom of Page)"/>
        <w:docPartUnique/>
      </w:docPartObj>
    </w:sdtPr>
    <w:sdtEndPr>
      <w:rPr>
        <w:noProof/>
      </w:rPr>
    </w:sdtEndPr>
    <w:sdtContent>
      <w:p w14:paraId="03023E5F" w14:textId="54539FB7" w:rsidR="00E415EB" w:rsidRDefault="00E415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10192">
          <w:rPr>
            <w:noProof/>
          </w:rPr>
          <w:t>3</w:t>
        </w:r>
        <w:r>
          <w:rPr>
            <w:noProof/>
            <w:color w:val="2B579A"/>
            <w:shd w:val="clear" w:color="auto" w:fill="E6E6E6"/>
          </w:rPr>
          <w:fldChar w:fldCharType="end"/>
        </w:r>
      </w:p>
    </w:sdtContent>
  </w:sdt>
  <w:p w14:paraId="2AB578F3" w14:textId="0BA97652" w:rsidR="00E415EB" w:rsidRDefault="00E415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79A62" w14:textId="77777777" w:rsidR="00EF7A57" w:rsidRDefault="00EF7A57" w:rsidP="00F92419">
      <w:r>
        <w:separator/>
      </w:r>
    </w:p>
  </w:footnote>
  <w:footnote w:type="continuationSeparator" w:id="0">
    <w:p w14:paraId="55073AD8" w14:textId="77777777" w:rsidR="00EF7A57" w:rsidRDefault="00EF7A57" w:rsidP="00F92419">
      <w:r>
        <w:continuationSeparator/>
      </w:r>
    </w:p>
  </w:footnote>
  <w:footnote w:type="continuationNotice" w:id="1">
    <w:p w14:paraId="10A1FB5F" w14:textId="77777777" w:rsidR="00EF7A57" w:rsidRDefault="00EF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932B" w14:textId="4B56F69E" w:rsidR="00E415EB" w:rsidRPr="009D67CD" w:rsidRDefault="00E415EB"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F1E3" w14:textId="77777777" w:rsidR="00E415EB" w:rsidRDefault="00E41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C1A8" w14:textId="77777777" w:rsidR="00E415EB" w:rsidRDefault="00E41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19D2"/>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CA1"/>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A65"/>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495"/>
    <w:rsid w:val="00206678"/>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1914"/>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918"/>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0BFD"/>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14A"/>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2454"/>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04D6"/>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6B"/>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1556"/>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31A7"/>
    <w:rsid w:val="0063468C"/>
    <w:rsid w:val="0063548A"/>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0B4"/>
    <w:rsid w:val="008D6108"/>
    <w:rsid w:val="008D6508"/>
    <w:rsid w:val="008D6952"/>
    <w:rsid w:val="008D7579"/>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5D5B"/>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3118"/>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316"/>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5F0F"/>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6D77"/>
    <w:rsid w:val="00AB79AB"/>
    <w:rsid w:val="00AC0423"/>
    <w:rsid w:val="00AC05A9"/>
    <w:rsid w:val="00AC13B7"/>
    <w:rsid w:val="00AC14EE"/>
    <w:rsid w:val="00AC18C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3D33"/>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07BC0"/>
    <w:rsid w:val="00B10CA3"/>
    <w:rsid w:val="00B11DD0"/>
    <w:rsid w:val="00B121F8"/>
    <w:rsid w:val="00B124D1"/>
    <w:rsid w:val="00B12EF8"/>
    <w:rsid w:val="00B13727"/>
    <w:rsid w:val="00B13F42"/>
    <w:rsid w:val="00B14624"/>
    <w:rsid w:val="00B14776"/>
    <w:rsid w:val="00B14E69"/>
    <w:rsid w:val="00B17825"/>
    <w:rsid w:val="00B204A0"/>
    <w:rsid w:val="00B20AEA"/>
    <w:rsid w:val="00B21A63"/>
    <w:rsid w:val="00B21F3D"/>
    <w:rsid w:val="00B22979"/>
    <w:rsid w:val="00B2369C"/>
    <w:rsid w:val="00B237B2"/>
    <w:rsid w:val="00B23837"/>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619"/>
    <w:rsid w:val="00B457C2"/>
    <w:rsid w:val="00B460B9"/>
    <w:rsid w:val="00B475F5"/>
    <w:rsid w:val="00B501D3"/>
    <w:rsid w:val="00B509F9"/>
    <w:rsid w:val="00B50B99"/>
    <w:rsid w:val="00B51AD1"/>
    <w:rsid w:val="00B51C0A"/>
    <w:rsid w:val="00B52206"/>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0E05"/>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35C"/>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4788"/>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0CB6"/>
    <w:rsid w:val="00CE1089"/>
    <w:rsid w:val="00CE1644"/>
    <w:rsid w:val="00CE21F6"/>
    <w:rsid w:val="00CE25E7"/>
    <w:rsid w:val="00CE2F29"/>
    <w:rsid w:val="00CE35FF"/>
    <w:rsid w:val="00CE3960"/>
    <w:rsid w:val="00CE3E25"/>
    <w:rsid w:val="00CE450A"/>
    <w:rsid w:val="00CE711F"/>
    <w:rsid w:val="00CE73E2"/>
    <w:rsid w:val="00CE74D1"/>
    <w:rsid w:val="00CF0EFA"/>
    <w:rsid w:val="00CF2A37"/>
    <w:rsid w:val="00CF383B"/>
    <w:rsid w:val="00CF3FCD"/>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4E15"/>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0994"/>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4D07"/>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73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605D"/>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8B0"/>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EF7A57"/>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244"/>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styleId="UnresolvedMention">
    <w:name w:val="Unresolved Mention"/>
    <w:basedOn w:val="DefaultParagraphFont"/>
    <w:uiPriority w:val="99"/>
    <w:semiHidden/>
    <w:unhideWhenUsed/>
    <w:rsid w:val="00E9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99420449">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quality.leeds.ac.uk/useful/festival-events-calendar/" TargetMode="External"/><Relationship Id="rId21" Type="http://schemas.openxmlformats.org/officeDocument/2006/relationships/hyperlink" Target="https://students.leeds.ac.uk/" TargetMode="External"/><Relationship Id="rId42" Type="http://schemas.openxmlformats.org/officeDocument/2006/relationships/hyperlink" Target="https://myprint.leeds.ac.uk/user" TargetMode="External"/><Relationship Id="rId63"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84" Type="http://schemas.openxmlformats.org/officeDocument/2006/relationships/hyperlink" Target="mailto:itservicedesk@leeds.ac.uk" TargetMode="External"/><Relationship Id="rId138" Type="http://schemas.openxmlformats.org/officeDocument/2006/relationships/hyperlink" Target="https://www.nhs.uk/nhs-services/services-near-you/" TargetMode="External"/><Relationship Id="rId159" Type="http://schemas.openxmlformats.org/officeDocument/2006/relationships/hyperlink" Target="https://students.leeds.ac.uk/info/10124/during_your_research/755/postgraduate_research_and_training" TargetMode="External"/><Relationship Id="rId170" Type="http://schemas.openxmlformats.org/officeDocument/2006/relationships/hyperlink" Target="https://www.keytravel.com/uk" TargetMode="External"/><Relationship Id="rId191" Type="http://schemas.openxmlformats.org/officeDocument/2006/relationships/hyperlink" Target="https://research.leeds.ac.uk/" TargetMode="External"/><Relationship Id="rId205" Type="http://schemas.openxmlformats.org/officeDocument/2006/relationships/hyperlink" Target="https://equality.leeds.ac.uk/support/guidance-to-support-trans-staff-and-students/" TargetMode="External"/><Relationship Id="rId226" Type="http://schemas.openxmlformats.org/officeDocument/2006/relationships/hyperlink" Target="https://ses.leeds.ac.uk/download/901/video_viva-good_practice" TargetMode="External"/><Relationship Id="rId247" Type="http://schemas.openxmlformats.org/officeDocument/2006/relationships/hyperlink" Target="https://ses.leeds.ac.uk/info/22168/student_support-related_policies/646/ordinances" TargetMode="External"/><Relationship Id="rId107" Type="http://schemas.openxmlformats.org/officeDocument/2006/relationships/hyperlink" Target="https://leeds.nightline.ac.uk/"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mailto:rp_student@adm.leeds.ac.uk" TargetMode="External"/><Relationship Id="rId74" Type="http://schemas.openxmlformats.org/officeDocument/2006/relationships/hyperlink" Target="https://www.leeds.ac.uk/languages" TargetMode="External"/><Relationship Id="rId128" Type="http://schemas.openxmlformats.org/officeDocument/2006/relationships/hyperlink" Target="https://www.leeds.ac.uk/international-visas-immigration/doc/immigration-advice-service" TargetMode="External"/><Relationship Id="rId149" Type="http://schemas.openxmlformats.org/officeDocument/2006/relationships/hyperlink" Target="https://students.leeds.ac.uk/contacts" TargetMode="External"/><Relationship Id="rId5" Type="http://schemas.openxmlformats.org/officeDocument/2006/relationships/numbering" Target="numbering.xml"/><Relationship Id="rId95" Type="http://schemas.openxmlformats.org/officeDocument/2006/relationships/hyperlink" Target="https://leeds.service-now.com/it?id=clusters" TargetMode="External"/><Relationship Id="rId160" Type="http://schemas.openxmlformats.org/officeDocument/2006/relationships/hyperlink" Target="https://library.leeds.ac.uk/info/1406/researcher_support" TargetMode="External"/><Relationship Id="rId181" Type="http://schemas.openxmlformats.org/officeDocument/2006/relationships/hyperlink" Target="https://ses.leeds.ac.uk/info/22149/a-z_of_policies_and_key_documents/718/postgraduate_research_students_engaged_in_teaching" TargetMode="External"/><Relationship Id="rId216" Type="http://schemas.openxmlformats.org/officeDocument/2006/relationships/hyperlink" Target="https://students.leeds.ac.uk/info/10124/during_your_research/755/postgraduate_research_and_training" TargetMode="External"/><Relationship Id="rId237" Type="http://schemas.openxmlformats.org/officeDocument/2006/relationships/hyperlink" Target="https://www.leeds.ac.uk/international-visas-immigration/doc/immigration-advice-service"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p.j.north@leeds.ac.uk" TargetMode="External"/><Relationship Id="rId64" Type="http://schemas.openxmlformats.org/officeDocument/2006/relationships/hyperlink" Target="https://minerva.leeds.ac.uk/ultra/organizations/_474527_1/cl/outline" TargetMode="External"/><Relationship Id="rId118" Type="http://schemas.openxmlformats.org/officeDocument/2006/relationships/hyperlink" Target="https://unichaplaincy.org.uk/staff-and-postgraduates/" TargetMode="External"/><Relationship Id="rId139" Type="http://schemas.openxmlformats.org/officeDocument/2006/relationships/hyperlink" Target="https://www.leedsstudentmedicalpractice.co.uk/" TargetMode="External"/><Relationship Id="rId85" Type="http://schemas.openxmlformats.org/officeDocument/2006/relationships/hyperlink" Target="https://it.leeds.ac.uk/it?id=walkup_online_checkin" TargetMode="External"/><Relationship Id="rId150" Type="http://schemas.openxmlformats.org/officeDocument/2006/relationships/hyperlink" Target="https://students.leeds.ac.uk/info/10124/during_your_research/765/duration_of_study" TargetMode="External"/><Relationship Id="rId171" Type="http://schemas.openxmlformats.org/officeDocument/2006/relationships/hyperlink" Target="https://www.leeds.ac.uk/finance/policies/expenses/travel/Key_Travel_Bookings.html" TargetMode="External"/><Relationship Id="rId192" Type="http://schemas.openxmlformats.org/officeDocument/2006/relationships/hyperlink" Target="https://ses.leeds.ac.uk/info/22215/research_degree-related_policies/1030/regulations_codes_policies_and_procedures_for_postgraduate_researchers" TargetMode="External"/><Relationship Id="rId206"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7" Type="http://schemas.openxmlformats.org/officeDocument/2006/relationships/hyperlink" Target="http://ses.leeds.ac.uk/download/651/policy_on_the_use_of_video_streaming_for_a_final_research_degree_oral_examination" TargetMode="External"/><Relationship Id="rId248" Type="http://schemas.openxmlformats.org/officeDocument/2006/relationships/hyperlink" Target="https://ses.leeds.ac.uk/info/22168/student_support-related_policies/646/ordinances" TargetMode="External"/><Relationship Id="rId12" Type="http://schemas.openxmlformats.org/officeDocument/2006/relationships/header" Target="header1.xml"/><Relationship Id="rId33" Type="http://schemas.openxmlformats.org/officeDocument/2006/relationships/hyperlink" Target="http://wsh.leeds.ac.uk/info/194/lone_working/116/lone_working" TargetMode="External"/><Relationship Id="rId108" Type="http://schemas.openxmlformats.org/officeDocument/2006/relationships/hyperlink" Target="https://equality.leeds.ac.uk/support-and-resources/guidance-to-support-trans-staff-and-students/" TargetMode="External"/><Relationship Id="rId129" Type="http://schemas.openxmlformats.org/officeDocument/2006/relationships/hyperlink" Target="https://www.luu.org.uk/student-help-support/" TargetMode="External"/><Relationship Id="rId54" Type="http://schemas.openxmlformats.org/officeDocument/2006/relationships/hyperlink" Target="mailto:pgrprogress@leeds.ac.uk" TargetMode="External"/><Relationship Id="rId75" Type="http://schemas.openxmlformats.org/officeDocument/2006/relationships/hyperlink" Target="http://www.leeds.ac.uk/languages" TargetMode="External"/><Relationship Id="rId96" Type="http://schemas.openxmlformats.org/officeDocument/2006/relationships/hyperlink" Target="https://students.leeds.ac.uk/info/10109/study_support/1419/where_to_study_on_campus" TargetMode="External"/><Relationship Id="rId140" Type="http://schemas.openxmlformats.org/officeDocument/2006/relationships/hyperlink" Target="https://minerva.leeds.ac.uk/" TargetMode="External"/><Relationship Id="rId161" Type="http://schemas.openxmlformats.org/officeDocument/2006/relationships/hyperlink" Target="mailto:researchdataenquiries@leeds.ac.uk" TargetMode="External"/><Relationship Id="rId182" Type="http://schemas.openxmlformats.org/officeDocument/2006/relationships/hyperlink" Target="https://students.leeds.ac.uk/howtopay" TargetMode="External"/><Relationship Id="rId217" Type="http://schemas.openxmlformats.org/officeDocument/2006/relationships/hyperlink" Target="https://students.leeds.ac.uk/info/10125/assessment/771/transfer" TargetMode="External"/><Relationship Id="rId6" Type="http://schemas.openxmlformats.org/officeDocument/2006/relationships/styles" Target="styles.xml"/><Relationship Id="rId238" Type="http://schemas.openxmlformats.org/officeDocument/2006/relationships/hyperlink" Target="https://students.leeds.ac.uk/info/10113/graduation" TargetMode="External"/><Relationship Id="rId23" Type="http://schemas.openxmlformats.org/officeDocument/2006/relationships/hyperlink" Target="https://hr.leeds.ac.uk/download/downloads/id/790/code_of_conduct_-_professional_behaviour_and_relationships" TargetMode="External"/><Relationship Id="rId119" Type="http://schemas.openxmlformats.org/officeDocument/2006/relationships/hyperlink" Target="https://reportandsupport.leeds.ac.uk/" TargetMode="External"/><Relationship Id="rId44" Type="http://schemas.openxmlformats.org/officeDocument/2006/relationships/hyperlink" Target="mailto:V.Bedford-Read@leeds.ac.uk" TargetMode="External"/><Relationship Id="rId65" Type="http://schemas.openxmlformats.org/officeDocument/2006/relationships/hyperlink" Target="https://research.leeds.ac.uk/do/leeds-auth/login" TargetMode="External"/><Relationship Id="rId86" Type="http://schemas.openxmlformats.org/officeDocument/2006/relationships/hyperlink" Target="https://it.leeds.ac.uk/it?id=privacy" TargetMode="External"/><Relationship Id="rId130" Type="http://schemas.openxmlformats.org/officeDocument/2006/relationships/hyperlink" Target="https://www.luu.org.uk/student-voice/postgraduate-hub/" TargetMode="External"/><Relationship Id="rId151" Type="http://schemas.openxmlformats.org/officeDocument/2006/relationships/hyperlink" Target="http://www.leeds.ac.uk/info/102040/fees_and_costs/104/research_degrees_fees" TargetMode="External"/><Relationship Id="rId172" Type="http://schemas.openxmlformats.org/officeDocument/2006/relationships/hyperlink" Target="https://wsh.leeds.ac.uk/" TargetMode="External"/><Relationship Id="rId193" Type="http://schemas.openxmlformats.org/officeDocument/2006/relationships/hyperlink" Target="https://students.leeds.ac.uk/info/10124/during_your_research/914/absences_suspensions_and_extensions_of_your_research" TargetMode="External"/><Relationship Id="rId207" Type="http://schemas.openxmlformats.org/officeDocument/2006/relationships/hyperlink" Target="https://students.leeds.ac.uk/info/10124/during_your_research/794/leaving_your_research_due_to_a_change_in_circumstances%5d" TargetMode="External"/><Relationship Id="rId228" Type="http://schemas.openxmlformats.org/officeDocument/2006/relationships/hyperlink" Target="https://ses.leeds.ac.uk/downloads/download/937/pgr_reasonable_adjustments" TargetMode="External"/><Relationship Id="rId249"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s://equality.leeds.ac.uk/governance_strategy_policy/policies/" TargetMode="External"/><Relationship Id="rId34" Type="http://schemas.openxmlformats.org/officeDocument/2006/relationships/hyperlink" Target="https://www.totum.com/campaigns/nus-extra-is-totum?gclid=EAIaIQobChMI347O8-OU8gIVhK7ICh0TzwxLEAAYASAAEgJ8yPD_BwE" TargetMode="External"/><Relationship Id="rId55" Type="http://schemas.openxmlformats.org/officeDocument/2006/relationships/hyperlink" Target="mailto:rp_examinations@leeds.ac.uk" TargetMode="External"/><Relationship Id="rId76" Type="http://schemas.openxmlformats.org/officeDocument/2006/relationships/hyperlink" Target="https://students.leeds.ac.uk/info/21504/living_in_the_uk/1145/academic_english_courses_and_workshops" TargetMode="External"/><Relationship Id="rId97" Type="http://schemas.openxmlformats.org/officeDocument/2006/relationships/hyperlink" Target="https://library.leeds.ac.uk/news/article/1000/library/206/new-spacefinder-app" TargetMode="External"/><Relationship Id="rId120" Type="http://schemas.openxmlformats.org/officeDocument/2006/relationships/hyperlink" Target="https://students.leeds.ac.uk/info/10700/support_and_wellbeing/1148/sexual_assault_abuse_or_harassment" TargetMode="External"/><Relationship Id="rId141" Type="http://schemas.openxmlformats.org/officeDocument/2006/relationships/hyperlink" Target="https://students.leeds.ac.uk/info/10102/registration" TargetMode="External"/><Relationship Id="rId7" Type="http://schemas.openxmlformats.org/officeDocument/2006/relationships/settings" Target="settings.xml"/><Relationship Id="rId162" Type="http://schemas.openxmlformats.org/officeDocument/2006/relationships/hyperlink" Target="https://students.leeds.ac.uk/info/10124/during_your_research/755/postgraduate_research_and_training" TargetMode="External"/><Relationship Id="rId183" Type="http://schemas.openxmlformats.org/officeDocument/2006/relationships/hyperlink" Target="https://www.luu.org.uk/student-help-support/" TargetMode="External"/><Relationship Id="rId218" Type="http://schemas.openxmlformats.org/officeDocument/2006/relationships/hyperlink" Target="https://ses.leeds.ac.uk/downloads/download/937/pgr_reasonable_adjustments" TargetMode="External"/><Relationship Id="rId239" Type="http://schemas.openxmlformats.org/officeDocument/2006/relationships/hyperlink" Target="https://students.leeds.ac.uk/info/10113/graduation" TargetMode="External"/><Relationship Id="rId250" Type="http://schemas.openxmlformats.org/officeDocument/2006/relationships/theme" Target="theme/theme1.xml"/><Relationship Id="rId24" Type="http://schemas.openxmlformats.org/officeDocument/2006/relationships/hyperlink" Target="https://ses.leeds.ac.uk/info/22215/research_degree-related_policies/1030/regulations_codes_policies_and_procedures_for_postgraduate_researchers" TargetMode="External"/><Relationship Id="rId45" Type="http://schemas.openxmlformats.org/officeDocument/2006/relationships/hyperlink" Target="https://students.leeds.ac.uk/info/10123/starting_your_research/790/induction" TargetMode="External"/><Relationship Id="rId66" Type="http://schemas.openxmlformats.org/officeDocument/2006/relationships/hyperlink" Target="https://students.leeds.ac.uk/info/10124/during_your_research/755/postgraduate_research_and_training" TargetMode="External"/><Relationship Id="rId87" Type="http://schemas.openxmlformats.org/officeDocument/2006/relationships/hyperlink" Target="https://itinductions.leeds.ac.uk/student/" TargetMode="External"/><Relationship Id="rId110" Type="http://schemas.openxmlformats.org/officeDocument/2006/relationships/hyperlink" Target="https://equality.leeds.ac.uk/governance_strategy_policy/policies/" TargetMode="External"/><Relationship Id="rId131" Type="http://schemas.openxmlformats.org/officeDocument/2006/relationships/hyperlink" Target="https://www.luu.org.uk/student-voice/your-student-exec/" TargetMode="External"/><Relationship Id="rId152" Type="http://schemas.openxmlformats.org/officeDocument/2006/relationships/hyperlink" Target="http://students.leeds.ac.uk/info/10105/official_documentation/849/student_registration_status_certificate" TargetMode="External"/><Relationship Id="rId173" Type="http://schemas.openxmlformats.org/officeDocument/2006/relationships/hyperlink" Target="https://wsh.leeds.ac.uk/info/186/fieldwork/109/fieldwork" TargetMode="External"/><Relationship Id="rId194" Type="http://schemas.openxmlformats.org/officeDocument/2006/relationships/hyperlink" Target="https://www.luu.org.uk/student-help-support/" TargetMode="External"/><Relationship Id="rId208" Type="http://schemas.openxmlformats.org/officeDocument/2006/relationships/hyperlink" Target="https://www.leeds.ac.uk/international-visas-immigration/doc/immigration-advice-service" TargetMode="External"/><Relationship Id="rId229" Type="http://schemas.openxmlformats.org/officeDocument/2006/relationships/hyperlink" Target="http://ses.leeds.ac.uk/info/20620/research_student_assessment/765/examinations_group" TargetMode="External"/><Relationship Id="rId240" Type="http://schemas.openxmlformats.org/officeDocument/2006/relationships/hyperlink" Target="https://students.leeds.ac.uk/info/10125/assessment/916/award_of_your_research_degree_and_graduation" TargetMode="External"/><Relationship Id="rId14" Type="http://schemas.openxmlformats.org/officeDocument/2006/relationships/footer" Target="footer2.xml"/><Relationship Id="rId35" Type="http://schemas.openxmlformats.org/officeDocument/2006/relationships/hyperlink" Target="https://www.16-25railcard.co.uk/" TargetMode="External"/><Relationship Id="rId56" Type="http://schemas.openxmlformats.org/officeDocument/2006/relationships/hyperlink" Target="mailto:pg_scholarships@leeds.ac.uk" TargetMode="External"/><Relationship Id="rId77" Type="http://schemas.openxmlformats.org/officeDocument/2006/relationships/hyperlink" Target="https://www.leeds.ac.uk/language-centre/doc/language-zone" TargetMode="External"/><Relationship Id="rId100" Type="http://schemas.openxmlformats.org/officeDocument/2006/relationships/hyperlink" Target="https://library.leeds.ac.uk/info/1406/researcher_support" TargetMode="External"/><Relationship Id="rId8" Type="http://schemas.openxmlformats.org/officeDocument/2006/relationships/webSettings" Target="webSettings.xml"/><Relationship Id="rId98" Type="http://schemas.openxmlformats.org/officeDocument/2006/relationships/hyperlink" Target="https://library.leeds.ac.uk/info/1406/researcher_support" TargetMode="External"/><Relationship Id="rId121" Type="http://schemas.openxmlformats.org/officeDocument/2006/relationships/hyperlink" Target="https://students.leeds.ac.uk/info/10700/support_and_wellbeing/1215/campus_is_becoming_smoke_free" TargetMode="External"/><Relationship Id="rId142" Type="http://schemas.openxmlformats.org/officeDocument/2006/relationships/hyperlink" Target="https://students.leeds.ac.uk/info/10102/registration/1176/how_to_complete_your_identity_check" TargetMode="External"/><Relationship Id="rId163" Type="http://schemas.openxmlformats.org/officeDocument/2006/relationships/hyperlink" Target="https://students.leeds.ac.uk/info/10124/during_your_research/755/postgraduate_research_and_training" TargetMode="External"/><Relationship Id="rId184" Type="http://schemas.openxmlformats.org/officeDocument/2006/relationships/hyperlink" Target="https://students.leeds.ac.uk/info/100001/counselling_and_wellbeing" TargetMode="External"/><Relationship Id="rId219" Type="http://schemas.openxmlformats.org/officeDocument/2006/relationships/hyperlink" Target="https://ses.leeds.ac.uk/downloads/download/937/pgr_reasonable_adjustments" TargetMode="External"/><Relationship Id="rId230" Type="http://schemas.openxmlformats.org/officeDocument/2006/relationships/hyperlink" Target="http://www.leeds.ac.uk/secretariat/documents/academic_appeals_procedure.pdf"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7" Type="http://schemas.openxmlformats.org/officeDocument/2006/relationships/hyperlink" Target="https://researchersupport.leeds.ac.uk/dynamic-development/your-professional-development-opportunities/" TargetMode="External"/><Relationship Id="rId88" Type="http://schemas.openxmlformats.org/officeDocument/2006/relationships/hyperlink" Target="https://leeds.service-now.com/it?id=kb_article&amp;sys_id=01d84f67dbefd3445cfb8e146b9619fd" TargetMode="External"/><Relationship Id="rId111" Type="http://schemas.openxmlformats.org/officeDocument/2006/relationships/hyperlink" Target="https://equality.leeds.ac.uk/wp-content/uploads/sites/64/2011/04/Student-Pregnancy-Policy-updated-2015.pdf" TargetMode="External"/><Relationship Id="rId132" Type="http://schemas.openxmlformats.org/officeDocument/2006/relationships/hyperlink" Target="mailto:academicsupport@luu.leeds.ac.uk" TargetMode="External"/><Relationship Id="rId153" Type="http://schemas.openxmlformats.org/officeDocument/2006/relationships/hyperlink" Target="https://students.leeds.ac.uk/info/10200/finance/598/council_tax_exemption" TargetMode="External"/><Relationship Id="rId174" Type="http://schemas.openxmlformats.org/officeDocument/2006/relationships/hyperlink" Target="https://www.leeds.ac.uk/insurance/travel.htm" TargetMode="External"/><Relationship Id="rId195" Type="http://schemas.openxmlformats.org/officeDocument/2006/relationships/hyperlink" Target="https://ses.leeds.ac.uk/info/21840/specialist_support_services" TargetMode="External"/><Relationship Id="rId209" Type="http://schemas.openxmlformats.org/officeDocument/2006/relationships/hyperlink" Target="https://ses.leeds.ac.uk/info/22215/research_degree-related_policies/674/research_degree_candidatures_code_of_practice" TargetMode="External"/><Relationship Id="rId220" Type="http://schemas.openxmlformats.org/officeDocument/2006/relationships/hyperlink" Target="https://ses.leeds.ac.uk/info/22215/research_degree-related_policies/1030/regulations_codes_policies_and_procedures_for_postgraduate_researchers" TargetMode="External"/><Relationship Id="rId241" Type="http://schemas.openxmlformats.org/officeDocument/2006/relationships/header" Target="header2.xml"/><Relationship Id="rId15" Type="http://schemas.openxmlformats.org/officeDocument/2006/relationships/footer" Target="footer3.xml"/><Relationship Id="rId36" Type="http://schemas.openxmlformats.org/officeDocument/2006/relationships/hyperlink" Target="https://www.leeds.ac.uk/campusmap?location=5128" TargetMode="External"/><Relationship Id="rId57" Type="http://schemas.openxmlformats.org/officeDocument/2006/relationships/image" Target="media/image3.png"/><Relationship Id="rId78" Type="http://schemas.openxmlformats.org/officeDocument/2006/relationships/hyperlink" Target="https://leeds.service-now.com/it" TargetMode="External"/><Relationship Id="rId99" Type="http://schemas.openxmlformats.org/officeDocument/2006/relationships/hyperlink" Target="https://library.leeds.ac.uk/info/1406/researcher_support" TargetMode="External"/><Relationship Id="rId101" Type="http://schemas.openxmlformats.org/officeDocument/2006/relationships/hyperlink" Target="https://it.leeds.ac.uk/it?id=kb_category&amp;kb_category=4970ef68db7ffbc48b6583305b96194e" TargetMode="External"/><Relationship Id="rId122" Type="http://schemas.openxmlformats.org/officeDocument/2006/relationships/hyperlink" Target="https://wsh.leeds.ac.uk/quit_smoking" TargetMode="External"/><Relationship Id="rId143" Type="http://schemas.openxmlformats.org/officeDocument/2006/relationships/hyperlink" Target="https://students.leeds.ac.uk/info/21519/official_documentation_and_regulations/848/student_card" TargetMode="External"/><Relationship Id="rId164"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5" Type="http://schemas.openxmlformats.org/officeDocument/2006/relationships/hyperlink" Target="https://chaplaincy.leeds.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tudents.leeds.ac.uk/info/21505/working_in_the_uk_as_an_international_student/695/work_restrictions" TargetMode="External"/><Relationship Id="rId210" Type="http://schemas.openxmlformats.org/officeDocument/2006/relationships/hyperlink" Target="https://students.leeds.ac.uk/info/10124/during_your_research/755/postgraduate_research_and_training" TargetMode="External"/><Relationship Id="rId215" Type="http://schemas.openxmlformats.org/officeDocument/2006/relationships/hyperlink" Target="mailto:researchdataenquiries@leeds.ac.uk" TargetMode="External"/><Relationship Id="rId236" Type="http://schemas.openxmlformats.org/officeDocument/2006/relationships/hyperlink" Target="https://www.luu.org.uk/help-support/"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www.luu.org.uk/help-support/" TargetMode="External"/><Relationship Id="rId47"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68" Type="http://schemas.openxmlformats.org/officeDocument/2006/relationships/hyperlink" Target="https://students.leeds.ac.uk/info/10124/during_your_research/755/postgraduate_research_and_training" TargetMode="External"/><Relationship Id="rId89" Type="http://schemas.openxmlformats.org/officeDocument/2006/relationships/hyperlink" Target="https://it.leeds.ac.uk/it?id=kb_article&amp;sysparm_article=KB0012932" TargetMode="External"/><Relationship Id="rId112" Type="http://schemas.openxmlformats.org/officeDocument/2006/relationships/hyperlink" Target="https://equality.leeds.ac.uk/wp-content/uploads/sites/64/2019/06/Policy-on-Support-for-Students-who-are-Parents-or-Carers-Revised-2019.pdf" TargetMode="External"/><Relationship Id="rId133" Type="http://schemas.openxmlformats.org/officeDocument/2006/relationships/hyperlink" Target="mailto:academicsupport@luu.leeds.ac.uk" TargetMode="External"/><Relationship Id="rId154" Type="http://schemas.openxmlformats.org/officeDocument/2006/relationships/hyperlink" Target="https://secured.leeds.gov.uk/Pages/CTStudentDiscount.aspx" TargetMode="External"/><Relationship Id="rId175" Type="http://schemas.openxmlformats.org/officeDocument/2006/relationships/hyperlink" Target="https://www.luu.org.uk/student-voice/postgraduate-hub/" TargetMode="External"/><Relationship Id="rId196" Type="http://schemas.openxmlformats.org/officeDocument/2006/relationships/hyperlink" Target="https://ses.leeds.ac.uk/info/21840/specialist_support_services" TargetMode="External"/><Relationship Id="rId200" Type="http://schemas.openxmlformats.org/officeDocument/2006/relationships/hyperlink" Target="https://students.leeds.ac.uk/info/10124/during_your_research/1639/progress_support_process_psp"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tudents.leeds.ac.uk/info/10124/during_your_research/755/postgraduate_research_and_training" TargetMode="External"/><Relationship Id="rId242" Type="http://schemas.openxmlformats.org/officeDocument/2006/relationships/header" Target="header3.xml"/><Relationship Id="rId37" Type="http://schemas.openxmlformats.org/officeDocument/2006/relationships/hyperlink" Target="https://ahc.leeds.ac.uk/media-research-innovation" TargetMode="External"/><Relationship Id="rId58" Type="http://schemas.openxmlformats.org/officeDocument/2006/relationships/hyperlink" Target="https://twitter.com/LeedsDocCollege" TargetMode="External"/><Relationship Id="rId79" Type="http://schemas.openxmlformats.org/officeDocument/2006/relationships/hyperlink" Target="https://twitter.com/itservicesuol"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students.leeds.ac.uk/info/21504/living_in_the_uk/760/security_services" TargetMode="External"/><Relationship Id="rId144" Type="http://schemas.openxmlformats.org/officeDocument/2006/relationships/hyperlink" Target="http://ses.leeds.ac.uk/info/22215/research_degree-related_policies/1013/concurrent_registrations_for_research_degree_candidates" TargetMode="External"/><Relationship Id="rId90" Type="http://schemas.openxmlformats.org/officeDocument/2006/relationships/hyperlink" Target="https://myprint.leeds.ac.uk/user" TargetMode="External"/><Relationship Id="rId165"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6" Type="http://schemas.openxmlformats.org/officeDocument/2006/relationships/hyperlink" Target="https://www.luu.org.uk/help-support/" TargetMode="External"/><Relationship Id="rId211" Type="http://schemas.openxmlformats.org/officeDocument/2006/relationships/hyperlink" Target="https://library.leeds.ac.uk/info/1406/researcher_support" TargetMode="External"/><Relationship Id="rId232" Type="http://schemas.openxmlformats.org/officeDocument/2006/relationships/hyperlink" Target="https://ses.leeds.ac.uk/download/downloads/id/2055/the_guide_to_the_thesis_examination_process_for_students_which_includes_the_thesis_format_requirements.pdf"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https://students.leeds.ac.uk/info/10123/starting_your_research/790/induction" TargetMode="External"/><Relationship Id="rId69" Type="http://schemas.openxmlformats.org/officeDocument/2006/relationships/hyperlink" Target="https://researchersupport.leeds.ac.uk/dynamic-development/your-professional-development/" TargetMode="External"/><Relationship Id="rId113" Type="http://schemas.openxmlformats.org/officeDocument/2006/relationships/hyperlink" Target="https://students.leeds.ac.uk/info/1000032/support_for_disabled_students/740/disabled_postgraduate_researchers" TargetMode="External"/><Relationship Id="rId134" Type="http://schemas.openxmlformats.org/officeDocument/2006/relationships/hyperlink" Target="https://sport.leeds.ac.uk/" TargetMode="External"/><Relationship Id="rId80" Type="http://schemas.openxmlformats.org/officeDocument/2006/relationships/hyperlink" Target="mailto:itservicedesk@leeds.ac.uk" TargetMode="External"/><Relationship Id="rId155" Type="http://schemas.openxmlformats.org/officeDocument/2006/relationships/hyperlink" Target="https://www.leeds.gov.uk/council-tax" TargetMode="External"/><Relationship Id="rId176" Type="http://schemas.openxmlformats.org/officeDocument/2006/relationships/hyperlink" Target="http://unichaplaincy.org.uk/staff-and-postgraduates/" TargetMode="External"/><Relationship Id="rId197" Type="http://schemas.openxmlformats.org/officeDocument/2006/relationships/hyperlink" Target="https://ses.leeds.ac.uk/info/22227/research_degree_progress_and_monitoring/721/suspensions_and_extensions_of_study_for_postgraduate_research_students" TargetMode="External"/><Relationship Id="rId201" Type="http://schemas.openxmlformats.org/officeDocument/2006/relationships/hyperlink" Target="https://www.leeds.ac.uk/international-visas-immigration/doc/immigration-advice-service" TargetMode="External"/><Relationship Id="rId222" Type="http://schemas.openxmlformats.org/officeDocument/2006/relationships/hyperlink" Target="https://students.leeds.ac.uk/info/10124/during_your_research/755/postgraduate_research_and_training" TargetMode="External"/><Relationship Id="rId243" Type="http://schemas.openxmlformats.org/officeDocument/2006/relationships/footer" Target="footer5.xml"/><Relationship Id="rId17" Type="http://schemas.openxmlformats.org/officeDocument/2006/relationships/hyperlink" Target="mailto:k.f.priestley@leeds.ac.uk" TargetMode="External"/><Relationship Id="rId38" Type="http://schemas.openxmlformats.org/officeDocument/2006/relationships/hyperlink" Target="mailto:ahcgradschool@leeds.ac.uk" TargetMode="External"/><Relationship Id="rId59" Type="http://schemas.openxmlformats.org/officeDocument/2006/relationships/image" Target="media/image4.png"/><Relationship Id="rId103" Type="http://schemas.openxmlformats.org/officeDocument/2006/relationships/hyperlink" Target="https://library.leeds.ac.uk/info/1407/workshops/126/staff_and_phd_workshops_and_events" TargetMode="External"/><Relationship Id="rId124" Type="http://schemas.openxmlformats.org/officeDocument/2006/relationships/hyperlink" Target="https://accommodation.leeds.ac.uk/" TargetMode="External"/><Relationship Id="rId70" Type="http://schemas.openxmlformats.org/officeDocument/2006/relationships/hyperlink" Target="https://www.vitae.ac.uk/researchers-professional-development/about-the-vitae-researcher-development-framework" TargetMode="External"/><Relationship Id="rId91" Type="http://schemas.openxmlformats.org/officeDocument/2006/relationships/hyperlink" Target="https://leeds.service-now.com/it?id=kb_category&amp;kb_category=0bffdf28db7ffbc48b6583305b9619e5" TargetMode="External"/><Relationship Id="rId145" Type="http://schemas.openxmlformats.org/officeDocument/2006/relationships/hyperlink" Target="https://students.leeds.ac.uk/info/21506/your_visa" TargetMode="External"/><Relationship Id="rId166" Type="http://schemas.openxmlformats.org/officeDocument/2006/relationships/hyperlink" Target="https://ses.leeds.ac.uk/info/22227/research_degree_progress_and_monitoring/934/progress_and_monitoring_-_postgraduate_researchers" TargetMode="External"/><Relationship Id="rId187" Type="http://schemas.openxmlformats.org/officeDocument/2006/relationships/hyperlink" Target="http://www.leeds.ac.uk/secretariat/student_complaints.html" TargetMode="External"/><Relationship Id="rId1" Type="http://schemas.openxmlformats.org/officeDocument/2006/relationships/customXml" Target="../customXml/item1.xml"/><Relationship Id="rId212" Type="http://schemas.openxmlformats.org/officeDocument/2006/relationships/hyperlink" Target="https://library.leeds.ac.uk/info/1406/researcher_support" TargetMode="External"/><Relationship Id="rId233" Type="http://schemas.openxmlformats.org/officeDocument/2006/relationships/hyperlink" Target="https://students.leeds.ac.uk/"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https://it.leeds.ac.uk/it?id=kb_article&amp;sysparm_article=KB0011140" TargetMode="External"/><Relationship Id="rId114" Type="http://schemas.openxmlformats.org/officeDocument/2006/relationships/hyperlink" Target="https://ses.leeds.ac.uk/download/downloads/id/1121/pgr_reasonable_adjustments.pdf" TargetMode="External"/><Relationship Id="rId60" Type="http://schemas.openxmlformats.org/officeDocument/2006/relationships/hyperlink" Target="https://www.facebook.com/LeedsDoctoralCollege/" TargetMode="External"/><Relationship Id="rId81" Type="http://schemas.openxmlformats.org/officeDocument/2006/relationships/hyperlink" Target="https://it.leeds.ac.uk/it?id=walkup_online_checkin" TargetMode="External"/><Relationship Id="rId135" Type="http://schemas.openxmlformats.org/officeDocument/2006/relationships/hyperlink" Target="http://careerweb.leeds.ac.uk/researchers" TargetMode="External"/><Relationship Id="rId156" Type="http://schemas.openxmlformats.org/officeDocument/2006/relationships/hyperlink" Target="https://students.leeds.ac.uk/info/10124/during_your_research/755/postgraduate_research_and_training" TargetMode="External"/><Relationship Id="rId177" Type="http://schemas.openxmlformats.org/officeDocument/2006/relationships/hyperlink" Target="http://www.leeds.ac.uk/secretariat/almanac.html" TargetMode="External"/><Relationship Id="rId198" Type="http://schemas.openxmlformats.org/officeDocument/2006/relationships/hyperlink" Target="https://students.leeds.ac.uk/settingupyoursupport" TargetMode="External"/><Relationship Id="rId202" Type="http://schemas.openxmlformats.org/officeDocument/2006/relationships/hyperlink" Target="https://students.leeds.ac.uk/info/21506/your_visa/701/extending_your_visa_in_the_uk" TargetMode="External"/><Relationship Id="rId223" Type="http://schemas.openxmlformats.org/officeDocument/2006/relationships/hyperlink" Target="https://ses.leeds.ac.uk/download/downloads/id/2055/the_guide_to_the_thesis_examination_process_for_students_which_includes_the_thesis_format_requirements.pdf" TargetMode="External"/><Relationship Id="rId244" Type="http://schemas.openxmlformats.org/officeDocument/2006/relationships/hyperlink" Target="http://students.leeds.ac.uk/info/21505/working_in_the_uk/672/working_in_the_uk_after_study" TargetMode="External"/><Relationship Id="rId18" Type="http://schemas.openxmlformats.org/officeDocument/2006/relationships/footer" Target="footer4.xml"/><Relationship Id="rId39" Type="http://schemas.openxmlformats.org/officeDocument/2006/relationships/hyperlink" Target="mailto:m.revers@leeds.ac.uk" TargetMode="External"/><Relationship Id="rId50" Type="http://schemas.openxmlformats.org/officeDocument/2006/relationships/hyperlink" Target="https://it.leeds.ac.uk/it?id=kb_article&amp;sysparm_article=KB0015207" TargetMode="External"/><Relationship Id="rId104" Type="http://schemas.openxmlformats.org/officeDocument/2006/relationships/hyperlink" Target="https://resources.library.leeds.ac.uk/research-quickstart/" TargetMode="External"/><Relationship Id="rId125" Type="http://schemas.openxmlformats.org/officeDocument/2006/relationships/hyperlink" Target="https://www.luu.org.uk/help-support/about-luu-advice/" TargetMode="External"/><Relationship Id="rId146" Type="http://schemas.openxmlformats.org/officeDocument/2006/relationships/hyperlink" Target="https://www.leeds.ac.uk/international-visas-immigration/doc/immigration-advice-service" TargetMode="External"/><Relationship Id="rId167" Type="http://schemas.openxmlformats.org/officeDocument/2006/relationships/hyperlink" Target="https://ses.leeds.ac.uk/info/22215/research_degree-related_policies/674/research_degree_candidatures_code_of_practice" TargetMode="External"/><Relationship Id="rId188" Type="http://schemas.openxmlformats.org/officeDocument/2006/relationships/hyperlink" Target="http://www.leeds.ac.uk/secretariat/student_cases.html" TargetMode="External"/><Relationship Id="rId71" Type="http://schemas.openxmlformats.org/officeDocument/2006/relationships/hyperlink" Target="https://www.vitae.ac.uk/" TargetMode="External"/><Relationship Id="rId92" Type="http://schemas.openxmlformats.org/officeDocument/2006/relationships/hyperlink" Target="https://www.office.com/" TargetMode="External"/><Relationship Id="rId213" Type="http://schemas.openxmlformats.org/officeDocument/2006/relationships/hyperlink" Target="https://library.leeds.ac.uk/info/1406/researcher_support" TargetMode="External"/><Relationship Id="rId234" Type="http://schemas.openxmlformats.org/officeDocument/2006/relationships/hyperlink" Target="https://students.leeds.ac.uk/info/100001/counselling_and_wellbeing"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40" Type="http://schemas.openxmlformats.org/officeDocument/2006/relationships/hyperlink" Target="mailto:i.mcglinchey@leeds.ac.uk" TargetMode="External"/><Relationship Id="rId115" Type="http://schemas.openxmlformats.org/officeDocument/2006/relationships/hyperlink" Target="https://ses.leeds.ac.uk/info/21810/disabled_students/918/disabled_postgraduate_researchers" TargetMode="External"/><Relationship Id="rId136" Type="http://schemas.openxmlformats.org/officeDocument/2006/relationships/hyperlink" Target="https://careerweb.leeds.ac.uk/info/23/researchers" TargetMode="External"/><Relationship Id="rId157" Type="http://schemas.openxmlformats.org/officeDocument/2006/relationships/hyperlink" Target="https://leeds365.sharepoint.com/sites/ResearchandInnovationService/SitePages/Research%20Ethics.aspx" TargetMode="External"/><Relationship Id="rId178" Type="http://schemas.openxmlformats.org/officeDocument/2006/relationships/hyperlink" Target="https://research.leeds.ac.uk/do/leeds-auth/login" TargetMode="External"/><Relationship Id="rId61" Type="http://schemas.openxmlformats.org/officeDocument/2006/relationships/image" Target="media/image5.png"/><Relationship Id="rId82" Type="http://schemas.openxmlformats.org/officeDocument/2006/relationships/hyperlink" Target="https://leeds.service-now.com/it" TargetMode="External"/><Relationship Id="rId199" Type="http://schemas.openxmlformats.org/officeDocument/2006/relationships/hyperlink" Target="http://ses.leeds.ac.uk/downloads/download/937/pgr_reasonable_adjustments" TargetMode="External"/><Relationship Id="rId203" Type="http://schemas.openxmlformats.org/officeDocument/2006/relationships/hyperlink" Target="https://ses.leeds.ac.uk/download/1555/student_notification_of_change_of_name_title_or_gender_form" TargetMode="External"/><Relationship Id="rId19" Type="http://schemas.openxmlformats.org/officeDocument/2006/relationships/image" Target="media/image2.jpeg"/><Relationship Id="rId224" Type="http://schemas.openxmlformats.org/officeDocument/2006/relationships/hyperlink" Target="https://students.leeds.ac.uk/info/10125/assessment" TargetMode="External"/><Relationship Id="rId245" Type="http://schemas.openxmlformats.org/officeDocument/2006/relationships/hyperlink" Target="https://students.leeds.ac.uk/info/21505/working_in_the_uk/672/working_in_the_uk_after_study" TargetMode="External"/><Relationship Id="rId30" Type="http://schemas.openxmlformats.org/officeDocument/2006/relationships/hyperlink" Target="https://students.leeds.ac.uk/info/10123/starting_your_research/790/induction" TargetMode="External"/><Relationship Id="rId105" Type="http://schemas.openxmlformats.org/officeDocument/2006/relationships/hyperlink" Target="http://students.leeds.ac.uk/" TargetMode="External"/><Relationship Id="rId126" Type="http://schemas.openxmlformats.org/officeDocument/2006/relationships/hyperlink" Target="https://www.luu.org.uk/help-support/about-luu-advice/" TargetMode="External"/><Relationship Id="rId147" Type="http://schemas.openxmlformats.org/officeDocument/2006/relationships/hyperlink" Target="https://students.leeds.ac.uk/" TargetMode="External"/><Relationship Id="rId168" Type="http://schemas.openxmlformats.org/officeDocument/2006/relationships/hyperlink" Target="https://www.leeds.ac.uk/research-funding/doc/extra-financial-help" TargetMode="External"/><Relationship Id="rId51" Type="http://schemas.openxmlformats.org/officeDocument/2006/relationships/hyperlink" Target="https://it.leeds.ac.uk/it/?id=sc_cat_item&amp;sys_id=3f1dd0320a0a0b99000a53f7604a2ef9" TargetMode="External"/><Relationship Id="rId72" Type="http://schemas.openxmlformats.org/officeDocument/2006/relationships/hyperlink" Target="https://library.leeds.ac.uk/info/1406/researcher_support" TargetMode="External"/><Relationship Id="rId93" Type="http://schemas.openxmlformats.org/officeDocument/2006/relationships/hyperlink" Target="https://leeds.service-now.com/it?id=kb_article&amp;sys_id=6038bfbc0fae728089d7f55be1050e9d" TargetMode="External"/><Relationship Id="rId189" Type="http://schemas.openxmlformats.org/officeDocument/2006/relationships/hyperlink" Target="https://www.leeds.ac.uk/international-visas-immigration/doc/immigration-advice-service" TargetMode="External"/><Relationship Id="rId3" Type="http://schemas.openxmlformats.org/officeDocument/2006/relationships/customXml" Target="../customXml/item3.xml"/><Relationship Id="rId214" Type="http://schemas.openxmlformats.org/officeDocument/2006/relationships/hyperlink" Target="https://library.leeds.ac.uk/info/1407/workshops/126/staff_and_phd_workshops_and_events" TargetMode="External"/><Relationship Id="rId235" Type="http://schemas.openxmlformats.org/officeDocument/2006/relationships/hyperlink" Target="https://students.leeds.ac.uk/info/100002/big_white_wall_resources_and_self_help" TargetMode="External"/><Relationship Id="rId116" Type="http://schemas.openxmlformats.org/officeDocument/2006/relationships/hyperlink" Target="https://students.leeds.ac.uk/info/21504/living_in_the_uk/734/prayer_contemplation_and_faith-based_support" TargetMode="External"/><Relationship Id="rId137" Type="http://schemas.openxmlformats.org/officeDocument/2006/relationships/hyperlink" Target="https://www.nhs.uk/nhs-services/services-near-you/" TargetMode="External"/><Relationship Id="rId158" Type="http://schemas.openxmlformats.org/officeDocument/2006/relationships/hyperlink" Target="https://students.leeds.ac.uk/info/10124/during_your_research/755/postgraduate_research_and_training"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mailto:a.dresser@leeds.ac.uk" TargetMode="External"/><Relationship Id="rId62" Type="http://schemas.openxmlformats.org/officeDocument/2006/relationships/hyperlink" Target="mailto:doctoralcollege@leeds.ac.uk" TargetMode="External"/><Relationship Id="rId83" Type="http://schemas.openxmlformats.org/officeDocument/2006/relationships/hyperlink" Target="https://twitter.com/itservicesuol" TargetMode="External"/><Relationship Id="rId179" Type="http://schemas.openxmlformats.org/officeDocument/2006/relationships/hyperlink" Target="https://hr.leeds.ac.uk/info/40/hours_of_work/17/hours_of_work_for_postgraduate_students" TargetMode="External"/><Relationship Id="rId190" Type="http://schemas.openxmlformats.org/officeDocument/2006/relationships/hyperlink" Target="https://www.leeds.ac.uk/international-visas-immigration/doc/immigration-advice-service" TargetMode="External"/><Relationship Id="rId204" Type="http://schemas.openxmlformats.org/officeDocument/2006/relationships/hyperlink" Target="https://ses.leeds.ac.uk/download/1555/student_notification_of_change_of_name_title_or_gender_form" TargetMode="External"/><Relationship Id="rId225" Type="http://schemas.openxmlformats.org/officeDocument/2006/relationships/hyperlink" Target="https://students.leeds.ac.uk/info/10124/during_your_research/755/postgraduate_research_and_training" TargetMode="External"/><Relationship Id="rId246" Type="http://schemas.openxmlformats.org/officeDocument/2006/relationships/hyperlink" Target="https://www.leeds.ac.uk/international-visas-immigration/doc/immigration-advice-service" TargetMode="External"/><Relationship Id="rId106" Type="http://schemas.openxmlformats.org/officeDocument/2006/relationships/hyperlink" Target="https://togetherall.com/en-gb/?gclid=EAIaIQobChMI45DS5o-V8gIV2OJ3Ch0gtQNGEAAYASAAEgIrgPD_BwE" TargetMode="External"/><Relationship Id="rId127" Type="http://schemas.openxmlformats.org/officeDocument/2006/relationships/hyperlink" Target="https://students.leeds.ac.uk/info/10500/international_students/877/international_student_office"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it.leeds.ac.uk/it/?id=sc_cat_item&amp;sys_id=3f1dd0320a0a0b99000a53f7604a2ef9" TargetMode="External"/><Relationship Id="rId73" Type="http://schemas.openxmlformats.org/officeDocument/2006/relationships/hyperlink" Target="https://it.leeds.ac.uk/it?id=kb_article&amp;sysparm_article=KB0013613" TargetMode="External"/><Relationship Id="rId94" Type="http://schemas.openxmlformats.org/officeDocument/2006/relationships/hyperlink" Target="https://arc.leeds.ac.uk/training/" TargetMode="External"/><Relationship Id="rId148" Type="http://schemas.openxmlformats.org/officeDocument/2006/relationships/hyperlink" Target="http://www.leeds.ac.uk/info/102040/fees_and_costs/104/research_degrees_fees" TargetMode="External"/><Relationship Id="rId169" Type="http://schemas.openxmlformats.org/officeDocument/2006/relationships/hyperlink" Target="https://teachingexcellence.leeds.ac.uk/student-ideas-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44FC9-FA61-4533-8697-F65703A8C94C}">
  <ds:schemaRefs>
    <ds:schemaRef ds:uri="http://schemas.microsoft.com/office/2006/metadata/properties"/>
    <ds:schemaRef ds:uri="http://schemas.microsoft.com/office/infopath/2007/PartnerControls"/>
    <ds:schemaRef ds:uri="5945ad02-ffc8-4da3-ac34-41f845d4cf1a"/>
  </ds:schemaRefs>
</ds:datastoreItem>
</file>

<file path=customXml/itemProps2.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customXml/itemProps3.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03D92-3905-4DDA-993E-641D4ACEB2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19502</Words>
  <Characters>111165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Helga Mitterbacher</cp:lastModifiedBy>
  <cp:revision>24</cp:revision>
  <cp:lastPrinted>2022-09-08T14:47:00Z</cp:lastPrinted>
  <dcterms:created xsi:type="dcterms:W3CDTF">2022-08-31T15:28:00Z</dcterms:created>
  <dcterms:modified xsi:type="dcterms:W3CDTF">2022-09-08T14:47:00Z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