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0DF159AF"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D44E15">
        <w:rPr>
          <w:rFonts w:cstheme="minorBidi"/>
          <w:bCs/>
          <w:sz w:val="56"/>
          <w:szCs w:val="22"/>
        </w:rPr>
        <w:t>AHC</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237AFB58" w14:textId="74DD9411" w:rsidR="00012A01"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543634" w:history="1">
            <w:r w:rsidR="00012A01" w:rsidRPr="0096437D">
              <w:rPr>
                <w:rStyle w:val="Hyperlink"/>
              </w:rPr>
              <w:t>1</w:t>
            </w:r>
            <w:r w:rsidR="00012A01">
              <w:rPr>
                <w:rFonts w:eastAsiaTheme="minorEastAsia" w:cstheme="minorBidi"/>
                <w:b w:val="0"/>
                <w:sz w:val="22"/>
                <w:szCs w:val="22"/>
                <w:lang w:eastAsia="en-GB"/>
              </w:rPr>
              <w:tab/>
            </w:r>
            <w:r w:rsidR="00012A01" w:rsidRPr="0096437D">
              <w:rPr>
                <w:rStyle w:val="Hyperlink"/>
              </w:rPr>
              <w:t>Policies</w:t>
            </w:r>
            <w:r w:rsidR="00012A01">
              <w:rPr>
                <w:webHidden/>
              </w:rPr>
              <w:tab/>
            </w:r>
            <w:r w:rsidR="00012A01">
              <w:rPr>
                <w:webHidden/>
              </w:rPr>
              <w:fldChar w:fldCharType="begin"/>
            </w:r>
            <w:r w:rsidR="00012A01">
              <w:rPr>
                <w:webHidden/>
              </w:rPr>
              <w:instrText xml:space="preserve"> PAGEREF _Toc113543634 \h </w:instrText>
            </w:r>
            <w:r w:rsidR="00012A01">
              <w:rPr>
                <w:webHidden/>
              </w:rPr>
            </w:r>
            <w:r w:rsidR="00012A01">
              <w:rPr>
                <w:webHidden/>
              </w:rPr>
              <w:fldChar w:fldCharType="separate"/>
            </w:r>
            <w:r w:rsidR="00F9164F">
              <w:rPr>
                <w:webHidden/>
              </w:rPr>
              <w:t>3</w:t>
            </w:r>
            <w:r w:rsidR="00012A01">
              <w:rPr>
                <w:webHidden/>
              </w:rPr>
              <w:fldChar w:fldCharType="end"/>
            </w:r>
          </w:hyperlink>
        </w:p>
        <w:p w14:paraId="4009348A" w14:textId="24889CD5" w:rsidR="00012A01" w:rsidRDefault="00012A01">
          <w:pPr>
            <w:pStyle w:val="TOC2"/>
            <w:rPr>
              <w:rFonts w:eastAsiaTheme="minorEastAsia" w:cstheme="minorBidi"/>
              <w:noProof/>
              <w:szCs w:val="22"/>
              <w:lang w:eastAsia="en-GB"/>
            </w:rPr>
          </w:pPr>
          <w:hyperlink w:anchor="_Toc113543635" w:history="1">
            <w:r w:rsidRPr="0096437D">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en-GB"/>
              </w:rPr>
              <w:tab/>
            </w:r>
            <w:r w:rsidRPr="0096437D">
              <w:rPr>
                <w:rStyle w:val="Hyperlink"/>
                <w:noProof/>
              </w:rPr>
              <w:t>Code of Practice for Research Degree Candidatures</w:t>
            </w:r>
            <w:r>
              <w:rPr>
                <w:noProof/>
                <w:webHidden/>
              </w:rPr>
              <w:tab/>
            </w:r>
            <w:r>
              <w:rPr>
                <w:noProof/>
                <w:webHidden/>
              </w:rPr>
              <w:fldChar w:fldCharType="begin"/>
            </w:r>
            <w:r>
              <w:rPr>
                <w:noProof/>
                <w:webHidden/>
              </w:rPr>
              <w:instrText xml:space="preserve"> PAGEREF _Toc113543635 \h </w:instrText>
            </w:r>
            <w:r>
              <w:rPr>
                <w:noProof/>
                <w:webHidden/>
              </w:rPr>
            </w:r>
            <w:r>
              <w:rPr>
                <w:noProof/>
                <w:webHidden/>
              </w:rPr>
              <w:fldChar w:fldCharType="separate"/>
            </w:r>
            <w:r w:rsidR="00F9164F">
              <w:rPr>
                <w:noProof/>
                <w:webHidden/>
              </w:rPr>
              <w:t>3</w:t>
            </w:r>
            <w:r>
              <w:rPr>
                <w:noProof/>
                <w:webHidden/>
              </w:rPr>
              <w:fldChar w:fldCharType="end"/>
            </w:r>
          </w:hyperlink>
        </w:p>
        <w:p w14:paraId="3C31563E" w14:textId="0D478B8E" w:rsidR="00012A01" w:rsidRDefault="00012A01">
          <w:pPr>
            <w:pStyle w:val="TOC2"/>
            <w:rPr>
              <w:rFonts w:eastAsiaTheme="minorEastAsia" w:cstheme="minorBidi"/>
              <w:noProof/>
              <w:szCs w:val="22"/>
              <w:lang w:eastAsia="en-GB"/>
            </w:rPr>
          </w:pPr>
          <w:hyperlink w:anchor="_Toc113543636" w:history="1">
            <w:r w:rsidRPr="0096437D">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en-GB"/>
              </w:rPr>
              <w:tab/>
            </w:r>
            <w:r w:rsidRPr="0096437D">
              <w:rPr>
                <w:rStyle w:val="Hyperlink"/>
                <w:noProof/>
              </w:rPr>
              <w:t>The Leeds Partnership</w:t>
            </w:r>
            <w:r>
              <w:rPr>
                <w:noProof/>
                <w:webHidden/>
              </w:rPr>
              <w:tab/>
            </w:r>
            <w:r>
              <w:rPr>
                <w:noProof/>
                <w:webHidden/>
              </w:rPr>
              <w:fldChar w:fldCharType="begin"/>
            </w:r>
            <w:r>
              <w:rPr>
                <w:noProof/>
                <w:webHidden/>
              </w:rPr>
              <w:instrText xml:space="preserve"> PAGEREF _Toc113543636 \h </w:instrText>
            </w:r>
            <w:r>
              <w:rPr>
                <w:noProof/>
                <w:webHidden/>
              </w:rPr>
            </w:r>
            <w:r>
              <w:rPr>
                <w:noProof/>
                <w:webHidden/>
              </w:rPr>
              <w:fldChar w:fldCharType="separate"/>
            </w:r>
            <w:r w:rsidR="00F9164F">
              <w:rPr>
                <w:noProof/>
                <w:webHidden/>
              </w:rPr>
              <w:t>3</w:t>
            </w:r>
            <w:r>
              <w:rPr>
                <w:noProof/>
                <w:webHidden/>
              </w:rPr>
              <w:fldChar w:fldCharType="end"/>
            </w:r>
          </w:hyperlink>
        </w:p>
        <w:p w14:paraId="4BC666A2" w14:textId="75E7844F" w:rsidR="00012A01" w:rsidRDefault="00012A01">
          <w:pPr>
            <w:pStyle w:val="TOC2"/>
            <w:rPr>
              <w:rFonts w:eastAsiaTheme="minorEastAsia" w:cstheme="minorBidi"/>
              <w:noProof/>
              <w:szCs w:val="22"/>
              <w:lang w:eastAsia="en-GB"/>
            </w:rPr>
          </w:pPr>
          <w:hyperlink w:anchor="_Toc113543637" w:history="1">
            <w:r w:rsidRPr="0096437D">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en-GB"/>
              </w:rPr>
              <w:tab/>
            </w:r>
            <w:r w:rsidRPr="0096437D">
              <w:rPr>
                <w:rStyle w:val="Hyperlink"/>
                <w:noProof/>
              </w:rPr>
              <w:t>Policy on Dignity and Mutual Respect</w:t>
            </w:r>
            <w:r>
              <w:rPr>
                <w:noProof/>
                <w:webHidden/>
              </w:rPr>
              <w:tab/>
            </w:r>
            <w:r>
              <w:rPr>
                <w:noProof/>
                <w:webHidden/>
              </w:rPr>
              <w:fldChar w:fldCharType="begin"/>
            </w:r>
            <w:r>
              <w:rPr>
                <w:noProof/>
                <w:webHidden/>
              </w:rPr>
              <w:instrText xml:space="preserve"> PAGEREF _Toc113543637 \h </w:instrText>
            </w:r>
            <w:r>
              <w:rPr>
                <w:noProof/>
                <w:webHidden/>
              </w:rPr>
            </w:r>
            <w:r>
              <w:rPr>
                <w:noProof/>
                <w:webHidden/>
              </w:rPr>
              <w:fldChar w:fldCharType="separate"/>
            </w:r>
            <w:r w:rsidR="00F9164F">
              <w:rPr>
                <w:noProof/>
                <w:webHidden/>
              </w:rPr>
              <w:t>3</w:t>
            </w:r>
            <w:r>
              <w:rPr>
                <w:noProof/>
                <w:webHidden/>
              </w:rPr>
              <w:fldChar w:fldCharType="end"/>
            </w:r>
          </w:hyperlink>
        </w:p>
        <w:p w14:paraId="155C3417" w14:textId="1C6DA61A" w:rsidR="00012A01" w:rsidRDefault="00012A01">
          <w:pPr>
            <w:pStyle w:val="TOC2"/>
            <w:rPr>
              <w:rFonts w:eastAsiaTheme="minorEastAsia" w:cstheme="minorBidi"/>
              <w:noProof/>
              <w:szCs w:val="22"/>
              <w:lang w:eastAsia="en-GB"/>
            </w:rPr>
          </w:pPr>
          <w:hyperlink w:anchor="_Toc113543638" w:history="1">
            <w:r w:rsidRPr="0096437D">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en-GB"/>
              </w:rPr>
              <w:tab/>
            </w:r>
            <w:r w:rsidRPr="0096437D">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_Toc113543638 \h </w:instrText>
            </w:r>
            <w:r>
              <w:rPr>
                <w:noProof/>
                <w:webHidden/>
              </w:rPr>
            </w:r>
            <w:r>
              <w:rPr>
                <w:noProof/>
                <w:webHidden/>
              </w:rPr>
              <w:fldChar w:fldCharType="separate"/>
            </w:r>
            <w:r w:rsidR="00F9164F">
              <w:rPr>
                <w:noProof/>
                <w:webHidden/>
              </w:rPr>
              <w:t>3</w:t>
            </w:r>
            <w:r>
              <w:rPr>
                <w:noProof/>
                <w:webHidden/>
              </w:rPr>
              <w:fldChar w:fldCharType="end"/>
            </w:r>
          </w:hyperlink>
        </w:p>
        <w:p w14:paraId="0D4704AA" w14:textId="073E93F8" w:rsidR="00012A01" w:rsidRDefault="00012A01">
          <w:pPr>
            <w:pStyle w:val="TOC2"/>
            <w:rPr>
              <w:rFonts w:eastAsiaTheme="minorEastAsia" w:cstheme="minorBidi"/>
              <w:noProof/>
              <w:szCs w:val="22"/>
              <w:lang w:eastAsia="en-GB"/>
            </w:rPr>
          </w:pPr>
          <w:hyperlink w:anchor="_Toc113543639" w:history="1">
            <w:r w:rsidRPr="0096437D">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en-GB"/>
              </w:rPr>
              <w:tab/>
            </w:r>
            <w:r w:rsidRPr="0096437D">
              <w:rPr>
                <w:rStyle w:val="Hyperlink"/>
                <w:noProof/>
              </w:rPr>
              <w:t>Other policies, formal regulations and guides</w:t>
            </w:r>
            <w:r>
              <w:rPr>
                <w:noProof/>
                <w:webHidden/>
              </w:rPr>
              <w:tab/>
            </w:r>
            <w:r>
              <w:rPr>
                <w:noProof/>
                <w:webHidden/>
              </w:rPr>
              <w:fldChar w:fldCharType="begin"/>
            </w:r>
            <w:r>
              <w:rPr>
                <w:noProof/>
                <w:webHidden/>
              </w:rPr>
              <w:instrText xml:space="preserve"> PAGEREF _Toc113543639 \h </w:instrText>
            </w:r>
            <w:r>
              <w:rPr>
                <w:noProof/>
                <w:webHidden/>
              </w:rPr>
            </w:r>
            <w:r>
              <w:rPr>
                <w:noProof/>
                <w:webHidden/>
              </w:rPr>
              <w:fldChar w:fldCharType="separate"/>
            </w:r>
            <w:r w:rsidR="00F9164F">
              <w:rPr>
                <w:noProof/>
                <w:webHidden/>
              </w:rPr>
              <w:t>4</w:t>
            </w:r>
            <w:r>
              <w:rPr>
                <w:noProof/>
                <w:webHidden/>
              </w:rPr>
              <w:fldChar w:fldCharType="end"/>
            </w:r>
          </w:hyperlink>
        </w:p>
        <w:p w14:paraId="788AAAF9" w14:textId="738DFD02" w:rsidR="00012A01" w:rsidRDefault="00012A01">
          <w:pPr>
            <w:pStyle w:val="TOC2"/>
            <w:rPr>
              <w:rFonts w:eastAsiaTheme="minorEastAsia" w:cstheme="minorBidi"/>
              <w:noProof/>
              <w:szCs w:val="22"/>
              <w:lang w:eastAsia="en-GB"/>
            </w:rPr>
          </w:pPr>
          <w:hyperlink w:anchor="_Toc113543640" w:history="1">
            <w:r w:rsidRPr="0096437D">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en-GB"/>
              </w:rPr>
              <w:tab/>
            </w:r>
            <w:r w:rsidRPr="0096437D">
              <w:rPr>
                <w:rStyle w:val="Hyperlink"/>
                <w:noProof/>
              </w:rPr>
              <w:t>Disclaimer</w:t>
            </w:r>
            <w:r>
              <w:rPr>
                <w:noProof/>
                <w:webHidden/>
              </w:rPr>
              <w:tab/>
            </w:r>
            <w:r>
              <w:rPr>
                <w:noProof/>
                <w:webHidden/>
              </w:rPr>
              <w:fldChar w:fldCharType="begin"/>
            </w:r>
            <w:r>
              <w:rPr>
                <w:noProof/>
                <w:webHidden/>
              </w:rPr>
              <w:instrText xml:space="preserve"> PAGEREF _Toc113543640 \h </w:instrText>
            </w:r>
            <w:r>
              <w:rPr>
                <w:noProof/>
                <w:webHidden/>
              </w:rPr>
            </w:r>
            <w:r>
              <w:rPr>
                <w:noProof/>
                <w:webHidden/>
              </w:rPr>
              <w:fldChar w:fldCharType="separate"/>
            </w:r>
            <w:r w:rsidR="00F9164F">
              <w:rPr>
                <w:noProof/>
                <w:webHidden/>
              </w:rPr>
              <w:t>4</w:t>
            </w:r>
            <w:r>
              <w:rPr>
                <w:noProof/>
                <w:webHidden/>
              </w:rPr>
              <w:fldChar w:fldCharType="end"/>
            </w:r>
          </w:hyperlink>
        </w:p>
        <w:p w14:paraId="7ACDFBA7" w14:textId="392D21A9" w:rsidR="00012A01" w:rsidRDefault="00012A01">
          <w:pPr>
            <w:pStyle w:val="TOC1"/>
            <w:rPr>
              <w:rFonts w:eastAsiaTheme="minorEastAsia" w:cstheme="minorBidi"/>
              <w:b w:val="0"/>
              <w:sz w:val="22"/>
              <w:szCs w:val="22"/>
              <w:lang w:eastAsia="en-GB"/>
            </w:rPr>
          </w:pPr>
          <w:hyperlink w:anchor="_Toc113543641" w:history="1">
            <w:r w:rsidRPr="0096437D">
              <w:rPr>
                <w:rStyle w:val="Hyperlink"/>
              </w:rPr>
              <w:t>2</w:t>
            </w:r>
            <w:r>
              <w:rPr>
                <w:rFonts w:eastAsiaTheme="minorEastAsia" w:cstheme="minorBidi"/>
                <w:b w:val="0"/>
                <w:sz w:val="22"/>
                <w:szCs w:val="22"/>
                <w:lang w:eastAsia="en-GB"/>
              </w:rPr>
              <w:tab/>
            </w:r>
            <w:r w:rsidRPr="0096437D">
              <w:rPr>
                <w:rStyle w:val="Hyperlink"/>
              </w:rPr>
              <w:t>Getting Started</w:t>
            </w:r>
            <w:r>
              <w:rPr>
                <w:webHidden/>
              </w:rPr>
              <w:tab/>
            </w:r>
            <w:r>
              <w:rPr>
                <w:webHidden/>
              </w:rPr>
              <w:fldChar w:fldCharType="begin"/>
            </w:r>
            <w:r>
              <w:rPr>
                <w:webHidden/>
              </w:rPr>
              <w:instrText xml:space="preserve"> PAGEREF _Toc113543641 \h </w:instrText>
            </w:r>
            <w:r>
              <w:rPr>
                <w:webHidden/>
              </w:rPr>
            </w:r>
            <w:r>
              <w:rPr>
                <w:webHidden/>
              </w:rPr>
              <w:fldChar w:fldCharType="separate"/>
            </w:r>
            <w:r w:rsidR="00F9164F">
              <w:rPr>
                <w:webHidden/>
              </w:rPr>
              <w:t>5</w:t>
            </w:r>
            <w:r>
              <w:rPr>
                <w:webHidden/>
              </w:rPr>
              <w:fldChar w:fldCharType="end"/>
            </w:r>
          </w:hyperlink>
        </w:p>
        <w:p w14:paraId="4B3C36C5" w14:textId="75FB4226" w:rsidR="00012A01" w:rsidRDefault="00012A01">
          <w:pPr>
            <w:pStyle w:val="TOC2"/>
            <w:rPr>
              <w:rFonts w:eastAsiaTheme="minorEastAsia" w:cstheme="minorBidi"/>
              <w:noProof/>
              <w:szCs w:val="22"/>
              <w:lang w:eastAsia="en-GB"/>
            </w:rPr>
          </w:pPr>
          <w:hyperlink w:anchor="_Toc113543642" w:history="1">
            <w:r w:rsidRPr="0096437D">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en-GB"/>
              </w:rPr>
              <w:tab/>
            </w:r>
            <w:r w:rsidRPr="0096437D">
              <w:rPr>
                <w:rStyle w:val="Hyperlink"/>
                <w:noProof/>
              </w:rPr>
              <w:t>Living with COVID-19</w:t>
            </w:r>
            <w:r>
              <w:rPr>
                <w:noProof/>
                <w:webHidden/>
              </w:rPr>
              <w:tab/>
            </w:r>
            <w:r>
              <w:rPr>
                <w:noProof/>
                <w:webHidden/>
              </w:rPr>
              <w:fldChar w:fldCharType="begin"/>
            </w:r>
            <w:r>
              <w:rPr>
                <w:noProof/>
                <w:webHidden/>
              </w:rPr>
              <w:instrText xml:space="preserve"> PAGEREF _Toc113543642 \h </w:instrText>
            </w:r>
            <w:r>
              <w:rPr>
                <w:noProof/>
                <w:webHidden/>
              </w:rPr>
            </w:r>
            <w:r>
              <w:rPr>
                <w:noProof/>
                <w:webHidden/>
              </w:rPr>
              <w:fldChar w:fldCharType="separate"/>
            </w:r>
            <w:r w:rsidR="00F9164F">
              <w:rPr>
                <w:noProof/>
                <w:webHidden/>
              </w:rPr>
              <w:t>5</w:t>
            </w:r>
            <w:r>
              <w:rPr>
                <w:noProof/>
                <w:webHidden/>
              </w:rPr>
              <w:fldChar w:fldCharType="end"/>
            </w:r>
          </w:hyperlink>
        </w:p>
        <w:p w14:paraId="600DFC34" w14:textId="1661849E" w:rsidR="00012A01" w:rsidRDefault="00012A01">
          <w:pPr>
            <w:pStyle w:val="TOC2"/>
            <w:rPr>
              <w:rFonts w:eastAsiaTheme="minorEastAsia" w:cstheme="minorBidi"/>
              <w:noProof/>
              <w:szCs w:val="22"/>
              <w:lang w:eastAsia="en-GB"/>
            </w:rPr>
          </w:pPr>
          <w:hyperlink w:anchor="_Toc113543643" w:history="1">
            <w:r w:rsidRPr="0096437D">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en-GB"/>
              </w:rPr>
              <w:tab/>
            </w:r>
            <w:r w:rsidRPr="0096437D">
              <w:rPr>
                <w:rStyle w:val="Hyperlink"/>
                <w:noProof/>
              </w:rPr>
              <w:t>Term Dates and University Holidays</w:t>
            </w:r>
            <w:r>
              <w:rPr>
                <w:noProof/>
                <w:webHidden/>
              </w:rPr>
              <w:tab/>
            </w:r>
            <w:r>
              <w:rPr>
                <w:noProof/>
                <w:webHidden/>
              </w:rPr>
              <w:fldChar w:fldCharType="begin"/>
            </w:r>
            <w:r>
              <w:rPr>
                <w:noProof/>
                <w:webHidden/>
              </w:rPr>
              <w:instrText xml:space="preserve"> PAGEREF _Toc113543643 \h </w:instrText>
            </w:r>
            <w:r>
              <w:rPr>
                <w:noProof/>
                <w:webHidden/>
              </w:rPr>
            </w:r>
            <w:r>
              <w:rPr>
                <w:noProof/>
                <w:webHidden/>
              </w:rPr>
              <w:fldChar w:fldCharType="separate"/>
            </w:r>
            <w:r w:rsidR="00F9164F">
              <w:rPr>
                <w:noProof/>
                <w:webHidden/>
              </w:rPr>
              <w:t>5</w:t>
            </w:r>
            <w:r>
              <w:rPr>
                <w:noProof/>
                <w:webHidden/>
              </w:rPr>
              <w:fldChar w:fldCharType="end"/>
            </w:r>
          </w:hyperlink>
        </w:p>
        <w:p w14:paraId="13915286" w14:textId="6D64679E" w:rsidR="00012A01" w:rsidRDefault="00012A01">
          <w:pPr>
            <w:pStyle w:val="TOC2"/>
            <w:rPr>
              <w:rFonts w:eastAsiaTheme="minorEastAsia" w:cstheme="minorBidi"/>
              <w:noProof/>
              <w:szCs w:val="22"/>
              <w:lang w:eastAsia="en-GB"/>
            </w:rPr>
          </w:pPr>
          <w:hyperlink w:anchor="_Toc113543644" w:history="1">
            <w:r w:rsidRPr="0096437D">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en-GB"/>
              </w:rPr>
              <w:tab/>
            </w:r>
            <w:r w:rsidRPr="0096437D">
              <w:rPr>
                <w:rStyle w:val="Hyperlink"/>
                <w:noProof/>
              </w:rPr>
              <w:t>Emergency Information</w:t>
            </w:r>
            <w:r>
              <w:rPr>
                <w:noProof/>
                <w:webHidden/>
              </w:rPr>
              <w:tab/>
            </w:r>
            <w:r>
              <w:rPr>
                <w:noProof/>
                <w:webHidden/>
              </w:rPr>
              <w:fldChar w:fldCharType="begin"/>
            </w:r>
            <w:r>
              <w:rPr>
                <w:noProof/>
                <w:webHidden/>
              </w:rPr>
              <w:instrText xml:space="preserve"> PAGEREF _Toc113543644 \h </w:instrText>
            </w:r>
            <w:r>
              <w:rPr>
                <w:noProof/>
                <w:webHidden/>
              </w:rPr>
            </w:r>
            <w:r>
              <w:rPr>
                <w:noProof/>
                <w:webHidden/>
              </w:rPr>
              <w:fldChar w:fldCharType="separate"/>
            </w:r>
            <w:r w:rsidR="00F9164F">
              <w:rPr>
                <w:noProof/>
                <w:webHidden/>
              </w:rPr>
              <w:t>6</w:t>
            </w:r>
            <w:r>
              <w:rPr>
                <w:noProof/>
                <w:webHidden/>
              </w:rPr>
              <w:fldChar w:fldCharType="end"/>
            </w:r>
          </w:hyperlink>
        </w:p>
        <w:p w14:paraId="4917AD47" w14:textId="455B053F" w:rsidR="00012A01" w:rsidRDefault="00012A01">
          <w:pPr>
            <w:pStyle w:val="TOC2"/>
            <w:rPr>
              <w:rFonts w:eastAsiaTheme="minorEastAsia" w:cstheme="minorBidi"/>
              <w:noProof/>
              <w:szCs w:val="22"/>
              <w:lang w:eastAsia="en-GB"/>
            </w:rPr>
          </w:pPr>
          <w:hyperlink w:anchor="_Toc113543645" w:history="1">
            <w:r w:rsidRPr="0096437D">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en-GB"/>
              </w:rPr>
              <w:tab/>
            </w:r>
            <w:r w:rsidRPr="0096437D">
              <w:rPr>
                <w:rStyle w:val="Hyperlink"/>
                <w:noProof/>
              </w:rPr>
              <w:t>Glossary/frequently used terminology</w:t>
            </w:r>
            <w:r>
              <w:rPr>
                <w:noProof/>
                <w:webHidden/>
              </w:rPr>
              <w:tab/>
            </w:r>
            <w:r>
              <w:rPr>
                <w:noProof/>
                <w:webHidden/>
              </w:rPr>
              <w:fldChar w:fldCharType="begin"/>
            </w:r>
            <w:r>
              <w:rPr>
                <w:noProof/>
                <w:webHidden/>
              </w:rPr>
              <w:instrText xml:space="preserve"> PAGEREF _Toc113543645 \h </w:instrText>
            </w:r>
            <w:r>
              <w:rPr>
                <w:noProof/>
                <w:webHidden/>
              </w:rPr>
            </w:r>
            <w:r>
              <w:rPr>
                <w:noProof/>
                <w:webHidden/>
              </w:rPr>
              <w:fldChar w:fldCharType="separate"/>
            </w:r>
            <w:r w:rsidR="00F9164F">
              <w:rPr>
                <w:noProof/>
                <w:webHidden/>
              </w:rPr>
              <w:t>6</w:t>
            </w:r>
            <w:r>
              <w:rPr>
                <w:noProof/>
                <w:webHidden/>
              </w:rPr>
              <w:fldChar w:fldCharType="end"/>
            </w:r>
          </w:hyperlink>
        </w:p>
        <w:p w14:paraId="2C5F6B63" w14:textId="25458AA6" w:rsidR="00012A01" w:rsidRDefault="00012A01">
          <w:pPr>
            <w:pStyle w:val="TOC2"/>
            <w:rPr>
              <w:rFonts w:eastAsiaTheme="minorEastAsia" w:cstheme="minorBidi"/>
              <w:noProof/>
              <w:szCs w:val="22"/>
              <w:lang w:eastAsia="en-GB"/>
            </w:rPr>
          </w:pPr>
          <w:hyperlink w:anchor="_Toc113543646" w:history="1">
            <w:r w:rsidRPr="0096437D">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en-GB"/>
              </w:rPr>
              <w:tab/>
            </w:r>
            <w:r w:rsidRPr="0096437D">
              <w:rPr>
                <w:rStyle w:val="Hyperlink"/>
                <w:noProof/>
              </w:rPr>
              <w:t>School of Design</w:t>
            </w:r>
            <w:r>
              <w:rPr>
                <w:noProof/>
                <w:webHidden/>
              </w:rPr>
              <w:tab/>
            </w:r>
            <w:r>
              <w:rPr>
                <w:noProof/>
                <w:webHidden/>
              </w:rPr>
              <w:fldChar w:fldCharType="begin"/>
            </w:r>
            <w:r>
              <w:rPr>
                <w:noProof/>
                <w:webHidden/>
              </w:rPr>
              <w:instrText xml:space="preserve"> PAGEREF _Toc113543646 \h </w:instrText>
            </w:r>
            <w:r>
              <w:rPr>
                <w:noProof/>
                <w:webHidden/>
              </w:rPr>
            </w:r>
            <w:r>
              <w:rPr>
                <w:noProof/>
                <w:webHidden/>
              </w:rPr>
              <w:fldChar w:fldCharType="separate"/>
            </w:r>
            <w:r w:rsidR="00F9164F">
              <w:rPr>
                <w:noProof/>
                <w:webHidden/>
              </w:rPr>
              <w:t>7</w:t>
            </w:r>
            <w:r>
              <w:rPr>
                <w:noProof/>
                <w:webHidden/>
              </w:rPr>
              <w:fldChar w:fldCharType="end"/>
            </w:r>
          </w:hyperlink>
        </w:p>
        <w:p w14:paraId="63A792B3" w14:textId="1C666819" w:rsidR="00012A01" w:rsidRDefault="00012A01">
          <w:pPr>
            <w:pStyle w:val="TOC2"/>
            <w:rPr>
              <w:rFonts w:eastAsiaTheme="minorEastAsia" w:cstheme="minorBidi"/>
              <w:noProof/>
              <w:szCs w:val="22"/>
              <w:lang w:eastAsia="en-GB"/>
            </w:rPr>
          </w:pPr>
          <w:hyperlink w:anchor="_Toc113543647" w:history="1">
            <w:r w:rsidRPr="0096437D">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en-GB"/>
              </w:rPr>
              <w:tab/>
            </w:r>
            <w:r w:rsidRPr="0096437D">
              <w:rPr>
                <w:rStyle w:val="Hyperlink"/>
                <w:noProof/>
              </w:rPr>
              <w:t>Contacts</w:t>
            </w:r>
            <w:r>
              <w:rPr>
                <w:noProof/>
                <w:webHidden/>
              </w:rPr>
              <w:tab/>
            </w:r>
            <w:r>
              <w:rPr>
                <w:noProof/>
                <w:webHidden/>
              </w:rPr>
              <w:fldChar w:fldCharType="begin"/>
            </w:r>
            <w:r>
              <w:rPr>
                <w:noProof/>
                <w:webHidden/>
              </w:rPr>
              <w:instrText xml:space="preserve"> PAGEREF _Toc113543647 \h </w:instrText>
            </w:r>
            <w:r>
              <w:rPr>
                <w:noProof/>
                <w:webHidden/>
              </w:rPr>
            </w:r>
            <w:r>
              <w:rPr>
                <w:noProof/>
                <w:webHidden/>
              </w:rPr>
              <w:fldChar w:fldCharType="separate"/>
            </w:r>
            <w:r w:rsidR="00F9164F">
              <w:rPr>
                <w:noProof/>
                <w:webHidden/>
              </w:rPr>
              <w:t>7</w:t>
            </w:r>
            <w:r>
              <w:rPr>
                <w:noProof/>
                <w:webHidden/>
              </w:rPr>
              <w:fldChar w:fldCharType="end"/>
            </w:r>
          </w:hyperlink>
        </w:p>
        <w:p w14:paraId="2EB3BFC9" w14:textId="61F7BD72" w:rsidR="00012A01" w:rsidRDefault="00012A01">
          <w:pPr>
            <w:pStyle w:val="TOC2"/>
            <w:rPr>
              <w:rFonts w:eastAsiaTheme="minorEastAsia" w:cstheme="minorBidi"/>
              <w:noProof/>
              <w:szCs w:val="22"/>
              <w:lang w:eastAsia="en-GB"/>
            </w:rPr>
          </w:pPr>
          <w:hyperlink w:anchor="_Toc113543648" w:history="1">
            <w:r w:rsidRPr="0096437D">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en-GB"/>
              </w:rPr>
              <w:tab/>
            </w:r>
            <w:r w:rsidRPr="0096437D">
              <w:rPr>
                <w:rStyle w:val="Hyperlink"/>
                <w:noProof/>
              </w:rPr>
              <w:t>School PGR facilities</w:t>
            </w:r>
            <w:r>
              <w:rPr>
                <w:noProof/>
                <w:webHidden/>
              </w:rPr>
              <w:tab/>
            </w:r>
            <w:r>
              <w:rPr>
                <w:noProof/>
                <w:webHidden/>
              </w:rPr>
              <w:fldChar w:fldCharType="begin"/>
            </w:r>
            <w:r>
              <w:rPr>
                <w:noProof/>
                <w:webHidden/>
              </w:rPr>
              <w:instrText xml:space="preserve"> PAGEREF _Toc113543648 \h </w:instrText>
            </w:r>
            <w:r>
              <w:rPr>
                <w:noProof/>
                <w:webHidden/>
              </w:rPr>
            </w:r>
            <w:r>
              <w:rPr>
                <w:noProof/>
                <w:webHidden/>
              </w:rPr>
              <w:fldChar w:fldCharType="separate"/>
            </w:r>
            <w:r w:rsidR="00F9164F">
              <w:rPr>
                <w:noProof/>
                <w:webHidden/>
              </w:rPr>
              <w:t>8</w:t>
            </w:r>
            <w:r>
              <w:rPr>
                <w:noProof/>
                <w:webHidden/>
              </w:rPr>
              <w:fldChar w:fldCharType="end"/>
            </w:r>
          </w:hyperlink>
        </w:p>
        <w:p w14:paraId="40D144EE" w14:textId="3CCFF806" w:rsidR="00012A01" w:rsidRDefault="00012A01">
          <w:pPr>
            <w:pStyle w:val="TOC2"/>
            <w:rPr>
              <w:rFonts w:eastAsiaTheme="minorEastAsia" w:cstheme="minorBidi"/>
              <w:noProof/>
              <w:szCs w:val="22"/>
              <w:lang w:eastAsia="en-GB"/>
            </w:rPr>
          </w:pPr>
          <w:hyperlink w:anchor="_Toc113543649" w:history="1">
            <w:r w:rsidRPr="0096437D">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en-GB"/>
              </w:rPr>
              <w:tab/>
            </w:r>
            <w:r w:rsidRPr="0096437D">
              <w:rPr>
                <w:rStyle w:val="Hyperlink"/>
                <w:noProof/>
              </w:rPr>
              <w:t>Induction</w:t>
            </w:r>
            <w:r>
              <w:rPr>
                <w:noProof/>
                <w:webHidden/>
              </w:rPr>
              <w:tab/>
            </w:r>
            <w:r>
              <w:rPr>
                <w:noProof/>
                <w:webHidden/>
              </w:rPr>
              <w:fldChar w:fldCharType="begin"/>
            </w:r>
            <w:r>
              <w:rPr>
                <w:noProof/>
                <w:webHidden/>
              </w:rPr>
              <w:instrText xml:space="preserve"> PAGEREF _Toc113543649 \h </w:instrText>
            </w:r>
            <w:r>
              <w:rPr>
                <w:noProof/>
                <w:webHidden/>
              </w:rPr>
            </w:r>
            <w:r>
              <w:rPr>
                <w:noProof/>
                <w:webHidden/>
              </w:rPr>
              <w:fldChar w:fldCharType="separate"/>
            </w:r>
            <w:r w:rsidR="00F9164F">
              <w:rPr>
                <w:noProof/>
                <w:webHidden/>
              </w:rPr>
              <w:t>8</w:t>
            </w:r>
            <w:r>
              <w:rPr>
                <w:noProof/>
                <w:webHidden/>
              </w:rPr>
              <w:fldChar w:fldCharType="end"/>
            </w:r>
          </w:hyperlink>
        </w:p>
        <w:p w14:paraId="374E402B" w14:textId="4CB9F4CC" w:rsidR="00012A01" w:rsidRDefault="00012A01">
          <w:pPr>
            <w:pStyle w:val="TOC2"/>
            <w:rPr>
              <w:rFonts w:eastAsiaTheme="minorEastAsia" w:cstheme="minorBidi"/>
              <w:noProof/>
              <w:szCs w:val="22"/>
              <w:lang w:eastAsia="en-GB"/>
            </w:rPr>
          </w:pPr>
          <w:hyperlink w:anchor="_Toc113543650" w:history="1">
            <w:r w:rsidRPr="0096437D">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en-GB"/>
              </w:rPr>
              <w:tab/>
            </w:r>
            <w:r w:rsidRPr="0096437D">
              <w:rPr>
                <w:rStyle w:val="Hyperlink"/>
                <w:noProof/>
              </w:rPr>
              <w:t>Communication</w:t>
            </w:r>
            <w:r>
              <w:rPr>
                <w:noProof/>
                <w:webHidden/>
              </w:rPr>
              <w:tab/>
            </w:r>
            <w:r>
              <w:rPr>
                <w:noProof/>
                <w:webHidden/>
              </w:rPr>
              <w:fldChar w:fldCharType="begin"/>
            </w:r>
            <w:r>
              <w:rPr>
                <w:noProof/>
                <w:webHidden/>
              </w:rPr>
              <w:instrText xml:space="preserve"> PAGEREF _Toc113543650 \h </w:instrText>
            </w:r>
            <w:r>
              <w:rPr>
                <w:noProof/>
                <w:webHidden/>
              </w:rPr>
            </w:r>
            <w:r>
              <w:rPr>
                <w:noProof/>
                <w:webHidden/>
              </w:rPr>
              <w:fldChar w:fldCharType="separate"/>
            </w:r>
            <w:r w:rsidR="00F9164F">
              <w:rPr>
                <w:noProof/>
                <w:webHidden/>
              </w:rPr>
              <w:t>9</w:t>
            </w:r>
            <w:r>
              <w:rPr>
                <w:noProof/>
                <w:webHidden/>
              </w:rPr>
              <w:fldChar w:fldCharType="end"/>
            </w:r>
          </w:hyperlink>
        </w:p>
        <w:p w14:paraId="50008611" w14:textId="7DD87C23" w:rsidR="00012A01" w:rsidRDefault="00012A01">
          <w:pPr>
            <w:pStyle w:val="TOC2"/>
            <w:rPr>
              <w:rFonts w:eastAsiaTheme="minorEastAsia" w:cstheme="minorBidi"/>
              <w:noProof/>
              <w:szCs w:val="22"/>
              <w:lang w:eastAsia="en-GB"/>
            </w:rPr>
          </w:pPr>
          <w:hyperlink w:anchor="_Toc113543651" w:history="1">
            <w:r w:rsidRPr="0096437D">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en-GB"/>
              </w:rPr>
              <w:tab/>
            </w:r>
            <w:r w:rsidRPr="0096437D">
              <w:rPr>
                <w:rStyle w:val="Hyperlink"/>
                <w:noProof/>
              </w:rPr>
              <w:t>Doctoral College Operations</w:t>
            </w:r>
            <w:r>
              <w:rPr>
                <w:noProof/>
                <w:webHidden/>
              </w:rPr>
              <w:tab/>
            </w:r>
            <w:r>
              <w:rPr>
                <w:noProof/>
                <w:webHidden/>
              </w:rPr>
              <w:fldChar w:fldCharType="begin"/>
            </w:r>
            <w:r>
              <w:rPr>
                <w:noProof/>
                <w:webHidden/>
              </w:rPr>
              <w:instrText xml:space="preserve"> PAGEREF _Toc113543651 \h </w:instrText>
            </w:r>
            <w:r>
              <w:rPr>
                <w:noProof/>
                <w:webHidden/>
              </w:rPr>
            </w:r>
            <w:r>
              <w:rPr>
                <w:noProof/>
                <w:webHidden/>
              </w:rPr>
              <w:fldChar w:fldCharType="separate"/>
            </w:r>
            <w:r w:rsidR="00F9164F">
              <w:rPr>
                <w:noProof/>
                <w:webHidden/>
              </w:rPr>
              <w:t>10</w:t>
            </w:r>
            <w:r>
              <w:rPr>
                <w:noProof/>
                <w:webHidden/>
              </w:rPr>
              <w:fldChar w:fldCharType="end"/>
            </w:r>
          </w:hyperlink>
        </w:p>
        <w:p w14:paraId="3F2408DA" w14:textId="4C396EBD" w:rsidR="00012A01" w:rsidRDefault="00012A01">
          <w:pPr>
            <w:pStyle w:val="TOC2"/>
            <w:rPr>
              <w:rFonts w:eastAsiaTheme="minorEastAsia" w:cstheme="minorBidi"/>
              <w:noProof/>
              <w:szCs w:val="22"/>
              <w:lang w:eastAsia="en-GB"/>
            </w:rPr>
          </w:pPr>
          <w:hyperlink w:anchor="_Toc113543652" w:history="1">
            <w:r w:rsidRPr="0096437D">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en-GB"/>
              </w:rPr>
              <w:tab/>
            </w:r>
            <w:r w:rsidRPr="0096437D">
              <w:rPr>
                <w:rStyle w:val="Hyperlink"/>
                <w:noProof/>
              </w:rPr>
              <w:t>Minerva</w:t>
            </w:r>
            <w:r>
              <w:rPr>
                <w:noProof/>
                <w:webHidden/>
              </w:rPr>
              <w:tab/>
            </w:r>
            <w:r>
              <w:rPr>
                <w:noProof/>
                <w:webHidden/>
              </w:rPr>
              <w:fldChar w:fldCharType="begin"/>
            </w:r>
            <w:r>
              <w:rPr>
                <w:noProof/>
                <w:webHidden/>
              </w:rPr>
              <w:instrText xml:space="preserve"> PAGEREF _Toc113543652 \h </w:instrText>
            </w:r>
            <w:r>
              <w:rPr>
                <w:noProof/>
                <w:webHidden/>
              </w:rPr>
            </w:r>
            <w:r>
              <w:rPr>
                <w:noProof/>
                <w:webHidden/>
              </w:rPr>
              <w:fldChar w:fldCharType="separate"/>
            </w:r>
            <w:r w:rsidR="00F9164F">
              <w:rPr>
                <w:noProof/>
                <w:webHidden/>
              </w:rPr>
              <w:t>10</w:t>
            </w:r>
            <w:r>
              <w:rPr>
                <w:noProof/>
                <w:webHidden/>
              </w:rPr>
              <w:fldChar w:fldCharType="end"/>
            </w:r>
          </w:hyperlink>
        </w:p>
        <w:p w14:paraId="64746265" w14:textId="67F2CE46" w:rsidR="00012A01" w:rsidRDefault="00012A01">
          <w:pPr>
            <w:pStyle w:val="TOC2"/>
            <w:rPr>
              <w:rFonts w:eastAsiaTheme="minorEastAsia" w:cstheme="minorBidi"/>
              <w:noProof/>
              <w:szCs w:val="22"/>
              <w:lang w:eastAsia="en-GB"/>
            </w:rPr>
          </w:pPr>
          <w:hyperlink w:anchor="_Toc113543653" w:history="1">
            <w:r w:rsidRPr="0096437D">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en-GB"/>
              </w:rPr>
              <w:tab/>
            </w:r>
            <w:r w:rsidRPr="0096437D">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_Toc113543653 \h </w:instrText>
            </w:r>
            <w:r>
              <w:rPr>
                <w:noProof/>
                <w:webHidden/>
              </w:rPr>
            </w:r>
            <w:r>
              <w:rPr>
                <w:noProof/>
                <w:webHidden/>
              </w:rPr>
              <w:fldChar w:fldCharType="separate"/>
            </w:r>
            <w:r w:rsidR="00F9164F">
              <w:rPr>
                <w:noProof/>
                <w:webHidden/>
              </w:rPr>
              <w:t>11</w:t>
            </w:r>
            <w:r>
              <w:rPr>
                <w:noProof/>
                <w:webHidden/>
              </w:rPr>
              <w:fldChar w:fldCharType="end"/>
            </w:r>
          </w:hyperlink>
        </w:p>
        <w:p w14:paraId="5FEF964E" w14:textId="7BD0BAC0" w:rsidR="00012A01" w:rsidRDefault="00012A01">
          <w:pPr>
            <w:pStyle w:val="TOC2"/>
            <w:rPr>
              <w:rFonts w:eastAsiaTheme="minorEastAsia" w:cstheme="minorBidi"/>
              <w:noProof/>
              <w:szCs w:val="22"/>
              <w:lang w:eastAsia="en-GB"/>
            </w:rPr>
          </w:pPr>
          <w:hyperlink w:anchor="_Toc113543654" w:history="1">
            <w:r w:rsidRPr="0096437D">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en-GB"/>
              </w:rPr>
              <w:tab/>
            </w:r>
            <w:r w:rsidRPr="0096437D">
              <w:rPr>
                <w:rStyle w:val="Hyperlink"/>
                <w:noProof/>
              </w:rPr>
              <w:t>Training Opportunities</w:t>
            </w:r>
            <w:r>
              <w:rPr>
                <w:noProof/>
                <w:webHidden/>
              </w:rPr>
              <w:tab/>
            </w:r>
            <w:r>
              <w:rPr>
                <w:noProof/>
                <w:webHidden/>
              </w:rPr>
              <w:fldChar w:fldCharType="begin"/>
            </w:r>
            <w:r>
              <w:rPr>
                <w:noProof/>
                <w:webHidden/>
              </w:rPr>
              <w:instrText xml:space="preserve"> PAGEREF _Toc113543654 \h </w:instrText>
            </w:r>
            <w:r>
              <w:rPr>
                <w:noProof/>
                <w:webHidden/>
              </w:rPr>
            </w:r>
            <w:r>
              <w:rPr>
                <w:noProof/>
                <w:webHidden/>
              </w:rPr>
              <w:fldChar w:fldCharType="separate"/>
            </w:r>
            <w:r w:rsidR="00F9164F">
              <w:rPr>
                <w:noProof/>
                <w:webHidden/>
              </w:rPr>
              <w:t>11</w:t>
            </w:r>
            <w:r>
              <w:rPr>
                <w:noProof/>
                <w:webHidden/>
              </w:rPr>
              <w:fldChar w:fldCharType="end"/>
            </w:r>
          </w:hyperlink>
        </w:p>
        <w:p w14:paraId="05661178" w14:textId="43E3F0F9" w:rsidR="00012A01" w:rsidRDefault="00012A01">
          <w:pPr>
            <w:pStyle w:val="TOC2"/>
            <w:rPr>
              <w:rFonts w:eastAsiaTheme="minorEastAsia" w:cstheme="minorBidi"/>
              <w:noProof/>
              <w:szCs w:val="22"/>
              <w:lang w:eastAsia="en-GB"/>
            </w:rPr>
          </w:pPr>
          <w:hyperlink w:anchor="_Toc113543655" w:history="1">
            <w:r w:rsidRPr="0096437D">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en-GB"/>
              </w:rPr>
              <w:tab/>
            </w:r>
            <w:r w:rsidRPr="0096437D">
              <w:rPr>
                <w:rStyle w:val="Hyperlink"/>
                <w:noProof/>
              </w:rPr>
              <w:t>Language Support</w:t>
            </w:r>
            <w:r>
              <w:rPr>
                <w:noProof/>
                <w:webHidden/>
              </w:rPr>
              <w:tab/>
            </w:r>
            <w:r>
              <w:rPr>
                <w:noProof/>
                <w:webHidden/>
              </w:rPr>
              <w:fldChar w:fldCharType="begin"/>
            </w:r>
            <w:r>
              <w:rPr>
                <w:noProof/>
                <w:webHidden/>
              </w:rPr>
              <w:instrText xml:space="preserve"> PAGEREF _Toc113543655 \h </w:instrText>
            </w:r>
            <w:r>
              <w:rPr>
                <w:noProof/>
                <w:webHidden/>
              </w:rPr>
            </w:r>
            <w:r>
              <w:rPr>
                <w:noProof/>
                <w:webHidden/>
              </w:rPr>
              <w:fldChar w:fldCharType="separate"/>
            </w:r>
            <w:r w:rsidR="00F9164F">
              <w:rPr>
                <w:noProof/>
                <w:webHidden/>
              </w:rPr>
              <w:t>12</w:t>
            </w:r>
            <w:r>
              <w:rPr>
                <w:noProof/>
                <w:webHidden/>
              </w:rPr>
              <w:fldChar w:fldCharType="end"/>
            </w:r>
          </w:hyperlink>
        </w:p>
        <w:p w14:paraId="37B8E7FC" w14:textId="13E310BA" w:rsidR="00012A01" w:rsidRDefault="00012A01">
          <w:pPr>
            <w:pStyle w:val="TOC2"/>
            <w:rPr>
              <w:rFonts w:eastAsiaTheme="minorEastAsia" w:cstheme="minorBidi"/>
              <w:noProof/>
              <w:szCs w:val="22"/>
              <w:lang w:eastAsia="en-GB"/>
            </w:rPr>
          </w:pPr>
          <w:hyperlink w:anchor="_Toc113543656" w:history="1">
            <w:r w:rsidRPr="0096437D">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en-GB"/>
              </w:rPr>
              <w:tab/>
            </w:r>
            <w:r w:rsidRPr="0096437D">
              <w:rPr>
                <w:rStyle w:val="Hyperlink"/>
                <w:noProof/>
              </w:rPr>
              <w:t>IT</w:t>
            </w:r>
            <w:r>
              <w:rPr>
                <w:noProof/>
                <w:webHidden/>
              </w:rPr>
              <w:tab/>
            </w:r>
            <w:r>
              <w:rPr>
                <w:noProof/>
                <w:webHidden/>
              </w:rPr>
              <w:fldChar w:fldCharType="begin"/>
            </w:r>
            <w:r>
              <w:rPr>
                <w:noProof/>
                <w:webHidden/>
              </w:rPr>
              <w:instrText xml:space="preserve"> PAGEREF _Toc113543656 \h </w:instrText>
            </w:r>
            <w:r>
              <w:rPr>
                <w:noProof/>
                <w:webHidden/>
              </w:rPr>
            </w:r>
            <w:r>
              <w:rPr>
                <w:noProof/>
                <w:webHidden/>
              </w:rPr>
              <w:fldChar w:fldCharType="separate"/>
            </w:r>
            <w:r w:rsidR="00F9164F">
              <w:rPr>
                <w:noProof/>
                <w:webHidden/>
              </w:rPr>
              <w:t>13</w:t>
            </w:r>
            <w:r>
              <w:rPr>
                <w:noProof/>
                <w:webHidden/>
              </w:rPr>
              <w:fldChar w:fldCharType="end"/>
            </w:r>
          </w:hyperlink>
        </w:p>
        <w:p w14:paraId="4BA87BA6" w14:textId="2DBB8049" w:rsidR="00012A01" w:rsidRDefault="00012A01">
          <w:pPr>
            <w:pStyle w:val="TOC2"/>
            <w:rPr>
              <w:rFonts w:eastAsiaTheme="minorEastAsia" w:cstheme="minorBidi"/>
              <w:noProof/>
              <w:szCs w:val="22"/>
              <w:lang w:eastAsia="en-GB"/>
            </w:rPr>
          </w:pPr>
          <w:hyperlink w:anchor="_Toc113543657" w:history="1">
            <w:r w:rsidRPr="0096437D">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en-GB"/>
              </w:rPr>
              <w:tab/>
            </w:r>
            <w:r w:rsidRPr="0096437D">
              <w:rPr>
                <w:rStyle w:val="Hyperlink"/>
                <w:noProof/>
              </w:rPr>
              <w:t>Study Space</w:t>
            </w:r>
            <w:r>
              <w:rPr>
                <w:noProof/>
                <w:webHidden/>
              </w:rPr>
              <w:tab/>
            </w:r>
            <w:r>
              <w:rPr>
                <w:noProof/>
                <w:webHidden/>
              </w:rPr>
              <w:fldChar w:fldCharType="begin"/>
            </w:r>
            <w:r>
              <w:rPr>
                <w:noProof/>
                <w:webHidden/>
              </w:rPr>
              <w:instrText xml:space="preserve"> PAGEREF _Toc113543657 \h </w:instrText>
            </w:r>
            <w:r>
              <w:rPr>
                <w:noProof/>
                <w:webHidden/>
              </w:rPr>
            </w:r>
            <w:r>
              <w:rPr>
                <w:noProof/>
                <w:webHidden/>
              </w:rPr>
              <w:fldChar w:fldCharType="separate"/>
            </w:r>
            <w:r w:rsidR="00F9164F">
              <w:rPr>
                <w:noProof/>
                <w:webHidden/>
              </w:rPr>
              <w:t>14</w:t>
            </w:r>
            <w:r>
              <w:rPr>
                <w:noProof/>
                <w:webHidden/>
              </w:rPr>
              <w:fldChar w:fldCharType="end"/>
            </w:r>
          </w:hyperlink>
        </w:p>
        <w:p w14:paraId="199C65A0" w14:textId="4C9E4932" w:rsidR="00012A01" w:rsidRDefault="00012A01">
          <w:pPr>
            <w:pStyle w:val="TOC2"/>
            <w:rPr>
              <w:rFonts w:eastAsiaTheme="minorEastAsia" w:cstheme="minorBidi"/>
              <w:noProof/>
              <w:szCs w:val="22"/>
              <w:lang w:eastAsia="en-GB"/>
            </w:rPr>
          </w:pPr>
          <w:hyperlink w:anchor="_Toc113543658" w:history="1">
            <w:r w:rsidRPr="0096437D">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en-GB"/>
              </w:rPr>
              <w:tab/>
            </w:r>
            <w:r w:rsidRPr="0096437D">
              <w:rPr>
                <w:rStyle w:val="Hyperlink"/>
                <w:noProof/>
              </w:rPr>
              <w:t>Library</w:t>
            </w:r>
            <w:r>
              <w:rPr>
                <w:noProof/>
                <w:webHidden/>
              </w:rPr>
              <w:tab/>
            </w:r>
            <w:r>
              <w:rPr>
                <w:noProof/>
                <w:webHidden/>
              </w:rPr>
              <w:fldChar w:fldCharType="begin"/>
            </w:r>
            <w:r>
              <w:rPr>
                <w:noProof/>
                <w:webHidden/>
              </w:rPr>
              <w:instrText xml:space="preserve"> PAGEREF _Toc113543658 \h </w:instrText>
            </w:r>
            <w:r>
              <w:rPr>
                <w:noProof/>
                <w:webHidden/>
              </w:rPr>
            </w:r>
            <w:r>
              <w:rPr>
                <w:noProof/>
                <w:webHidden/>
              </w:rPr>
              <w:fldChar w:fldCharType="separate"/>
            </w:r>
            <w:r w:rsidR="00F9164F">
              <w:rPr>
                <w:noProof/>
                <w:webHidden/>
              </w:rPr>
              <w:t>14</w:t>
            </w:r>
            <w:r>
              <w:rPr>
                <w:noProof/>
                <w:webHidden/>
              </w:rPr>
              <w:fldChar w:fldCharType="end"/>
            </w:r>
          </w:hyperlink>
        </w:p>
        <w:p w14:paraId="1FF36832" w14:textId="6F7CBA40" w:rsidR="00012A01" w:rsidRDefault="00012A01">
          <w:pPr>
            <w:pStyle w:val="TOC2"/>
            <w:rPr>
              <w:rFonts w:eastAsiaTheme="minorEastAsia" w:cstheme="minorBidi"/>
              <w:noProof/>
              <w:szCs w:val="22"/>
              <w:lang w:eastAsia="en-GB"/>
            </w:rPr>
          </w:pPr>
          <w:hyperlink w:anchor="_Toc113543659" w:history="1">
            <w:r w:rsidRPr="0096437D">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en-GB"/>
              </w:rPr>
              <w:tab/>
            </w:r>
            <w:r w:rsidRPr="0096437D">
              <w:rPr>
                <w:rStyle w:val="Hyperlink"/>
                <w:noProof/>
              </w:rPr>
              <w:t>Support and wellbeing</w:t>
            </w:r>
            <w:r>
              <w:rPr>
                <w:noProof/>
                <w:webHidden/>
              </w:rPr>
              <w:tab/>
            </w:r>
            <w:r>
              <w:rPr>
                <w:noProof/>
                <w:webHidden/>
              </w:rPr>
              <w:fldChar w:fldCharType="begin"/>
            </w:r>
            <w:r>
              <w:rPr>
                <w:noProof/>
                <w:webHidden/>
              </w:rPr>
              <w:instrText xml:space="preserve"> PAGEREF _Toc113543659 \h </w:instrText>
            </w:r>
            <w:r>
              <w:rPr>
                <w:noProof/>
                <w:webHidden/>
              </w:rPr>
            </w:r>
            <w:r>
              <w:rPr>
                <w:noProof/>
                <w:webHidden/>
              </w:rPr>
              <w:fldChar w:fldCharType="separate"/>
            </w:r>
            <w:r w:rsidR="00F9164F">
              <w:rPr>
                <w:noProof/>
                <w:webHidden/>
              </w:rPr>
              <w:t>14</w:t>
            </w:r>
            <w:r>
              <w:rPr>
                <w:noProof/>
                <w:webHidden/>
              </w:rPr>
              <w:fldChar w:fldCharType="end"/>
            </w:r>
          </w:hyperlink>
        </w:p>
        <w:p w14:paraId="57F0FB10" w14:textId="30A11D07" w:rsidR="00012A01" w:rsidRDefault="00012A01">
          <w:pPr>
            <w:pStyle w:val="TOC2"/>
            <w:rPr>
              <w:rFonts w:eastAsiaTheme="minorEastAsia" w:cstheme="minorBidi"/>
              <w:noProof/>
              <w:szCs w:val="22"/>
              <w:lang w:eastAsia="en-GB"/>
            </w:rPr>
          </w:pPr>
          <w:hyperlink w:anchor="_Toc113543660" w:history="1">
            <w:r w:rsidRPr="0096437D">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en-GB"/>
              </w:rPr>
              <w:tab/>
            </w:r>
            <w:r w:rsidRPr="0096437D">
              <w:rPr>
                <w:rStyle w:val="Hyperlink"/>
                <w:noProof/>
              </w:rPr>
              <w:t>Leeds University Union (LUU)</w:t>
            </w:r>
            <w:r>
              <w:rPr>
                <w:noProof/>
                <w:webHidden/>
              </w:rPr>
              <w:tab/>
            </w:r>
            <w:r>
              <w:rPr>
                <w:noProof/>
                <w:webHidden/>
              </w:rPr>
              <w:fldChar w:fldCharType="begin"/>
            </w:r>
            <w:r>
              <w:rPr>
                <w:noProof/>
                <w:webHidden/>
              </w:rPr>
              <w:instrText xml:space="preserve"> PAGEREF _Toc113543660 \h </w:instrText>
            </w:r>
            <w:r>
              <w:rPr>
                <w:noProof/>
                <w:webHidden/>
              </w:rPr>
            </w:r>
            <w:r>
              <w:rPr>
                <w:noProof/>
                <w:webHidden/>
              </w:rPr>
              <w:fldChar w:fldCharType="separate"/>
            </w:r>
            <w:r w:rsidR="00F9164F">
              <w:rPr>
                <w:noProof/>
                <w:webHidden/>
              </w:rPr>
              <w:t>19</w:t>
            </w:r>
            <w:r>
              <w:rPr>
                <w:noProof/>
                <w:webHidden/>
              </w:rPr>
              <w:fldChar w:fldCharType="end"/>
            </w:r>
          </w:hyperlink>
        </w:p>
        <w:p w14:paraId="52DC77CB" w14:textId="40F30E45" w:rsidR="00012A01" w:rsidRDefault="00012A01">
          <w:pPr>
            <w:pStyle w:val="TOC2"/>
            <w:rPr>
              <w:rFonts w:eastAsiaTheme="minorEastAsia" w:cstheme="minorBidi"/>
              <w:noProof/>
              <w:szCs w:val="22"/>
              <w:lang w:eastAsia="en-GB"/>
            </w:rPr>
          </w:pPr>
          <w:hyperlink w:anchor="_Toc113543661" w:history="1">
            <w:r w:rsidRPr="0096437D">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en-GB"/>
              </w:rPr>
              <w:tab/>
            </w:r>
            <w:r w:rsidRPr="0096437D">
              <w:rPr>
                <w:rStyle w:val="Hyperlink"/>
                <w:noProof/>
              </w:rPr>
              <w:t>Postgraduate Representatives (PGR Reps)</w:t>
            </w:r>
            <w:r>
              <w:rPr>
                <w:noProof/>
                <w:webHidden/>
              </w:rPr>
              <w:tab/>
            </w:r>
            <w:r>
              <w:rPr>
                <w:noProof/>
                <w:webHidden/>
              </w:rPr>
              <w:fldChar w:fldCharType="begin"/>
            </w:r>
            <w:r>
              <w:rPr>
                <w:noProof/>
                <w:webHidden/>
              </w:rPr>
              <w:instrText xml:space="preserve"> PAGEREF _Toc113543661 \h </w:instrText>
            </w:r>
            <w:r>
              <w:rPr>
                <w:noProof/>
                <w:webHidden/>
              </w:rPr>
            </w:r>
            <w:r>
              <w:rPr>
                <w:noProof/>
                <w:webHidden/>
              </w:rPr>
              <w:fldChar w:fldCharType="separate"/>
            </w:r>
            <w:r w:rsidR="00F9164F">
              <w:rPr>
                <w:noProof/>
                <w:webHidden/>
              </w:rPr>
              <w:t>19</w:t>
            </w:r>
            <w:r>
              <w:rPr>
                <w:noProof/>
                <w:webHidden/>
              </w:rPr>
              <w:fldChar w:fldCharType="end"/>
            </w:r>
          </w:hyperlink>
        </w:p>
        <w:p w14:paraId="6EEC7E8F" w14:textId="437DFFC2" w:rsidR="00012A01" w:rsidRDefault="00012A01">
          <w:pPr>
            <w:pStyle w:val="TOC2"/>
            <w:rPr>
              <w:rFonts w:eastAsiaTheme="minorEastAsia" w:cstheme="minorBidi"/>
              <w:noProof/>
              <w:szCs w:val="22"/>
              <w:lang w:eastAsia="en-GB"/>
            </w:rPr>
          </w:pPr>
          <w:hyperlink w:anchor="_Toc113543662" w:history="1">
            <w:r w:rsidRPr="0096437D">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en-GB"/>
              </w:rPr>
              <w:tab/>
            </w:r>
            <w:r w:rsidRPr="0096437D">
              <w:rPr>
                <w:rStyle w:val="Hyperlink"/>
                <w:noProof/>
              </w:rPr>
              <w:t>Sport and Physical Activity</w:t>
            </w:r>
            <w:r>
              <w:rPr>
                <w:noProof/>
                <w:webHidden/>
              </w:rPr>
              <w:tab/>
            </w:r>
            <w:r>
              <w:rPr>
                <w:noProof/>
                <w:webHidden/>
              </w:rPr>
              <w:fldChar w:fldCharType="begin"/>
            </w:r>
            <w:r>
              <w:rPr>
                <w:noProof/>
                <w:webHidden/>
              </w:rPr>
              <w:instrText xml:space="preserve"> PAGEREF _Toc113543662 \h </w:instrText>
            </w:r>
            <w:r>
              <w:rPr>
                <w:noProof/>
                <w:webHidden/>
              </w:rPr>
            </w:r>
            <w:r>
              <w:rPr>
                <w:noProof/>
                <w:webHidden/>
              </w:rPr>
              <w:fldChar w:fldCharType="separate"/>
            </w:r>
            <w:r w:rsidR="00F9164F">
              <w:rPr>
                <w:noProof/>
                <w:webHidden/>
              </w:rPr>
              <w:t>20</w:t>
            </w:r>
            <w:r>
              <w:rPr>
                <w:noProof/>
                <w:webHidden/>
              </w:rPr>
              <w:fldChar w:fldCharType="end"/>
            </w:r>
          </w:hyperlink>
        </w:p>
        <w:p w14:paraId="01C02FA9" w14:textId="77078289" w:rsidR="00012A01" w:rsidRDefault="00012A01">
          <w:pPr>
            <w:pStyle w:val="TOC2"/>
            <w:rPr>
              <w:rFonts w:eastAsiaTheme="minorEastAsia" w:cstheme="minorBidi"/>
              <w:noProof/>
              <w:szCs w:val="22"/>
              <w:lang w:eastAsia="en-GB"/>
            </w:rPr>
          </w:pPr>
          <w:hyperlink w:anchor="_Toc113543663" w:history="1">
            <w:r w:rsidRPr="0096437D">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en-GB"/>
              </w:rPr>
              <w:tab/>
            </w:r>
            <w:r w:rsidRPr="0096437D">
              <w:rPr>
                <w:rStyle w:val="Hyperlink"/>
                <w:noProof/>
              </w:rPr>
              <w:t>Careers Centre</w:t>
            </w:r>
            <w:r>
              <w:rPr>
                <w:noProof/>
                <w:webHidden/>
              </w:rPr>
              <w:tab/>
            </w:r>
            <w:r>
              <w:rPr>
                <w:noProof/>
                <w:webHidden/>
              </w:rPr>
              <w:fldChar w:fldCharType="begin"/>
            </w:r>
            <w:r>
              <w:rPr>
                <w:noProof/>
                <w:webHidden/>
              </w:rPr>
              <w:instrText xml:space="preserve"> PAGEREF _Toc113543663 \h </w:instrText>
            </w:r>
            <w:r>
              <w:rPr>
                <w:noProof/>
                <w:webHidden/>
              </w:rPr>
            </w:r>
            <w:r>
              <w:rPr>
                <w:noProof/>
                <w:webHidden/>
              </w:rPr>
              <w:fldChar w:fldCharType="separate"/>
            </w:r>
            <w:r w:rsidR="00F9164F">
              <w:rPr>
                <w:noProof/>
                <w:webHidden/>
              </w:rPr>
              <w:t>20</w:t>
            </w:r>
            <w:r>
              <w:rPr>
                <w:noProof/>
                <w:webHidden/>
              </w:rPr>
              <w:fldChar w:fldCharType="end"/>
            </w:r>
          </w:hyperlink>
        </w:p>
        <w:p w14:paraId="44F115AD" w14:textId="6AA8C8E6" w:rsidR="00012A01" w:rsidRDefault="00012A01">
          <w:pPr>
            <w:pStyle w:val="TOC2"/>
            <w:rPr>
              <w:rFonts w:eastAsiaTheme="minorEastAsia" w:cstheme="minorBidi"/>
              <w:noProof/>
              <w:szCs w:val="22"/>
              <w:lang w:eastAsia="en-GB"/>
            </w:rPr>
          </w:pPr>
          <w:hyperlink w:anchor="_Toc113543664" w:history="1">
            <w:r w:rsidRPr="0096437D">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en-GB"/>
              </w:rPr>
              <w:tab/>
            </w:r>
            <w:r w:rsidRPr="0096437D">
              <w:rPr>
                <w:rStyle w:val="Hyperlink"/>
                <w:noProof/>
              </w:rPr>
              <w:t>Leeds Student Medical Practice</w:t>
            </w:r>
            <w:r>
              <w:rPr>
                <w:noProof/>
                <w:webHidden/>
              </w:rPr>
              <w:tab/>
            </w:r>
            <w:r>
              <w:rPr>
                <w:noProof/>
                <w:webHidden/>
              </w:rPr>
              <w:fldChar w:fldCharType="begin"/>
            </w:r>
            <w:r>
              <w:rPr>
                <w:noProof/>
                <w:webHidden/>
              </w:rPr>
              <w:instrText xml:space="preserve"> PAGEREF _Toc113543664 \h </w:instrText>
            </w:r>
            <w:r>
              <w:rPr>
                <w:noProof/>
                <w:webHidden/>
              </w:rPr>
            </w:r>
            <w:r>
              <w:rPr>
                <w:noProof/>
                <w:webHidden/>
              </w:rPr>
              <w:fldChar w:fldCharType="separate"/>
            </w:r>
            <w:r w:rsidR="00F9164F">
              <w:rPr>
                <w:noProof/>
                <w:webHidden/>
              </w:rPr>
              <w:t>20</w:t>
            </w:r>
            <w:r>
              <w:rPr>
                <w:noProof/>
                <w:webHidden/>
              </w:rPr>
              <w:fldChar w:fldCharType="end"/>
            </w:r>
          </w:hyperlink>
        </w:p>
        <w:p w14:paraId="6FD958ED" w14:textId="17733BD8" w:rsidR="00012A01" w:rsidRDefault="00012A01">
          <w:pPr>
            <w:pStyle w:val="TOC1"/>
            <w:rPr>
              <w:rFonts w:eastAsiaTheme="minorEastAsia" w:cstheme="minorBidi"/>
              <w:b w:val="0"/>
              <w:sz w:val="22"/>
              <w:szCs w:val="22"/>
              <w:lang w:eastAsia="en-GB"/>
            </w:rPr>
          </w:pPr>
          <w:hyperlink w:anchor="_Toc113543665" w:history="1">
            <w:r w:rsidRPr="0096437D">
              <w:rPr>
                <w:rStyle w:val="Hyperlink"/>
              </w:rPr>
              <w:t>3</w:t>
            </w:r>
            <w:r>
              <w:rPr>
                <w:rFonts w:eastAsiaTheme="minorEastAsia" w:cstheme="minorBidi"/>
                <w:b w:val="0"/>
                <w:sz w:val="22"/>
                <w:szCs w:val="22"/>
                <w:lang w:eastAsia="en-GB"/>
              </w:rPr>
              <w:tab/>
            </w:r>
            <w:r w:rsidRPr="0096437D">
              <w:rPr>
                <w:rStyle w:val="Hyperlink"/>
              </w:rPr>
              <w:t>Registration, Fees and Student Records</w:t>
            </w:r>
            <w:r>
              <w:rPr>
                <w:webHidden/>
              </w:rPr>
              <w:tab/>
            </w:r>
            <w:r>
              <w:rPr>
                <w:webHidden/>
              </w:rPr>
              <w:fldChar w:fldCharType="begin"/>
            </w:r>
            <w:r>
              <w:rPr>
                <w:webHidden/>
              </w:rPr>
              <w:instrText xml:space="preserve"> PAGEREF _Toc113543665 \h </w:instrText>
            </w:r>
            <w:r>
              <w:rPr>
                <w:webHidden/>
              </w:rPr>
            </w:r>
            <w:r>
              <w:rPr>
                <w:webHidden/>
              </w:rPr>
              <w:fldChar w:fldCharType="separate"/>
            </w:r>
            <w:r w:rsidR="00F9164F">
              <w:rPr>
                <w:webHidden/>
              </w:rPr>
              <w:t>21</w:t>
            </w:r>
            <w:r>
              <w:rPr>
                <w:webHidden/>
              </w:rPr>
              <w:fldChar w:fldCharType="end"/>
            </w:r>
          </w:hyperlink>
        </w:p>
        <w:p w14:paraId="00356D18" w14:textId="2D2149F3" w:rsidR="00012A01" w:rsidRDefault="00012A01">
          <w:pPr>
            <w:pStyle w:val="TOC2"/>
            <w:rPr>
              <w:rFonts w:eastAsiaTheme="minorEastAsia" w:cstheme="minorBidi"/>
              <w:noProof/>
              <w:szCs w:val="22"/>
              <w:lang w:eastAsia="en-GB"/>
            </w:rPr>
          </w:pPr>
          <w:hyperlink w:anchor="_Toc113543666" w:history="1">
            <w:r w:rsidRPr="0096437D">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en-GB"/>
              </w:rPr>
              <w:tab/>
            </w:r>
            <w:r w:rsidRPr="0096437D">
              <w:rPr>
                <w:rStyle w:val="Hyperlink"/>
                <w:noProof/>
              </w:rPr>
              <w:t>Registration</w:t>
            </w:r>
            <w:r>
              <w:rPr>
                <w:noProof/>
                <w:webHidden/>
              </w:rPr>
              <w:tab/>
            </w:r>
            <w:r>
              <w:rPr>
                <w:noProof/>
                <w:webHidden/>
              </w:rPr>
              <w:fldChar w:fldCharType="begin"/>
            </w:r>
            <w:r>
              <w:rPr>
                <w:noProof/>
                <w:webHidden/>
              </w:rPr>
              <w:instrText xml:space="preserve"> PAGEREF _Toc113543666 \h </w:instrText>
            </w:r>
            <w:r>
              <w:rPr>
                <w:noProof/>
                <w:webHidden/>
              </w:rPr>
            </w:r>
            <w:r>
              <w:rPr>
                <w:noProof/>
                <w:webHidden/>
              </w:rPr>
              <w:fldChar w:fldCharType="separate"/>
            </w:r>
            <w:r w:rsidR="00F9164F">
              <w:rPr>
                <w:noProof/>
                <w:webHidden/>
              </w:rPr>
              <w:t>21</w:t>
            </w:r>
            <w:r>
              <w:rPr>
                <w:noProof/>
                <w:webHidden/>
              </w:rPr>
              <w:fldChar w:fldCharType="end"/>
            </w:r>
          </w:hyperlink>
        </w:p>
        <w:p w14:paraId="1CA6E1E6" w14:textId="412E0293" w:rsidR="00012A01" w:rsidRDefault="00012A01">
          <w:pPr>
            <w:pStyle w:val="TOC2"/>
            <w:rPr>
              <w:rFonts w:eastAsiaTheme="minorEastAsia" w:cstheme="minorBidi"/>
              <w:noProof/>
              <w:szCs w:val="22"/>
              <w:lang w:eastAsia="en-GB"/>
            </w:rPr>
          </w:pPr>
          <w:hyperlink w:anchor="_Toc113543667" w:history="1">
            <w:r w:rsidRPr="0096437D">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en-GB"/>
              </w:rPr>
              <w:tab/>
            </w:r>
            <w:r w:rsidRPr="0096437D">
              <w:rPr>
                <w:rStyle w:val="Hyperlink"/>
                <w:noProof/>
              </w:rPr>
              <w:t>Visas</w:t>
            </w:r>
            <w:r>
              <w:rPr>
                <w:noProof/>
                <w:webHidden/>
              </w:rPr>
              <w:tab/>
            </w:r>
            <w:r>
              <w:rPr>
                <w:noProof/>
                <w:webHidden/>
              </w:rPr>
              <w:fldChar w:fldCharType="begin"/>
            </w:r>
            <w:r>
              <w:rPr>
                <w:noProof/>
                <w:webHidden/>
              </w:rPr>
              <w:instrText xml:space="preserve"> PAGEREF _Toc113543667 \h </w:instrText>
            </w:r>
            <w:r>
              <w:rPr>
                <w:noProof/>
                <w:webHidden/>
              </w:rPr>
            </w:r>
            <w:r>
              <w:rPr>
                <w:noProof/>
                <w:webHidden/>
              </w:rPr>
              <w:fldChar w:fldCharType="separate"/>
            </w:r>
            <w:r w:rsidR="00F9164F">
              <w:rPr>
                <w:noProof/>
                <w:webHidden/>
              </w:rPr>
              <w:t>21</w:t>
            </w:r>
            <w:r>
              <w:rPr>
                <w:noProof/>
                <w:webHidden/>
              </w:rPr>
              <w:fldChar w:fldCharType="end"/>
            </w:r>
          </w:hyperlink>
        </w:p>
        <w:p w14:paraId="49350687" w14:textId="48E9525D" w:rsidR="00012A01" w:rsidRDefault="00012A01">
          <w:pPr>
            <w:pStyle w:val="TOC2"/>
            <w:rPr>
              <w:rFonts w:eastAsiaTheme="minorEastAsia" w:cstheme="minorBidi"/>
              <w:noProof/>
              <w:szCs w:val="22"/>
              <w:lang w:eastAsia="en-GB"/>
            </w:rPr>
          </w:pPr>
          <w:hyperlink w:anchor="_Toc113543668" w:history="1">
            <w:r w:rsidRPr="0096437D">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en-GB"/>
              </w:rPr>
              <w:tab/>
            </w:r>
            <w:r w:rsidRPr="0096437D">
              <w:rPr>
                <w:rStyle w:val="Hyperlink"/>
                <w:noProof/>
              </w:rPr>
              <w:t>Payment of academic fees</w:t>
            </w:r>
            <w:r>
              <w:rPr>
                <w:noProof/>
                <w:webHidden/>
              </w:rPr>
              <w:tab/>
            </w:r>
            <w:r>
              <w:rPr>
                <w:noProof/>
                <w:webHidden/>
              </w:rPr>
              <w:fldChar w:fldCharType="begin"/>
            </w:r>
            <w:r>
              <w:rPr>
                <w:noProof/>
                <w:webHidden/>
              </w:rPr>
              <w:instrText xml:space="preserve"> PAGEREF _Toc113543668 \h </w:instrText>
            </w:r>
            <w:r>
              <w:rPr>
                <w:noProof/>
                <w:webHidden/>
              </w:rPr>
            </w:r>
            <w:r>
              <w:rPr>
                <w:noProof/>
                <w:webHidden/>
              </w:rPr>
              <w:fldChar w:fldCharType="separate"/>
            </w:r>
            <w:r w:rsidR="00F9164F">
              <w:rPr>
                <w:noProof/>
                <w:webHidden/>
              </w:rPr>
              <w:t>22</w:t>
            </w:r>
            <w:r>
              <w:rPr>
                <w:noProof/>
                <w:webHidden/>
              </w:rPr>
              <w:fldChar w:fldCharType="end"/>
            </w:r>
          </w:hyperlink>
        </w:p>
        <w:p w14:paraId="12484655" w14:textId="1E87DABF" w:rsidR="00012A01" w:rsidRDefault="00012A01">
          <w:pPr>
            <w:pStyle w:val="TOC2"/>
            <w:rPr>
              <w:rFonts w:eastAsiaTheme="minorEastAsia" w:cstheme="minorBidi"/>
              <w:noProof/>
              <w:szCs w:val="22"/>
              <w:lang w:eastAsia="en-GB"/>
            </w:rPr>
          </w:pPr>
          <w:hyperlink w:anchor="_Toc113543669" w:history="1">
            <w:r w:rsidRPr="0096437D">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en-GB"/>
              </w:rPr>
              <w:tab/>
            </w:r>
            <w:r w:rsidRPr="0096437D">
              <w:rPr>
                <w:rStyle w:val="Hyperlink"/>
                <w:noProof/>
              </w:rPr>
              <w:t>Duration of studies and overtime fee</w:t>
            </w:r>
            <w:r>
              <w:rPr>
                <w:noProof/>
                <w:webHidden/>
              </w:rPr>
              <w:tab/>
            </w:r>
            <w:r>
              <w:rPr>
                <w:noProof/>
                <w:webHidden/>
              </w:rPr>
              <w:fldChar w:fldCharType="begin"/>
            </w:r>
            <w:r>
              <w:rPr>
                <w:noProof/>
                <w:webHidden/>
              </w:rPr>
              <w:instrText xml:space="preserve"> PAGEREF _Toc113543669 \h </w:instrText>
            </w:r>
            <w:r>
              <w:rPr>
                <w:noProof/>
                <w:webHidden/>
              </w:rPr>
            </w:r>
            <w:r>
              <w:rPr>
                <w:noProof/>
                <w:webHidden/>
              </w:rPr>
              <w:fldChar w:fldCharType="separate"/>
            </w:r>
            <w:r w:rsidR="00F9164F">
              <w:rPr>
                <w:noProof/>
                <w:webHidden/>
              </w:rPr>
              <w:t>22</w:t>
            </w:r>
            <w:r>
              <w:rPr>
                <w:noProof/>
                <w:webHidden/>
              </w:rPr>
              <w:fldChar w:fldCharType="end"/>
            </w:r>
          </w:hyperlink>
        </w:p>
        <w:p w14:paraId="79BEE3D2" w14:textId="06046372" w:rsidR="00012A01" w:rsidRDefault="00012A01">
          <w:pPr>
            <w:pStyle w:val="TOC2"/>
            <w:rPr>
              <w:rFonts w:eastAsiaTheme="minorEastAsia" w:cstheme="minorBidi"/>
              <w:noProof/>
              <w:szCs w:val="22"/>
              <w:lang w:eastAsia="en-GB"/>
            </w:rPr>
          </w:pPr>
          <w:hyperlink w:anchor="_Toc113543670" w:history="1">
            <w:r w:rsidRPr="0096437D">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en-GB"/>
              </w:rPr>
              <w:tab/>
            </w:r>
            <w:r w:rsidRPr="0096437D">
              <w:rPr>
                <w:rStyle w:val="Hyperlink"/>
                <w:noProof/>
              </w:rPr>
              <w:t>Registration certificates</w:t>
            </w:r>
            <w:r>
              <w:rPr>
                <w:noProof/>
                <w:webHidden/>
              </w:rPr>
              <w:tab/>
            </w:r>
            <w:r>
              <w:rPr>
                <w:noProof/>
                <w:webHidden/>
              </w:rPr>
              <w:fldChar w:fldCharType="begin"/>
            </w:r>
            <w:r>
              <w:rPr>
                <w:noProof/>
                <w:webHidden/>
              </w:rPr>
              <w:instrText xml:space="preserve"> PAGEREF _Toc113543670 \h </w:instrText>
            </w:r>
            <w:r>
              <w:rPr>
                <w:noProof/>
                <w:webHidden/>
              </w:rPr>
            </w:r>
            <w:r>
              <w:rPr>
                <w:noProof/>
                <w:webHidden/>
              </w:rPr>
              <w:fldChar w:fldCharType="separate"/>
            </w:r>
            <w:r w:rsidR="00F9164F">
              <w:rPr>
                <w:noProof/>
                <w:webHidden/>
              </w:rPr>
              <w:t>22</w:t>
            </w:r>
            <w:r>
              <w:rPr>
                <w:noProof/>
                <w:webHidden/>
              </w:rPr>
              <w:fldChar w:fldCharType="end"/>
            </w:r>
          </w:hyperlink>
        </w:p>
        <w:p w14:paraId="2B36F14B" w14:textId="31AFBCBB" w:rsidR="00012A01" w:rsidRDefault="00012A01">
          <w:pPr>
            <w:pStyle w:val="TOC2"/>
            <w:rPr>
              <w:rFonts w:eastAsiaTheme="minorEastAsia" w:cstheme="minorBidi"/>
              <w:noProof/>
              <w:szCs w:val="22"/>
              <w:lang w:eastAsia="en-GB"/>
            </w:rPr>
          </w:pPr>
          <w:hyperlink w:anchor="_Toc113543671" w:history="1">
            <w:r w:rsidRPr="0096437D">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en-GB"/>
              </w:rPr>
              <w:tab/>
            </w:r>
            <w:r w:rsidRPr="0096437D">
              <w:rPr>
                <w:rStyle w:val="Hyperlink"/>
                <w:noProof/>
              </w:rPr>
              <w:t>Council tax</w:t>
            </w:r>
            <w:r>
              <w:rPr>
                <w:noProof/>
                <w:webHidden/>
              </w:rPr>
              <w:tab/>
            </w:r>
            <w:r>
              <w:rPr>
                <w:noProof/>
                <w:webHidden/>
              </w:rPr>
              <w:fldChar w:fldCharType="begin"/>
            </w:r>
            <w:r>
              <w:rPr>
                <w:noProof/>
                <w:webHidden/>
              </w:rPr>
              <w:instrText xml:space="preserve"> PAGEREF _Toc113543671 \h </w:instrText>
            </w:r>
            <w:r>
              <w:rPr>
                <w:noProof/>
                <w:webHidden/>
              </w:rPr>
            </w:r>
            <w:r>
              <w:rPr>
                <w:noProof/>
                <w:webHidden/>
              </w:rPr>
              <w:fldChar w:fldCharType="separate"/>
            </w:r>
            <w:r w:rsidR="00F9164F">
              <w:rPr>
                <w:noProof/>
                <w:webHidden/>
              </w:rPr>
              <w:t>22</w:t>
            </w:r>
            <w:r>
              <w:rPr>
                <w:noProof/>
                <w:webHidden/>
              </w:rPr>
              <w:fldChar w:fldCharType="end"/>
            </w:r>
          </w:hyperlink>
        </w:p>
        <w:p w14:paraId="75D3836A" w14:textId="0AAB4D3B" w:rsidR="00012A01" w:rsidRDefault="00012A01">
          <w:pPr>
            <w:pStyle w:val="TOC1"/>
            <w:rPr>
              <w:rFonts w:eastAsiaTheme="minorEastAsia" w:cstheme="minorBidi"/>
              <w:b w:val="0"/>
              <w:sz w:val="22"/>
              <w:szCs w:val="22"/>
              <w:lang w:eastAsia="en-GB"/>
            </w:rPr>
          </w:pPr>
          <w:hyperlink w:anchor="_Toc113543672" w:history="1">
            <w:r w:rsidRPr="0096437D">
              <w:rPr>
                <w:rStyle w:val="Hyperlink"/>
              </w:rPr>
              <w:t>4</w:t>
            </w:r>
            <w:r>
              <w:rPr>
                <w:rFonts w:eastAsiaTheme="minorEastAsia" w:cstheme="minorBidi"/>
                <w:b w:val="0"/>
                <w:sz w:val="22"/>
                <w:szCs w:val="22"/>
                <w:lang w:eastAsia="en-GB"/>
              </w:rPr>
              <w:tab/>
            </w:r>
            <w:r w:rsidRPr="0096437D">
              <w:rPr>
                <w:rStyle w:val="Hyperlink"/>
              </w:rPr>
              <w:t>During Your Research</w:t>
            </w:r>
            <w:r>
              <w:rPr>
                <w:webHidden/>
              </w:rPr>
              <w:tab/>
            </w:r>
            <w:r>
              <w:rPr>
                <w:webHidden/>
              </w:rPr>
              <w:fldChar w:fldCharType="begin"/>
            </w:r>
            <w:r>
              <w:rPr>
                <w:webHidden/>
              </w:rPr>
              <w:instrText xml:space="preserve"> PAGEREF _Toc113543672 \h </w:instrText>
            </w:r>
            <w:r>
              <w:rPr>
                <w:webHidden/>
              </w:rPr>
            </w:r>
            <w:r>
              <w:rPr>
                <w:webHidden/>
              </w:rPr>
              <w:fldChar w:fldCharType="separate"/>
            </w:r>
            <w:r w:rsidR="00F9164F">
              <w:rPr>
                <w:webHidden/>
              </w:rPr>
              <w:t>24</w:t>
            </w:r>
            <w:r>
              <w:rPr>
                <w:webHidden/>
              </w:rPr>
              <w:fldChar w:fldCharType="end"/>
            </w:r>
          </w:hyperlink>
        </w:p>
        <w:p w14:paraId="4E656A0D" w14:textId="7204FA39" w:rsidR="00012A01" w:rsidRDefault="00012A01">
          <w:pPr>
            <w:pStyle w:val="TOC2"/>
            <w:rPr>
              <w:rFonts w:eastAsiaTheme="minorEastAsia" w:cstheme="minorBidi"/>
              <w:noProof/>
              <w:szCs w:val="22"/>
              <w:lang w:eastAsia="en-GB"/>
            </w:rPr>
          </w:pPr>
          <w:hyperlink w:anchor="_Toc113543673" w:history="1">
            <w:r w:rsidRPr="0096437D">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en-GB"/>
              </w:rPr>
              <w:tab/>
            </w:r>
            <w:r w:rsidRPr="0096437D">
              <w:rPr>
                <w:rStyle w:val="Hyperlink"/>
                <w:noProof/>
              </w:rPr>
              <w:t>Supervision</w:t>
            </w:r>
            <w:r>
              <w:rPr>
                <w:noProof/>
                <w:webHidden/>
              </w:rPr>
              <w:tab/>
            </w:r>
            <w:r>
              <w:rPr>
                <w:noProof/>
                <w:webHidden/>
              </w:rPr>
              <w:fldChar w:fldCharType="begin"/>
            </w:r>
            <w:r>
              <w:rPr>
                <w:noProof/>
                <w:webHidden/>
              </w:rPr>
              <w:instrText xml:space="preserve"> PAGEREF _Toc113543673 \h </w:instrText>
            </w:r>
            <w:r>
              <w:rPr>
                <w:noProof/>
                <w:webHidden/>
              </w:rPr>
            </w:r>
            <w:r>
              <w:rPr>
                <w:noProof/>
                <w:webHidden/>
              </w:rPr>
              <w:fldChar w:fldCharType="separate"/>
            </w:r>
            <w:r w:rsidR="00F9164F">
              <w:rPr>
                <w:noProof/>
                <w:webHidden/>
              </w:rPr>
              <w:t>24</w:t>
            </w:r>
            <w:r>
              <w:rPr>
                <w:noProof/>
                <w:webHidden/>
              </w:rPr>
              <w:fldChar w:fldCharType="end"/>
            </w:r>
          </w:hyperlink>
        </w:p>
        <w:p w14:paraId="23A247F8" w14:textId="5DD39E90" w:rsidR="00012A01" w:rsidRDefault="00012A01">
          <w:pPr>
            <w:pStyle w:val="TOC2"/>
            <w:rPr>
              <w:rFonts w:eastAsiaTheme="minorEastAsia" w:cstheme="minorBidi"/>
              <w:noProof/>
              <w:szCs w:val="22"/>
              <w:lang w:eastAsia="en-GB"/>
            </w:rPr>
          </w:pPr>
          <w:hyperlink w:anchor="_Toc113543674" w:history="1">
            <w:r w:rsidRPr="0096437D">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en-GB"/>
              </w:rPr>
              <w:tab/>
            </w:r>
            <w:r w:rsidRPr="0096437D">
              <w:rPr>
                <w:rStyle w:val="Hyperlink"/>
                <w:noProof/>
              </w:rPr>
              <w:t>Research Practice</w:t>
            </w:r>
            <w:r>
              <w:rPr>
                <w:noProof/>
                <w:webHidden/>
              </w:rPr>
              <w:tab/>
            </w:r>
            <w:r>
              <w:rPr>
                <w:noProof/>
                <w:webHidden/>
              </w:rPr>
              <w:fldChar w:fldCharType="begin"/>
            </w:r>
            <w:r>
              <w:rPr>
                <w:noProof/>
                <w:webHidden/>
              </w:rPr>
              <w:instrText xml:space="preserve"> PAGEREF _Toc113543674 \h </w:instrText>
            </w:r>
            <w:r>
              <w:rPr>
                <w:noProof/>
                <w:webHidden/>
              </w:rPr>
            </w:r>
            <w:r>
              <w:rPr>
                <w:noProof/>
                <w:webHidden/>
              </w:rPr>
              <w:fldChar w:fldCharType="separate"/>
            </w:r>
            <w:r w:rsidR="00F9164F">
              <w:rPr>
                <w:noProof/>
                <w:webHidden/>
              </w:rPr>
              <w:t>25</w:t>
            </w:r>
            <w:r>
              <w:rPr>
                <w:noProof/>
                <w:webHidden/>
              </w:rPr>
              <w:fldChar w:fldCharType="end"/>
            </w:r>
          </w:hyperlink>
        </w:p>
        <w:p w14:paraId="23AFC75E" w14:textId="5BBE4D73" w:rsidR="00012A01" w:rsidRDefault="00012A01">
          <w:pPr>
            <w:pStyle w:val="TOC2"/>
            <w:rPr>
              <w:rFonts w:eastAsiaTheme="minorEastAsia" w:cstheme="minorBidi"/>
              <w:noProof/>
              <w:szCs w:val="22"/>
              <w:lang w:eastAsia="en-GB"/>
            </w:rPr>
          </w:pPr>
          <w:hyperlink w:anchor="_Toc113543675" w:history="1">
            <w:r w:rsidRPr="0096437D">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en-GB"/>
              </w:rPr>
              <w:tab/>
            </w:r>
            <w:r w:rsidRPr="0096437D">
              <w:rPr>
                <w:rStyle w:val="Hyperlink"/>
                <w:noProof/>
              </w:rPr>
              <w:t>Attendance and engagement monitoring</w:t>
            </w:r>
            <w:r>
              <w:rPr>
                <w:noProof/>
                <w:webHidden/>
              </w:rPr>
              <w:tab/>
            </w:r>
            <w:r>
              <w:rPr>
                <w:noProof/>
                <w:webHidden/>
              </w:rPr>
              <w:fldChar w:fldCharType="begin"/>
            </w:r>
            <w:r>
              <w:rPr>
                <w:noProof/>
                <w:webHidden/>
              </w:rPr>
              <w:instrText xml:space="preserve"> PAGEREF _Toc113543675 \h </w:instrText>
            </w:r>
            <w:r>
              <w:rPr>
                <w:noProof/>
                <w:webHidden/>
              </w:rPr>
            </w:r>
            <w:r>
              <w:rPr>
                <w:noProof/>
                <w:webHidden/>
              </w:rPr>
              <w:fldChar w:fldCharType="separate"/>
            </w:r>
            <w:r w:rsidR="00F9164F">
              <w:rPr>
                <w:noProof/>
                <w:webHidden/>
              </w:rPr>
              <w:t>27</w:t>
            </w:r>
            <w:r>
              <w:rPr>
                <w:noProof/>
                <w:webHidden/>
              </w:rPr>
              <w:fldChar w:fldCharType="end"/>
            </w:r>
          </w:hyperlink>
        </w:p>
        <w:p w14:paraId="2980258F" w14:textId="6A47C8F8" w:rsidR="00012A01" w:rsidRDefault="00012A01">
          <w:pPr>
            <w:pStyle w:val="TOC2"/>
            <w:rPr>
              <w:rFonts w:eastAsiaTheme="minorEastAsia" w:cstheme="minorBidi"/>
              <w:noProof/>
              <w:szCs w:val="22"/>
              <w:lang w:eastAsia="en-GB"/>
            </w:rPr>
          </w:pPr>
          <w:hyperlink w:anchor="_Toc113543676" w:history="1">
            <w:r w:rsidRPr="0096437D">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en-GB"/>
              </w:rPr>
              <w:tab/>
            </w:r>
            <w:r w:rsidRPr="0096437D">
              <w:rPr>
                <w:rStyle w:val="Hyperlink"/>
                <w:noProof/>
              </w:rPr>
              <w:t>Financial Support</w:t>
            </w:r>
            <w:r>
              <w:rPr>
                <w:noProof/>
                <w:webHidden/>
              </w:rPr>
              <w:tab/>
            </w:r>
            <w:r>
              <w:rPr>
                <w:noProof/>
                <w:webHidden/>
              </w:rPr>
              <w:fldChar w:fldCharType="begin"/>
            </w:r>
            <w:r>
              <w:rPr>
                <w:noProof/>
                <w:webHidden/>
              </w:rPr>
              <w:instrText xml:space="preserve"> PAGEREF _Toc113543676 \h </w:instrText>
            </w:r>
            <w:r>
              <w:rPr>
                <w:noProof/>
                <w:webHidden/>
              </w:rPr>
            </w:r>
            <w:r>
              <w:rPr>
                <w:noProof/>
                <w:webHidden/>
              </w:rPr>
              <w:fldChar w:fldCharType="separate"/>
            </w:r>
            <w:r w:rsidR="00F9164F">
              <w:rPr>
                <w:noProof/>
                <w:webHidden/>
              </w:rPr>
              <w:t>28</w:t>
            </w:r>
            <w:r>
              <w:rPr>
                <w:noProof/>
                <w:webHidden/>
              </w:rPr>
              <w:fldChar w:fldCharType="end"/>
            </w:r>
          </w:hyperlink>
        </w:p>
        <w:p w14:paraId="342DB292" w14:textId="13DFC9D5" w:rsidR="00012A01" w:rsidRDefault="00012A01">
          <w:pPr>
            <w:pStyle w:val="TOC2"/>
            <w:rPr>
              <w:rFonts w:eastAsiaTheme="minorEastAsia" w:cstheme="minorBidi"/>
              <w:noProof/>
              <w:szCs w:val="22"/>
              <w:lang w:eastAsia="en-GB"/>
            </w:rPr>
          </w:pPr>
          <w:hyperlink w:anchor="_Toc113543677" w:history="1">
            <w:r w:rsidRPr="0096437D">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en-GB"/>
              </w:rPr>
              <w:tab/>
            </w:r>
            <w:r w:rsidRPr="0096437D">
              <w:rPr>
                <w:rStyle w:val="Hyperlink"/>
                <w:noProof/>
              </w:rPr>
              <w:t>Travel and Conferences</w:t>
            </w:r>
            <w:r>
              <w:rPr>
                <w:noProof/>
                <w:webHidden/>
              </w:rPr>
              <w:tab/>
            </w:r>
            <w:r>
              <w:rPr>
                <w:noProof/>
                <w:webHidden/>
              </w:rPr>
              <w:fldChar w:fldCharType="begin"/>
            </w:r>
            <w:r>
              <w:rPr>
                <w:noProof/>
                <w:webHidden/>
              </w:rPr>
              <w:instrText xml:space="preserve"> PAGEREF _Toc113543677 \h </w:instrText>
            </w:r>
            <w:r>
              <w:rPr>
                <w:noProof/>
                <w:webHidden/>
              </w:rPr>
            </w:r>
            <w:r>
              <w:rPr>
                <w:noProof/>
                <w:webHidden/>
              </w:rPr>
              <w:fldChar w:fldCharType="separate"/>
            </w:r>
            <w:r w:rsidR="00F9164F">
              <w:rPr>
                <w:noProof/>
                <w:webHidden/>
              </w:rPr>
              <w:t>28</w:t>
            </w:r>
            <w:r>
              <w:rPr>
                <w:noProof/>
                <w:webHidden/>
              </w:rPr>
              <w:fldChar w:fldCharType="end"/>
            </w:r>
          </w:hyperlink>
        </w:p>
        <w:p w14:paraId="582859CA" w14:textId="64D6A45F" w:rsidR="00012A01" w:rsidRDefault="00012A01">
          <w:pPr>
            <w:pStyle w:val="TOC2"/>
            <w:rPr>
              <w:rFonts w:eastAsiaTheme="minorEastAsia" w:cstheme="minorBidi"/>
              <w:noProof/>
              <w:szCs w:val="22"/>
              <w:lang w:eastAsia="en-GB"/>
            </w:rPr>
          </w:pPr>
          <w:hyperlink w:anchor="_Toc113543678" w:history="1">
            <w:r w:rsidRPr="0096437D">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en-GB"/>
              </w:rPr>
              <w:tab/>
            </w:r>
            <w:r w:rsidRPr="0096437D">
              <w:rPr>
                <w:rStyle w:val="Hyperlink"/>
                <w:noProof/>
              </w:rPr>
              <w:t>Fieldwork</w:t>
            </w:r>
            <w:r>
              <w:rPr>
                <w:noProof/>
                <w:webHidden/>
              </w:rPr>
              <w:tab/>
            </w:r>
            <w:r>
              <w:rPr>
                <w:noProof/>
                <w:webHidden/>
              </w:rPr>
              <w:fldChar w:fldCharType="begin"/>
            </w:r>
            <w:r>
              <w:rPr>
                <w:noProof/>
                <w:webHidden/>
              </w:rPr>
              <w:instrText xml:space="preserve"> PAGEREF _Toc113543678 \h </w:instrText>
            </w:r>
            <w:r>
              <w:rPr>
                <w:noProof/>
                <w:webHidden/>
              </w:rPr>
            </w:r>
            <w:r>
              <w:rPr>
                <w:noProof/>
                <w:webHidden/>
              </w:rPr>
              <w:fldChar w:fldCharType="separate"/>
            </w:r>
            <w:r w:rsidR="00F9164F">
              <w:rPr>
                <w:noProof/>
                <w:webHidden/>
              </w:rPr>
              <w:t>29</w:t>
            </w:r>
            <w:r>
              <w:rPr>
                <w:noProof/>
                <w:webHidden/>
              </w:rPr>
              <w:fldChar w:fldCharType="end"/>
            </w:r>
          </w:hyperlink>
        </w:p>
        <w:p w14:paraId="1F09708D" w14:textId="7D9B7924" w:rsidR="00012A01" w:rsidRDefault="00012A01">
          <w:pPr>
            <w:pStyle w:val="TOC2"/>
            <w:rPr>
              <w:rFonts w:eastAsiaTheme="minorEastAsia" w:cstheme="minorBidi"/>
              <w:noProof/>
              <w:szCs w:val="22"/>
              <w:lang w:eastAsia="en-GB"/>
            </w:rPr>
          </w:pPr>
          <w:hyperlink w:anchor="_Toc113543679" w:history="1">
            <w:r w:rsidRPr="0096437D">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en-GB"/>
              </w:rPr>
              <w:tab/>
            </w:r>
            <w:r w:rsidRPr="0096437D">
              <w:rPr>
                <w:rStyle w:val="Hyperlink"/>
                <w:noProof/>
              </w:rPr>
              <w:t>Insurance</w:t>
            </w:r>
            <w:r>
              <w:rPr>
                <w:noProof/>
                <w:webHidden/>
              </w:rPr>
              <w:tab/>
            </w:r>
            <w:r>
              <w:rPr>
                <w:noProof/>
                <w:webHidden/>
              </w:rPr>
              <w:fldChar w:fldCharType="begin"/>
            </w:r>
            <w:r>
              <w:rPr>
                <w:noProof/>
                <w:webHidden/>
              </w:rPr>
              <w:instrText xml:space="preserve"> PAGEREF _Toc113543679 \h </w:instrText>
            </w:r>
            <w:r>
              <w:rPr>
                <w:noProof/>
                <w:webHidden/>
              </w:rPr>
            </w:r>
            <w:r>
              <w:rPr>
                <w:noProof/>
                <w:webHidden/>
              </w:rPr>
              <w:fldChar w:fldCharType="separate"/>
            </w:r>
            <w:r w:rsidR="00F9164F">
              <w:rPr>
                <w:noProof/>
                <w:webHidden/>
              </w:rPr>
              <w:t>29</w:t>
            </w:r>
            <w:r>
              <w:rPr>
                <w:noProof/>
                <w:webHidden/>
              </w:rPr>
              <w:fldChar w:fldCharType="end"/>
            </w:r>
          </w:hyperlink>
        </w:p>
        <w:p w14:paraId="482FA6B7" w14:textId="5ADAA5F0" w:rsidR="00012A01" w:rsidRDefault="00012A01">
          <w:pPr>
            <w:pStyle w:val="TOC2"/>
            <w:rPr>
              <w:rFonts w:eastAsiaTheme="minorEastAsia" w:cstheme="minorBidi"/>
              <w:noProof/>
              <w:szCs w:val="22"/>
              <w:lang w:eastAsia="en-GB"/>
            </w:rPr>
          </w:pPr>
          <w:hyperlink w:anchor="_Toc113543680" w:history="1">
            <w:r w:rsidRPr="0096437D">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en-GB"/>
              </w:rPr>
              <w:tab/>
            </w:r>
            <w:r w:rsidRPr="0096437D">
              <w:rPr>
                <w:rStyle w:val="Hyperlink"/>
                <w:noProof/>
              </w:rPr>
              <w:t>PGR Community</w:t>
            </w:r>
            <w:r>
              <w:rPr>
                <w:noProof/>
                <w:webHidden/>
              </w:rPr>
              <w:tab/>
            </w:r>
            <w:r>
              <w:rPr>
                <w:noProof/>
                <w:webHidden/>
              </w:rPr>
              <w:fldChar w:fldCharType="begin"/>
            </w:r>
            <w:r>
              <w:rPr>
                <w:noProof/>
                <w:webHidden/>
              </w:rPr>
              <w:instrText xml:space="preserve"> PAGEREF _Toc113543680 \h </w:instrText>
            </w:r>
            <w:r>
              <w:rPr>
                <w:noProof/>
                <w:webHidden/>
              </w:rPr>
            </w:r>
            <w:r>
              <w:rPr>
                <w:noProof/>
                <w:webHidden/>
              </w:rPr>
              <w:fldChar w:fldCharType="separate"/>
            </w:r>
            <w:r w:rsidR="00F9164F">
              <w:rPr>
                <w:noProof/>
                <w:webHidden/>
              </w:rPr>
              <w:t>29</w:t>
            </w:r>
            <w:r>
              <w:rPr>
                <w:noProof/>
                <w:webHidden/>
              </w:rPr>
              <w:fldChar w:fldCharType="end"/>
            </w:r>
          </w:hyperlink>
        </w:p>
        <w:p w14:paraId="671B9DFC" w14:textId="19CD5B61" w:rsidR="00012A01" w:rsidRDefault="00012A01">
          <w:pPr>
            <w:pStyle w:val="TOC2"/>
            <w:rPr>
              <w:rFonts w:eastAsiaTheme="minorEastAsia" w:cstheme="minorBidi"/>
              <w:noProof/>
              <w:szCs w:val="22"/>
              <w:lang w:eastAsia="en-GB"/>
            </w:rPr>
          </w:pPr>
          <w:hyperlink w:anchor="_Toc113543681" w:history="1">
            <w:r w:rsidRPr="0096437D">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en-GB"/>
              </w:rPr>
              <w:tab/>
            </w:r>
            <w:r w:rsidRPr="0096437D">
              <w:rPr>
                <w:rStyle w:val="Hyperlink"/>
                <w:noProof/>
              </w:rPr>
              <w:t>Holiday entitlement</w:t>
            </w:r>
            <w:r>
              <w:rPr>
                <w:noProof/>
                <w:webHidden/>
              </w:rPr>
              <w:tab/>
            </w:r>
            <w:r>
              <w:rPr>
                <w:noProof/>
                <w:webHidden/>
              </w:rPr>
              <w:fldChar w:fldCharType="begin"/>
            </w:r>
            <w:r>
              <w:rPr>
                <w:noProof/>
                <w:webHidden/>
              </w:rPr>
              <w:instrText xml:space="preserve"> PAGEREF _Toc113543681 \h </w:instrText>
            </w:r>
            <w:r>
              <w:rPr>
                <w:noProof/>
                <w:webHidden/>
              </w:rPr>
            </w:r>
            <w:r>
              <w:rPr>
                <w:noProof/>
                <w:webHidden/>
              </w:rPr>
              <w:fldChar w:fldCharType="separate"/>
            </w:r>
            <w:r w:rsidR="00F9164F">
              <w:rPr>
                <w:noProof/>
                <w:webHidden/>
              </w:rPr>
              <w:t>29</w:t>
            </w:r>
            <w:r>
              <w:rPr>
                <w:noProof/>
                <w:webHidden/>
              </w:rPr>
              <w:fldChar w:fldCharType="end"/>
            </w:r>
          </w:hyperlink>
        </w:p>
        <w:p w14:paraId="2988AEC8" w14:textId="42915AF4" w:rsidR="00012A01" w:rsidRDefault="00012A01">
          <w:pPr>
            <w:pStyle w:val="TOC2"/>
            <w:rPr>
              <w:rFonts w:eastAsiaTheme="minorEastAsia" w:cstheme="minorBidi"/>
              <w:noProof/>
              <w:szCs w:val="22"/>
              <w:lang w:eastAsia="en-GB"/>
            </w:rPr>
          </w:pPr>
          <w:hyperlink w:anchor="_Toc113543682" w:history="1">
            <w:r w:rsidRPr="0096437D">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en-GB"/>
              </w:rPr>
              <w:tab/>
            </w:r>
            <w:r w:rsidRPr="0096437D">
              <w:rPr>
                <w:rStyle w:val="Hyperlink"/>
                <w:noProof/>
              </w:rPr>
              <w:t>Work outside a research degree programme</w:t>
            </w:r>
            <w:r>
              <w:rPr>
                <w:noProof/>
                <w:webHidden/>
              </w:rPr>
              <w:tab/>
            </w:r>
            <w:r>
              <w:rPr>
                <w:noProof/>
                <w:webHidden/>
              </w:rPr>
              <w:fldChar w:fldCharType="begin"/>
            </w:r>
            <w:r>
              <w:rPr>
                <w:noProof/>
                <w:webHidden/>
              </w:rPr>
              <w:instrText xml:space="preserve"> PAGEREF _Toc113543682 \h </w:instrText>
            </w:r>
            <w:r>
              <w:rPr>
                <w:noProof/>
                <w:webHidden/>
              </w:rPr>
            </w:r>
            <w:r>
              <w:rPr>
                <w:noProof/>
                <w:webHidden/>
              </w:rPr>
              <w:fldChar w:fldCharType="separate"/>
            </w:r>
            <w:r w:rsidR="00F9164F">
              <w:rPr>
                <w:noProof/>
                <w:webHidden/>
              </w:rPr>
              <w:t>30</w:t>
            </w:r>
            <w:r>
              <w:rPr>
                <w:noProof/>
                <w:webHidden/>
              </w:rPr>
              <w:fldChar w:fldCharType="end"/>
            </w:r>
          </w:hyperlink>
        </w:p>
        <w:p w14:paraId="7BA5E726" w14:textId="0C51E17F" w:rsidR="00012A01" w:rsidRDefault="00012A01">
          <w:pPr>
            <w:pStyle w:val="TOC2"/>
            <w:rPr>
              <w:rFonts w:eastAsiaTheme="minorEastAsia" w:cstheme="minorBidi"/>
              <w:noProof/>
              <w:szCs w:val="22"/>
              <w:lang w:eastAsia="en-GB"/>
            </w:rPr>
          </w:pPr>
          <w:hyperlink w:anchor="_Toc113543683" w:history="1">
            <w:r w:rsidRPr="0096437D">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en-GB"/>
              </w:rPr>
              <w:tab/>
            </w:r>
            <w:r w:rsidRPr="0096437D">
              <w:rPr>
                <w:rStyle w:val="Hyperlink"/>
                <w:noProof/>
              </w:rPr>
              <w:t>Sanctioned countries</w:t>
            </w:r>
            <w:r>
              <w:rPr>
                <w:noProof/>
                <w:webHidden/>
              </w:rPr>
              <w:tab/>
            </w:r>
            <w:r>
              <w:rPr>
                <w:noProof/>
                <w:webHidden/>
              </w:rPr>
              <w:fldChar w:fldCharType="begin"/>
            </w:r>
            <w:r>
              <w:rPr>
                <w:noProof/>
                <w:webHidden/>
              </w:rPr>
              <w:instrText xml:space="preserve"> PAGEREF _Toc113543683 \h </w:instrText>
            </w:r>
            <w:r>
              <w:rPr>
                <w:noProof/>
                <w:webHidden/>
              </w:rPr>
            </w:r>
            <w:r>
              <w:rPr>
                <w:noProof/>
                <w:webHidden/>
              </w:rPr>
              <w:fldChar w:fldCharType="separate"/>
            </w:r>
            <w:r w:rsidR="00F9164F">
              <w:rPr>
                <w:noProof/>
                <w:webHidden/>
              </w:rPr>
              <w:t>30</w:t>
            </w:r>
            <w:r>
              <w:rPr>
                <w:noProof/>
                <w:webHidden/>
              </w:rPr>
              <w:fldChar w:fldCharType="end"/>
            </w:r>
          </w:hyperlink>
        </w:p>
        <w:p w14:paraId="26A19B5C" w14:textId="29A03309" w:rsidR="00012A01" w:rsidRDefault="00012A01">
          <w:pPr>
            <w:pStyle w:val="TOC1"/>
            <w:rPr>
              <w:rFonts w:eastAsiaTheme="minorEastAsia" w:cstheme="minorBidi"/>
              <w:b w:val="0"/>
              <w:sz w:val="22"/>
              <w:szCs w:val="22"/>
              <w:lang w:eastAsia="en-GB"/>
            </w:rPr>
          </w:pPr>
          <w:hyperlink w:anchor="_Toc113543684" w:history="1">
            <w:r w:rsidRPr="0096437D">
              <w:rPr>
                <w:rStyle w:val="Hyperlink"/>
              </w:rPr>
              <w:t>5</w:t>
            </w:r>
            <w:r>
              <w:rPr>
                <w:rFonts w:eastAsiaTheme="minorEastAsia" w:cstheme="minorBidi"/>
                <w:b w:val="0"/>
                <w:sz w:val="22"/>
                <w:szCs w:val="22"/>
                <w:lang w:eastAsia="en-GB"/>
              </w:rPr>
              <w:tab/>
            </w:r>
            <w:r w:rsidRPr="0096437D">
              <w:rPr>
                <w:rStyle w:val="Hyperlink"/>
              </w:rPr>
              <w:t>Making Changes</w:t>
            </w:r>
            <w:r>
              <w:rPr>
                <w:webHidden/>
              </w:rPr>
              <w:tab/>
            </w:r>
            <w:r>
              <w:rPr>
                <w:webHidden/>
              </w:rPr>
              <w:fldChar w:fldCharType="begin"/>
            </w:r>
            <w:r>
              <w:rPr>
                <w:webHidden/>
              </w:rPr>
              <w:instrText xml:space="preserve"> PAGEREF _Toc113543684 \h </w:instrText>
            </w:r>
            <w:r>
              <w:rPr>
                <w:webHidden/>
              </w:rPr>
            </w:r>
            <w:r>
              <w:rPr>
                <w:webHidden/>
              </w:rPr>
              <w:fldChar w:fldCharType="separate"/>
            </w:r>
            <w:r w:rsidR="00F9164F">
              <w:rPr>
                <w:webHidden/>
              </w:rPr>
              <w:t>31</w:t>
            </w:r>
            <w:r>
              <w:rPr>
                <w:webHidden/>
              </w:rPr>
              <w:fldChar w:fldCharType="end"/>
            </w:r>
          </w:hyperlink>
        </w:p>
        <w:p w14:paraId="20D1EA52" w14:textId="0BC79B05" w:rsidR="00012A01" w:rsidRDefault="00012A01">
          <w:pPr>
            <w:pStyle w:val="TOC2"/>
            <w:rPr>
              <w:rFonts w:eastAsiaTheme="minorEastAsia" w:cstheme="minorBidi"/>
              <w:noProof/>
              <w:szCs w:val="22"/>
              <w:lang w:eastAsia="en-GB"/>
            </w:rPr>
          </w:pPr>
          <w:hyperlink w:anchor="_Toc113543685" w:history="1">
            <w:r w:rsidRPr="0096437D">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en-GB"/>
              </w:rPr>
              <w:tab/>
            </w:r>
            <w:r w:rsidRPr="0096437D">
              <w:rPr>
                <w:rStyle w:val="Hyperlink"/>
                <w:noProof/>
              </w:rPr>
              <w:t>Advice</w:t>
            </w:r>
            <w:r>
              <w:rPr>
                <w:noProof/>
                <w:webHidden/>
              </w:rPr>
              <w:tab/>
            </w:r>
            <w:r>
              <w:rPr>
                <w:noProof/>
                <w:webHidden/>
              </w:rPr>
              <w:fldChar w:fldCharType="begin"/>
            </w:r>
            <w:r>
              <w:rPr>
                <w:noProof/>
                <w:webHidden/>
              </w:rPr>
              <w:instrText xml:space="preserve"> PAGEREF _Toc113543685 \h </w:instrText>
            </w:r>
            <w:r>
              <w:rPr>
                <w:noProof/>
                <w:webHidden/>
              </w:rPr>
            </w:r>
            <w:r>
              <w:rPr>
                <w:noProof/>
                <w:webHidden/>
              </w:rPr>
              <w:fldChar w:fldCharType="separate"/>
            </w:r>
            <w:r w:rsidR="00F9164F">
              <w:rPr>
                <w:noProof/>
                <w:webHidden/>
              </w:rPr>
              <w:t>31</w:t>
            </w:r>
            <w:r>
              <w:rPr>
                <w:noProof/>
                <w:webHidden/>
              </w:rPr>
              <w:fldChar w:fldCharType="end"/>
            </w:r>
          </w:hyperlink>
        </w:p>
        <w:p w14:paraId="301713B9" w14:textId="31D84D08" w:rsidR="00012A01" w:rsidRDefault="00012A01">
          <w:pPr>
            <w:pStyle w:val="TOC2"/>
            <w:rPr>
              <w:rFonts w:eastAsiaTheme="minorEastAsia" w:cstheme="minorBidi"/>
              <w:noProof/>
              <w:szCs w:val="22"/>
              <w:lang w:eastAsia="en-GB"/>
            </w:rPr>
          </w:pPr>
          <w:hyperlink w:anchor="_Toc113543686" w:history="1">
            <w:r w:rsidRPr="0096437D">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en-GB"/>
              </w:rPr>
              <w:tab/>
            </w:r>
            <w:r w:rsidRPr="0096437D">
              <w:rPr>
                <w:rStyle w:val="Hyperlink"/>
                <w:noProof/>
              </w:rPr>
              <w:t>Dissatisfaction with your studies</w:t>
            </w:r>
            <w:r>
              <w:rPr>
                <w:noProof/>
                <w:webHidden/>
              </w:rPr>
              <w:tab/>
            </w:r>
            <w:r>
              <w:rPr>
                <w:noProof/>
                <w:webHidden/>
              </w:rPr>
              <w:fldChar w:fldCharType="begin"/>
            </w:r>
            <w:r>
              <w:rPr>
                <w:noProof/>
                <w:webHidden/>
              </w:rPr>
              <w:instrText xml:space="preserve"> PAGEREF _Toc113543686 \h </w:instrText>
            </w:r>
            <w:r>
              <w:rPr>
                <w:noProof/>
                <w:webHidden/>
              </w:rPr>
            </w:r>
            <w:r>
              <w:rPr>
                <w:noProof/>
                <w:webHidden/>
              </w:rPr>
              <w:fldChar w:fldCharType="separate"/>
            </w:r>
            <w:r w:rsidR="00F9164F">
              <w:rPr>
                <w:noProof/>
                <w:webHidden/>
              </w:rPr>
              <w:t>31</w:t>
            </w:r>
            <w:r>
              <w:rPr>
                <w:noProof/>
                <w:webHidden/>
              </w:rPr>
              <w:fldChar w:fldCharType="end"/>
            </w:r>
          </w:hyperlink>
        </w:p>
        <w:p w14:paraId="005C6213" w14:textId="49D48BE0" w:rsidR="00012A01" w:rsidRDefault="00012A01">
          <w:pPr>
            <w:pStyle w:val="TOC2"/>
            <w:rPr>
              <w:rFonts w:eastAsiaTheme="minorEastAsia" w:cstheme="minorBidi"/>
              <w:noProof/>
              <w:szCs w:val="22"/>
              <w:lang w:eastAsia="en-GB"/>
            </w:rPr>
          </w:pPr>
          <w:hyperlink w:anchor="_Toc113543687" w:history="1">
            <w:r w:rsidRPr="0096437D">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en-GB"/>
              </w:rPr>
              <w:tab/>
            </w:r>
            <w:r w:rsidRPr="0096437D">
              <w:rPr>
                <w:rStyle w:val="Hyperlink"/>
                <w:noProof/>
              </w:rPr>
              <w:t>Changing Supervisors</w:t>
            </w:r>
            <w:r>
              <w:rPr>
                <w:noProof/>
                <w:webHidden/>
              </w:rPr>
              <w:tab/>
            </w:r>
            <w:r>
              <w:rPr>
                <w:noProof/>
                <w:webHidden/>
              </w:rPr>
              <w:fldChar w:fldCharType="begin"/>
            </w:r>
            <w:r>
              <w:rPr>
                <w:noProof/>
                <w:webHidden/>
              </w:rPr>
              <w:instrText xml:space="preserve"> PAGEREF _Toc113543687 \h </w:instrText>
            </w:r>
            <w:r>
              <w:rPr>
                <w:noProof/>
                <w:webHidden/>
              </w:rPr>
            </w:r>
            <w:r>
              <w:rPr>
                <w:noProof/>
                <w:webHidden/>
              </w:rPr>
              <w:fldChar w:fldCharType="separate"/>
            </w:r>
            <w:r w:rsidR="00F9164F">
              <w:rPr>
                <w:noProof/>
                <w:webHidden/>
              </w:rPr>
              <w:t>31</w:t>
            </w:r>
            <w:r>
              <w:rPr>
                <w:noProof/>
                <w:webHidden/>
              </w:rPr>
              <w:fldChar w:fldCharType="end"/>
            </w:r>
          </w:hyperlink>
        </w:p>
        <w:p w14:paraId="732B196A" w14:textId="770C095F" w:rsidR="00012A01" w:rsidRDefault="00012A01">
          <w:pPr>
            <w:pStyle w:val="TOC2"/>
            <w:rPr>
              <w:rFonts w:eastAsiaTheme="minorEastAsia" w:cstheme="minorBidi"/>
              <w:noProof/>
              <w:szCs w:val="22"/>
              <w:lang w:eastAsia="en-GB"/>
            </w:rPr>
          </w:pPr>
          <w:hyperlink w:anchor="_Toc113543688" w:history="1">
            <w:r w:rsidRPr="0096437D">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en-GB"/>
              </w:rPr>
              <w:tab/>
            </w:r>
            <w:r w:rsidRPr="0096437D">
              <w:rPr>
                <w:rStyle w:val="Hyperlink"/>
                <w:noProof/>
              </w:rPr>
              <w:t>Suspension and Extension of studies</w:t>
            </w:r>
            <w:r>
              <w:rPr>
                <w:noProof/>
                <w:webHidden/>
              </w:rPr>
              <w:tab/>
            </w:r>
            <w:r>
              <w:rPr>
                <w:noProof/>
                <w:webHidden/>
              </w:rPr>
              <w:fldChar w:fldCharType="begin"/>
            </w:r>
            <w:r>
              <w:rPr>
                <w:noProof/>
                <w:webHidden/>
              </w:rPr>
              <w:instrText xml:space="preserve"> PAGEREF _Toc113543688 \h </w:instrText>
            </w:r>
            <w:r>
              <w:rPr>
                <w:noProof/>
                <w:webHidden/>
              </w:rPr>
            </w:r>
            <w:r>
              <w:rPr>
                <w:noProof/>
                <w:webHidden/>
              </w:rPr>
              <w:fldChar w:fldCharType="separate"/>
            </w:r>
            <w:r w:rsidR="00F9164F">
              <w:rPr>
                <w:noProof/>
                <w:webHidden/>
              </w:rPr>
              <w:t>32</w:t>
            </w:r>
            <w:r>
              <w:rPr>
                <w:noProof/>
                <w:webHidden/>
              </w:rPr>
              <w:fldChar w:fldCharType="end"/>
            </w:r>
          </w:hyperlink>
        </w:p>
        <w:p w14:paraId="577ADF49" w14:textId="11B99379" w:rsidR="00012A01" w:rsidRDefault="00012A01">
          <w:pPr>
            <w:pStyle w:val="TOC2"/>
            <w:rPr>
              <w:rFonts w:eastAsiaTheme="minorEastAsia" w:cstheme="minorBidi"/>
              <w:noProof/>
              <w:szCs w:val="22"/>
              <w:lang w:eastAsia="en-GB"/>
            </w:rPr>
          </w:pPr>
          <w:hyperlink w:anchor="_Toc113543689" w:history="1">
            <w:r w:rsidRPr="0096437D">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en-GB"/>
              </w:rPr>
              <w:tab/>
            </w:r>
            <w:r w:rsidRPr="0096437D">
              <w:rPr>
                <w:rStyle w:val="Hyperlink"/>
                <w:noProof/>
              </w:rPr>
              <w:t>Progress Support Procedure (PSP)</w:t>
            </w:r>
            <w:r>
              <w:rPr>
                <w:noProof/>
                <w:webHidden/>
              </w:rPr>
              <w:tab/>
            </w:r>
            <w:r>
              <w:rPr>
                <w:noProof/>
                <w:webHidden/>
              </w:rPr>
              <w:fldChar w:fldCharType="begin"/>
            </w:r>
            <w:r>
              <w:rPr>
                <w:noProof/>
                <w:webHidden/>
              </w:rPr>
              <w:instrText xml:space="preserve"> PAGEREF _Toc113543689 \h </w:instrText>
            </w:r>
            <w:r>
              <w:rPr>
                <w:noProof/>
                <w:webHidden/>
              </w:rPr>
            </w:r>
            <w:r>
              <w:rPr>
                <w:noProof/>
                <w:webHidden/>
              </w:rPr>
              <w:fldChar w:fldCharType="separate"/>
            </w:r>
            <w:r w:rsidR="00F9164F">
              <w:rPr>
                <w:noProof/>
                <w:webHidden/>
              </w:rPr>
              <w:t>33</w:t>
            </w:r>
            <w:r>
              <w:rPr>
                <w:noProof/>
                <w:webHidden/>
              </w:rPr>
              <w:fldChar w:fldCharType="end"/>
            </w:r>
          </w:hyperlink>
        </w:p>
        <w:p w14:paraId="1FD4CB6A" w14:textId="2094F23C" w:rsidR="00012A01" w:rsidRDefault="00012A01">
          <w:pPr>
            <w:pStyle w:val="TOC2"/>
            <w:rPr>
              <w:rFonts w:eastAsiaTheme="minorEastAsia" w:cstheme="minorBidi"/>
              <w:noProof/>
              <w:szCs w:val="22"/>
              <w:lang w:eastAsia="en-GB"/>
            </w:rPr>
          </w:pPr>
          <w:hyperlink w:anchor="_Toc113543690" w:history="1">
            <w:r w:rsidRPr="0096437D">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en-GB"/>
              </w:rPr>
              <w:tab/>
            </w:r>
            <w:r w:rsidRPr="0096437D">
              <w:rPr>
                <w:rStyle w:val="Hyperlink"/>
                <w:noProof/>
              </w:rPr>
              <w:t>Visa Extensions</w:t>
            </w:r>
            <w:r>
              <w:rPr>
                <w:noProof/>
                <w:webHidden/>
              </w:rPr>
              <w:tab/>
            </w:r>
            <w:r>
              <w:rPr>
                <w:noProof/>
                <w:webHidden/>
              </w:rPr>
              <w:fldChar w:fldCharType="begin"/>
            </w:r>
            <w:r>
              <w:rPr>
                <w:noProof/>
                <w:webHidden/>
              </w:rPr>
              <w:instrText xml:space="preserve"> PAGEREF _Toc113543690 \h </w:instrText>
            </w:r>
            <w:r>
              <w:rPr>
                <w:noProof/>
                <w:webHidden/>
              </w:rPr>
            </w:r>
            <w:r>
              <w:rPr>
                <w:noProof/>
                <w:webHidden/>
              </w:rPr>
              <w:fldChar w:fldCharType="separate"/>
            </w:r>
            <w:r w:rsidR="00F9164F">
              <w:rPr>
                <w:noProof/>
                <w:webHidden/>
              </w:rPr>
              <w:t>34</w:t>
            </w:r>
            <w:r>
              <w:rPr>
                <w:noProof/>
                <w:webHidden/>
              </w:rPr>
              <w:fldChar w:fldCharType="end"/>
            </w:r>
          </w:hyperlink>
        </w:p>
        <w:p w14:paraId="418C5775" w14:textId="44A0F52E" w:rsidR="00012A01" w:rsidRDefault="00012A01">
          <w:pPr>
            <w:pStyle w:val="TOC2"/>
            <w:rPr>
              <w:rFonts w:eastAsiaTheme="minorEastAsia" w:cstheme="minorBidi"/>
              <w:noProof/>
              <w:szCs w:val="22"/>
              <w:lang w:eastAsia="en-GB"/>
            </w:rPr>
          </w:pPr>
          <w:hyperlink w:anchor="_Toc113543691" w:history="1">
            <w:r w:rsidRPr="0096437D">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en-GB"/>
              </w:rPr>
              <w:tab/>
            </w:r>
            <w:r w:rsidRPr="0096437D">
              <w:rPr>
                <w:rStyle w:val="Hyperlink"/>
                <w:noProof/>
              </w:rPr>
              <w:t>Change of personal details</w:t>
            </w:r>
            <w:r>
              <w:rPr>
                <w:noProof/>
                <w:webHidden/>
              </w:rPr>
              <w:tab/>
            </w:r>
            <w:r>
              <w:rPr>
                <w:noProof/>
                <w:webHidden/>
              </w:rPr>
              <w:fldChar w:fldCharType="begin"/>
            </w:r>
            <w:r>
              <w:rPr>
                <w:noProof/>
                <w:webHidden/>
              </w:rPr>
              <w:instrText xml:space="preserve"> PAGEREF _Toc113543691 \h </w:instrText>
            </w:r>
            <w:r>
              <w:rPr>
                <w:noProof/>
                <w:webHidden/>
              </w:rPr>
            </w:r>
            <w:r>
              <w:rPr>
                <w:noProof/>
                <w:webHidden/>
              </w:rPr>
              <w:fldChar w:fldCharType="separate"/>
            </w:r>
            <w:r w:rsidR="00F9164F">
              <w:rPr>
                <w:noProof/>
                <w:webHidden/>
              </w:rPr>
              <w:t>34</w:t>
            </w:r>
            <w:r>
              <w:rPr>
                <w:noProof/>
                <w:webHidden/>
              </w:rPr>
              <w:fldChar w:fldCharType="end"/>
            </w:r>
          </w:hyperlink>
        </w:p>
        <w:p w14:paraId="4003F4F4" w14:textId="5F5391F5" w:rsidR="00012A01" w:rsidRDefault="00012A01">
          <w:pPr>
            <w:pStyle w:val="TOC2"/>
            <w:rPr>
              <w:rFonts w:eastAsiaTheme="minorEastAsia" w:cstheme="minorBidi"/>
              <w:noProof/>
              <w:szCs w:val="22"/>
              <w:lang w:eastAsia="en-GB"/>
            </w:rPr>
          </w:pPr>
          <w:hyperlink w:anchor="_Toc113543692" w:history="1">
            <w:r w:rsidRPr="0096437D">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en-GB"/>
              </w:rPr>
              <w:tab/>
            </w:r>
            <w:r w:rsidRPr="0096437D">
              <w:rPr>
                <w:rStyle w:val="Hyperlink"/>
                <w:noProof/>
              </w:rPr>
              <w:t>Leaving the University early</w:t>
            </w:r>
            <w:r>
              <w:rPr>
                <w:noProof/>
                <w:webHidden/>
              </w:rPr>
              <w:tab/>
            </w:r>
            <w:r>
              <w:rPr>
                <w:noProof/>
                <w:webHidden/>
              </w:rPr>
              <w:fldChar w:fldCharType="begin"/>
            </w:r>
            <w:r>
              <w:rPr>
                <w:noProof/>
                <w:webHidden/>
              </w:rPr>
              <w:instrText xml:space="preserve"> PAGEREF _Toc113543692 \h </w:instrText>
            </w:r>
            <w:r>
              <w:rPr>
                <w:noProof/>
                <w:webHidden/>
              </w:rPr>
            </w:r>
            <w:r>
              <w:rPr>
                <w:noProof/>
                <w:webHidden/>
              </w:rPr>
              <w:fldChar w:fldCharType="separate"/>
            </w:r>
            <w:r w:rsidR="00F9164F">
              <w:rPr>
                <w:noProof/>
                <w:webHidden/>
              </w:rPr>
              <w:t>34</w:t>
            </w:r>
            <w:r>
              <w:rPr>
                <w:noProof/>
                <w:webHidden/>
              </w:rPr>
              <w:fldChar w:fldCharType="end"/>
            </w:r>
          </w:hyperlink>
        </w:p>
        <w:p w14:paraId="72D8F91F" w14:textId="12F3053A" w:rsidR="00012A01" w:rsidRDefault="00012A01">
          <w:pPr>
            <w:pStyle w:val="TOC1"/>
            <w:rPr>
              <w:rFonts w:eastAsiaTheme="minorEastAsia" w:cstheme="minorBidi"/>
              <w:b w:val="0"/>
              <w:sz w:val="22"/>
              <w:szCs w:val="22"/>
              <w:lang w:eastAsia="en-GB"/>
            </w:rPr>
          </w:pPr>
          <w:hyperlink w:anchor="_Toc113543693" w:history="1">
            <w:r w:rsidRPr="0096437D">
              <w:rPr>
                <w:rStyle w:val="Hyperlink"/>
              </w:rPr>
              <w:t>6</w:t>
            </w:r>
            <w:r>
              <w:rPr>
                <w:rFonts w:eastAsiaTheme="minorEastAsia" w:cstheme="minorBidi"/>
                <w:b w:val="0"/>
                <w:sz w:val="22"/>
                <w:szCs w:val="22"/>
                <w:lang w:eastAsia="en-GB"/>
              </w:rPr>
              <w:tab/>
            </w:r>
            <w:r w:rsidRPr="0096437D">
              <w:rPr>
                <w:rStyle w:val="Hyperlink"/>
              </w:rPr>
              <w:t>Assessment</w:t>
            </w:r>
            <w:r>
              <w:rPr>
                <w:webHidden/>
              </w:rPr>
              <w:tab/>
            </w:r>
            <w:r>
              <w:rPr>
                <w:webHidden/>
              </w:rPr>
              <w:fldChar w:fldCharType="begin"/>
            </w:r>
            <w:r>
              <w:rPr>
                <w:webHidden/>
              </w:rPr>
              <w:instrText xml:space="preserve"> PAGEREF _Toc113543693 \h </w:instrText>
            </w:r>
            <w:r>
              <w:rPr>
                <w:webHidden/>
              </w:rPr>
            </w:r>
            <w:r>
              <w:rPr>
                <w:webHidden/>
              </w:rPr>
              <w:fldChar w:fldCharType="separate"/>
            </w:r>
            <w:r w:rsidR="00F9164F">
              <w:rPr>
                <w:webHidden/>
              </w:rPr>
              <w:t>35</w:t>
            </w:r>
            <w:r>
              <w:rPr>
                <w:webHidden/>
              </w:rPr>
              <w:fldChar w:fldCharType="end"/>
            </w:r>
          </w:hyperlink>
        </w:p>
        <w:p w14:paraId="08DA1B38" w14:textId="27CE700C" w:rsidR="00012A01" w:rsidRDefault="00012A01">
          <w:pPr>
            <w:pStyle w:val="TOC2"/>
            <w:rPr>
              <w:rFonts w:eastAsiaTheme="minorEastAsia" w:cstheme="minorBidi"/>
              <w:noProof/>
              <w:szCs w:val="22"/>
              <w:lang w:eastAsia="en-GB"/>
            </w:rPr>
          </w:pPr>
          <w:hyperlink w:anchor="_Toc113543694" w:history="1">
            <w:r w:rsidRPr="0096437D">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en-GB"/>
              </w:rPr>
              <w:tab/>
            </w:r>
            <w:r w:rsidRPr="0096437D">
              <w:rPr>
                <w:rStyle w:val="Hyperlink"/>
                <w:noProof/>
              </w:rPr>
              <w:t>Progress Monitoring</w:t>
            </w:r>
            <w:r>
              <w:rPr>
                <w:noProof/>
                <w:webHidden/>
              </w:rPr>
              <w:tab/>
            </w:r>
            <w:r>
              <w:rPr>
                <w:noProof/>
                <w:webHidden/>
              </w:rPr>
              <w:fldChar w:fldCharType="begin"/>
            </w:r>
            <w:r>
              <w:rPr>
                <w:noProof/>
                <w:webHidden/>
              </w:rPr>
              <w:instrText xml:space="preserve"> PAGEREF _Toc113543694 \h </w:instrText>
            </w:r>
            <w:r>
              <w:rPr>
                <w:noProof/>
                <w:webHidden/>
              </w:rPr>
            </w:r>
            <w:r>
              <w:rPr>
                <w:noProof/>
                <w:webHidden/>
              </w:rPr>
              <w:fldChar w:fldCharType="separate"/>
            </w:r>
            <w:r w:rsidR="00F9164F">
              <w:rPr>
                <w:noProof/>
                <w:webHidden/>
              </w:rPr>
              <w:t>35</w:t>
            </w:r>
            <w:r>
              <w:rPr>
                <w:noProof/>
                <w:webHidden/>
              </w:rPr>
              <w:fldChar w:fldCharType="end"/>
            </w:r>
          </w:hyperlink>
        </w:p>
        <w:p w14:paraId="3252D7AF" w14:textId="52EB1590" w:rsidR="00012A01" w:rsidRDefault="00012A01">
          <w:pPr>
            <w:pStyle w:val="TOC2"/>
            <w:rPr>
              <w:rFonts w:eastAsiaTheme="minorEastAsia" w:cstheme="minorBidi"/>
              <w:noProof/>
              <w:szCs w:val="22"/>
              <w:lang w:eastAsia="en-GB"/>
            </w:rPr>
          </w:pPr>
          <w:hyperlink w:anchor="_Toc113543695" w:history="1">
            <w:r w:rsidRPr="0096437D">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en-GB"/>
              </w:rPr>
              <w:tab/>
            </w:r>
            <w:r w:rsidRPr="0096437D">
              <w:rPr>
                <w:rStyle w:val="Hyperlink"/>
                <w:noProof/>
              </w:rPr>
              <w:t>Supervision Meetings</w:t>
            </w:r>
            <w:r>
              <w:rPr>
                <w:noProof/>
                <w:webHidden/>
              </w:rPr>
              <w:tab/>
            </w:r>
            <w:r>
              <w:rPr>
                <w:noProof/>
                <w:webHidden/>
              </w:rPr>
              <w:fldChar w:fldCharType="begin"/>
            </w:r>
            <w:r>
              <w:rPr>
                <w:noProof/>
                <w:webHidden/>
              </w:rPr>
              <w:instrText xml:space="preserve"> PAGEREF _Toc113543695 \h </w:instrText>
            </w:r>
            <w:r>
              <w:rPr>
                <w:noProof/>
                <w:webHidden/>
              </w:rPr>
            </w:r>
            <w:r>
              <w:rPr>
                <w:noProof/>
                <w:webHidden/>
              </w:rPr>
              <w:fldChar w:fldCharType="separate"/>
            </w:r>
            <w:r w:rsidR="00F9164F">
              <w:rPr>
                <w:noProof/>
                <w:webHidden/>
              </w:rPr>
              <w:t>35</w:t>
            </w:r>
            <w:r>
              <w:rPr>
                <w:noProof/>
                <w:webHidden/>
              </w:rPr>
              <w:fldChar w:fldCharType="end"/>
            </w:r>
          </w:hyperlink>
        </w:p>
        <w:p w14:paraId="2F293216" w14:textId="6B07EE48" w:rsidR="00012A01" w:rsidRDefault="00012A01">
          <w:pPr>
            <w:pStyle w:val="TOC2"/>
            <w:rPr>
              <w:rFonts w:eastAsiaTheme="minorEastAsia" w:cstheme="minorBidi"/>
              <w:noProof/>
              <w:szCs w:val="22"/>
              <w:lang w:eastAsia="en-GB"/>
            </w:rPr>
          </w:pPr>
          <w:hyperlink w:anchor="_Toc113543696" w:history="1">
            <w:r w:rsidRPr="0096437D">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en-GB"/>
              </w:rPr>
              <w:tab/>
            </w:r>
            <w:r w:rsidRPr="0096437D">
              <w:rPr>
                <w:rStyle w:val="Hyperlink"/>
                <w:noProof/>
              </w:rPr>
              <w:t>First Formal Progress Review (FFPR)</w:t>
            </w:r>
            <w:r>
              <w:rPr>
                <w:noProof/>
                <w:webHidden/>
              </w:rPr>
              <w:tab/>
            </w:r>
            <w:r>
              <w:rPr>
                <w:noProof/>
                <w:webHidden/>
              </w:rPr>
              <w:fldChar w:fldCharType="begin"/>
            </w:r>
            <w:r>
              <w:rPr>
                <w:noProof/>
                <w:webHidden/>
              </w:rPr>
              <w:instrText xml:space="preserve"> PAGEREF _Toc113543696 \h </w:instrText>
            </w:r>
            <w:r>
              <w:rPr>
                <w:noProof/>
                <w:webHidden/>
              </w:rPr>
            </w:r>
            <w:r>
              <w:rPr>
                <w:noProof/>
                <w:webHidden/>
              </w:rPr>
              <w:fldChar w:fldCharType="separate"/>
            </w:r>
            <w:r w:rsidR="00F9164F">
              <w:rPr>
                <w:noProof/>
                <w:webHidden/>
              </w:rPr>
              <w:t>36</w:t>
            </w:r>
            <w:r>
              <w:rPr>
                <w:noProof/>
                <w:webHidden/>
              </w:rPr>
              <w:fldChar w:fldCharType="end"/>
            </w:r>
          </w:hyperlink>
        </w:p>
        <w:p w14:paraId="5A7343D7" w14:textId="6CBCC86E" w:rsidR="00012A01" w:rsidRDefault="00012A01">
          <w:pPr>
            <w:pStyle w:val="TOC2"/>
            <w:rPr>
              <w:rFonts w:eastAsiaTheme="minorEastAsia" w:cstheme="minorBidi"/>
              <w:noProof/>
              <w:szCs w:val="22"/>
              <w:lang w:eastAsia="en-GB"/>
            </w:rPr>
          </w:pPr>
          <w:hyperlink w:anchor="_Toc113543697" w:history="1">
            <w:r w:rsidRPr="0096437D">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en-GB"/>
              </w:rPr>
              <w:tab/>
            </w:r>
            <w:r w:rsidRPr="0096437D">
              <w:rPr>
                <w:rStyle w:val="Hyperlink"/>
                <w:noProof/>
              </w:rPr>
              <w:t>Transfer Assessment</w:t>
            </w:r>
            <w:r>
              <w:rPr>
                <w:noProof/>
                <w:webHidden/>
              </w:rPr>
              <w:tab/>
            </w:r>
            <w:r>
              <w:rPr>
                <w:noProof/>
                <w:webHidden/>
              </w:rPr>
              <w:fldChar w:fldCharType="begin"/>
            </w:r>
            <w:r>
              <w:rPr>
                <w:noProof/>
                <w:webHidden/>
              </w:rPr>
              <w:instrText xml:space="preserve"> PAGEREF _Toc113543697 \h </w:instrText>
            </w:r>
            <w:r>
              <w:rPr>
                <w:noProof/>
                <w:webHidden/>
              </w:rPr>
            </w:r>
            <w:r>
              <w:rPr>
                <w:noProof/>
                <w:webHidden/>
              </w:rPr>
              <w:fldChar w:fldCharType="separate"/>
            </w:r>
            <w:r w:rsidR="00F9164F">
              <w:rPr>
                <w:noProof/>
                <w:webHidden/>
              </w:rPr>
              <w:t>38</w:t>
            </w:r>
            <w:r>
              <w:rPr>
                <w:noProof/>
                <w:webHidden/>
              </w:rPr>
              <w:fldChar w:fldCharType="end"/>
            </w:r>
          </w:hyperlink>
        </w:p>
        <w:p w14:paraId="12FE84BF" w14:textId="4BBC2052" w:rsidR="00012A01" w:rsidRDefault="00012A01">
          <w:pPr>
            <w:pStyle w:val="TOC2"/>
            <w:rPr>
              <w:rFonts w:eastAsiaTheme="minorEastAsia" w:cstheme="minorBidi"/>
              <w:noProof/>
              <w:szCs w:val="22"/>
              <w:lang w:eastAsia="en-GB"/>
            </w:rPr>
          </w:pPr>
          <w:hyperlink w:anchor="_Toc113543698" w:history="1">
            <w:r w:rsidRPr="0096437D">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en-GB"/>
              </w:rPr>
              <w:tab/>
            </w:r>
            <w:r w:rsidRPr="0096437D">
              <w:rPr>
                <w:rStyle w:val="Hyperlink"/>
                <w:noProof/>
              </w:rPr>
              <w:t>Annual Progress Review (Post-Transfer)</w:t>
            </w:r>
            <w:r>
              <w:rPr>
                <w:noProof/>
                <w:webHidden/>
              </w:rPr>
              <w:tab/>
            </w:r>
            <w:r>
              <w:rPr>
                <w:noProof/>
                <w:webHidden/>
              </w:rPr>
              <w:fldChar w:fldCharType="begin"/>
            </w:r>
            <w:r>
              <w:rPr>
                <w:noProof/>
                <w:webHidden/>
              </w:rPr>
              <w:instrText xml:space="preserve"> PAGEREF _Toc113543698 \h </w:instrText>
            </w:r>
            <w:r>
              <w:rPr>
                <w:noProof/>
                <w:webHidden/>
              </w:rPr>
            </w:r>
            <w:r>
              <w:rPr>
                <w:noProof/>
                <w:webHidden/>
              </w:rPr>
              <w:fldChar w:fldCharType="separate"/>
            </w:r>
            <w:r w:rsidR="00F9164F">
              <w:rPr>
                <w:noProof/>
                <w:webHidden/>
              </w:rPr>
              <w:t>39</w:t>
            </w:r>
            <w:r>
              <w:rPr>
                <w:noProof/>
                <w:webHidden/>
              </w:rPr>
              <w:fldChar w:fldCharType="end"/>
            </w:r>
          </w:hyperlink>
        </w:p>
        <w:p w14:paraId="49374D9B" w14:textId="677D784A" w:rsidR="00012A01" w:rsidRDefault="00012A01">
          <w:pPr>
            <w:pStyle w:val="TOC2"/>
            <w:rPr>
              <w:rFonts w:eastAsiaTheme="minorEastAsia" w:cstheme="minorBidi"/>
              <w:noProof/>
              <w:szCs w:val="22"/>
              <w:lang w:eastAsia="en-GB"/>
            </w:rPr>
          </w:pPr>
          <w:hyperlink w:anchor="_Toc113543699" w:history="1">
            <w:r w:rsidRPr="0096437D">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en-GB"/>
              </w:rPr>
              <w:tab/>
            </w:r>
            <w:r w:rsidRPr="0096437D">
              <w:rPr>
                <w:rStyle w:val="Hyperlink"/>
                <w:noProof/>
              </w:rPr>
              <w:t>Final Examination</w:t>
            </w:r>
            <w:r>
              <w:rPr>
                <w:noProof/>
                <w:webHidden/>
              </w:rPr>
              <w:tab/>
            </w:r>
            <w:r>
              <w:rPr>
                <w:noProof/>
                <w:webHidden/>
              </w:rPr>
              <w:fldChar w:fldCharType="begin"/>
            </w:r>
            <w:r>
              <w:rPr>
                <w:noProof/>
                <w:webHidden/>
              </w:rPr>
              <w:instrText xml:space="preserve"> PAGEREF _Toc113543699 \h </w:instrText>
            </w:r>
            <w:r>
              <w:rPr>
                <w:noProof/>
                <w:webHidden/>
              </w:rPr>
            </w:r>
            <w:r>
              <w:rPr>
                <w:noProof/>
                <w:webHidden/>
              </w:rPr>
              <w:fldChar w:fldCharType="separate"/>
            </w:r>
            <w:r w:rsidR="00F9164F">
              <w:rPr>
                <w:noProof/>
                <w:webHidden/>
              </w:rPr>
              <w:t>40</w:t>
            </w:r>
            <w:r>
              <w:rPr>
                <w:noProof/>
                <w:webHidden/>
              </w:rPr>
              <w:fldChar w:fldCharType="end"/>
            </w:r>
          </w:hyperlink>
        </w:p>
        <w:p w14:paraId="69A91251" w14:textId="6EC92E05" w:rsidR="00012A01" w:rsidRDefault="00012A01">
          <w:pPr>
            <w:pStyle w:val="TOC2"/>
            <w:rPr>
              <w:rFonts w:eastAsiaTheme="minorEastAsia" w:cstheme="minorBidi"/>
              <w:noProof/>
              <w:szCs w:val="22"/>
              <w:lang w:eastAsia="en-GB"/>
            </w:rPr>
          </w:pPr>
          <w:hyperlink w:anchor="_Toc113543700" w:history="1">
            <w:r w:rsidRPr="0096437D">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en-GB"/>
              </w:rPr>
              <w:tab/>
            </w:r>
            <w:r w:rsidRPr="0096437D">
              <w:rPr>
                <w:rStyle w:val="Hyperlink"/>
                <w:noProof/>
              </w:rPr>
              <w:t>After the examination</w:t>
            </w:r>
            <w:r>
              <w:rPr>
                <w:noProof/>
                <w:webHidden/>
              </w:rPr>
              <w:tab/>
            </w:r>
            <w:r>
              <w:rPr>
                <w:noProof/>
                <w:webHidden/>
              </w:rPr>
              <w:fldChar w:fldCharType="begin"/>
            </w:r>
            <w:r>
              <w:rPr>
                <w:noProof/>
                <w:webHidden/>
              </w:rPr>
              <w:instrText xml:space="preserve"> PAGEREF _Toc113543700 \h </w:instrText>
            </w:r>
            <w:r>
              <w:rPr>
                <w:noProof/>
                <w:webHidden/>
              </w:rPr>
            </w:r>
            <w:r>
              <w:rPr>
                <w:noProof/>
                <w:webHidden/>
              </w:rPr>
              <w:fldChar w:fldCharType="separate"/>
            </w:r>
            <w:r w:rsidR="00F9164F">
              <w:rPr>
                <w:noProof/>
                <w:webHidden/>
              </w:rPr>
              <w:t>41</w:t>
            </w:r>
            <w:r>
              <w:rPr>
                <w:noProof/>
                <w:webHidden/>
              </w:rPr>
              <w:fldChar w:fldCharType="end"/>
            </w:r>
          </w:hyperlink>
        </w:p>
        <w:p w14:paraId="1630938E" w14:textId="4ADCB927" w:rsidR="00012A01" w:rsidRDefault="00012A01">
          <w:pPr>
            <w:pStyle w:val="TOC2"/>
            <w:rPr>
              <w:rFonts w:eastAsiaTheme="minorEastAsia" w:cstheme="minorBidi"/>
              <w:noProof/>
              <w:szCs w:val="22"/>
              <w:lang w:eastAsia="en-GB"/>
            </w:rPr>
          </w:pPr>
          <w:hyperlink w:anchor="_Toc113543701" w:history="1">
            <w:r w:rsidRPr="0096437D">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en-GB"/>
              </w:rPr>
              <w:tab/>
            </w:r>
            <w:r w:rsidRPr="0096437D">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_Toc113543701 \h </w:instrText>
            </w:r>
            <w:r>
              <w:rPr>
                <w:noProof/>
                <w:webHidden/>
              </w:rPr>
            </w:r>
            <w:r>
              <w:rPr>
                <w:noProof/>
                <w:webHidden/>
              </w:rPr>
              <w:fldChar w:fldCharType="separate"/>
            </w:r>
            <w:r w:rsidR="00F9164F">
              <w:rPr>
                <w:noProof/>
                <w:webHidden/>
              </w:rPr>
              <w:t>42</w:t>
            </w:r>
            <w:r>
              <w:rPr>
                <w:noProof/>
                <w:webHidden/>
              </w:rPr>
              <w:fldChar w:fldCharType="end"/>
            </w:r>
          </w:hyperlink>
        </w:p>
        <w:p w14:paraId="6099782A" w14:textId="7931B463" w:rsidR="00012A01" w:rsidRDefault="00012A01">
          <w:pPr>
            <w:pStyle w:val="TOC2"/>
            <w:rPr>
              <w:rFonts w:eastAsiaTheme="minorEastAsia" w:cstheme="minorBidi"/>
              <w:noProof/>
              <w:szCs w:val="22"/>
              <w:lang w:eastAsia="en-GB"/>
            </w:rPr>
          </w:pPr>
          <w:hyperlink w:anchor="_Toc113543702" w:history="1">
            <w:r w:rsidRPr="0096437D">
              <w:rPr>
                <w:rStyle w:val="Hyperlink"/>
                <w:noProof/>
                <w14:scene3d>
                  <w14:camera w14:prst="orthographicFront"/>
                  <w14:lightRig w14:rig="threePt" w14:dir="t">
                    <w14:rot w14:lat="0" w14:lon="0" w14:rev="0"/>
                  </w14:lightRig>
                </w14:scene3d>
              </w:rPr>
              <w:t>6.9</w:t>
            </w:r>
            <w:r>
              <w:rPr>
                <w:rFonts w:eastAsiaTheme="minorEastAsia" w:cstheme="minorBidi"/>
                <w:noProof/>
                <w:szCs w:val="22"/>
                <w:lang w:eastAsia="en-GB"/>
              </w:rPr>
              <w:tab/>
            </w:r>
            <w:r w:rsidRPr="0096437D">
              <w:rPr>
                <w:rStyle w:val="Hyperlink"/>
                <w:noProof/>
              </w:rPr>
              <w:t>Taught elements of your research degree</w:t>
            </w:r>
            <w:r>
              <w:rPr>
                <w:noProof/>
                <w:webHidden/>
              </w:rPr>
              <w:tab/>
            </w:r>
            <w:r>
              <w:rPr>
                <w:noProof/>
                <w:webHidden/>
              </w:rPr>
              <w:fldChar w:fldCharType="begin"/>
            </w:r>
            <w:r>
              <w:rPr>
                <w:noProof/>
                <w:webHidden/>
              </w:rPr>
              <w:instrText xml:space="preserve"> PAGEREF _Toc113543702 \h </w:instrText>
            </w:r>
            <w:r>
              <w:rPr>
                <w:noProof/>
                <w:webHidden/>
              </w:rPr>
            </w:r>
            <w:r>
              <w:rPr>
                <w:noProof/>
                <w:webHidden/>
              </w:rPr>
              <w:fldChar w:fldCharType="separate"/>
            </w:r>
            <w:r w:rsidR="00F9164F">
              <w:rPr>
                <w:noProof/>
                <w:webHidden/>
              </w:rPr>
              <w:t>42</w:t>
            </w:r>
            <w:r>
              <w:rPr>
                <w:noProof/>
                <w:webHidden/>
              </w:rPr>
              <w:fldChar w:fldCharType="end"/>
            </w:r>
          </w:hyperlink>
        </w:p>
        <w:p w14:paraId="7AA3CB54" w14:textId="3C8DAD68" w:rsidR="00012A01" w:rsidRDefault="00012A01">
          <w:pPr>
            <w:pStyle w:val="TOC1"/>
            <w:rPr>
              <w:rFonts w:eastAsiaTheme="minorEastAsia" w:cstheme="minorBidi"/>
              <w:b w:val="0"/>
              <w:sz w:val="22"/>
              <w:szCs w:val="22"/>
              <w:lang w:eastAsia="en-GB"/>
            </w:rPr>
          </w:pPr>
          <w:hyperlink w:anchor="_Toc113543703" w:history="1">
            <w:r w:rsidRPr="0096437D">
              <w:rPr>
                <w:rStyle w:val="Hyperlink"/>
              </w:rPr>
              <w:t>7</w:t>
            </w:r>
            <w:r>
              <w:rPr>
                <w:rFonts w:eastAsiaTheme="minorEastAsia" w:cstheme="minorBidi"/>
                <w:b w:val="0"/>
                <w:sz w:val="22"/>
                <w:szCs w:val="22"/>
                <w:lang w:eastAsia="en-GB"/>
              </w:rPr>
              <w:tab/>
            </w:r>
            <w:r w:rsidRPr="0096437D">
              <w:rPr>
                <w:rStyle w:val="Hyperlink"/>
              </w:rPr>
              <w:t>Beyond the Viva</w:t>
            </w:r>
            <w:r>
              <w:rPr>
                <w:webHidden/>
              </w:rPr>
              <w:tab/>
            </w:r>
            <w:r>
              <w:rPr>
                <w:webHidden/>
              </w:rPr>
              <w:fldChar w:fldCharType="begin"/>
            </w:r>
            <w:r>
              <w:rPr>
                <w:webHidden/>
              </w:rPr>
              <w:instrText xml:space="preserve"> PAGEREF _Toc113543703 \h </w:instrText>
            </w:r>
            <w:r>
              <w:rPr>
                <w:webHidden/>
              </w:rPr>
            </w:r>
            <w:r>
              <w:rPr>
                <w:webHidden/>
              </w:rPr>
              <w:fldChar w:fldCharType="separate"/>
            </w:r>
            <w:r w:rsidR="00F9164F">
              <w:rPr>
                <w:webHidden/>
              </w:rPr>
              <w:t>43</w:t>
            </w:r>
            <w:r>
              <w:rPr>
                <w:webHidden/>
              </w:rPr>
              <w:fldChar w:fldCharType="end"/>
            </w:r>
          </w:hyperlink>
        </w:p>
        <w:p w14:paraId="78BC612E" w14:textId="60AA29CF" w:rsidR="00012A01" w:rsidRDefault="00012A01">
          <w:pPr>
            <w:pStyle w:val="TOC2"/>
            <w:rPr>
              <w:rFonts w:eastAsiaTheme="minorEastAsia" w:cstheme="minorBidi"/>
              <w:noProof/>
              <w:szCs w:val="22"/>
              <w:lang w:eastAsia="en-GB"/>
            </w:rPr>
          </w:pPr>
          <w:hyperlink w:anchor="_Toc113543704" w:history="1">
            <w:r w:rsidRPr="0096437D">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en-GB"/>
              </w:rPr>
              <w:tab/>
            </w:r>
            <w:r w:rsidRPr="0096437D">
              <w:rPr>
                <w:rStyle w:val="Hyperlink"/>
                <w:noProof/>
              </w:rPr>
              <w:t>Checklist for finishing</w:t>
            </w:r>
            <w:r>
              <w:rPr>
                <w:noProof/>
                <w:webHidden/>
              </w:rPr>
              <w:tab/>
            </w:r>
            <w:r>
              <w:rPr>
                <w:noProof/>
                <w:webHidden/>
              </w:rPr>
              <w:fldChar w:fldCharType="begin"/>
            </w:r>
            <w:r>
              <w:rPr>
                <w:noProof/>
                <w:webHidden/>
              </w:rPr>
              <w:instrText xml:space="preserve"> PAGEREF _Toc113543704 \h </w:instrText>
            </w:r>
            <w:r>
              <w:rPr>
                <w:noProof/>
                <w:webHidden/>
              </w:rPr>
            </w:r>
            <w:r>
              <w:rPr>
                <w:noProof/>
                <w:webHidden/>
              </w:rPr>
              <w:fldChar w:fldCharType="separate"/>
            </w:r>
            <w:r w:rsidR="00F9164F">
              <w:rPr>
                <w:noProof/>
                <w:webHidden/>
              </w:rPr>
              <w:t>43</w:t>
            </w:r>
            <w:r>
              <w:rPr>
                <w:noProof/>
                <w:webHidden/>
              </w:rPr>
              <w:fldChar w:fldCharType="end"/>
            </w:r>
          </w:hyperlink>
        </w:p>
        <w:p w14:paraId="6DE911BA" w14:textId="1E8C508B" w:rsidR="00012A01" w:rsidRDefault="00012A01">
          <w:pPr>
            <w:pStyle w:val="TOC2"/>
            <w:rPr>
              <w:rFonts w:eastAsiaTheme="minorEastAsia" w:cstheme="minorBidi"/>
              <w:noProof/>
              <w:szCs w:val="22"/>
              <w:lang w:eastAsia="en-GB"/>
            </w:rPr>
          </w:pPr>
          <w:hyperlink w:anchor="_Toc113543705" w:history="1">
            <w:r w:rsidRPr="0096437D">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en-GB"/>
              </w:rPr>
              <w:tab/>
            </w:r>
            <w:r w:rsidRPr="0096437D">
              <w:rPr>
                <w:rStyle w:val="Hyperlink"/>
                <w:noProof/>
              </w:rPr>
              <w:t>Graduation</w:t>
            </w:r>
            <w:r>
              <w:rPr>
                <w:noProof/>
                <w:webHidden/>
              </w:rPr>
              <w:tab/>
            </w:r>
            <w:r>
              <w:rPr>
                <w:noProof/>
                <w:webHidden/>
              </w:rPr>
              <w:fldChar w:fldCharType="begin"/>
            </w:r>
            <w:r>
              <w:rPr>
                <w:noProof/>
                <w:webHidden/>
              </w:rPr>
              <w:instrText xml:space="preserve"> PAGEREF _Toc113543705 \h </w:instrText>
            </w:r>
            <w:r>
              <w:rPr>
                <w:noProof/>
                <w:webHidden/>
              </w:rPr>
            </w:r>
            <w:r>
              <w:rPr>
                <w:noProof/>
                <w:webHidden/>
              </w:rPr>
              <w:fldChar w:fldCharType="separate"/>
            </w:r>
            <w:r w:rsidR="00F9164F">
              <w:rPr>
                <w:noProof/>
                <w:webHidden/>
              </w:rPr>
              <w:t>44</w:t>
            </w:r>
            <w:r>
              <w:rPr>
                <w:noProof/>
                <w:webHidden/>
              </w:rPr>
              <w:fldChar w:fldCharType="end"/>
            </w:r>
          </w:hyperlink>
        </w:p>
        <w:p w14:paraId="2159FBB1" w14:textId="34967244" w:rsidR="00012A01" w:rsidRDefault="00012A01">
          <w:pPr>
            <w:pStyle w:val="TOC1"/>
            <w:rPr>
              <w:rFonts w:eastAsiaTheme="minorEastAsia" w:cstheme="minorBidi"/>
              <w:b w:val="0"/>
              <w:sz w:val="22"/>
              <w:szCs w:val="22"/>
              <w:lang w:eastAsia="en-GB"/>
            </w:rPr>
          </w:pPr>
          <w:hyperlink w:anchor="_Toc113543706" w:history="1">
            <w:r w:rsidRPr="0096437D">
              <w:rPr>
                <w:rStyle w:val="Hyperlink"/>
              </w:rPr>
              <w:t>8</w:t>
            </w:r>
            <w:r>
              <w:rPr>
                <w:rFonts w:eastAsiaTheme="minorEastAsia" w:cstheme="minorBidi"/>
                <w:b w:val="0"/>
                <w:sz w:val="22"/>
                <w:szCs w:val="22"/>
                <w:lang w:eastAsia="en-GB"/>
              </w:rPr>
              <w:tab/>
            </w:r>
            <w:r w:rsidRPr="0096437D">
              <w:rPr>
                <w:rStyle w:val="Hyperlink"/>
              </w:rPr>
              <w:t>Timescales of milestones for each research degree programme</w:t>
            </w:r>
            <w:r>
              <w:rPr>
                <w:webHidden/>
              </w:rPr>
              <w:tab/>
            </w:r>
            <w:r>
              <w:rPr>
                <w:webHidden/>
              </w:rPr>
              <w:fldChar w:fldCharType="begin"/>
            </w:r>
            <w:r>
              <w:rPr>
                <w:webHidden/>
              </w:rPr>
              <w:instrText xml:space="preserve"> PAGEREF _Toc113543706 \h </w:instrText>
            </w:r>
            <w:r>
              <w:rPr>
                <w:webHidden/>
              </w:rPr>
            </w:r>
            <w:r>
              <w:rPr>
                <w:webHidden/>
              </w:rPr>
              <w:fldChar w:fldCharType="separate"/>
            </w:r>
            <w:r w:rsidR="00F9164F">
              <w:rPr>
                <w:webHidden/>
              </w:rPr>
              <w:t>45</w:t>
            </w:r>
            <w:r>
              <w:rPr>
                <w:webHidden/>
              </w:rPr>
              <w:fldChar w:fldCharType="end"/>
            </w:r>
          </w:hyperlink>
        </w:p>
        <w:p w14:paraId="1419772A" w14:textId="48120C7F" w:rsidR="00012A01" w:rsidRDefault="00012A01">
          <w:pPr>
            <w:pStyle w:val="TOC1"/>
            <w:rPr>
              <w:rFonts w:eastAsiaTheme="minorEastAsia" w:cstheme="minorBidi"/>
              <w:b w:val="0"/>
              <w:sz w:val="22"/>
              <w:szCs w:val="22"/>
              <w:lang w:eastAsia="en-GB"/>
            </w:rPr>
          </w:pPr>
          <w:hyperlink w:anchor="_Toc113543707" w:history="1">
            <w:r w:rsidRPr="0096437D">
              <w:rPr>
                <w:rStyle w:val="Hyperlink"/>
              </w:rPr>
              <w:t>9</w:t>
            </w:r>
            <w:r>
              <w:rPr>
                <w:rFonts w:eastAsiaTheme="minorEastAsia" w:cstheme="minorBidi"/>
                <w:b w:val="0"/>
                <w:sz w:val="22"/>
                <w:szCs w:val="22"/>
                <w:lang w:eastAsia="en-GB"/>
              </w:rPr>
              <w:tab/>
            </w:r>
            <w:r w:rsidRPr="0096437D">
              <w:rPr>
                <w:rStyle w:val="Hyperlink"/>
              </w:rPr>
              <w:t>Appendix</w:t>
            </w:r>
            <w:r>
              <w:rPr>
                <w:webHidden/>
              </w:rPr>
              <w:tab/>
            </w:r>
            <w:r>
              <w:rPr>
                <w:webHidden/>
              </w:rPr>
              <w:fldChar w:fldCharType="begin"/>
            </w:r>
            <w:r>
              <w:rPr>
                <w:webHidden/>
              </w:rPr>
              <w:instrText xml:space="preserve"> PAGEREF _Toc113543707 \h </w:instrText>
            </w:r>
            <w:r>
              <w:rPr>
                <w:webHidden/>
              </w:rPr>
            </w:r>
            <w:r>
              <w:rPr>
                <w:webHidden/>
              </w:rPr>
              <w:fldChar w:fldCharType="separate"/>
            </w:r>
            <w:r w:rsidR="00F9164F">
              <w:rPr>
                <w:webHidden/>
              </w:rPr>
              <w:t>48</w:t>
            </w:r>
            <w:r>
              <w:rPr>
                <w:webHidden/>
              </w:rPr>
              <w:fldChar w:fldCharType="end"/>
            </w:r>
          </w:hyperlink>
        </w:p>
        <w:p w14:paraId="42E1CDBF" w14:textId="2FFD5323"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" fillcolor="white [3201]" strokecolor="#4472c4 [3208]" strokeweight="3pt">
                <v:stroke joinstyle="miter"/>
                <v:shadow on="t" color="black" opacity="26214f" origin="-.5,-.5" offset=".74836mm,.74836mm"/>
                <v:textbo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055216B1" w:rsidR="00B14624" w:rsidRPr="00F74200" w:rsidRDefault="00833D24" w:rsidP="00044EC0">
      <w:pPr>
        <w:rPr>
          <w:sz w:val="28"/>
          <w:szCs w:val="28"/>
          <w:highlight w:val="cyan"/>
        </w:rPr>
      </w:pPr>
      <w:r w:rsidRPr="00F74200">
        <w:rPr>
          <w:sz w:val="28"/>
          <w:szCs w:val="28"/>
        </w:rPr>
        <w:t>For information in alternative formats (for example, in braille, or large print), please email</w:t>
      </w:r>
      <w:r w:rsidR="00E968B0">
        <w:rPr>
          <w:sz w:val="28"/>
          <w:szCs w:val="28"/>
        </w:rPr>
        <w:t xml:space="preserve"> </w:t>
      </w:r>
      <w:hyperlink r:id="rId17" w:history="1">
        <w:r w:rsidR="00E968B0" w:rsidRPr="00E968B0">
          <w:rPr>
            <w:rStyle w:val="Hyperlink"/>
            <w:sz w:val="28"/>
            <w:szCs w:val="28"/>
          </w:rPr>
          <w:t>Karen Priestley</w:t>
        </w:r>
      </w:hyperlink>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3543634"/>
      <w:r w:rsidRPr="005F37D3">
        <w:lastRenderedPageBreak/>
        <w:t>Policies</w:t>
      </w:r>
      <w:bookmarkEnd w:id="135"/>
    </w:p>
    <w:p w14:paraId="3477011F" w14:textId="0CDFE1AE" w:rsidR="00F74200" w:rsidRDefault="00F74200" w:rsidP="00044EC0">
      <w:pPr>
        <w:pStyle w:val="Heading2"/>
        <w:rPr>
          <w:rStyle w:val="Hyperlink"/>
        </w:rPr>
      </w:pPr>
      <w:bookmarkStart w:id="136" w:name="_Toc113543635"/>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543636"/>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771BE0"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543637"/>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543638"/>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w:t>
      </w:r>
      <w:r w:rsidR="001A02FC" w:rsidRPr="00B17825">
        <w:t xml:space="preserve">see </w:t>
      </w:r>
      <w:hyperlink w:anchor="_Toc17206954" w:history="1">
        <w:r w:rsidR="006A02A8" w:rsidRPr="00B17825">
          <w:rPr>
            <w:rStyle w:val="Hyperlink"/>
          </w:rPr>
          <w:t>Section 2.18 Support and wellbeing</w:t>
        </w:r>
      </w:hyperlink>
      <w:r w:rsidR="00DF611D" w:rsidRPr="00B17825">
        <w:t>.</w:t>
      </w:r>
    </w:p>
    <w:p w14:paraId="7550E7C7" w14:textId="0A074264" w:rsidR="00EE1CE5" w:rsidRDefault="00EE1CE5" w:rsidP="00EE1CE5"/>
    <w:p w14:paraId="6C691628" w14:textId="37F4351A" w:rsidR="00F74200" w:rsidRDefault="00F74200" w:rsidP="00044EC0">
      <w:pPr>
        <w:pStyle w:val="Heading2"/>
      </w:pPr>
      <w:bookmarkStart w:id="148" w:name="_Toc113543639"/>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3543640"/>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r8mw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" fillcolor="white [3201]" strokecolor="#4472c4 [3208]" strokeweight="3pt">
                <v:stroke joinstyle="miter"/>
                <v:shadow on="t" color="black" opacity="26214f" origin="-.5,-.5" offset=".74836mm,.74836mm"/>
                <v:textbo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3543641"/>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543642"/>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g9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" fillcolor="white [3201]" strokecolor="#4472c4 [3208]" strokeweight="3pt">
                <v:stroke joinstyle="miter"/>
                <v:shadow on="t" color="black" opacity="26214f" origin="-.5,-.5" offset=".74836mm,.74836mm"/>
                <v:textbo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543643"/>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w:t>
      </w:r>
      <w:r w:rsidRPr="00AB6D77">
        <w:rPr>
          <w:rStyle w:val="Hyperlink"/>
          <w:color w:val="auto"/>
          <w:u w:val="none"/>
        </w:rPr>
        <w:t xml:space="preserve">see </w:t>
      </w:r>
      <w:hyperlink w:anchor="_Toc17206919" w:history="1">
        <w:r w:rsidR="006A02A8" w:rsidRPr="00AB6D77">
          <w:rPr>
            <w:rStyle w:val="Hyperlink"/>
          </w:rPr>
          <w:t>Section 2.12</w:t>
        </w:r>
      </w:hyperlink>
      <w:r w:rsidRPr="00AB6D77">
        <w:rPr>
          <w:rStyle w:val="Hyperlink"/>
          <w:color w:val="auto"/>
          <w:u w:val="none"/>
        </w:rPr>
        <w:t xml:space="preserve"> for more information</w:t>
      </w:r>
      <w:r w:rsidR="00937820" w:rsidRPr="00AB6D77">
        <w:rPr>
          <w:rStyle w:val="Hyperlink"/>
          <w:color w:val="auto"/>
          <w:u w:val="none"/>
        </w:rPr>
        <w:t xml:space="preserve"> on GRAD</w:t>
      </w:r>
      <w:r w:rsidRPr="00AB6D77">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bL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" fillcolor="white [3201]" strokecolor="#4472c4 [3208]" strokeweight="3pt">
                <v:stroke joinstyle="miter"/>
                <v:shadow on="t" color="black" opacity="26214f" origin="-.5,-.5" offset=".74836mm,.74836mm"/>
                <v:textbo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3543644"/>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3543645"/>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09C0B6A5"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543646"/>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 xml:space="preserve">School </w:t>
      </w:r>
      <w:r w:rsidR="00FB22D3">
        <w:rPr>
          <w:lang w:val="en-GB"/>
        </w:rPr>
        <w:t>of Design</w:t>
      </w:r>
      <w:bookmarkEnd w:id="188"/>
    </w:p>
    <w:p w14:paraId="368B2DD9" w14:textId="3C6A4D22" w:rsidR="00FB22D3" w:rsidRDefault="00FB22D3" w:rsidP="00FB22D3">
      <w:pPr>
        <w:rPr>
          <w:rFonts w:ascii="Calibri" w:eastAsia="Calibri" w:hAnsi="Calibri" w:cs="Calibri"/>
          <w:color w:val="000000" w:themeColor="text1"/>
        </w:rPr>
      </w:pPr>
      <w:r w:rsidRPr="00FB22D3">
        <w:rPr>
          <w:rFonts w:ascii="Calibri" w:eastAsia="Calibri" w:hAnsi="Calibri" w:cs="Calibri"/>
          <w:color w:val="000000" w:themeColor="text1"/>
        </w:rPr>
        <w:t xml:space="preserve">The School of Design is housed in </w:t>
      </w:r>
      <w:hyperlink r:id="rId36" w:history="1">
        <w:r w:rsidRPr="00830AB7">
          <w:rPr>
            <w:rStyle w:val="Hyperlink"/>
            <w:rFonts w:ascii="Calibri" w:eastAsia="Calibri" w:hAnsi="Calibri" w:cs="Calibri"/>
          </w:rPr>
          <w:t>Clothworkers' Building</w:t>
        </w:r>
      </w:hyperlink>
      <w:r w:rsidRPr="00FB22D3">
        <w:rPr>
          <w:rFonts w:ascii="Calibri" w:eastAsia="Calibri" w:hAnsi="Calibri" w:cs="Calibri"/>
          <w:color w:val="000000" w:themeColor="text1"/>
        </w:rPr>
        <w:t xml:space="preserve"> at the heart of campus.</w:t>
      </w:r>
      <w:r w:rsidR="002B2210">
        <w:rPr>
          <w:rFonts w:ascii="Calibri" w:eastAsia="Calibri" w:hAnsi="Calibri" w:cs="Calibri"/>
          <w:color w:val="000000" w:themeColor="text1"/>
        </w:rPr>
        <w:t xml:space="preserve"> It has </w:t>
      </w:r>
      <w:r w:rsidR="002B2210" w:rsidRPr="002B2210">
        <w:rPr>
          <w:rFonts w:ascii="Calibri" w:eastAsia="Calibri" w:hAnsi="Calibri" w:cs="Calibri"/>
          <w:color w:val="000000" w:themeColor="text1"/>
        </w:rPr>
        <w:t xml:space="preserve">a number of dedicated </w:t>
      </w:r>
      <w:hyperlink r:id="rId37" w:history="1">
        <w:r w:rsidR="002B2210" w:rsidRPr="002B2210">
          <w:rPr>
            <w:rStyle w:val="Hyperlink"/>
            <w:rFonts w:ascii="Calibri" w:eastAsia="Calibri" w:hAnsi="Calibri" w:cs="Calibri"/>
          </w:rPr>
          <w:t>laboratories and workshops</w:t>
        </w:r>
      </w:hyperlink>
      <w:r w:rsidR="002B2210" w:rsidRPr="002B2210">
        <w:rPr>
          <w:rFonts w:ascii="Calibri" w:eastAsia="Calibri" w:hAnsi="Calibri" w:cs="Calibri"/>
          <w:color w:val="000000" w:themeColor="text1"/>
        </w:rPr>
        <w:t xml:space="preserve"> with industry-standard equipment used for both teaching and research</w:t>
      </w:r>
      <w:r w:rsidR="002B2210">
        <w:rPr>
          <w:rFonts w:ascii="Calibri" w:eastAsia="Calibri" w:hAnsi="Calibri" w:cs="Calibri"/>
          <w:color w:val="000000" w:themeColor="text1"/>
        </w:rPr>
        <w:t>.</w:t>
      </w:r>
    </w:p>
    <w:p w14:paraId="61AD236A" w14:textId="4A347452" w:rsidR="002B2210" w:rsidRDefault="002B2210" w:rsidP="00FB22D3">
      <w:pPr>
        <w:rPr>
          <w:rFonts w:ascii="Calibri" w:eastAsia="Calibri" w:hAnsi="Calibri" w:cs="Calibri"/>
          <w:color w:val="000000" w:themeColor="text1"/>
        </w:rPr>
      </w:pPr>
    </w:p>
    <w:p w14:paraId="595F4D52" w14:textId="2547796E" w:rsidR="002B2210" w:rsidRDefault="002B2210" w:rsidP="00FB22D3">
      <w:pPr>
        <w:rPr>
          <w:rFonts w:ascii="Calibri" w:eastAsia="Calibri" w:hAnsi="Calibri" w:cs="Calibri"/>
          <w:color w:val="000000" w:themeColor="text1"/>
        </w:rPr>
      </w:pPr>
      <w:r>
        <w:rPr>
          <w:rFonts w:ascii="Calibri" w:eastAsia="Calibri" w:hAnsi="Calibri" w:cs="Calibri"/>
          <w:color w:val="000000" w:themeColor="text1"/>
        </w:rPr>
        <w:t xml:space="preserve">The School of Design has </w:t>
      </w:r>
      <w:hyperlink r:id="rId38" w:history="1">
        <w:r w:rsidRPr="002B2210">
          <w:rPr>
            <w:rStyle w:val="Hyperlink"/>
            <w:rFonts w:ascii="Calibri" w:eastAsia="Calibri" w:hAnsi="Calibri" w:cs="Calibri"/>
          </w:rPr>
          <w:t>studios</w:t>
        </w:r>
      </w:hyperlink>
      <w:r w:rsidRPr="002B2210">
        <w:rPr>
          <w:rFonts w:ascii="Calibri" w:eastAsia="Calibri" w:hAnsi="Calibri" w:cs="Calibri"/>
          <w:color w:val="000000" w:themeColor="text1"/>
        </w:rPr>
        <w:t xml:space="preserve"> across the School for </w:t>
      </w:r>
      <w:r>
        <w:rPr>
          <w:rFonts w:ascii="Calibri" w:eastAsia="Calibri" w:hAnsi="Calibri" w:cs="Calibri"/>
          <w:color w:val="000000" w:themeColor="text1"/>
        </w:rPr>
        <w:t>students</w:t>
      </w:r>
      <w:r w:rsidRPr="002B2210">
        <w:rPr>
          <w:rFonts w:ascii="Calibri" w:eastAsia="Calibri" w:hAnsi="Calibri" w:cs="Calibri"/>
          <w:color w:val="000000" w:themeColor="text1"/>
        </w:rPr>
        <w:t xml:space="preserve"> to complete practical work in and these are also used as exhibition spaces. </w:t>
      </w:r>
      <w:r>
        <w:rPr>
          <w:rFonts w:ascii="Calibri" w:eastAsia="Calibri" w:hAnsi="Calibri" w:cs="Calibri"/>
          <w:color w:val="000000" w:themeColor="text1"/>
        </w:rPr>
        <w:t>The</w:t>
      </w:r>
      <w:r w:rsidRPr="002B2210">
        <w:rPr>
          <w:rFonts w:ascii="Calibri" w:eastAsia="Calibri" w:hAnsi="Calibri" w:cs="Calibri"/>
          <w:color w:val="000000" w:themeColor="text1"/>
        </w:rPr>
        <w:t xml:space="preserve"> common room is a great space for </w:t>
      </w:r>
      <w:r>
        <w:rPr>
          <w:rFonts w:ascii="Calibri" w:eastAsia="Calibri" w:hAnsi="Calibri" w:cs="Calibri"/>
          <w:color w:val="000000" w:themeColor="text1"/>
        </w:rPr>
        <w:t>students</w:t>
      </w:r>
      <w:r w:rsidRPr="002B2210">
        <w:rPr>
          <w:rFonts w:ascii="Calibri" w:eastAsia="Calibri" w:hAnsi="Calibri" w:cs="Calibri"/>
          <w:color w:val="000000" w:themeColor="text1"/>
        </w:rPr>
        <w:t xml:space="preserve"> to work with </w:t>
      </w:r>
      <w:r>
        <w:rPr>
          <w:rFonts w:ascii="Calibri" w:eastAsia="Calibri" w:hAnsi="Calibri" w:cs="Calibri"/>
          <w:color w:val="000000" w:themeColor="text1"/>
        </w:rPr>
        <w:t xml:space="preserve">fellow </w:t>
      </w:r>
      <w:r w:rsidRPr="002B2210">
        <w:rPr>
          <w:rFonts w:ascii="Calibri" w:eastAsia="Calibri" w:hAnsi="Calibri" w:cs="Calibri"/>
          <w:color w:val="000000" w:themeColor="text1"/>
        </w:rPr>
        <w:t>students from other courses.</w:t>
      </w:r>
    </w:p>
    <w:p w14:paraId="414F802F" w14:textId="780312C4" w:rsidR="002B2210" w:rsidRDefault="002B2210" w:rsidP="00FB22D3">
      <w:pPr>
        <w:rPr>
          <w:rFonts w:ascii="Calibri" w:eastAsia="Calibri" w:hAnsi="Calibri" w:cs="Calibri"/>
          <w:color w:val="000000" w:themeColor="text1"/>
        </w:rPr>
      </w:pPr>
    </w:p>
    <w:p w14:paraId="28F3E151" w14:textId="77777777" w:rsidR="002B2210" w:rsidRPr="00FB22D3" w:rsidRDefault="002B2210" w:rsidP="00FB22D3">
      <w:pPr>
        <w:rPr>
          <w:rFonts w:ascii="Calibri" w:eastAsia="Calibri" w:hAnsi="Calibri" w:cs="Calibri"/>
          <w:color w:val="000000" w:themeColor="text1"/>
        </w:rPr>
      </w:pPr>
    </w:p>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354364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 xml:space="preserve">If you want to get in touch with your Graduate School, you can email them using the Graduate School office email address below. You are also welcome to drop in and visit your Graduate School </w:t>
      </w:r>
      <w:r>
        <w:lastRenderedPageBreak/>
        <w:t>team in person. Location and opening hours information can be found below under “Graduate School office opening hours”.</w:t>
      </w:r>
    </w:p>
    <w:p w14:paraId="37336CDF" w14:textId="77777777" w:rsidR="0012399C" w:rsidRDefault="0012399C" w:rsidP="0012399C"/>
    <w:p w14:paraId="37D5276A" w14:textId="0EA82E11" w:rsidR="00117C14" w:rsidRDefault="00117C14" w:rsidP="00044EC0">
      <w:r>
        <w:t xml:space="preserve">Graduate School office: </w:t>
      </w:r>
      <w:hyperlink r:id="rId39" w:history="1">
        <w:r w:rsidR="00DF0699" w:rsidRPr="00DF0699">
          <w:rPr>
            <w:rStyle w:val="Hyperlink"/>
          </w:rPr>
          <w:t>AHC Graduate School</w:t>
        </w:r>
      </w:hyperlink>
    </w:p>
    <w:p w14:paraId="4CEAB524" w14:textId="0DBB71E6" w:rsidR="00D25A0C" w:rsidRDefault="00D25A0C" w:rsidP="00044EC0">
      <w:r>
        <w:t xml:space="preserve">Graduate School office opening hours: </w:t>
      </w:r>
      <w:r w:rsidR="00DF0699">
        <w:t>Monday-Friday, 9am to 5pm</w:t>
      </w:r>
    </w:p>
    <w:p w14:paraId="47F6C29A" w14:textId="7AB1E9DC" w:rsidR="00117C14" w:rsidRDefault="00117C14" w:rsidP="00044EC0"/>
    <w:p w14:paraId="23FBE6AA" w14:textId="7A79EE67" w:rsidR="00D25A0C" w:rsidRDefault="00D25A0C" w:rsidP="00D25A0C">
      <w:r>
        <w:t xml:space="preserve">DPGRS: </w:t>
      </w:r>
      <w:hyperlink r:id="rId40" w:history="1">
        <w:r w:rsidR="00DF0699" w:rsidRPr="00DF0699">
          <w:rPr>
            <w:rStyle w:val="Hyperlink"/>
          </w:rPr>
          <w:t>Dr Jeanne-Louise Moys</w:t>
        </w:r>
      </w:hyperlink>
    </w:p>
    <w:p w14:paraId="4BB3CFAB" w14:textId="5430D3BA" w:rsidR="00117C14" w:rsidRDefault="00D25A0C" w:rsidP="00044EC0">
      <w:r>
        <w:t xml:space="preserve">Head of </w:t>
      </w:r>
      <w:r w:rsidR="00330B9F">
        <w:t xml:space="preserve">Graduate </w:t>
      </w:r>
      <w:r>
        <w:t xml:space="preserve">School: </w:t>
      </w:r>
      <w:hyperlink r:id="rId41" w:history="1">
        <w:r w:rsidR="00DF0699" w:rsidRPr="00DF0699">
          <w:rPr>
            <w:rStyle w:val="Hyperlink"/>
          </w:rPr>
          <w:t>India McGlinchey</w:t>
        </w:r>
      </w:hyperlink>
    </w:p>
    <w:p w14:paraId="70377264" w14:textId="58F2F8B0" w:rsidR="00AD67D6" w:rsidRDefault="00BF3BD9" w:rsidP="00044EC0">
      <w:r>
        <w:t xml:space="preserve">The Health &amp; Safety Officer in the School of Design is </w:t>
      </w:r>
      <w:hyperlink r:id="rId42" w:history="1">
        <w:r w:rsidRPr="00BF3BD9">
          <w:rPr>
            <w:rStyle w:val="Hyperlink"/>
          </w:rPr>
          <w:t>Dr Peter Broadbent</w:t>
        </w:r>
      </w:hyperlink>
    </w:p>
    <w:p w14:paraId="5D111399" w14:textId="446CEBBA" w:rsidR="00BF3BD9" w:rsidRDefault="00BF3BD9" w:rsidP="00044EC0"/>
    <w:p w14:paraId="219C211A" w14:textId="77777777" w:rsidR="00FC41C1" w:rsidRDefault="00FC41C1" w:rsidP="00044EC0"/>
    <w:p w14:paraId="0C5DD6DA" w14:textId="5B64E2C9" w:rsidR="00CD538A" w:rsidRDefault="00335781" w:rsidP="00044EC0">
      <w:pPr>
        <w:pStyle w:val="Heading2"/>
      </w:pPr>
      <w:bookmarkStart w:id="221" w:name="_Toc113543648"/>
      <w:r>
        <w:t>School PGR facilities</w:t>
      </w:r>
      <w:bookmarkEnd w:id="221"/>
    </w:p>
    <w:p w14:paraId="65A0A056" w14:textId="77777777" w:rsidR="00DF0699" w:rsidRDefault="00DF0699" w:rsidP="00DF0699">
      <w:r>
        <w:t xml:space="preserve">The Office for Postgraduate Researchers is located in Clothworkers’ Building South, on the first floor in Room 1.04. The keypad code number for access to the office will be issued to you by the School Manager </w:t>
      </w:r>
      <w:hyperlink r:id="rId43" w:history="1">
        <w:r w:rsidRPr="00B67452">
          <w:rPr>
            <w:rStyle w:val="Hyperlink"/>
          </w:rPr>
          <w:t>Haley Smith</w:t>
        </w:r>
      </w:hyperlink>
      <w:r>
        <w:t xml:space="preserve">. A refundable fee is charged for your pedestal and locker keys. </w:t>
      </w:r>
    </w:p>
    <w:p w14:paraId="5E33F090" w14:textId="77777777" w:rsidR="00DF0699" w:rsidRDefault="00DF0699" w:rsidP="00DF0699">
      <w:r>
        <w:t xml:space="preserve">In the office you will have access to a networked PC and printing facilities. The allocation of study desks is made by the School Manager </w:t>
      </w:r>
      <w:hyperlink r:id="rId44" w:history="1">
        <w:r w:rsidRPr="00B67452">
          <w:rPr>
            <w:rStyle w:val="Hyperlink"/>
          </w:rPr>
          <w:t>Haley Smith</w:t>
        </w:r>
      </w:hyperlink>
      <w:r>
        <w:t xml:space="preserve">. </w:t>
      </w:r>
    </w:p>
    <w:p w14:paraId="09A09EAE" w14:textId="77777777" w:rsidR="00DF0699" w:rsidRDefault="00DF0699" w:rsidP="00DF0699"/>
    <w:p w14:paraId="71F42EEF" w14:textId="77777777" w:rsidR="00DF0699" w:rsidRDefault="00DF0699" w:rsidP="00DF0699">
      <w:r>
        <w:t xml:space="preserve">Important reminders: </w:t>
      </w:r>
    </w:p>
    <w:p w14:paraId="3FB969BB" w14:textId="77777777" w:rsidR="00DF0699" w:rsidRDefault="00DF0699" w:rsidP="00DF0699">
      <w:r>
        <w:t xml:space="preserve">- The study desk and associated printing and storage facilities are available to you only for three years starting on the date of commencement of your research studies. You should be prepared to clear and vacate your desk when your fourth year commences. </w:t>
      </w:r>
    </w:p>
    <w:p w14:paraId="4719FBC8" w14:textId="77777777" w:rsidR="00DF0699" w:rsidRDefault="00DF0699" w:rsidP="00DF0699">
      <w:r>
        <w:t xml:space="preserve">- The computing and printing facilities in the PGR offices are only to be used by PGRs registered in this School. You must not allow anyone else to use the computing and printing facilities provided. Printing resources are limited and are not to be used for printing draft or final copies of your thesis. Facilities may be withdrawn if you do not observe these rules. </w:t>
      </w:r>
    </w:p>
    <w:p w14:paraId="4ADD011F" w14:textId="77777777" w:rsidR="00DF0699" w:rsidRDefault="00DF0699" w:rsidP="00DF0699"/>
    <w:p w14:paraId="60986B89" w14:textId="1B56F2AE" w:rsidR="00DF0699" w:rsidRDefault="00DF0699" w:rsidP="00DF0699">
      <w:r>
        <w:t xml:space="preserve">With regard to printing, scanning and photocopying there are three 3-in-1 printing, scanning and photocopying machines are available within the PGR office. The machine is operated under the centralised </w:t>
      </w:r>
      <w:hyperlink r:id="rId45" w:history="1">
        <w:r w:rsidRPr="002716AF">
          <w:rPr>
            <w:rStyle w:val="Hyperlink"/>
          </w:rPr>
          <w:t>MyPrint Service</w:t>
        </w:r>
      </w:hyperlink>
      <w:r>
        <w:t xml:space="preserve">. For printing, your print job will be sent to the network (cloud) and it will only be released when you swipe your student card or login to a MyPrint machine. This gives flexibility to collect the print job at any MyPrint machine near you. This also gives good security as the print won’t be out until you are physically by the printer and release the print job. If you have any questions please submit a request to </w:t>
      </w:r>
      <w:hyperlink r:id="rId46" w:history="1">
        <w:r w:rsidRPr="00505FA0">
          <w:rPr>
            <w:rStyle w:val="Hyperlink"/>
          </w:rPr>
          <w:t>IT</w:t>
        </w:r>
      </w:hyperlink>
      <w:r>
        <w:t>.</w:t>
      </w:r>
      <w:r w:rsidR="00AD67D6">
        <w:t xml:space="preserve"> </w:t>
      </w:r>
      <w:r>
        <w:t xml:space="preserve">For assistance with any hardware problems, i.e. a computer fault or problem also contact the </w:t>
      </w:r>
      <w:hyperlink r:id="rId47" w:history="1">
        <w:r w:rsidRPr="00505FA0">
          <w:rPr>
            <w:rStyle w:val="Hyperlink"/>
          </w:rPr>
          <w:t>IT</w:t>
        </w:r>
      </w:hyperlink>
      <w:r>
        <w:t>.</w:t>
      </w:r>
    </w:p>
    <w:p w14:paraId="44F5CBD4" w14:textId="7DAEB6D0" w:rsidR="000C173F" w:rsidRDefault="000C173F" w:rsidP="00044EC0"/>
    <w:p w14:paraId="32A837A2" w14:textId="77777777" w:rsidR="00FC41C1" w:rsidRPr="000C173F" w:rsidRDefault="00FC41C1" w:rsidP="00044EC0"/>
    <w:p w14:paraId="6D29AF67" w14:textId="77777777" w:rsidR="00A30620" w:rsidRPr="000C173F" w:rsidRDefault="00A30620" w:rsidP="00044EC0">
      <w:pPr>
        <w:pStyle w:val="Heading2"/>
      </w:pPr>
      <w:bookmarkStart w:id="222" w:name="_Toc534984108"/>
      <w:bookmarkStart w:id="223" w:name="_Toc8981520"/>
      <w:bookmarkStart w:id="224" w:name="_Toc8981518"/>
      <w:bookmarkStart w:id="225" w:name="_Toc113543649"/>
      <w:r w:rsidRPr="000C173F">
        <w:t>Induction</w:t>
      </w:r>
      <w:bookmarkEnd w:id="222"/>
      <w:bookmarkEnd w:id="223"/>
      <w:bookmarkEnd w:id="225"/>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48"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" fillcolor="white [3201]" strokecolor="#4472c4 [3208]" strokeweight="3pt">
                <v:stroke joinstyle="miter"/>
                <v:shadow on="t" color="black" opacity="26214f" origin="-.5,-.5" offset=".74836mm,.74836mm"/>
                <v:textbo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v:textbox>
                <w10:wrap type="square" anchorx="margin"/>
              </v:roundrect>
            </w:pict>
          </mc:Fallback>
        </mc:AlternateContent>
      </w:r>
    </w:p>
    <w:p w14:paraId="709DD1F9" w14:textId="77777777" w:rsidR="004E1FBD" w:rsidRDefault="004E1FBD" w:rsidP="00044EC0">
      <w:pPr>
        <w:pStyle w:val="Heading2"/>
      </w:pPr>
      <w:bookmarkStart w:id="226" w:name="_Communication"/>
      <w:bookmarkStart w:id="227" w:name="_Toc8981529"/>
      <w:bookmarkStart w:id="228" w:name="_Toc294183249"/>
      <w:bookmarkStart w:id="229" w:name="_Toc294188290"/>
      <w:bookmarkStart w:id="230" w:name="_Toc113543650"/>
      <w:bookmarkEnd w:id="226"/>
      <w:r w:rsidRPr="00791AAB">
        <w:t>Communication</w:t>
      </w:r>
      <w:bookmarkEnd w:id="227"/>
      <w:bookmarkEnd w:id="230"/>
    </w:p>
    <w:p w14:paraId="718D3AA9" w14:textId="1F120DC0" w:rsidR="004E1FBD" w:rsidRDefault="004E1FBD" w:rsidP="00044EC0">
      <w:bookmarkStart w:id="231" w:name="_Toc294183253"/>
      <w:bookmarkStart w:id="232" w:name="_Toc294188294"/>
      <w:bookmarkStart w:id="233" w:name="_Toc294183254"/>
      <w:bookmarkStart w:id="234" w:name="_Toc294188295"/>
      <w:bookmarkEnd w:id="228"/>
      <w:bookmarkEnd w:id="229"/>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49"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0"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1"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2"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3"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4"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NdnAIAAGI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" fillcolor="white [3201]" strokecolor="#4472c4 [3208]" strokeweight="3pt">
                <v:stroke joinstyle="miter"/>
                <v:shadow on="t" color="black" opacity="26214f" origin="-.5,-.5" offset=".74836mm,.74836mm"/>
                <v:textbo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5"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3543651"/>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lastRenderedPageBreak/>
        <w:t>Doctoral College Operations</w:t>
      </w:r>
      <w:bookmarkEnd w:id="224"/>
      <w:bookmarkEnd w:id="335"/>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771BE0" w:rsidP="00044EC0">
            <w:hyperlink r:id="rId56"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771BE0" w:rsidP="00044EC0">
            <w:hyperlink r:id="rId57"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771BE0" w:rsidP="00044EC0">
            <w:hyperlink r:id="rId58"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771BE0" w:rsidP="00044EC0">
            <w:hyperlink r:id="rId59"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1">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3">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5">
        <w:r w:rsidRPr="1D069F38">
          <w:rPr>
            <w:rStyle w:val="Hyperlink"/>
          </w:rPr>
          <w:t>doctoralcollege@leeds.ac.uk</w:t>
        </w:r>
      </w:hyperlink>
    </w:p>
    <w:p w14:paraId="5C051599" w14:textId="48FACB24" w:rsidR="00912D18" w:rsidRDefault="00912D18" w:rsidP="00044EC0"/>
    <w:p w14:paraId="584FEDF5" w14:textId="77777777" w:rsidR="00C85A25" w:rsidRDefault="00C85A25" w:rsidP="00044EC0"/>
    <w:p w14:paraId="419E0869" w14:textId="773AD755" w:rsidR="000C173F" w:rsidRPr="000C173F" w:rsidRDefault="000C173F" w:rsidP="00044EC0">
      <w:pPr>
        <w:pStyle w:val="Heading2"/>
      </w:pPr>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Start w:id="360" w:name="_Toc11354365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0C173F">
        <w:t>Minerva</w:t>
      </w:r>
      <w:bookmarkEnd w:id="338"/>
      <w:bookmarkEnd w:id="339"/>
      <w:bookmarkEnd w:id="360"/>
    </w:p>
    <w:p w14:paraId="4678ADDC" w14:textId="3C7FEB9A" w:rsidR="0037091F" w:rsidRDefault="00771BE0" w:rsidP="00044EC0">
      <w:hyperlink r:id="rId66"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7"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1C4F0E01" w:rsidR="0082333E" w:rsidRDefault="0082333E" w:rsidP="00044EC0"/>
    <w:p w14:paraId="1FD8F6F6" w14:textId="77777777" w:rsidR="00C85A25" w:rsidRDefault="00C85A25"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3543653"/>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lastRenderedPageBreak/>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68">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69" w:history="1">
        <w:r w:rsidR="0049501E" w:rsidRPr="00C54788">
          <w:rPr>
            <w:rStyle w:val="Hyperlink"/>
          </w:rPr>
          <w:t>Postgraduate research and training webpage</w:t>
        </w:r>
      </w:hyperlink>
      <w:r w:rsidRPr="00C54788">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" fillcolor="white [3201]" strokecolor="#4472c4 [3208]" strokeweight="3pt">
                <v:stroke joinstyle="miter"/>
                <v:shadow on="t" color="black" opacity="26214f" origin="-.5,-.5" offset=".74836mm,.74836mm"/>
                <v:textbo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3543654"/>
      <w:bookmarkEnd w:id="539"/>
      <w:r>
        <w:t>Training Opportunities</w:t>
      </w:r>
      <w:bookmarkEnd w:id="540"/>
      <w:bookmarkEnd w:id="541"/>
      <w:bookmarkEnd w:id="542"/>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plan (see </w:t>
      </w:r>
      <w:hyperlink w:anchor="_Supervision_Meetings" w:history="1">
        <w:r w:rsidR="006111F5" w:rsidRPr="00CF3FCD">
          <w:rPr>
            <w:rStyle w:val="Hyperlink"/>
          </w:rPr>
          <w:t>Section 6.2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70">
        <w:r w:rsidRPr="4AAF8B75">
          <w:rPr>
            <w:rStyle w:val="Hyperlink"/>
          </w:rPr>
          <w:t>OD&amp;PL Researcher Support website</w:t>
        </w:r>
      </w:hyperlink>
      <w:r w:rsidR="00C50178">
        <w:t xml:space="preserve"> and the </w:t>
      </w:r>
      <w:hyperlink r:id="rId71" w:history="1">
        <w:r w:rsidR="008A7C31" w:rsidRPr="00CF3FCD">
          <w:rPr>
            <w:rStyle w:val="Hyperlink"/>
          </w:rPr>
          <w:t>Postgraduate research and training webpage</w:t>
        </w:r>
      </w:hyperlink>
      <w:r w:rsidR="0051565D" w:rsidRPr="00CF3FCD">
        <w:t>.</w:t>
      </w:r>
    </w:p>
    <w:p w14:paraId="52011F4B" w14:textId="77777777" w:rsidR="001373BC" w:rsidRDefault="001373BC" w:rsidP="00044EC0"/>
    <w:p w14:paraId="4AC6F2AD" w14:textId="1601F439" w:rsidR="00396549" w:rsidRDefault="001373BC" w:rsidP="00044EC0">
      <w:r>
        <w:t xml:space="preserve">Learn more about </w:t>
      </w:r>
      <w:hyperlink r:id="rId72"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3"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4"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lastRenderedPageBreak/>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5">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6">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3543655"/>
      <w:r w:rsidRPr="000C173F">
        <w:t>Language Support</w:t>
      </w:r>
      <w:bookmarkEnd w:id="543"/>
      <w:bookmarkEnd w:id="544"/>
    </w:p>
    <w:p w14:paraId="729B8C94" w14:textId="6E64D358" w:rsidR="000C173F" w:rsidRDefault="00771BE0" w:rsidP="00044EC0">
      <w:hyperlink r:id="rId77"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" fillcolor="white [3201]" strokecolor="#4472c4 [3208]" strokeweight="3pt">
                <v:stroke joinstyle="miter"/>
                <v:shadow on="t" color="black" opacity="26214f" origin="-.5,-.5" offset=".74836mm,.74836mm"/>
                <v:textbo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771BE0" w:rsidP="00044EC0">
      <w:hyperlink r:id="rId78"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9"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0"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294183223"/>
      <w:bookmarkStart w:id="583" w:name="_Toc294188264"/>
      <w:bookmarkStart w:id="584" w:name="_Toc294183224"/>
      <w:bookmarkStart w:id="585" w:name="_Toc294188265"/>
      <w:bookmarkStart w:id="586" w:name="_Toc113543656"/>
      <w:bookmarkEnd w:id="336"/>
      <w:bookmarkEnd w:id="33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6"/>
    </w:p>
    <w:p w14:paraId="5A553153" w14:textId="25C599A4" w:rsidR="000C173F" w:rsidRPr="000C173F" w:rsidRDefault="002B6B8B"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65FF172E">
                <wp:simplePos x="0" y="0"/>
                <wp:positionH relativeFrom="margin">
                  <wp:posOffset>-5080</wp:posOffset>
                </wp:positionH>
                <wp:positionV relativeFrom="paragraph">
                  <wp:posOffset>1027430</wp:posOffset>
                </wp:positionV>
                <wp:extent cx="6020435" cy="1369060"/>
                <wp:effectExtent l="57150" t="57150" r="113665" b="1168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36906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470EFB9F" w:rsidR="00E415EB" w:rsidRDefault="00E415EB" w:rsidP="007E5D93">
                            <w:r w:rsidRPr="007E5D93">
                              <w:t xml:space="preserve">The IT Service Desk is your first point of contact for advice, information and support for IT queries. The IT Service Desk can </w:t>
                            </w:r>
                            <w:r w:rsidR="009127B4">
                              <w:t xml:space="preserve">be </w:t>
                            </w:r>
                            <w:r w:rsidRPr="007E5D93">
                              <w:t xml:space="preserve">contacted via their </w:t>
                            </w:r>
                            <w:hyperlink r:id="rId81">
                              <w:r w:rsidRPr="007E5D93">
                                <w:rPr>
                                  <w:rStyle w:val="Hyperlink"/>
                                </w:rPr>
                                <w:t>website</w:t>
                              </w:r>
                            </w:hyperlink>
                            <w:r w:rsidRPr="007E5D93">
                              <w:t xml:space="preserve">, </w:t>
                            </w:r>
                            <w:hyperlink r:id="rId82">
                              <w:r w:rsidRPr="007E5D93">
                                <w:rPr>
                                  <w:rStyle w:val="Hyperlink"/>
                                </w:rPr>
                                <w:t>Twitter</w:t>
                              </w:r>
                            </w:hyperlink>
                            <w:r w:rsidRPr="007E5D93">
                              <w:t xml:space="preserve">, </w:t>
                            </w:r>
                            <w:hyperlink r:id="rId83">
                              <w:r w:rsidRPr="007E5D93">
                                <w:rPr>
                                  <w:rStyle w:val="Hyperlink"/>
                                </w:rPr>
                                <w:t>email</w:t>
                              </w:r>
                            </w:hyperlink>
                            <w:r w:rsidRPr="007E5D93">
                              <w:t xml:space="preserve"> or phone (0113 343 3333). To get help in person, you can </w:t>
                            </w:r>
                            <w:hyperlink r:id="rId84"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4pt;margin-top:80.9pt;width:474.05pt;height:107.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" fillcolor="white [3201]" strokecolor="#4472c4 [3208]" strokeweight="3pt">
                <v:stroke joinstyle="miter"/>
                <v:shadow on="t" color="black" opacity="26214f" origin="-.5,-.5" offset=".74836mm,.74836mm"/>
                <v:textbo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470EFB9F" w:rsidR="00E415EB" w:rsidRDefault="00E415EB" w:rsidP="007E5D93">
                      <w:r w:rsidRPr="007E5D93">
                        <w:t xml:space="preserve">The IT Service Desk is your first point of contact for advice, information and support for IT queries. The IT Service Desk can </w:t>
                      </w:r>
                      <w:r w:rsidR="009127B4">
                        <w:t xml:space="preserve">be </w:t>
                      </w:r>
                      <w:r w:rsidRPr="007E5D93">
                        <w:t xml:space="preserve">contacted via their </w:t>
                      </w:r>
                      <w:hyperlink r:id="rId85">
                        <w:r w:rsidRPr="007E5D93">
                          <w:rPr>
                            <w:rStyle w:val="Hyperlink"/>
                          </w:rPr>
                          <w:t>website</w:t>
                        </w:r>
                      </w:hyperlink>
                      <w:r w:rsidRPr="007E5D93">
                        <w:t xml:space="preserve">, </w:t>
                      </w:r>
                      <w:hyperlink r:id="rId86">
                        <w:r w:rsidRPr="007E5D93">
                          <w:rPr>
                            <w:rStyle w:val="Hyperlink"/>
                          </w:rPr>
                          <w:t>Twitter</w:t>
                        </w:r>
                      </w:hyperlink>
                      <w:r w:rsidRPr="007E5D93">
                        <w:t xml:space="preserve">, </w:t>
                      </w:r>
                      <w:hyperlink r:id="rId87">
                        <w:r w:rsidRPr="007E5D93">
                          <w:rPr>
                            <w:rStyle w:val="Hyperlink"/>
                          </w:rPr>
                          <w:t>email</w:t>
                        </w:r>
                      </w:hyperlink>
                      <w:r w:rsidRPr="007E5D93">
                        <w:t xml:space="preserve"> or phone (0113 343 3333). To get help in person, you can </w:t>
                      </w:r>
                      <w:hyperlink r:id="rId88"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v:textbox>
                <w10:wrap type="square" anchorx="margin"/>
              </v:roundrect>
            </w:pict>
          </mc:Fallback>
        </mc:AlternateContent>
      </w:r>
      <w:r w:rsidR="008827EA">
        <w:t xml:space="preserve">Please familiarise yourself with the </w:t>
      </w:r>
      <w:hyperlink r:id="rId89" w:tooltip="Student Privacy Notice" w:history="1">
        <w:r w:rsidR="000C173F" w:rsidRPr="008827EA">
          <w:rPr>
            <w:rStyle w:val="Hyperlink"/>
          </w:rPr>
          <w:t>Student Privacy Notice</w:t>
        </w:r>
      </w:hyperlink>
      <w:r w:rsidR="008827EA">
        <w:t xml:space="preserve">. This notice explains how the University will collect and use your personal data. You should complete your </w:t>
      </w:r>
      <w:r w:rsidR="00BC342A">
        <w:t>Student</w:t>
      </w:r>
      <w:r w:rsidR="008827EA">
        <w:t xml:space="preserve"> </w:t>
      </w:r>
      <w:hyperlink r:id="rId90" w:tooltip="IT induction" w:history="1">
        <w:r w:rsidR="008827EA" w:rsidRPr="008827EA">
          <w:rPr>
            <w:rStyle w:val="Hyperlink"/>
          </w:rPr>
          <w:t>IT induction</w:t>
        </w:r>
      </w:hyperlink>
      <w:r w:rsidR="008827EA">
        <w:t xml:space="preserve"> as soon as you are able</w:t>
      </w:r>
      <w:r w:rsidR="00AD58EC">
        <w:t>,</w:t>
      </w:r>
      <w:r w:rsidR="008827EA">
        <w:t xml:space="preserve"> once you have registered. </w:t>
      </w:r>
      <w:r w:rsidR="00527FC0">
        <w:t xml:space="preserve">Some simple </w:t>
      </w:r>
      <w:hyperlink r:id="rId91" w:tooltip="IT welcome" w:history="1">
        <w:r w:rsidR="00527FC0" w:rsidRPr="00527FC0">
          <w:rPr>
            <w:rStyle w:val="Hyperlink"/>
          </w:rPr>
          <w:t>getting started</w:t>
        </w:r>
      </w:hyperlink>
      <w:r w:rsidR="00527FC0">
        <w:t xml:space="preserve"> instructions are available on the IT website.</w:t>
      </w:r>
    </w:p>
    <w:p w14:paraId="6521ACDC" w14:textId="1113202A" w:rsidR="008E598B" w:rsidRPr="007E5D93" w:rsidRDefault="008E598B"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2"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3">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4"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E12738">
        <w:t>use</w:t>
      </w:r>
      <w:r w:rsidR="00661EE1" w:rsidRPr="00E12738">
        <w:t>s</w:t>
      </w:r>
      <w:r w:rsidR="00E84377" w:rsidRPr="00E12738">
        <w:t xml:space="preserve"> </w:t>
      </w:r>
      <w:hyperlink r:id="rId95"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6"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97"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3A61057B" w14:textId="1DC71365" w:rsidR="002C5A7B" w:rsidRDefault="00A1391C" w:rsidP="00147C3A">
      <w:pPr>
        <w:pStyle w:val="Heading2"/>
        <w:rPr>
          <w:lang w:val="en-GB"/>
        </w:rPr>
      </w:pPr>
      <w:bookmarkStart w:id="587" w:name="_Toc113543657"/>
      <w:r>
        <w:rPr>
          <w:lang w:val="en-GB"/>
        </w:rPr>
        <w:lastRenderedPageBreak/>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8">
        <w:r w:rsidRPr="5811AE29">
          <w:rPr>
            <w:rStyle w:val="Hyperlink"/>
          </w:rPr>
          <w:t>40 computer clusters</w:t>
        </w:r>
      </w:hyperlink>
      <w:r>
        <w:t xml:space="preserve"> across campus open to anyone, some of them 24 hours a day. Please check the </w:t>
      </w:r>
      <w:hyperlink r:id="rId99">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0"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3543658"/>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t>Library</w:t>
      </w:r>
      <w:bookmarkEnd w:id="623"/>
      <w:bookmarkEnd w:id="624"/>
    </w:p>
    <w:p w14:paraId="57A98D35" w14:textId="00F160E5" w:rsidR="00527FC0" w:rsidRPr="00624F6F" w:rsidRDefault="599F9804" w:rsidP="00044EC0">
      <w:r>
        <w:t xml:space="preserve">The </w:t>
      </w:r>
      <w:hyperlink r:id="rId101">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02">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3">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4">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BA56B8" w:rsidRPr="00E12738">
          <w:rPr>
            <w:rStyle w:val="Hyperlink"/>
            <w:lang w:val="en"/>
          </w:rPr>
          <w:t>Section 6.3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105"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6">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7"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0EA1F456" w:rsidR="002C5A7B" w:rsidRDefault="002C5A7B" w:rsidP="00044EC0"/>
    <w:p w14:paraId="76274B0D" w14:textId="77777777" w:rsidR="006462E1" w:rsidRDefault="006462E1"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3543659"/>
      <w:bookmarkEnd w:id="582"/>
      <w:bookmarkEnd w:id="583"/>
      <w:bookmarkEnd w:id="584"/>
      <w:bookmarkEnd w:id="58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8"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9">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10">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lastRenderedPageBreak/>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10D9D91C" w14:textId="1CBAE4CE" w:rsidR="00FF7247"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" fillcolor="white [3201]" strokecolor="#4472c4 [3208]" strokeweight="3pt">
                <v:stroke joinstyle="miter"/>
                <v:shadow on="t" color="black" opacity="26214f" origin="-.5,-.5" offset=".74836mm,.74836mm"/>
                <v:textbo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v:textbox>
                <w10:wrap type="square" anchorx="margin"/>
              </v:roundrect>
            </w:pict>
          </mc:Fallback>
        </mc:AlternateContent>
      </w:r>
    </w:p>
    <w:p w14:paraId="227302AB" w14:textId="77777777" w:rsidR="006462E1" w:rsidRDefault="006462E1"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1"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2"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3">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872E6F" w:rsidRDefault="00661EE1" w:rsidP="00872E6F">
      <w:pPr>
        <w:rPr>
          <w:iCs/>
          <w:color w:val="000080"/>
          <w:u w:val="single"/>
        </w:rPr>
      </w:pPr>
      <w:r>
        <w:t xml:space="preserve">For PGRs, periods </w:t>
      </w:r>
      <w:r w:rsidRPr="00245918">
        <w:t>of parental</w:t>
      </w:r>
      <w:r w:rsidR="00872E6F">
        <w:t xml:space="preserve"> or adoption leave are normally managed under the suspension of studies process (and/or authorised absence). Periods of suspension </w:t>
      </w:r>
      <w:r w:rsidR="00872E6F" w:rsidRPr="00245918">
        <w:t xml:space="preserve">for </w:t>
      </w:r>
      <w:r w:rsidRPr="00245918">
        <w:t>parental</w:t>
      </w:r>
      <w:r w:rsidR="00872E6F" w:rsidRPr="00245918">
        <w:t xml:space="preserve"> o</w:t>
      </w:r>
      <w:r w:rsidR="00872E6F">
        <w:t>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12C4BF74" w:rsidR="00872E6F" w:rsidRPr="00872E6F" w:rsidRDefault="00872E6F" w:rsidP="00872E6F">
      <w:r w:rsidRPr="00872E6F">
        <w:t xml:space="preserve">If you are in receipt of funding, please contact your Graduate School Office who can discuss possible </w:t>
      </w:r>
      <w:r w:rsidR="00661EE1" w:rsidRPr="00245918">
        <w:t>parental l</w:t>
      </w:r>
      <w:r w:rsidR="00661EE1">
        <w:t>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4" w:history="1">
        <w:r w:rsidRPr="00872E6F">
          <w:rPr>
            <w:rStyle w:val="Hyperlink"/>
          </w:rPr>
          <w:t>policy on support for pregnant students and students with very young children</w:t>
        </w:r>
      </w:hyperlink>
      <w:r>
        <w:t xml:space="preserve">, and the </w:t>
      </w:r>
      <w:hyperlink r:id="rId115"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" fillcolor="white [3201]" strokecolor="#4472c4 [3208]" strokeweight="3pt">
                <v:stroke joinstyle="miter"/>
                <v:shadow on="t" color="black" opacity="26214f" origin="-.5,-.5" offset=".74836mm,.74836mm"/>
                <v:textbo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16" w:history="1">
        <w:r w:rsidRPr="00245918">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TnQ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" fillcolor="white [3201]" strokecolor="#4472c4 [3208]" strokeweight="3pt">
                <v:stroke joinstyle="miter"/>
                <v:shadow on="t" color="black" opacity="26214f" origin="-.5,-.5" offset=".74836mm,.74836mm"/>
                <v:textbo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781E3F22" w:rsidR="00C137B5" w:rsidRDefault="00C137B5" w:rsidP="00872E6F"/>
    <w:p w14:paraId="3B68E646" w14:textId="77777777" w:rsidR="000671E4" w:rsidRDefault="000671E4"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7"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8"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9"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0" w:tooltip="Calendar" w:history="1">
        <w:r w:rsidRPr="003B083F">
          <w:rPr>
            <w:rStyle w:val="Hyperlink"/>
          </w:rPr>
          <w:t>religious festivals and events calendar</w:t>
        </w:r>
      </w:hyperlink>
      <w:r>
        <w:t xml:space="preserve"> each year.</w:t>
      </w:r>
      <w:r w:rsidR="002E393D">
        <w:t xml:space="preserve"> You can also access support through the </w:t>
      </w:r>
      <w:hyperlink r:id="rId121"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The University is committed to providing a safe environment for all students, PGRs and staff. You can anonymously report assault, hate crime or sexual assault through the</w:t>
      </w:r>
      <w:r w:rsidR="006111F5">
        <w:t xml:space="preserve"> </w:t>
      </w:r>
      <w:r w:rsidR="006111F5" w:rsidRPr="000A19D2">
        <w:t>online reporting system</w:t>
      </w:r>
      <w:r w:rsidRPr="000A19D2">
        <w:t xml:space="preserve"> </w:t>
      </w:r>
      <w:hyperlink r:id="rId122">
        <w:r w:rsidR="006111F5" w:rsidRPr="000A19D2">
          <w:rPr>
            <w:rStyle w:val="Hyperlink"/>
          </w:rPr>
          <w:t>Report and Support</w:t>
        </w:r>
      </w:hyperlink>
      <w:r>
        <w:t xml:space="preserve">. There are </w:t>
      </w:r>
      <w:hyperlink r:id="rId123">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4">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5" w:history="1">
        <w:r w:rsidR="008E6657" w:rsidRPr="00872E6F">
          <w:rPr>
            <w:rStyle w:val="Hyperlink"/>
          </w:rPr>
          <w:t>Quit Smoking webpages</w:t>
        </w:r>
      </w:hyperlink>
      <w:r w:rsidR="008E6657" w:rsidRPr="00872E6F">
        <w:t>.</w:t>
      </w:r>
    </w:p>
    <w:p w14:paraId="6404CF30" w14:textId="4256ED10" w:rsidR="008E6657" w:rsidRDefault="008E6657" w:rsidP="00044EC0"/>
    <w:p w14:paraId="1BD14C4A" w14:textId="77777777" w:rsidR="000671E4" w:rsidRDefault="000671E4" w:rsidP="00044EC0"/>
    <w:p w14:paraId="314DF16F" w14:textId="77777777" w:rsidR="00902506" w:rsidRDefault="00902506" w:rsidP="00044EC0">
      <w:pPr>
        <w:rPr>
          <w:u w:val="single"/>
        </w:rPr>
      </w:pPr>
    </w:p>
    <w:p w14:paraId="4E9C3078" w14:textId="5965CBF2"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6"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112C15E9" w:rsidR="008E6657" w:rsidRDefault="008E6657" w:rsidP="00872E6F"/>
    <w:p w14:paraId="63513B39" w14:textId="77777777" w:rsidR="00902506" w:rsidRDefault="00902506"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7"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" fillcolor="white [3201]" strokecolor="#4472c4 [3208]" strokeweight="3pt">
                <v:stroke joinstyle="miter"/>
                <v:shadow on="t" color="black" opacity="26214f" origin="-.5,-.5" offset=".74836mm,.74836mm"/>
                <v:textbo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9"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v:textbox>
                <w10:wrap type="square" anchorx="margin"/>
              </v:roundrect>
            </w:pict>
          </mc:Fallback>
        </mc:AlternateContent>
      </w:r>
    </w:p>
    <w:p w14:paraId="77A05CE4" w14:textId="5059EBD9" w:rsidR="008E6657" w:rsidRDefault="008E6657" w:rsidP="00044EC0"/>
    <w:p w14:paraId="07B8C65C" w14:textId="3E59E0A9" w:rsidR="00F8784A" w:rsidRDefault="00F8784A" w:rsidP="00044EC0"/>
    <w:p w14:paraId="190C7CE7" w14:textId="77777777" w:rsidR="00902506" w:rsidRDefault="00902506"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0">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1" w:history="1">
        <w:r w:rsidR="00872E6F" w:rsidRPr="004E618C">
          <w:rPr>
            <w:rStyle w:val="Hyperlink"/>
          </w:rPr>
          <w:t>Student Visa Advice Team</w:t>
        </w:r>
      </w:hyperlink>
      <w:r w:rsidR="004E618C">
        <w:t>.</w:t>
      </w:r>
    </w:p>
    <w:p w14:paraId="1FB5DAC2" w14:textId="0F2064AA" w:rsidR="00152E2A" w:rsidRDefault="00152E2A" w:rsidP="00044EC0"/>
    <w:p w14:paraId="68C290D1" w14:textId="0B3A9193" w:rsidR="00902506" w:rsidRDefault="00902506" w:rsidP="00044EC0"/>
    <w:p w14:paraId="64374072" w14:textId="6E4BA509"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p>
    <w:p w14:paraId="55676559" w14:textId="3FAD8C67" w:rsidR="007578D5" w:rsidRPr="00872E6F" w:rsidRDefault="006462E1" w:rsidP="00044EC0">
      <w:r>
        <w:t>Please visit the School of Design reception</w:t>
      </w:r>
      <w:r w:rsidR="002B2210">
        <w:t xml:space="preserve"> in the Clothworker’s Building.</w:t>
      </w:r>
    </w:p>
    <w:p w14:paraId="65DC1DEF" w14:textId="41D1492B" w:rsidR="00DF3803" w:rsidRDefault="00DF3803" w:rsidP="00044EC0">
      <w:pPr>
        <w:rPr>
          <w:highlight w:val="cyan"/>
        </w:rPr>
      </w:pPr>
    </w:p>
    <w:p w14:paraId="49BC214F" w14:textId="16340618" w:rsidR="00103BDD" w:rsidRDefault="00103BDD" w:rsidP="00044EC0"/>
    <w:p w14:paraId="64DA873B" w14:textId="2E82CB56" w:rsidR="00902506" w:rsidRDefault="00902506" w:rsidP="00044EC0"/>
    <w:p w14:paraId="6ABF611B" w14:textId="22D94704" w:rsidR="00902506" w:rsidRDefault="00902506" w:rsidP="00044EC0"/>
    <w:p w14:paraId="04863202" w14:textId="0C64A9D1" w:rsidR="00902506" w:rsidRDefault="00902506" w:rsidP="00044EC0"/>
    <w:p w14:paraId="0CD35E6B" w14:textId="38A1A72C" w:rsidR="00902506" w:rsidRDefault="00902506" w:rsidP="00044EC0"/>
    <w:p w14:paraId="2C9702C0" w14:textId="6DD19D28" w:rsidR="00902506" w:rsidRDefault="00902506" w:rsidP="00044EC0"/>
    <w:p w14:paraId="1D86F78D" w14:textId="3DB2005E" w:rsidR="00902506" w:rsidRDefault="00902506" w:rsidP="00044EC0"/>
    <w:p w14:paraId="70C4DBAE" w14:textId="11448C77" w:rsidR="00902506" w:rsidRDefault="00902506" w:rsidP="00044EC0"/>
    <w:p w14:paraId="0DCD7425" w14:textId="367524E8" w:rsidR="00902506" w:rsidRDefault="00902506" w:rsidP="00044EC0"/>
    <w:p w14:paraId="4715A77B" w14:textId="77777777" w:rsidR="00902506" w:rsidRDefault="00902506" w:rsidP="00044EC0"/>
    <w:p w14:paraId="6902A8C4" w14:textId="10E039D6" w:rsidR="00CC109B" w:rsidRPr="00103BDD" w:rsidRDefault="00CC109B" w:rsidP="00044EC0">
      <w:pPr>
        <w:pStyle w:val="Heading2"/>
      </w:pPr>
      <w:bookmarkStart w:id="642" w:name="_Toc8981527"/>
      <w:bookmarkStart w:id="643" w:name="_Toc113543660"/>
      <w:r w:rsidRPr="00103BDD">
        <w:lastRenderedPageBreak/>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i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" fillcolor="white [3201]" strokecolor="#4472c4 [3208]" strokeweight="3pt">
                <v:stroke joinstyle="miter"/>
                <v:shadow on="t" color="black" opacity="26214f" origin="-.5,-.5" offset=".74836mm,.74836mm"/>
                <v:textbo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v:textbox>
                <w10:wrap type="square" anchorx="margin"/>
              </v:roundrect>
            </w:pict>
          </mc:Fallback>
        </mc:AlternateContent>
      </w:r>
      <w:r w:rsidR="000B73BE" w:rsidRPr="00624F6F">
        <w:t xml:space="preserve">The </w:t>
      </w:r>
      <w:hyperlink r:id="rId132"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3"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4"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4" w:name="_Toc113543661"/>
      <w:r>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5">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6">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3543662"/>
      <w:r>
        <w:lastRenderedPageBreak/>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7"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" fillcolor="white [3201]" strokecolor="#4472c4 [3208]" strokeweight="3pt">
                <v:stroke joinstyle="miter"/>
                <v:shadow on="t" color="black" opacity="26214f" origin="-.5,-.5" offset=".74836mm,.74836mm"/>
                <v:textbo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3543663"/>
      <w:r>
        <w:t>Careers Centre</w:t>
      </w:r>
      <w:bookmarkEnd w:id="646"/>
      <w:bookmarkEnd w:id="647"/>
      <w:bookmarkEnd w:id="648"/>
    </w:p>
    <w:p w14:paraId="7ED94FB9" w14:textId="77777777" w:rsidR="00791AAB" w:rsidRPr="00624F6F" w:rsidRDefault="00791AAB" w:rsidP="00044EC0">
      <w:r w:rsidRPr="00624F6F">
        <w:t xml:space="preserve">The </w:t>
      </w:r>
      <w:hyperlink r:id="rId138"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39"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294183230"/>
      <w:bookmarkStart w:id="657" w:name="_Toc294188271"/>
      <w:bookmarkStart w:id="658" w:name="_Toc113543664"/>
      <w:bookmarkEnd w:id="649"/>
      <w:bookmarkEnd w:id="650"/>
      <w:bookmarkEnd w:id="651"/>
      <w:bookmarkEnd w:id="652"/>
      <w:bookmarkEnd w:id="653"/>
      <w:bookmarkEnd w:id="654"/>
      <w:bookmarkEnd w:id="655"/>
      <w:r>
        <w:rPr>
          <w:lang w:val="en-GB"/>
        </w:rPr>
        <w:t>Leeds</w:t>
      </w:r>
      <w:r w:rsidR="00D04797" w:rsidRPr="00D04797">
        <w:t xml:space="preserve"> Student Medical Practice</w:t>
      </w:r>
      <w:bookmarkEnd w:id="658"/>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40" w:history="1">
                              <w:r w:rsidRPr="00C137B5">
                                <w:rPr>
                                  <w:rStyle w:val="Hyperlink"/>
                                </w:rPr>
                                <w:t>NHS website</w:t>
                              </w:r>
                            </w:hyperlink>
                            <w:r w:rsidRPr="00C137B5">
                              <w:t>.</w:t>
                            </w:r>
                          </w:p>
                          <w:p w14:paraId="6FB45DB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" fillcolor="white [3201]" strokecolor="#4472c4 [3208]" strokeweight="3pt">
                <v:stroke joinstyle="miter"/>
                <v:shadow on="t" color="black" opacity="26214f" origin="-.5,-.5" offset=".74836mm,.74836mm"/>
                <v:textbo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41" w:history="1">
                        <w:r w:rsidRPr="00C137B5">
                          <w:rPr>
                            <w:rStyle w:val="Hyperlink"/>
                          </w:rPr>
                          <w:t>NHS website</w:t>
                        </w:r>
                      </w:hyperlink>
                      <w:r w:rsidRPr="00C137B5">
                        <w:t>.</w:t>
                      </w:r>
                    </w:p>
                    <w:p w14:paraId="6FB45DB7" w14:textId="77777777" w:rsidR="00E415EB" w:rsidRDefault="00E415EB"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2"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3543665"/>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6"/>
      <w:bookmarkEnd w:id="657"/>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Ref293928101"/>
      <w:bookmarkStart w:id="673" w:name="_Toc294183231"/>
      <w:bookmarkStart w:id="674" w:name="_Toc294188272"/>
      <w:bookmarkStart w:id="675" w:name="_Toc113543666"/>
      <w:r w:rsidRPr="00791AAB">
        <w:t>Registration</w:t>
      </w:r>
      <w:bookmarkEnd w:id="671"/>
      <w:bookmarkEnd w:id="675"/>
      <w:r w:rsidRPr="00791AAB">
        <w:t xml:space="preserve"> </w:t>
      </w:r>
      <w:bookmarkEnd w:id="672"/>
      <w:bookmarkEnd w:id="673"/>
      <w:bookmarkEnd w:id="674"/>
    </w:p>
    <w:p w14:paraId="3CE457AE" w14:textId="07E39905" w:rsidR="003F57D2" w:rsidRDefault="003F57D2" w:rsidP="003F57D2">
      <w:r>
        <w:t xml:space="preserve">Registration and re-registration is accessed </w:t>
      </w:r>
      <w:hyperlink r:id="rId143">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4"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5"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6"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7"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s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" fillcolor="white [3201]" strokecolor="#4472c4 [3208]" strokeweight="3pt">
                <v:stroke joinstyle="miter"/>
                <v:shadow on="t" color="black" opacity="26214f" origin="-.5,-.5" offset=".74836mm,.74836mm"/>
                <v:textbo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3543667"/>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8">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9"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3543668"/>
      <w:r w:rsidRPr="00791AAB">
        <w:lastRenderedPageBreak/>
        <w:t>Payment of academic fees</w:t>
      </w:r>
      <w:bookmarkEnd w:id="678"/>
      <w:bookmarkEnd w:id="679"/>
      <w:bookmarkEnd w:id="680"/>
      <w:bookmarkEnd w:id="681"/>
    </w:p>
    <w:p w14:paraId="0CDE55F3" w14:textId="1738CEAE" w:rsidR="0079150F" w:rsidRDefault="006738AF" w:rsidP="00044EC0">
      <w:r>
        <w:t xml:space="preserve">Please also see the </w:t>
      </w:r>
      <w:hyperlink r:id="rId150"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1"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2"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ka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" fillcolor="white [3201]" strokecolor="#4472c4 [3208]" strokeweight="3pt">
                <v:stroke joinstyle="miter"/>
                <v:shadow on="t" color="black" opacity="26214f" origin="-.5,-.5" offset=".74836mm,.74836mm"/>
                <v:textbo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3543669"/>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3">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4">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3543670"/>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5"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3543671"/>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56"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7">
        <w:r w:rsidRPr="1C4FCE8F">
          <w:rPr>
            <w:rStyle w:val="Hyperlink"/>
          </w:rPr>
          <w:t>Council Tax Form</w:t>
        </w:r>
      </w:hyperlink>
      <w:r>
        <w:t xml:space="preserve"> available from </w:t>
      </w:r>
      <w:hyperlink r:id="rId158">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3543672"/>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3543673"/>
      <w:bookmarkEnd w:id="701"/>
      <w:bookmarkEnd w:id="702"/>
      <w:bookmarkEnd w:id="703"/>
      <w:bookmarkEnd w:id="704"/>
      <w:bookmarkEnd w:id="705"/>
      <w:bookmarkEnd w:id="706"/>
      <w:bookmarkEnd w:id="707"/>
      <w:bookmarkEnd w:id="708"/>
      <w:bookmarkEnd w:id="709"/>
      <w:bookmarkEnd w:id="710"/>
      <w:bookmarkEnd w:id="711"/>
      <w:r>
        <w:t>Supervision</w:t>
      </w:r>
      <w:bookmarkEnd w:id="712"/>
      <w:bookmarkEnd w:id="71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5891DAAD" w:rsidR="00E4311B" w:rsidRDefault="00E4311B" w:rsidP="00E4311B">
      <w:pPr>
        <w:rPr>
          <w:rFonts w:cstheme="minorHAnsi"/>
        </w:rPr>
      </w:pPr>
    </w:p>
    <w:p w14:paraId="6E7EFD1B" w14:textId="2C9AF2DF" w:rsidR="003C639D" w:rsidRDefault="003C639D" w:rsidP="00E4311B">
      <w:pPr>
        <w:rPr>
          <w:rFonts w:cstheme="minorHAnsi"/>
        </w:rPr>
      </w:pPr>
    </w:p>
    <w:p w14:paraId="4F64330C" w14:textId="52072BA0" w:rsidR="003C639D" w:rsidRDefault="003C639D" w:rsidP="00E4311B">
      <w:pPr>
        <w:rPr>
          <w:rFonts w:cstheme="minorHAnsi"/>
        </w:rPr>
      </w:pPr>
    </w:p>
    <w:p w14:paraId="782171E9" w14:textId="77777777" w:rsidR="003C639D" w:rsidRPr="0090659D" w:rsidRDefault="003C639D" w:rsidP="00E4311B">
      <w:pPr>
        <w:rPr>
          <w:rFonts w:cstheme="minorHAnsi"/>
        </w:rPr>
      </w:pPr>
    </w:p>
    <w:p w14:paraId="2DF9F56B" w14:textId="77777777" w:rsidR="00E4311B" w:rsidRPr="0090659D" w:rsidRDefault="00E4311B" w:rsidP="00E4311B">
      <w:pPr>
        <w:rPr>
          <w:rFonts w:cstheme="minorHAnsi"/>
        </w:rPr>
      </w:pPr>
      <w:r w:rsidRPr="0090659D">
        <w:rPr>
          <w:rFonts w:cstheme="minorHAnsi"/>
        </w:rPr>
        <w:lastRenderedPageBreak/>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0B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" fillcolor="white [3201]" strokecolor="#4472c4 [3208]" strokeweight="3pt">
                <v:stroke joinstyle="miter"/>
                <v:shadow on="t" color="black" opacity="26214f" origin="-.5,-.5" offset=".74836mm,.74836mm"/>
                <v:textbo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4" w:name="_Toc17191264"/>
      <w:bookmarkStart w:id="715" w:name="_Toc17191376"/>
      <w:bookmarkStart w:id="716" w:name="_Toc17192849"/>
      <w:bookmarkStart w:id="717" w:name="_Toc17206976"/>
      <w:bookmarkStart w:id="718" w:name="_Toc17207149"/>
      <w:bookmarkStart w:id="719" w:name="_Toc17283682"/>
      <w:bookmarkStart w:id="720" w:name="_Toc17285317"/>
      <w:bookmarkStart w:id="721" w:name="_Toc17290091"/>
      <w:bookmarkStart w:id="722" w:name="_Toc17290293"/>
      <w:bookmarkStart w:id="723" w:name="_Toc17293154"/>
      <w:bookmarkStart w:id="724" w:name="_Toc17191265"/>
      <w:bookmarkStart w:id="725" w:name="_Toc17191377"/>
      <w:bookmarkStart w:id="726" w:name="_Toc17192850"/>
      <w:bookmarkStart w:id="727" w:name="_Toc17206977"/>
      <w:bookmarkStart w:id="728" w:name="_Toc17207150"/>
      <w:bookmarkStart w:id="729" w:name="_Toc17283683"/>
      <w:bookmarkStart w:id="730" w:name="_Toc17285318"/>
      <w:bookmarkStart w:id="731" w:name="_Toc17290092"/>
      <w:bookmarkStart w:id="732" w:name="_Toc17290294"/>
      <w:bookmarkStart w:id="733" w:name="_Toc17293155"/>
      <w:bookmarkStart w:id="734" w:name="_Toc5700885"/>
      <w:bookmarkStart w:id="735" w:name="_Toc8981540"/>
      <w:bookmarkStart w:id="736" w:name="_Toc294183260"/>
      <w:bookmarkStart w:id="737" w:name="_Toc294188301"/>
      <w:bookmarkStart w:id="738" w:name="_Ref299458429"/>
      <w:bookmarkStart w:id="739" w:name="_Toc113543674"/>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791AAB">
        <w:t xml:space="preserve">Research </w:t>
      </w:r>
      <w:bookmarkEnd w:id="734"/>
      <w:r w:rsidR="00905611" w:rsidRPr="00791AAB">
        <w:t>Practice</w:t>
      </w:r>
      <w:bookmarkEnd w:id="735"/>
      <w:bookmarkEnd w:id="739"/>
    </w:p>
    <w:p w14:paraId="07DE2249" w14:textId="77777777" w:rsidR="009B3053" w:rsidRDefault="009B3053" w:rsidP="00044EC0"/>
    <w:p w14:paraId="52C44844" w14:textId="272F825C"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59"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F5749">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0">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guidance about ethics review in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1"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eastAsia="Segoe UI" w:cstheme="minorHAnsi"/>
          <w:color w:val="333333"/>
        </w:rPr>
        <w:t xml:space="preserve">. </w:t>
      </w:r>
      <w:r w:rsidRPr="00BA56B8">
        <w:rPr>
          <w:rFonts w:eastAsia="Segoe UI" w:cstheme="minorHAnsi"/>
        </w:rPr>
        <w:t>Your engagement with the ethical review processes will be reviewed as part of the First Formal Progress Report, transfer process, Annual Progress Reviews and at examination entry.</w:t>
      </w:r>
    </w:p>
    <w:p w14:paraId="662826E4" w14:textId="361C0137" w:rsidR="009B3053" w:rsidRDefault="009B3053" w:rsidP="009B3053">
      <w:pPr>
        <w:rPr>
          <w:rFonts w:cstheme="minorHAnsi"/>
        </w:rPr>
      </w:pPr>
      <w:r w:rsidRPr="00AF5749">
        <w:rPr>
          <w:rFonts w:cstheme="minorHAnsi"/>
        </w:rPr>
        <w:t xml:space="preserve"> </w:t>
      </w:r>
    </w:p>
    <w:p w14:paraId="6B676156" w14:textId="780E0F95" w:rsidR="003C639D" w:rsidRDefault="003C639D" w:rsidP="009B3053">
      <w:pPr>
        <w:rPr>
          <w:rFonts w:cstheme="minorHAnsi"/>
        </w:rPr>
      </w:pPr>
    </w:p>
    <w:p w14:paraId="4E78C455" w14:textId="0A10DECD" w:rsidR="003C639D" w:rsidRDefault="003C639D" w:rsidP="009B3053">
      <w:pPr>
        <w:rPr>
          <w:rFonts w:cstheme="minorHAnsi"/>
        </w:rPr>
      </w:pPr>
    </w:p>
    <w:p w14:paraId="444023DB" w14:textId="6BAC6A0A" w:rsidR="003C639D" w:rsidRDefault="003C639D" w:rsidP="009B3053">
      <w:pPr>
        <w:rPr>
          <w:rFonts w:cstheme="minorHAnsi"/>
        </w:rPr>
      </w:pPr>
    </w:p>
    <w:p w14:paraId="506CE789" w14:textId="7CFB4DCE" w:rsidR="003C639D" w:rsidRDefault="003C639D" w:rsidP="009B3053">
      <w:pPr>
        <w:rPr>
          <w:rFonts w:cstheme="minorHAnsi"/>
        </w:rPr>
      </w:pPr>
    </w:p>
    <w:p w14:paraId="4FE4CC46" w14:textId="77777777" w:rsidR="003C639D" w:rsidRPr="00AF5749" w:rsidRDefault="003C639D" w:rsidP="009B3053">
      <w:pPr>
        <w:rPr>
          <w:rFonts w:cstheme="minorHAnsi"/>
        </w:rPr>
      </w:pPr>
    </w:p>
    <w:p w14:paraId="03B3AB61" w14:textId="77777777" w:rsidR="009B3053" w:rsidRPr="003F57D2" w:rsidRDefault="009B3053" w:rsidP="009B3053">
      <w:pPr>
        <w:rPr>
          <w:rFonts w:cstheme="minorHAnsi"/>
          <w:u w:val="single"/>
        </w:rPr>
      </w:pPr>
      <w:r w:rsidRPr="003F57D2">
        <w:rPr>
          <w:rFonts w:cstheme="minorHAnsi"/>
          <w:u w:val="single"/>
        </w:rPr>
        <w:lastRenderedPageBreak/>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AF5749"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BA56B8" w:rsidRPr="000A19D2">
          <w:rPr>
            <w:rStyle w:val="Hyperlink"/>
            <w:lang w:val="en"/>
          </w:rPr>
          <w:t>Section 6.3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2"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The Researcher@Library teams can help support and you can find help and guidance on the </w:t>
      </w:r>
      <w:hyperlink r:id="rId163"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64"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5"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66"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lastRenderedPageBreak/>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6"/>
    <w:bookmarkEnd w:id="737"/>
    <w:bookmarkEnd w:id="738"/>
    <w:p w14:paraId="1DFF5B21" w14:textId="4A571FE5" w:rsidR="00AE1941" w:rsidRDefault="00AE1941" w:rsidP="00044EC0"/>
    <w:p w14:paraId="309AA6C6" w14:textId="1DF6E7AE" w:rsidR="0B48ABA1" w:rsidRDefault="0B48ABA1" w:rsidP="00044EC0">
      <w:pPr>
        <w:pStyle w:val="Heading2"/>
      </w:pPr>
      <w:bookmarkStart w:id="740" w:name="_Attendance_monitoring"/>
      <w:bookmarkStart w:id="741" w:name="_Attendance_and_engagement"/>
      <w:bookmarkStart w:id="742" w:name="_Toc113543675"/>
      <w:bookmarkEnd w:id="740"/>
      <w:bookmarkEnd w:id="741"/>
      <w:r>
        <w:t xml:space="preserve">Attendance </w:t>
      </w:r>
      <w:r w:rsidR="19851727">
        <w:t xml:space="preserve">and engagement </w:t>
      </w:r>
      <w:r>
        <w:t>monitoring</w:t>
      </w:r>
      <w:bookmarkEnd w:id="742"/>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7"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8"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8D60B4">
        <w:rPr>
          <w:rStyle w:val="Hyperlink"/>
          <w:rFonts w:eastAsia="Arial" w:cstheme="minorHAnsi"/>
          <w:color w:val="auto"/>
          <w:u w:val="none"/>
        </w:rPr>
        <w:t xml:space="preserve">sections </w:t>
      </w:r>
      <w:hyperlink w:anchor="_Suspension_and_Extension" w:history="1">
        <w:r w:rsidR="00AC0423" w:rsidRPr="008D60B4">
          <w:rPr>
            <w:rStyle w:val="Hyperlink"/>
            <w:rFonts w:eastAsia="Arial" w:cstheme="minorHAnsi"/>
          </w:rPr>
          <w:t>5</w:t>
        </w:r>
        <w:r w:rsidR="00590423" w:rsidRPr="008D60B4">
          <w:rPr>
            <w:rStyle w:val="Hyperlink"/>
            <w:rFonts w:eastAsia="Arial" w:cstheme="minorHAnsi"/>
          </w:rPr>
          <w:t>.4</w:t>
        </w:r>
      </w:hyperlink>
      <w:r w:rsidR="00590423" w:rsidRPr="008D60B4">
        <w:rPr>
          <w:rStyle w:val="Hyperlink"/>
          <w:rFonts w:eastAsia="Arial" w:cstheme="minorHAnsi"/>
          <w:color w:val="auto"/>
          <w:u w:val="none"/>
        </w:rPr>
        <w:t xml:space="preserve"> and </w:t>
      </w:r>
      <w:hyperlink w:anchor="_Toc17206984" w:history="1">
        <w:r w:rsidR="00AC0423" w:rsidRPr="008D60B4">
          <w:rPr>
            <w:rStyle w:val="Hyperlink"/>
            <w:rFonts w:eastAsia="Arial" w:cstheme="minorHAnsi"/>
          </w:rPr>
          <w:t>4</w:t>
        </w:r>
        <w:r w:rsidR="00590423" w:rsidRPr="008D60B4">
          <w:rPr>
            <w:rStyle w:val="Hyperlink"/>
            <w:rFonts w:eastAsia="Arial" w:cstheme="minorHAnsi"/>
          </w:rPr>
          <w:t>.9</w:t>
        </w:r>
      </w:hyperlink>
      <w:r w:rsidR="00590423" w:rsidRPr="008D60B4">
        <w:rPr>
          <w:rStyle w:val="Hyperlink"/>
          <w:rFonts w:eastAsia="Arial" w:cstheme="minorHAnsi"/>
          <w:color w:val="auto"/>
          <w:u w:val="none"/>
        </w:rPr>
        <w:t>)</w:t>
      </w:r>
      <w:r w:rsidRPr="008D60B4">
        <w:rPr>
          <w:rStyle w:val="Hyperlink"/>
          <w:rFonts w:eastAsia="Arial" w:cstheme="minorHAnsi"/>
          <w:color w:val="auto"/>
          <w:u w:val="none"/>
        </w:rPr>
        <w:t>. You</w:t>
      </w:r>
      <w:r w:rsidRPr="00590423">
        <w:rPr>
          <w:rStyle w:val="Hyperlink"/>
          <w:rFonts w:eastAsia="Arial" w:cstheme="minorHAnsi"/>
          <w:color w:val="auto"/>
          <w:u w:val="none"/>
        </w:rPr>
        <w:t xml:space="preserve">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lastRenderedPageBreak/>
        <w:t xml:space="preserve">GRAD is used as the primary means of </w:t>
      </w:r>
      <w:hyperlink r:id="rId169">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AC0423" w:rsidRPr="008D60B4">
          <w:rPr>
            <w:rStyle w:val="Hyperlink"/>
          </w:rPr>
          <w:t>section 5.4</w:t>
        </w:r>
      </w:hyperlink>
      <w:r w:rsidRPr="008D60B4">
        <w:t xml:space="preserve"> and </w:t>
      </w:r>
      <w:hyperlink w:anchor="_Assessment_1">
        <w:r w:rsidR="00AC0423" w:rsidRPr="008D60B4">
          <w:rPr>
            <w:rStyle w:val="Hyperlink"/>
          </w:rPr>
          <w:t>section 6</w:t>
        </w:r>
      </w:hyperlink>
      <w:r>
        <w:t xml:space="preserve"> for requirements). It is therefore vital that you update GRAD regularly so that records are up to date.  This is one of your responsibilities as outlined in the </w:t>
      </w:r>
      <w:hyperlink r:id="rId170">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0D6AE7BF"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59494055" w14:textId="77777777" w:rsidR="003C639D" w:rsidRDefault="003C639D" w:rsidP="00044EC0"/>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" fillcolor="white [3201]" strokecolor="#4472c4 [3208]" strokeweight="3pt">
                <v:stroke joinstyle="miter"/>
                <v:shadow on="t" color="black" opacity="26214f" origin="-.5,-.5" offset=".74836mm,.74836mm"/>
                <v:textbo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3" w:name="_Toc113543676"/>
      <w:r w:rsidRPr="2B22EC93">
        <w:rPr>
          <w:lang w:val="en-GB"/>
        </w:rPr>
        <w:t>Financial Support</w:t>
      </w:r>
      <w:bookmarkEnd w:id="74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1"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2"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6A35F4B0" w:rsidR="003B7276" w:rsidRDefault="003B7276" w:rsidP="00044EC0"/>
    <w:p w14:paraId="32F8EEC9" w14:textId="77777777" w:rsidR="003C639D" w:rsidRDefault="003C639D" w:rsidP="00044EC0"/>
    <w:p w14:paraId="136B5A53" w14:textId="07026DC3" w:rsidR="00282FF9" w:rsidRDefault="00282FF9" w:rsidP="00044EC0">
      <w:pPr>
        <w:pStyle w:val="Heading2"/>
      </w:pPr>
      <w:bookmarkStart w:id="744" w:name="_Toc113543677"/>
      <w:r>
        <w:t>Travel</w:t>
      </w:r>
      <w:r w:rsidR="00B81CD7" w:rsidRPr="2B22EC93">
        <w:rPr>
          <w:lang w:val="en-GB"/>
        </w:rPr>
        <w:t xml:space="preserve"> and Conferences</w:t>
      </w:r>
      <w:bookmarkEnd w:id="744"/>
    </w:p>
    <w:p w14:paraId="438535F4" w14:textId="0EB5745D" w:rsidR="00282FF9" w:rsidRDefault="00282FF9" w:rsidP="00044EC0">
      <w:r>
        <w:t xml:space="preserve">All travel and accommodation </w:t>
      </w:r>
      <w:r w:rsidR="003F207D">
        <w:t xml:space="preserve">bookings </w:t>
      </w:r>
      <w:r>
        <w:t xml:space="preserve">should be made via </w:t>
      </w:r>
      <w:hyperlink r:id="rId173"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4"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5" w:name="_Toc8981542"/>
      <w:bookmarkStart w:id="746" w:name="_Toc113543678"/>
      <w:r>
        <w:lastRenderedPageBreak/>
        <w:t>Fieldwork</w:t>
      </w:r>
      <w:bookmarkEnd w:id="745"/>
      <w:bookmarkEnd w:id="746"/>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771BE0" w:rsidP="00044EC0">
      <w:hyperlink r:id="rId175"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6"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7" w:name="_Toc113543679"/>
      <w:r>
        <w:t>Insurance</w:t>
      </w:r>
      <w:bookmarkEnd w:id="747"/>
    </w:p>
    <w:p w14:paraId="50E51B77" w14:textId="5A33156A" w:rsidR="00AE1941" w:rsidRDefault="006D1895" w:rsidP="00044EC0">
      <w:r>
        <w:t>If you are travelling outside of the UK on behalf of the University (for conferen</w:t>
      </w:r>
      <w:r w:rsidR="00661EE1">
        <w:t>ces, fieldwork, etc</w:t>
      </w:r>
      <w:r w:rsidR="00B028D3">
        <w:t>.</w:t>
      </w:r>
      <w:r w:rsidR="00661EE1">
        <w:t>) you</w:t>
      </w:r>
      <w:r>
        <w:t xml:space="preserve"> </w:t>
      </w:r>
      <w:r w:rsidR="00FE13EA" w:rsidRPr="008D60B4">
        <w:t xml:space="preserve">may be </w:t>
      </w:r>
      <w:r w:rsidRPr="008D60B4">
        <w:t>covered</w:t>
      </w:r>
      <w:r>
        <w:t xml:space="preserve"> by the Worldwide Business Travel in</w:t>
      </w:r>
      <w:r w:rsidR="00AF1A05">
        <w:t xml:space="preserve">surance policy purchased by the </w:t>
      </w:r>
      <w:r>
        <w:t xml:space="preserve">University. More information is available on the </w:t>
      </w:r>
      <w:hyperlink r:id="rId177">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8" w:name="_Toc17290097"/>
      <w:bookmarkStart w:id="749" w:name="_Toc17290299"/>
      <w:bookmarkStart w:id="750" w:name="_Toc17293160"/>
      <w:bookmarkStart w:id="751" w:name="_Extra_Support:_pregnancies,"/>
      <w:bookmarkStart w:id="752" w:name="_Toc8981543"/>
      <w:bookmarkStart w:id="753" w:name="_Toc534984119"/>
      <w:bookmarkStart w:id="754" w:name="_Toc113543680"/>
      <w:bookmarkEnd w:id="748"/>
      <w:bookmarkEnd w:id="749"/>
      <w:bookmarkEnd w:id="750"/>
      <w:bookmarkEnd w:id="751"/>
      <w:r>
        <w:t>PGR Community</w:t>
      </w:r>
      <w:bookmarkEnd w:id="752"/>
      <w:bookmarkEnd w:id="754"/>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8" w:tooltip="LUU postgraduate" w:history="1">
        <w:r w:rsidRPr="00624F6F">
          <w:rPr>
            <w:rStyle w:val="Hyperlink"/>
          </w:rPr>
          <w:t>Postgraduate section</w:t>
        </w:r>
      </w:hyperlink>
      <w:r w:rsidRPr="00624F6F">
        <w:t xml:space="preserve"> of their website for the latest opportunities and activities. The </w:t>
      </w:r>
      <w:hyperlink r:id="rId179"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AF5F3F" w:rsidRPr="008D60B4">
          <w:rPr>
            <w:rStyle w:val="Hyperlink"/>
          </w:rPr>
          <w:t>Section 2.9</w:t>
        </w:r>
      </w:hyperlink>
      <w:r w:rsidR="003F57D2" w:rsidRPr="008D60B4">
        <w:t>.</w:t>
      </w:r>
    </w:p>
    <w:p w14:paraId="7040A643" w14:textId="5EA91707" w:rsidR="00B81CD7" w:rsidRDefault="00B81CD7" w:rsidP="00044EC0"/>
    <w:p w14:paraId="35E8EFDD" w14:textId="77777777" w:rsidR="00467E8D" w:rsidRPr="00791AAB" w:rsidRDefault="00467E8D" w:rsidP="00044EC0">
      <w:pPr>
        <w:pStyle w:val="Heading2"/>
      </w:pPr>
      <w:bookmarkStart w:id="755" w:name="_Toc17206984"/>
      <w:bookmarkStart w:id="756" w:name="_Toc17207157"/>
      <w:bookmarkStart w:id="757" w:name="_Toc17283690"/>
      <w:bookmarkStart w:id="758" w:name="_Toc17285325"/>
      <w:bookmarkStart w:id="759" w:name="_Toc17290100"/>
      <w:bookmarkStart w:id="760" w:name="_Toc17290302"/>
      <w:bookmarkStart w:id="761" w:name="_Toc17293163"/>
      <w:bookmarkStart w:id="762" w:name="_Holiday_entitlement"/>
      <w:bookmarkStart w:id="763" w:name="_Toc8981545"/>
      <w:bookmarkStart w:id="764" w:name="_Toc113543681"/>
      <w:bookmarkEnd w:id="755"/>
      <w:bookmarkEnd w:id="756"/>
      <w:bookmarkEnd w:id="757"/>
      <w:bookmarkEnd w:id="758"/>
      <w:bookmarkEnd w:id="759"/>
      <w:bookmarkEnd w:id="760"/>
      <w:bookmarkEnd w:id="761"/>
      <w:bookmarkEnd w:id="762"/>
      <w:r>
        <w:t>Holiday entitlement</w:t>
      </w:r>
      <w:bookmarkEnd w:id="763"/>
      <w:bookmarkEnd w:id="76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80">
        <w:r w:rsidR="00467E8D" w:rsidRPr="6BD8C8AE">
          <w:rPr>
            <w:rStyle w:val="Hyperlink"/>
          </w:rPr>
          <w:t>on the University website</w:t>
        </w:r>
      </w:hyperlink>
      <w:r w:rsidR="00467E8D">
        <w:t>.</w:t>
      </w:r>
      <w:r w:rsidR="00614504">
        <w:t xml:space="preserve"> </w:t>
      </w:r>
      <w:r w:rsidR="00467E8D">
        <w:t xml:space="preserve">Holiday requests can be made via </w:t>
      </w:r>
      <w:hyperlink r:id="rId181">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5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" fillcolor="white [3201]" strokecolor="#4472c4 [3208]" strokeweight="3pt">
                <v:stroke joinstyle="miter"/>
                <v:shadow on="t" color="black" opacity="26214f" origin="-.5,-.5" offset=".74836mm,.74836mm"/>
                <v:textbo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5" w:name="_Toc8981546"/>
      <w:bookmarkStart w:id="766" w:name="_Toc113543682"/>
      <w:r>
        <w:t>Work outside a research degree programme</w:t>
      </w:r>
      <w:bookmarkEnd w:id="765"/>
      <w:bookmarkEnd w:id="766"/>
    </w:p>
    <w:p w14:paraId="0978C4F9" w14:textId="5BC261F3" w:rsidR="00467E8D" w:rsidRDefault="00DB6B19" w:rsidP="00044EC0">
      <w:r w:rsidRPr="00DB6B19">
        <w:t xml:space="preserve">Full-time </w:t>
      </w:r>
      <w:r>
        <w:t xml:space="preserve">PGRs </w:t>
      </w:r>
      <w:r w:rsidRPr="00DB6B19">
        <w:t xml:space="preserve">may </w:t>
      </w:r>
      <w:hyperlink r:id="rId182"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3"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4"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tPnA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" fillcolor="white [3201]" strokecolor="#4472c4 [3208]" strokeweight="3pt">
                <v:stroke joinstyle="miter"/>
                <v:shadow on="t" color="black" opacity="26214f" origin="-.5,-.5" offset=".74836mm,.74836mm"/>
                <v:textbo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7" w:name="_Toc113543683"/>
      <w:r>
        <w:rPr>
          <w:lang w:val="en-GB"/>
        </w:rPr>
        <w:t>Sanctioned countries</w:t>
      </w:r>
      <w:bookmarkEnd w:id="76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5"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8" w:name="_Making_Changes"/>
      <w:bookmarkStart w:id="769" w:name="_Toc8981547"/>
      <w:bookmarkStart w:id="770" w:name="_Toc113543684"/>
      <w:bookmarkEnd w:id="768"/>
      <w:r w:rsidRPr="00791AAB">
        <w:lastRenderedPageBreak/>
        <w:t>Making Changes</w:t>
      </w:r>
      <w:bookmarkEnd w:id="753"/>
      <w:bookmarkEnd w:id="769"/>
      <w:bookmarkEnd w:id="77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1" w:name="_Toc534984120"/>
      <w:bookmarkStart w:id="772" w:name="_Toc8981548"/>
      <w:bookmarkStart w:id="773" w:name="_Toc113543685"/>
      <w:r w:rsidRPr="00D664DB">
        <w:t>Advice</w:t>
      </w:r>
      <w:bookmarkEnd w:id="771"/>
      <w:bookmarkEnd w:id="772"/>
      <w:bookmarkEnd w:id="77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6">
        <w:r w:rsidR="009E1C57">
          <w:rPr>
            <w:rStyle w:val="Hyperlink"/>
          </w:rPr>
          <w:t>LUU Help and Support Team</w:t>
        </w:r>
      </w:hyperlink>
      <w:r>
        <w:t>. You may also want to access the various resourc</w:t>
      </w:r>
      <w:r w:rsidR="005E36B9">
        <w:t xml:space="preserve">es provided by the </w:t>
      </w:r>
      <w:hyperlink r:id="rId187">
        <w:r w:rsidR="005E36B9" w:rsidRPr="2B22EC93">
          <w:rPr>
            <w:rStyle w:val="Hyperlink"/>
          </w:rPr>
          <w:t>Student Couns</w:t>
        </w:r>
        <w:r w:rsidRPr="2B22EC93">
          <w:rPr>
            <w:rStyle w:val="Hyperlink"/>
          </w:rPr>
          <w:t>elling and Wellbeing</w:t>
        </w:r>
      </w:hyperlink>
      <w:r>
        <w:t xml:space="preserve"> team, or the </w:t>
      </w:r>
      <w:hyperlink r:id="rId188">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12ED6F9C" w:rsidR="009B468C" w:rsidRDefault="009B468C" w:rsidP="00044EC0"/>
    <w:p w14:paraId="39DF7E4D" w14:textId="77777777" w:rsidR="003C639D" w:rsidRPr="00624F6F" w:rsidRDefault="003C639D" w:rsidP="00044EC0"/>
    <w:p w14:paraId="0B122336" w14:textId="0C3B4CE8" w:rsidR="00435946" w:rsidRPr="00D664DB" w:rsidRDefault="00435946" w:rsidP="00044EC0">
      <w:pPr>
        <w:pStyle w:val="Heading2"/>
      </w:pPr>
      <w:bookmarkStart w:id="774" w:name="_Toc8981549"/>
      <w:bookmarkStart w:id="775" w:name="_Toc113543686"/>
      <w:r w:rsidRPr="00D664DB">
        <w:t>Dissatisfaction with your studies</w:t>
      </w:r>
      <w:bookmarkEnd w:id="774"/>
      <w:bookmarkEnd w:id="77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9"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0"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1" w:tooltip="Student Cases" w:history="1">
        <w:r w:rsidR="00384CF4" w:rsidRPr="00624F6F">
          <w:rPr>
            <w:rStyle w:val="Hyperlink"/>
          </w:rPr>
          <w:t>on the Secretariat website</w:t>
        </w:r>
      </w:hyperlink>
      <w:r w:rsidR="00384CF4" w:rsidRPr="00624F6F">
        <w:t>.</w:t>
      </w:r>
    </w:p>
    <w:p w14:paraId="1E5338A2" w14:textId="478EBDFF" w:rsidR="009B468C" w:rsidRDefault="009B468C" w:rsidP="00044EC0"/>
    <w:p w14:paraId="4A1BC3BE" w14:textId="77777777" w:rsidR="003C639D" w:rsidRPr="00624F6F" w:rsidRDefault="003C639D" w:rsidP="00044EC0"/>
    <w:p w14:paraId="52C438AF" w14:textId="38D271C7" w:rsidR="00123F68" w:rsidRPr="00D664DB" w:rsidRDefault="00123F68" w:rsidP="00044EC0">
      <w:pPr>
        <w:pStyle w:val="Heading2"/>
      </w:pPr>
      <w:bookmarkStart w:id="776" w:name="_Toc534984123"/>
      <w:bookmarkStart w:id="777" w:name="_Toc8981550"/>
      <w:bookmarkStart w:id="778" w:name="_Toc113543687"/>
      <w:r w:rsidRPr="00D664DB">
        <w:t>Changing Supervisors</w:t>
      </w:r>
      <w:bookmarkEnd w:id="776"/>
      <w:bookmarkEnd w:id="777"/>
      <w:bookmarkEnd w:id="778"/>
    </w:p>
    <w:p w14:paraId="1851933D" w14:textId="7AD0B71D" w:rsidR="0002780F" w:rsidRPr="00624F6F" w:rsidRDefault="00B856CB" w:rsidP="00044EC0">
      <w:bookmarkStart w:id="779"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4D0416C3" w:rsidR="009B468C" w:rsidRDefault="009B468C" w:rsidP="00044EC0"/>
    <w:p w14:paraId="30EA12DA" w14:textId="77777777" w:rsidR="003C639D" w:rsidRPr="00624F6F" w:rsidRDefault="003C639D" w:rsidP="00044EC0"/>
    <w:p w14:paraId="51FCAFDD" w14:textId="102AAADD" w:rsidR="0001777C" w:rsidRPr="00D664DB" w:rsidRDefault="0001777C" w:rsidP="00044EC0">
      <w:pPr>
        <w:pStyle w:val="Heading2"/>
      </w:pPr>
      <w:bookmarkStart w:id="780" w:name="_Suspension_and_Extension"/>
      <w:bookmarkStart w:id="781" w:name="_Toc8981551"/>
      <w:bookmarkStart w:id="782" w:name="_Toc113543688"/>
      <w:bookmarkEnd w:id="780"/>
      <w:r w:rsidRPr="00D664DB">
        <w:lastRenderedPageBreak/>
        <w:t>Suspension and Extension of studies</w:t>
      </w:r>
      <w:bookmarkEnd w:id="781"/>
      <w:bookmarkEnd w:id="78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2" w:history="1">
                              <w:r w:rsidRPr="00007F7C">
                                <w:rPr>
                                  <w:rStyle w:val="Hyperlink"/>
                                </w:rPr>
                                <w:t>Student Visa Advice Team</w:t>
                              </w:r>
                            </w:hyperlink>
                            <w:r>
                              <w:t xml:space="preserve">. </w:t>
                            </w:r>
                          </w:p>
                          <w:p w14:paraId="32476BC4"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" fillcolor="white [3201]" strokecolor="#4472c4 [3208]" strokeweight="3pt">
                <v:stroke joinstyle="miter"/>
                <v:shadow on="t" color="black" opacity="26214f" origin="-.5,-.5" offset=".74836mm,.74836mm"/>
                <v:textbo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3" w:history="1">
                        <w:r w:rsidRPr="00007F7C">
                          <w:rPr>
                            <w:rStyle w:val="Hyperlink"/>
                          </w:rPr>
                          <w:t>Student Visa Advice Team</w:t>
                        </w:r>
                      </w:hyperlink>
                      <w:r>
                        <w:t xml:space="preserve">. </w:t>
                      </w:r>
                    </w:p>
                    <w:p w14:paraId="32476BC4" w14:textId="77777777" w:rsidR="00E415EB" w:rsidRDefault="00E415EB"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4">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lastRenderedPageBreak/>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5"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6"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7"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3" w:name="_Progress_Support_Procedure"/>
      <w:bookmarkStart w:id="784" w:name="_Toc113543689"/>
      <w:bookmarkEnd w:id="779"/>
      <w:bookmarkEnd w:id="783"/>
      <w:r>
        <w:rPr>
          <w:lang w:val="en-GB"/>
        </w:rPr>
        <w:t>Progress Support Procedure (PSP)</w:t>
      </w:r>
      <w:bookmarkEnd w:id="78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8">
        <w:r w:rsidRPr="00FA3130">
          <w:rPr>
            <w:rStyle w:val="Hyperlink"/>
            <w:sz w:val="24"/>
            <w:szCs w:val="24"/>
          </w:rPr>
          <w:t xml:space="preserve">other specialist </w:t>
        </w:r>
      </w:hyperlink>
      <w:hyperlink r:id="rId199">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0">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r w:rsidR="00FA3130" w:rsidRPr="008D60B4">
        <w:rPr>
          <w:sz w:val="24"/>
          <w:szCs w:val="24"/>
          <w:lang w:val="en-GB"/>
        </w:rPr>
        <w:t>(</w:t>
      </w:r>
      <w:hyperlink w:anchor="_Suspension_and_Extension" w:history="1">
        <w:r w:rsidR="00A1029B" w:rsidRPr="008D60B4">
          <w:rPr>
            <w:rStyle w:val="Hyperlink"/>
            <w:sz w:val="24"/>
            <w:szCs w:val="24"/>
            <w:lang w:val="en-GB"/>
          </w:rPr>
          <w:t>see section 5.4</w:t>
        </w:r>
      </w:hyperlink>
      <w:r w:rsidR="00FA3130" w:rsidRPr="008D60B4">
        <w:rPr>
          <w:sz w:val="24"/>
          <w:szCs w:val="24"/>
          <w:lang w:val="en-GB"/>
        </w:rPr>
        <w:t>)</w:t>
      </w:r>
      <w:r w:rsidRPr="008D60B4">
        <w:rPr>
          <w:sz w:val="24"/>
          <w:szCs w:val="24"/>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1">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2">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3"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5" w:name="_Toc534984126"/>
      <w:bookmarkStart w:id="786" w:name="_Toc8981553"/>
      <w:bookmarkStart w:id="787" w:name="_Toc113543690"/>
      <w:r w:rsidRPr="00D664DB">
        <w:lastRenderedPageBreak/>
        <w:t>Visa Extensions</w:t>
      </w:r>
      <w:bookmarkEnd w:id="785"/>
      <w:bookmarkEnd w:id="786"/>
      <w:bookmarkEnd w:id="78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4"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Immigration (UKVI). </w:t>
      </w:r>
      <w:r>
        <w:t xml:space="preserve">A list of steps to complete in order to make a successful visa application can be found </w:t>
      </w:r>
      <w:r w:rsidRPr="00EA26DF">
        <w:t xml:space="preserve">on </w:t>
      </w:r>
      <w:r w:rsidR="000221DF" w:rsidRPr="00EA26DF">
        <w:t xml:space="preserve">the </w:t>
      </w:r>
      <w:hyperlink r:id="rId205"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8" w:name="_Toc294183242"/>
      <w:bookmarkStart w:id="789" w:name="_Toc294188283"/>
      <w:bookmarkStart w:id="790" w:name="_Toc299629398"/>
      <w:bookmarkStart w:id="791" w:name="_Toc8981554"/>
      <w:bookmarkStart w:id="792" w:name="_Toc113543691"/>
      <w:r w:rsidRPr="00D664DB">
        <w:t xml:space="preserve">Change of </w:t>
      </w:r>
      <w:bookmarkEnd w:id="788"/>
      <w:bookmarkEnd w:id="789"/>
      <w:bookmarkEnd w:id="790"/>
      <w:bookmarkEnd w:id="791"/>
      <w:r w:rsidR="00B124D1">
        <w:t>personal details</w:t>
      </w:r>
      <w:bookmarkEnd w:id="79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6"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7"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8"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9">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3" w:name="_Toc8981556"/>
      <w:bookmarkStart w:id="794" w:name="_Toc113543692"/>
      <w:r w:rsidRPr="00D664DB">
        <w:t>Leaving the University early</w:t>
      </w:r>
      <w:bookmarkEnd w:id="793"/>
      <w:bookmarkEnd w:id="794"/>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0"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5" w:name="_Assessment"/>
      <w:bookmarkEnd w:id="795"/>
      <w:r w:rsidR="00783A30">
        <w:br w:type="page"/>
      </w:r>
    </w:p>
    <w:p w14:paraId="63C82DA9" w14:textId="461AE1D0" w:rsidR="00123F68" w:rsidRPr="00D664DB" w:rsidRDefault="007940F1" w:rsidP="00044EC0">
      <w:pPr>
        <w:pStyle w:val="Heading1"/>
      </w:pPr>
      <w:bookmarkStart w:id="796" w:name="_Assessment_1"/>
      <w:bookmarkStart w:id="797" w:name="_Toc113543693"/>
      <w:bookmarkEnd w:id="796"/>
      <w:r>
        <w:lastRenderedPageBreak/>
        <w:t>Assessment</w:t>
      </w:r>
      <w:bookmarkEnd w:id="79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8" w:name="_Toc8981558"/>
      <w:bookmarkStart w:id="799" w:name="_Toc113543694"/>
      <w:r w:rsidRPr="00D664DB">
        <w:t>Progress Monitoring</w:t>
      </w:r>
      <w:bookmarkEnd w:id="798"/>
      <w:bookmarkEnd w:id="799"/>
    </w:p>
    <w:p w14:paraId="7CF1893E" w14:textId="271B1B20" w:rsidR="0096524E" w:rsidRPr="00624F6F" w:rsidRDefault="0096524E" w:rsidP="00044EC0">
      <w:bookmarkStart w:id="80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w:t>
      </w:r>
      <w:r w:rsidRPr="008D60B4">
        <w:t xml:space="preserve">in </w:t>
      </w:r>
      <w:hyperlink w:anchor="_Timescales_of_milestones" w:history="1">
        <w:r w:rsidR="00E81392" w:rsidRPr="008D60B4">
          <w:rPr>
            <w:rStyle w:val="Hyperlink"/>
          </w:rPr>
          <w:t>Section 8</w:t>
        </w:r>
      </w:hyperlink>
      <w:r w:rsidRPr="008D60B4">
        <w:t>,</w:t>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1"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1" w:name="_Supervision_Meetings"/>
      <w:bookmarkStart w:id="802" w:name="_Toc113543695"/>
      <w:bookmarkEnd w:id="801"/>
      <w:r>
        <w:t>Supervision Meetings</w:t>
      </w:r>
      <w:bookmarkEnd w:id="80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2"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8D60B4">
        <w:t xml:space="preserve">See </w:t>
      </w:r>
      <w:hyperlink w:anchor="_Toc17191262" w:history="1">
        <w:r w:rsidR="00E81392" w:rsidRPr="008D60B4">
          <w:rPr>
            <w:rStyle w:val="Hyperlink"/>
          </w:rPr>
          <w:t>section 4.1</w:t>
        </w:r>
      </w:hyperlink>
      <w:r w:rsidR="00616FBA" w:rsidRPr="008D60B4">
        <w:t xml:space="preserve"> for</w:t>
      </w:r>
      <w:r w:rsidR="00616FBA">
        <w:t xml:space="preserve">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w:t>
      </w:r>
      <w:r w:rsidRPr="008D60B4">
        <w:t xml:space="preserve">see </w:t>
      </w:r>
      <w:hyperlink w:anchor="_Attendance_and_engagement" w:history="1">
        <w:r w:rsidR="00E81392" w:rsidRPr="008D60B4">
          <w:rPr>
            <w:rStyle w:val="Hyperlink"/>
          </w:rPr>
          <w:t>Section 4.3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8D60B4">
        <w:t xml:space="preserve">See </w:t>
      </w:r>
      <w:hyperlink w:anchor="_Training_Opportunities" w:history="1">
        <w:r w:rsidR="00E81392" w:rsidRPr="008D60B4">
          <w:rPr>
            <w:rStyle w:val="Hyperlink"/>
          </w:rPr>
          <w:t>section 2.13</w:t>
        </w:r>
      </w:hyperlink>
      <w:r w:rsidR="00616FBA" w:rsidRPr="008D60B4">
        <w:t xml:space="preserve"> f</w:t>
      </w:r>
      <w:r w:rsidR="00616FBA">
        <w:t xml:space="preserve">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3" w:name="_First_Formal_Progress"/>
      <w:bookmarkStart w:id="804" w:name="_Toc8981559"/>
      <w:bookmarkStart w:id="805" w:name="_Toc113543696"/>
      <w:bookmarkEnd w:id="803"/>
      <w:r w:rsidRPr="00D664DB">
        <w:t>First Formal Progress Review (FFPR)</w:t>
      </w:r>
      <w:bookmarkEnd w:id="804"/>
      <w:bookmarkEnd w:id="80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3" w:history="1">
        <w:r w:rsidR="00756C12" w:rsidRPr="008D60B4">
          <w:rPr>
            <w:rStyle w:val="Hyperlink"/>
            <w:rFonts w:cstheme="minorHAnsi"/>
          </w:rPr>
          <w:t>Postgraduate Research and Training page</w:t>
        </w:r>
      </w:hyperlink>
      <w:r w:rsidR="00756C12" w:rsidRPr="008D60B4">
        <w:rPr>
          <w:rFonts w:cstheme="minorHAnsi"/>
        </w:rPr>
        <w:t xml:space="preserve"> of</w:t>
      </w:r>
      <w:r w:rsidR="00756C12">
        <w:rPr>
          <w:rFonts w:cstheme="minorHAnsi"/>
        </w:rPr>
        <w:t xml:space="preserve">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4"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5" w:history="1">
        <w:r w:rsidRPr="008C4A82">
          <w:rPr>
            <w:rStyle w:val="Hyperlink"/>
            <w:rFonts w:eastAsia="Calibri"/>
            <w:color w:val="auto"/>
            <w:u w:val="none"/>
          </w:rPr>
          <w:t>Library Research Support</w:t>
        </w:r>
      </w:hyperlink>
      <w:r w:rsidRPr="008C4A82">
        <w:rPr>
          <w:rFonts w:eastAsia="Calibri"/>
        </w:rPr>
        <w:t xml:space="preserve"> </w:t>
      </w:r>
      <w:hyperlink r:id="rId216" w:history="1">
        <w:r w:rsidRPr="008C4A82">
          <w:rPr>
            <w:rStyle w:val="Hyperlink"/>
            <w:rFonts w:eastAsia="Calibri"/>
            <w:color w:val="auto"/>
            <w:u w:val="none"/>
          </w:rPr>
          <w:t>pages</w:t>
        </w:r>
      </w:hyperlink>
      <w:r w:rsidRPr="008C4A82">
        <w:rPr>
          <w:rFonts w:eastAsia="Calibri"/>
        </w:rPr>
        <w:t xml:space="preserve"> including a number of </w:t>
      </w:r>
      <w:hyperlink r:id="rId217"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8"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8D60B4">
        <w:t xml:space="preserve">see </w:t>
      </w:r>
      <w:hyperlink w:anchor="_Progress_Support_Procedure" w:history="1">
        <w:r w:rsidR="00E81392" w:rsidRPr="008D60B4">
          <w:rPr>
            <w:rStyle w:val="Hyperlink"/>
          </w:rPr>
          <w:t>section 5.5</w:t>
        </w:r>
      </w:hyperlink>
      <w:r w:rsidR="00C747BF" w:rsidRPr="008D60B4">
        <w:t>)</w:t>
      </w:r>
      <w:r w:rsidRPr="008D60B4">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6" w:name="_Toc17290116"/>
      <w:bookmarkStart w:id="807" w:name="_Toc17290318"/>
      <w:bookmarkStart w:id="808" w:name="_Toc17293179"/>
      <w:bookmarkStart w:id="809" w:name="_Toc17290117"/>
      <w:bookmarkStart w:id="810" w:name="_Toc17290319"/>
      <w:bookmarkStart w:id="811" w:name="_Toc17293180"/>
      <w:bookmarkStart w:id="812" w:name="_Toc17290118"/>
      <w:bookmarkStart w:id="813" w:name="_Toc17290320"/>
      <w:bookmarkStart w:id="814" w:name="_Toc17293181"/>
      <w:bookmarkStart w:id="815" w:name="_Toc17290119"/>
      <w:bookmarkStart w:id="816" w:name="_Toc17290321"/>
      <w:bookmarkStart w:id="817" w:name="_Toc17293182"/>
      <w:bookmarkStart w:id="818" w:name="_Toc17290120"/>
      <w:bookmarkStart w:id="819" w:name="_Toc17290322"/>
      <w:bookmarkStart w:id="820" w:name="_Toc17293183"/>
      <w:bookmarkStart w:id="821" w:name="_Toc8981560"/>
      <w:bookmarkStart w:id="822" w:name="_Toc113543697"/>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D664DB">
        <w:lastRenderedPageBreak/>
        <w:t>Transfer Assessment</w:t>
      </w:r>
      <w:bookmarkEnd w:id="800"/>
      <w:bookmarkEnd w:id="821"/>
      <w:bookmarkEnd w:id="82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19" w:history="1">
        <w:r w:rsidR="00756C12" w:rsidRPr="00B23837">
          <w:rPr>
            <w:rStyle w:val="Hyperlink"/>
            <w:rFonts w:cstheme="minorHAnsi"/>
          </w:rPr>
          <w:t>Postgraduate Research and Training page</w:t>
        </w:r>
      </w:hyperlink>
      <w:r w:rsidRPr="00B23837">
        <w:rPr>
          <w:rFonts w:cstheme="minorHAnsi"/>
        </w:rPr>
        <w:t>,</w:t>
      </w:r>
      <w:r w:rsidRPr="00A17303">
        <w:rPr>
          <w:rFonts w:cstheme="minorHAnsi"/>
        </w:rPr>
        <w:t xml:space="preserve"> and full guidance is available on the </w:t>
      </w:r>
      <w:hyperlink r:id="rId220"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1">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" fillcolor="white [3201]" strokecolor="#4472c4 [3208]" strokeweight="3pt">
                <v:stroke joinstyle="miter"/>
                <v:shadow on="t" color="black" opacity="26214f" origin="-.5,-.5" offset=".74836mm,.74836mm"/>
                <v:textbo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2">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3" w:name="_Toc8981561"/>
      <w:bookmarkStart w:id="824" w:name="_Toc113543698"/>
      <w:r w:rsidRPr="00D664DB">
        <w:t>Annual Progress Review (Post-Transfer)</w:t>
      </w:r>
      <w:bookmarkEnd w:id="823"/>
      <w:bookmarkEnd w:id="82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713C0A" w:rsidRPr="00B23837">
          <w:rPr>
            <w:rStyle w:val="Hyperlink"/>
          </w:rPr>
          <w:t>see Section 5.5</w:t>
        </w:r>
      </w:hyperlink>
      <w:r w:rsidR="00D15E6D" w:rsidRPr="00B23837">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3">
        <w:r w:rsidR="00DA4A42" w:rsidRPr="00B20AEA">
          <w:rPr>
            <w:rStyle w:val="Hyperlink"/>
          </w:rPr>
          <w:t>on the SES website</w:t>
        </w:r>
      </w:hyperlink>
      <w:bookmarkStart w:id="825" w:name="_Toc534984131"/>
      <w:bookmarkStart w:id="826"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24"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w:t>
      </w:r>
      <w:r w:rsidRPr="00B20AEA">
        <w:rPr>
          <w:rFonts w:ascii="Calibri" w:eastAsia="Calibri" w:hAnsi="Calibri" w:cs="Calibri"/>
        </w:rPr>
        <w:lastRenderedPageBreak/>
        <w:t>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25"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qJnAIAAGM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" fillcolor="white [3201]" strokecolor="#4472c4 [3208]" strokeweight="3pt">
                <v:stroke joinstyle="miter"/>
                <v:shadow on="t" color="black" opacity="26214f" origin="-.5,-.5" offset=".74836mm,.74836mm"/>
                <v:textbo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7" w:name="_Toc113543699"/>
      <w:r w:rsidRPr="00D664DB">
        <w:t>Final Examination</w:t>
      </w:r>
      <w:bookmarkEnd w:id="825"/>
      <w:bookmarkEnd w:id="826"/>
      <w:bookmarkEnd w:id="82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6">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27">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B23837">
        <w:rPr>
          <w:rFonts w:cstheme="minorHAnsi"/>
        </w:rPr>
        <w:t xml:space="preserve">the </w:t>
      </w:r>
      <w:hyperlink r:id="rId228" w:history="1">
        <w:r w:rsidRPr="00B23837">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29">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0">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1">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6ED694E0" w:rsidR="2EF687D8" w:rsidRDefault="2EF687D8" w:rsidP="2EF687D8">
      <w:pPr>
        <w:rPr>
          <w:rFonts w:cstheme="minorBidi"/>
        </w:rPr>
      </w:pPr>
    </w:p>
    <w:p w14:paraId="391A5474" w14:textId="77777777" w:rsidR="003C639D" w:rsidRDefault="003C639D" w:rsidP="2EF687D8">
      <w:pPr>
        <w:rPr>
          <w:rFonts w:cstheme="minorBidi"/>
        </w:rPr>
      </w:pPr>
    </w:p>
    <w:p w14:paraId="1C7AF4F1" w14:textId="35ED90E9" w:rsidR="00755701" w:rsidRPr="00D664DB" w:rsidRDefault="00755701" w:rsidP="00044EC0">
      <w:pPr>
        <w:pStyle w:val="Heading2"/>
      </w:pPr>
      <w:bookmarkStart w:id="828" w:name="_Toc17191290"/>
      <w:bookmarkStart w:id="829" w:name="_Toc17191402"/>
      <w:bookmarkStart w:id="830" w:name="_Toc17192875"/>
      <w:bookmarkStart w:id="831" w:name="_Toc17207003"/>
      <w:bookmarkStart w:id="832" w:name="_Toc17207176"/>
      <w:bookmarkStart w:id="833" w:name="_Toc17283709"/>
      <w:bookmarkStart w:id="834" w:name="_Toc17285344"/>
      <w:bookmarkStart w:id="835" w:name="_Toc17290124"/>
      <w:bookmarkStart w:id="836" w:name="_Toc17290326"/>
      <w:bookmarkStart w:id="837" w:name="_Toc17293187"/>
      <w:bookmarkStart w:id="838" w:name="_Toc17191291"/>
      <w:bookmarkStart w:id="839" w:name="_Toc17191403"/>
      <w:bookmarkStart w:id="840" w:name="_Toc17192876"/>
      <w:bookmarkStart w:id="841" w:name="_Toc17207004"/>
      <w:bookmarkStart w:id="842" w:name="_Toc17207177"/>
      <w:bookmarkStart w:id="843" w:name="_Toc17283710"/>
      <w:bookmarkStart w:id="844" w:name="_Toc17285345"/>
      <w:bookmarkStart w:id="845" w:name="_Toc17290125"/>
      <w:bookmarkStart w:id="846" w:name="_Toc17290327"/>
      <w:bookmarkStart w:id="847" w:name="_Toc17293188"/>
      <w:bookmarkStart w:id="848" w:name="_Toc17191292"/>
      <w:bookmarkStart w:id="849" w:name="_Toc17191404"/>
      <w:bookmarkStart w:id="850" w:name="_Toc17192877"/>
      <w:bookmarkStart w:id="851" w:name="_Toc17207005"/>
      <w:bookmarkStart w:id="852" w:name="_Toc17207178"/>
      <w:bookmarkStart w:id="853" w:name="_Toc17283711"/>
      <w:bookmarkStart w:id="854" w:name="_Toc17285346"/>
      <w:bookmarkStart w:id="855" w:name="_Toc17290126"/>
      <w:bookmarkStart w:id="856" w:name="_Toc17290328"/>
      <w:bookmarkStart w:id="857" w:name="_Toc17293189"/>
      <w:bookmarkStart w:id="858" w:name="_Toc17191293"/>
      <w:bookmarkStart w:id="859" w:name="_Toc17191405"/>
      <w:bookmarkStart w:id="860" w:name="_Toc17192878"/>
      <w:bookmarkStart w:id="861" w:name="_Toc17207006"/>
      <w:bookmarkStart w:id="862" w:name="_Toc17207179"/>
      <w:bookmarkStart w:id="863" w:name="_Toc17283712"/>
      <w:bookmarkStart w:id="864" w:name="_Toc17285347"/>
      <w:bookmarkStart w:id="865" w:name="_Toc17290127"/>
      <w:bookmarkStart w:id="866" w:name="_Toc17290329"/>
      <w:bookmarkStart w:id="867" w:name="_Toc17293190"/>
      <w:bookmarkStart w:id="868" w:name="_Toc17191294"/>
      <w:bookmarkStart w:id="869" w:name="_Toc17191406"/>
      <w:bookmarkStart w:id="870" w:name="_Toc17192879"/>
      <w:bookmarkStart w:id="871" w:name="_Toc17207007"/>
      <w:bookmarkStart w:id="872" w:name="_Toc17207180"/>
      <w:bookmarkStart w:id="873" w:name="_Toc17283713"/>
      <w:bookmarkStart w:id="874" w:name="_Toc17285348"/>
      <w:bookmarkStart w:id="875" w:name="_Toc17290128"/>
      <w:bookmarkStart w:id="876" w:name="_Toc17290330"/>
      <w:bookmarkStart w:id="877" w:name="_Toc17293191"/>
      <w:bookmarkStart w:id="878" w:name="_Toc8981563"/>
      <w:bookmarkStart w:id="879" w:name="_Toc113543700"/>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After the examination</w:t>
      </w:r>
      <w:bookmarkEnd w:id="878"/>
      <w:bookmarkEnd w:id="87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2">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3">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4">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5"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694502CF" w:rsidR="4CC7EBCF" w:rsidRDefault="4CC7EBCF" w:rsidP="00044EC0">
      <w:pPr>
        <w:rPr>
          <w:rFonts w:ascii="Calibri" w:hAnsi="Calibri"/>
        </w:rPr>
      </w:pPr>
    </w:p>
    <w:p w14:paraId="1789A973" w14:textId="38F3A534" w:rsidR="003C639D" w:rsidRDefault="003C639D" w:rsidP="00044EC0">
      <w:pPr>
        <w:rPr>
          <w:rFonts w:ascii="Calibri" w:hAnsi="Calibri"/>
        </w:rPr>
      </w:pPr>
    </w:p>
    <w:p w14:paraId="761583AB" w14:textId="326937C6" w:rsidR="003C639D" w:rsidRDefault="003C639D" w:rsidP="00044EC0">
      <w:pPr>
        <w:rPr>
          <w:rFonts w:ascii="Calibri" w:hAnsi="Calibri"/>
        </w:rPr>
      </w:pPr>
    </w:p>
    <w:p w14:paraId="098D7C20" w14:textId="13DF9F42" w:rsidR="003C639D" w:rsidRDefault="003C639D" w:rsidP="00044EC0">
      <w:pPr>
        <w:rPr>
          <w:rFonts w:ascii="Calibri" w:hAnsi="Calibri"/>
        </w:rPr>
      </w:pPr>
    </w:p>
    <w:p w14:paraId="04ED7355" w14:textId="77777777" w:rsidR="003C639D" w:rsidRDefault="003C639D"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0" w:name="_Toc113543701"/>
      <w:r w:rsidRPr="00A51539">
        <w:lastRenderedPageBreak/>
        <w:t>Advice and support after your transfer or final viva</w:t>
      </w:r>
      <w:bookmarkEnd w:id="88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6"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7"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38"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39"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0"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319E794E" w14:textId="58A6573A" w:rsidR="00764E1E" w:rsidRPr="003C639D" w:rsidRDefault="009B468C" w:rsidP="00044EC0">
      <w:pPr>
        <w:pStyle w:val="Heading2"/>
      </w:pPr>
      <w:bookmarkStart w:id="881" w:name="_Toc113543702"/>
      <w:r w:rsidRPr="003C639D">
        <w:t>Taught elements of your research degree</w:t>
      </w:r>
      <w:bookmarkEnd w:id="881"/>
    </w:p>
    <w:p w14:paraId="7D399073" w14:textId="2A907E75" w:rsidR="001A022D" w:rsidRDefault="003C639D" w:rsidP="00044EC0">
      <w:r>
        <w:t>There a no taught elements.</w:t>
      </w:r>
    </w:p>
    <w:p w14:paraId="04501012" w14:textId="46DD6388" w:rsidR="003C639D" w:rsidRPr="003C639D" w:rsidRDefault="003C639D" w:rsidP="00044EC0">
      <w:r>
        <w:t xml:space="preserve">The School offers a series of seminars on topics related to your research degree which you can attend at your convenience. This year’s seminar schedule will be send out via email and posted in the </w:t>
      </w:r>
      <w:hyperlink r:id="rId241" w:history="1">
        <w:r w:rsidRPr="003C639D">
          <w:rPr>
            <w:rStyle w:val="Hyperlink"/>
          </w:rPr>
          <w:t>PhD Programme Area</w:t>
        </w:r>
      </w:hyperlink>
      <w:r>
        <w:t xml:space="preserve"> on Minerva.</w:t>
      </w:r>
    </w:p>
    <w:p w14:paraId="1ECADF36" w14:textId="77777777" w:rsidR="001A022D" w:rsidRDefault="001A022D" w:rsidP="00044EC0">
      <w:pPr>
        <w:rPr>
          <w:rFonts w:cstheme="minorHAnsi"/>
          <w:b/>
          <w:highlight w:val="cyan"/>
        </w:rPr>
      </w:pPr>
      <w:r>
        <w:rPr>
          <w:rFonts w:cstheme="minorHAnsi"/>
          <w:b/>
          <w:highlight w:val="cyan"/>
        </w:rPr>
        <w:br w:type="page"/>
      </w:r>
    </w:p>
    <w:p w14:paraId="19878411" w14:textId="5A7D3688" w:rsidR="00123F68" w:rsidRPr="00D664DB" w:rsidRDefault="00123F68" w:rsidP="00044EC0">
      <w:pPr>
        <w:pStyle w:val="Heading1"/>
      </w:pPr>
      <w:bookmarkStart w:id="882" w:name="_Toc79038175"/>
      <w:bookmarkStart w:id="883" w:name="_Toc79040544"/>
      <w:bookmarkStart w:id="884" w:name="_Toc81836463"/>
      <w:bookmarkStart w:id="885" w:name="_Toc81836537"/>
      <w:bookmarkStart w:id="886" w:name="_Toc81991818"/>
      <w:bookmarkStart w:id="887" w:name="_Toc79038176"/>
      <w:bookmarkStart w:id="888" w:name="_Toc79040545"/>
      <w:bookmarkStart w:id="889" w:name="_Toc79038177"/>
      <w:bookmarkStart w:id="890" w:name="_Toc79040546"/>
      <w:bookmarkStart w:id="891" w:name="_Toc17191296"/>
      <w:bookmarkStart w:id="892" w:name="_Toc17191408"/>
      <w:bookmarkStart w:id="893" w:name="_Toc17192881"/>
      <w:bookmarkStart w:id="894" w:name="_Toc17207009"/>
      <w:bookmarkStart w:id="895" w:name="_Toc17207182"/>
      <w:bookmarkStart w:id="896" w:name="_Toc17283715"/>
      <w:bookmarkStart w:id="897" w:name="_Toc17285350"/>
      <w:bookmarkStart w:id="898" w:name="_Toc17290131"/>
      <w:bookmarkStart w:id="899" w:name="_Toc17290333"/>
      <w:bookmarkStart w:id="900" w:name="_Toc17293194"/>
      <w:bookmarkStart w:id="901" w:name="_Toc17191297"/>
      <w:bookmarkStart w:id="902" w:name="_Toc17191409"/>
      <w:bookmarkStart w:id="903" w:name="_Toc17192882"/>
      <w:bookmarkStart w:id="904" w:name="_Toc17207010"/>
      <w:bookmarkStart w:id="905" w:name="_Toc17207183"/>
      <w:bookmarkStart w:id="906" w:name="_Toc17283716"/>
      <w:bookmarkStart w:id="907" w:name="_Toc17285351"/>
      <w:bookmarkStart w:id="908" w:name="_Toc17290132"/>
      <w:bookmarkStart w:id="909" w:name="_Toc17290334"/>
      <w:bookmarkStart w:id="910" w:name="_Toc17293195"/>
      <w:bookmarkStart w:id="911" w:name="_Toc17191298"/>
      <w:bookmarkStart w:id="912" w:name="_Toc17191410"/>
      <w:bookmarkStart w:id="913" w:name="_Toc17192883"/>
      <w:bookmarkStart w:id="914" w:name="_Toc17207011"/>
      <w:bookmarkStart w:id="915" w:name="_Toc17207184"/>
      <w:bookmarkStart w:id="916" w:name="_Toc17283717"/>
      <w:bookmarkStart w:id="917" w:name="_Toc17285352"/>
      <w:bookmarkStart w:id="918" w:name="_Toc17290133"/>
      <w:bookmarkStart w:id="919" w:name="_Toc17290335"/>
      <w:bookmarkStart w:id="920" w:name="_Toc17293196"/>
      <w:bookmarkStart w:id="921" w:name="_Toc17191299"/>
      <w:bookmarkStart w:id="922" w:name="_Toc17191411"/>
      <w:bookmarkStart w:id="923" w:name="_Toc17192884"/>
      <w:bookmarkStart w:id="924" w:name="_Toc17207012"/>
      <w:bookmarkStart w:id="925" w:name="_Toc17207185"/>
      <w:bookmarkStart w:id="926" w:name="_Toc17283718"/>
      <w:bookmarkStart w:id="927" w:name="_Toc17285353"/>
      <w:bookmarkStart w:id="928" w:name="_Toc17290134"/>
      <w:bookmarkStart w:id="929" w:name="_Toc17290336"/>
      <w:bookmarkStart w:id="930" w:name="_Toc17293197"/>
      <w:bookmarkStart w:id="931" w:name="_Toc17191300"/>
      <w:bookmarkStart w:id="932" w:name="_Toc17191412"/>
      <w:bookmarkStart w:id="933" w:name="_Toc17192885"/>
      <w:bookmarkStart w:id="934" w:name="_Toc17207013"/>
      <w:bookmarkStart w:id="935" w:name="_Toc17207186"/>
      <w:bookmarkStart w:id="936" w:name="_Toc17283719"/>
      <w:bookmarkStart w:id="937" w:name="_Toc17285354"/>
      <w:bookmarkStart w:id="938" w:name="_Toc17290135"/>
      <w:bookmarkStart w:id="939" w:name="_Toc17290337"/>
      <w:bookmarkStart w:id="940" w:name="_Toc17293198"/>
      <w:bookmarkStart w:id="941" w:name="_Toc17191301"/>
      <w:bookmarkStart w:id="942" w:name="_Toc17191413"/>
      <w:bookmarkStart w:id="943" w:name="_Toc17192886"/>
      <w:bookmarkStart w:id="944" w:name="_Toc17207014"/>
      <w:bookmarkStart w:id="945" w:name="_Toc17207187"/>
      <w:bookmarkStart w:id="946" w:name="_Toc17283720"/>
      <w:bookmarkStart w:id="947" w:name="_Toc17285355"/>
      <w:bookmarkStart w:id="948" w:name="_Toc17290136"/>
      <w:bookmarkStart w:id="949" w:name="_Toc17290338"/>
      <w:bookmarkStart w:id="950" w:name="_Toc17293199"/>
      <w:bookmarkStart w:id="951" w:name="_Toc17191302"/>
      <w:bookmarkStart w:id="952" w:name="_Toc17191414"/>
      <w:bookmarkStart w:id="953" w:name="_Toc17192887"/>
      <w:bookmarkStart w:id="954" w:name="_Toc17207015"/>
      <w:bookmarkStart w:id="955" w:name="_Toc17207188"/>
      <w:bookmarkStart w:id="956" w:name="_Toc17283721"/>
      <w:bookmarkStart w:id="957" w:name="_Toc17285356"/>
      <w:bookmarkStart w:id="958" w:name="_Toc17290137"/>
      <w:bookmarkStart w:id="959" w:name="_Toc17290339"/>
      <w:bookmarkStart w:id="960" w:name="_Toc17293200"/>
      <w:bookmarkStart w:id="961" w:name="_Toc17191303"/>
      <w:bookmarkStart w:id="962" w:name="_Toc17191415"/>
      <w:bookmarkStart w:id="963" w:name="_Toc17192888"/>
      <w:bookmarkStart w:id="964" w:name="_Toc17207016"/>
      <w:bookmarkStart w:id="965" w:name="_Toc17207189"/>
      <w:bookmarkStart w:id="966" w:name="_Toc17283722"/>
      <w:bookmarkStart w:id="967" w:name="_Toc17285357"/>
      <w:bookmarkStart w:id="968" w:name="_Toc17290138"/>
      <w:bookmarkStart w:id="969" w:name="_Toc17290340"/>
      <w:bookmarkStart w:id="970" w:name="_Toc17293201"/>
      <w:bookmarkStart w:id="971" w:name="_Toc534984132"/>
      <w:bookmarkStart w:id="972" w:name="_Toc8981564"/>
      <w:bookmarkStart w:id="973" w:name="_Toc113543703"/>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D664DB">
        <w:lastRenderedPageBreak/>
        <w:t>Beyond the Viva</w:t>
      </w:r>
      <w:bookmarkEnd w:id="971"/>
      <w:bookmarkEnd w:id="972"/>
      <w:bookmarkEnd w:id="973"/>
    </w:p>
    <w:p w14:paraId="4B622B9C" w14:textId="329D65BB" w:rsidR="00123F68" w:rsidRPr="00D664DB" w:rsidRDefault="00123F68" w:rsidP="00044EC0">
      <w:pPr>
        <w:pStyle w:val="Heading2"/>
      </w:pPr>
      <w:bookmarkStart w:id="974" w:name="_Toc534984133"/>
      <w:bookmarkStart w:id="975" w:name="_Toc8981565"/>
      <w:bookmarkStart w:id="976" w:name="_Toc113543704"/>
      <w:r>
        <w:t xml:space="preserve">Checklist for </w:t>
      </w:r>
      <w:r w:rsidR="38365988">
        <w:t>f</w:t>
      </w:r>
      <w:r>
        <w:t>inishing</w:t>
      </w:r>
      <w:bookmarkEnd w:id="974"/>
      <w:bookmarkEnd w:id="975"/>
      <w:bookmarkEnd w:id="976"/>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771BE0" w:rsidP="00044EC0">
            <w:hyperlink r:id="rId24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7" w:name="_Toc113543705"/>
      <w:r w:rsidRPr="00624F6F">
        <w:lastRenderedPageBreak/>
        <w:t>Graduation</w:t>
      </w:r>
      <w:bookmarkEnd w:id="977"/>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5"/>
          <w:headerReference w:type="default" r:id="rId246"/>
          <w:footerReference w:type="default" r:id="rId24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4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8" w:name="_Toc17207027"/>
      <w:bookmarkStart w:id="979" w:name="_Toc17207200"/>
      <w:bookmarkStart w:id="980" w:name="_Toc17283733"/>
      <w:bookmarkStart w:id="981" w:name="_Toc17285368"/>
      <w:bookmarkStart w:id="982" w:name="_Toc17290149"/>
      <w:bookmarkStart w:id="983" w:name="_Toc17290351"/>
      <w:bookmarkStart w:id="984" w:name="_Toc17293212"/>
      <w:bookmarkStart w:id="985" w:name="_Formal_Regulations_and"/>
      <w:bookmarkStart w:id="986" w:name="_Ref294270066"/>
      <w:bookmarkEnd w:id="978"/>
      <w:bookmarkEnd w:id="979"/>
      <w:bookmarkEnd w:id="980"/>
      <w:bookmarkEnd w:id="981"/>
      <w:bookmarkEnd w:id="982"/>
      <w:bookmarkEnd w:id="983"/>
      <w:bookmarkEnd w:id="984"/>
      <w:bookmarkEnd w:id="985"/>
      <w:r w:rsidR="00804199">
        <w:t xml:space="preserve">The length of time graduates can stay, depends on their qualification. </w:t>
      </w:r>
      <w:r w:rsidR="00804199" w:rsidRPr="00D36431">
        <w:t xml:space="preserve">More information on the </w:t>
      </w:r>
      <w:hyperlink r:id="rId24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7" w:name="_Timescales_of_milestones"/>
      <w:bookmarkStart w:id="988" w:name="_Toc113543706"/>
      <w:bookmarkEnd w:id="987"/>
      <w:r>
        <w:lastRenderedPageBreak/>
        <w:t>Timescales of milestones for each research degree programme</w:t>
      </w:r>
      <w:bookmarkEnd w:id="988"/>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6"/>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9" w:name="_Appendix"/>
      <w:bookmarkEnd w:id="989"/>
      <w:r>
        <w:lastRenderedPageBreak/>
        <w:t xml:space="preserve"> </w:t>
      </w:r>
      <w:bookmarkStart w:id="990" w:name="_Toc113543707"/>
      <w:r>
        <w:t>Appendix</w:t>
      </w:r>
      <w:bookmarkEnd w:id="990"/>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B2C6" w14:textId="77777777" w:rsidR="00771BE0" w:rsidRDefault="00771BE0" w:rsidP="00F92419">
      <w:r>
        <w:separator/>
      </w:r>
    </w:p>
  </w:endnote>
  <w:endnote w:type="continuationSeparator" w:id="0">
    <w:p w14:paraId="2C62C363" w14:textId="77777777" w:rsidR="00771BE0" w:rsidRDefault="00771BE0" w:rsidP="00F92419">
      <w:r>
        <w:continuationSeparator/>
      </w:r>
    </w:p>
  </w:endnote>
  <w:endnote w:type="continuationNotice" w:id="1">
    <w:p w14:paraId="4CA8AD32" w14:textId="77777777" w:rsidR="00771BE0" w:rsidRDefault="00771B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3C05" w14:textId="0646C7A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415EB" w:rsidRDefault="00E4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867724"/>
      <w:docPartObj>
        <w:docPartGallery w:val="Page Numbers (Bottom of Page)"/>
        <w:docPartUnique/>
      </w:docPartObj>
    </w:sdtPr>
    <w:sdtEndPr>
      <w:rPr>
        <w:noProof/>
      </w:rPr>
    </w:sdtEndPr>
    <w:sdtContent>
      <w:p w14:paraId="6C7C7C2D" w14:textId="041EF24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1</w:t>
        </w:r>
        <w:r>
          <w:rPr>
            <w:noProof/>
            <w:color w:val="2B579A"/>
            <w:shd w:val="clear" w:color="auto" w:fill="E6E6E6"/>
          </w:rPr>
          <w:fldChar w:fldCharType="end"/>
        </w:r>
      </w:p>
    </w:sdtContent>
  </w:sdt>
  <w:p w14:paraId="52EF8454" w14:textId="77777777" w:rsidR="00E415EB" w:rsidRDefault="00E4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51AB" w14:textId="1A0F39FA" w:rsidR="00E415EB" w:rsidRDefault="00E415EB">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E415EB" w:rsidRDefault="00E415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2386" w14:textId="77777777" w:rsidR="00E415EB" w:rsidRDefault="00E415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85309"/>
      <w:docPartObj>
        <w:docPartGallery w:val="Page Numbers (Bottom of Page)"/>
        <w:docPartUnique/>
      </w:docPartObj>
    </w:sdtPr>
    <w:sdtEndPr>
      <w:rPr>
        <w:noProof/>
      </w:rPr>
    </w:sdtEndPr>
    <w:sdtContent>
      <w:p w14:paraId="03023E5F" w14:textId="54539FB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3</w:t>
        </w:r>
        <w:r>
          <w:rPr>
            <w:noProof/>
            <w:color w:val="2B579A"/>
            <w:shd w:val="clear" w:color="auto" w:fill="E6E6E6"/>
          </w:rPr>
          <w:fldChar w:fldCharType="end"/>
        </w:r>
      </w:p>
    </w:sdtContent>
  </w:sdt>
  <w:p w14:paraId="2AB578F3" w14:textId="0BA97652" w:rsidR="00E415EB" w:rsidRDefault="00E415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DE39" w14:textId="77777777" w:rsidR="00771BE0" w:rsidRDefault="00771BE0" w:rsidP="00F92419">
      <w:r>
        <w:separator/>
      </w:r>
    </w:p>
  </w:footnote>
  <w:footnote w:type="continuationSeparator" w:id="0">
    <w:p w14:paraId="4D42470C" w14:textId="77777777" w:rsidR="00771BE0" w:rsidRDefault="00771BE0" w:rsidP="00F92419">
      <w:r>
        <w:continuationSeparator/>
      </w:r>
    </w:p>
  </w:footnote>
  <w:footnote w:type="continuationNotice" w:id="1">
    <w:p w14:paraId="2C1AF331" w14:textId="77777777" w:rsidR="00771BE0" w:rsidRDefault="00771B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932B" w14:textId="4B56F69E" w:rsidR="00E415EB" w:rsidRPr="009D67CD" w:rsidRDefault="00E415EB"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F1E3" w14:textId="77777777" w:rsidR="00E415EB" w:rsidRDefault="00E41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C1A8" w14:textId="77777777" w:rsidR="00E415EB" w:rsidRDefault="00E41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2A0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2745"/>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2281"/>
    <w:rsid w:val="00063CF9"/>
    <w:rsid w:val="00063FAA"/>
    <w:rsid w:val="000640B2"/>
    <w:rsid w:val="000644AC"/>
    <w:rsid w:val="00064B8D"/>
    <w:rsid w:val="00065CB6"/>
    <w:rsid w:val="000661C5"/>
    <w:rsid w:val="00066D24"/>
    <w:rsid w:val="000671E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19D2"/>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918"/>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16AF"/>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210"/>
    <w:rsid w:val="002B29A4"/>
    <w:rsid w:val="002B2CA8"/>
    <w:rsid w:val="002B3117"/>
    <w:rsid w:val="002B3C6C"/>
    <w:rsid w:val="002B517B"/>
    <w:rsid w:val="002B678A"/>
    <w:rsid w:val="002B6B8B"/>
    <w:rsid w:val="002B6BDF"/>
    <w:rsid w:val="002B7052"/>
    <w:rsid w:val="002B70CD"/>
    <w:rsid w:val="002C0FAF"/>
    <w:rsid w:val="002C357C"/>
    <w:rsid w:val="002C4A9F"/>
    <w:rsid w:val="002C5720"/>
    <w:rsid w:val="002C5A7B"/>
    <w:rsid w:val="002C6631"/>
    <w:rsid w:val="002D0FE2"/>
    <w:rsid w:val="002D21DF"/>
    <w:rsid w:val="002D297B"/>
    <w:rsid w:val="002D314A"/>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639D"/>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5FA0"/>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2E1"/>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07EA6"/>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BE0"/>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AB7"/>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0B4"/>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2506"/>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7B4"/>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9ED"/>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6D77"/>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67D6"/>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17825"/>
    <w:rsid w:val="00B204A0"/>
    <w:rsid w:val="00B20AEA"/>
    <w:rsid w:val="00B21A63"/>
    <w:rsid w:val="00B21F3D"/>
    <w:rsid w:val="00B22979"/>
    <w:rsid w:val="00B2369C"/>
    <w:rsid w:val="00B237B2"/>
    <w:rsid w:val="00B23837"/>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67452"/>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0E05"/>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5C4D"/>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3BD9"/>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4788"/>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5A25"/>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445"/>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2A37"/>
    <w:rsid w:val="00CF383B"/>
    <w:rsid w:val="00CF3FCD"/>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4E15"/>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0699"/>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1CB"/>
    <w:rsid w:val="00E10920"/>
    <w:rsid w:val="00E118D2"/>
    <w:rsid w:val="00E12288"/>
    <w:rsid w:val="00E1273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78C"/>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8B0"/>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5EA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164F"/>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22D3"/>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1C1"/>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E9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s.leeds.ac.uk/download/downloads/id/1121/pgr_reasonable_adjustments.pdf" TargetMode="External"/><Relationship Id="rId21" Type="http://schemas.openxmlformats.org/officeDocument/2006/relationships/hyperlink" Target="https://students.leeds.ac.uk/" TargetMode="External"/><Relationship Id="rId42" Type="http://schemas.openxmlformats.org/officeDocument/2006/relationships/hyperlink" Target="mailto:p.j.broadbent@leeds.ac.uk" TargetMode="External"/><Relationship Id="rId63" Type="http://schemas.openxmlformats.org/officeDocument/2006/relationships/hyperlink" Target="https://www.facebook.com/LeedsDoctoralCollege/" TargetMode="External"/><Relationship Id="rId84" Type="http://schemas.openxmlformats.org/officeDocument/2006/relationships/hyperlink" Target="https://it.leeds.ac.uk/it?id=walkup_online_checkin" TargetMode="External"/><Relationship Id="rId138" Type="http://schemas.openxmlformats.org/officeDocument/2006/relationships/hyperlink" Target="http://careerweb.leeds.ac.uk/researchers" TargetMode="External"/><Relationship Id="rId159" Type="http://schemas.openxmlformats.org/officeDocument/2006/relationships/hyperlink" Target="https://students.leeds.ac.uk/info/10124/during_your_research/755/postgraduate_research_and_training" TargetMode="External"/><Relationship Id="rId170" Type="http://schemas.openxmlformats.org/officeDocument/2006/relationships/hyperlink" Target="https://ses.leeds.ac.uk/info/22215/research_degree-related_policies/674/research_degree_candidatures_code_of_practice" TargetMode="External"/><Relationship Id="rId191" Type="http://schemas.openxmlformats.org/officeDocument/2006/relationships/hyperlink" Target="http://www.leeds.ac.uk/secretariat/student_cases.html" TargetMode="External"/><Relationship Id="rId205" Type="http://schemas.openxmlformats.org/officeDocument/2006/relationships/hyperlink" Target="https://students.leeds.ac.uk/info/21506/your_visa/701/extending_your_visa_in_the_uk" TargetMode="External"/><Relationship Id="rId226" Type="http://schemas.openxmlformats.org/officeDocument/2006/relationships/hyperlink" Target="https://ses.leeds.ac.uk/download/downloads/id/2055/the_guide_to_the_thesis_examination_process_for_students_which_includes_the_thesis_format_requirements.pdf" TargetMode="External"/><Relationship Id="rId247" Type="http://schemas.openxmlformats.org/officeDocument/2006/relationships/footer" Target="footer5.xml"/><Relationship Id="rId107" Type="http://schemas.openxmlformats.org/officeDocument/2006/relationships/hyperlink" Target="https://resources.library.leeds.ac.uk/research-quickstart/"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https://it.leeds.ac.uk/it?id=kb_article&amp;sysparm_article=KB0015207" TargetMode="External"/><Relationship Id="rId74" Type="http://schemas.openxmlformats.org/officeDocument/2006/relationships/hyperlink" Target="https://www.vitae.ac.uk/" TargetMode="External"/><Relationship Id="rId128" Type="http://schemas.openxmlformats.org/officeDocument/2006/relationships/hyperlink" Target="https://www.luu.org.uk/help-support/about-luu-advice/" TargetMode="External"/><Relationship Id="rId149" Type="http://schemas.openxmlformats.org/officeDocument/2006/relationships/hyperlink" Target="https://www.leeds.ac.uk/international-visas-immigration/doc/immigration-advice-service" TargetMode="External"/><Relationship Id="rId5" Type="http://schemas.openxmlformats.org/officeDocument/2006/relationships/numbering" Target="numbering.xml"/><Relationship Id="rId95" Type="http://schemas.openxmlformats.org/officeDocument/2006/relationships/hyperlink" Target="https://www.office.com/" TargetMode="External"/><Relationship Id="rId160" Type="http://schemas.openxmlformats.org/officeDocument/2006/relationships/hyperlink" Target="https://leeds365.sharepoint.com/sites/ResearchandInnovationService/SitePages/Research%20Ethics.aspx" TargetMode="External"/><Relationship Id="rId181" Type="http://schemas.openxmlformats.org/officeDocument/2006/relationships/hyperlink" Target="https://research.leeds.ac.uk/do/leeds-auth/login" TargetMode="External"/><Relationship Id="rId216" Type="http://schemas.openxmlformats.org/officeDocument/2006/relationships/hyperlink" Target="https://library.leeds.ac.uk/info/1406/researcher_support" TargetMode="External"/><Relationship Id="rId237" Type="http://schemas.openxmlformats.org/officeDocument/2006/relationships/hyperlink" Target="https://students.leeds.ac.uk/info/100001/counselling_and_wellbeing"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h.s.smith@leeds.ac.uk" TargetMode="External"/><Relationship Id="rId64" Type="http://schemas.openxmlformats.org/officeDocument/2006/relationships/image" Target="media/image5.png"/><Relationship Id="rId118" Type="http://schemas.openxmlformats.org/officeDocument/2006/relationships/hyperlink" Target="https://ses.leeds.ac.uk/info/21810/disabled_students/918/disabled_postgraduate_researchers" TargetMode="External"/><Relationship Id="rId139" Type="http://schemas.openxmlformats.org/officeDocument/2006/relationships/hyperlink" Target="https://careerweb.leeds.ac.uk/info/23/researchers" TargetMode="External"/><Relationship Id="rId85" Type="http://schemas.openxmlformats.org/officeDocument/2006/relationships/hyperlink" Target="https://leeds.service-now.com/it" TargetMode="External"/><Relationship Id="rId150" Type="http://schemas.openxmlformats.org/officeDocument/2006/relationships/hyperlink" Target="https://students.leeds.ac.uk/" TargetMode="External"/><Relationship Id="rId171" Type="http://schemas.openxmlformats.org/officeDocument/2006/relationships/hyperlink" Target="https://www.leeds.ac.uk/research-funding/doc/extra-financial-help" TargetMode="External"/><Relationship Id="rId192" Type="http://schemas.openxmlformats.org/officeDocument/2006/relationships/hyperlink" Target="https://www.leeds.ac.uk/international-visas-immigration/doc/immigration-advice-service" TargetMode="External"/><Relationship Id="rId206" Type="http://schemas.openxmlformats.org/officeDocument/2006/relationships/hyperlink" Target="https://ses.leeds.ac.uk/download/1555/student_notification_of_change_of_name_title_or_gender_form" TargetMode="External"/><Relationship Id="rId227" Type="http://schemas.openxmlformats.org/officeDocument/2006/relationships/hyperlink" Target="https://students.leeds.ac.uk/info/10125/assessment" TargetMode="External"/><Relationship Id="rId248" Type="http://schemas.openxmlformats.org/officeDocument/2006/relationships/hyperlink" Target="http://students.leeds.ac.uk/info/21505/working_in_the_uk/672/working_in_the_uk_after_study" TargetMode="External"/><Relationship Id="rId12" Type="http://schemas.openxmlformats.org/officeDocument/2006/relationships/header" Target="header1.xml"/><Relationship Id="rId33" Type="http://schemas.openxmlformats.org/officeDocument/2006/relationships/hyperlink" Target="http://wsh.leeds.ac.uk/info/194/lone_working/116/lone_working" TargetMode="External"/><Relationship Id="rId108" Type="http://schemas.openxmlformats.org/officeDocument/2006/relationships/hyperlink" Target="http://students.leeds.ac.uk/" TargetMode="External"/><Relationship Id="rId129" Type="http://schemas.openxmlformats.org/officeDocument/2006/relationships/hyperlink" Target="https://www.luu.org.uk/help-support/about-luu-advice/" TargetMode="External"/><Relationship Id="rId54" Type="http://schemas.openxmlformats.org/officeDocument/2006/relationships/hyperlink" Target="https://it.leeds.ac.uk/it/?id=sc_cat_item&amp;sys_id=3f1dd0320a0a0b99000a53f7604a2ef9" TargetMode="External"/><Relationship Id="rId75" Type="http://schemas.openxmlformats.org/officeDocument/2006/relationships/hyperlink" Target="https://library.leeds.ac.uk/info/1406/researcher_support" TargetMode="External"/><Relationship Id="rId96" Type="http://schemas.openxmlformats.org/officeDocument/2006/relationships/hyperlink" Target="https://leeds.service-now.com/it?id=kb_article&amp;sys_id=6038bfbc0fae728089d7f55be1050e9d" TargetMode="External"/><Relationship Id="rId140" Type="http://schemas.openxmlformats.org/officeDocument/2006/relationships/hyperlink" Target="https://www.nhs.uk/nhs-services/services-near-you/" TargetMode="External"/><Relationship Id="rId161" Type="http://schemas.openxmlformats.org/officeDocument/2006/relationships/hyperlink" Target="https://students.leeds.ac.uk/info/10124/during_your_research/755/postgraduate_research_and_training" TargetMode="External"/><Relationship Id="rId182" Type="http://schemas.openxmlformats.org/officeDocument/2006/relationships/hyperlink" Target="https://hr.leeds.ac.uk/info/40/hours_of_work/17/hours_of_work_for_postgraduate_students" TargetMode="External"/><Relationship Id="rId217" Type="http://schemas.openxmlformats.org/officeDocument/2006/relationships/hyperlink" Target="https://library.leeds.ac.uk/info/1407/workshops/126/staff_and_phd_workshops_and_events" TargetMode="External"/><Relationship Id="rId6" Type="http://schemas.openxmlformats.org/officeDocument/2006/relationships/styles" Target="styles.xml"/><Relationship Id="rId238" Type="http://schemas.openxmlformats.org/officeDocument/2006/relationships/hyperlink" Target="https://students.leeds.ac.uk/info/100002/big_white_wall_resources_and_self_help" TargetMode="External"/><Relationship Id="rId23" Type="http://schemas.openxmlformats.org/officeDocument/2006/relationships/hyperlink" Target="https://hr.leeds.ac.uk/download/downloads/id/790/code_of_conduct_-_professional_behaviour_and_relationships" TargetMode="External"/><Relationship Id="rId119" Type="http://schemas.openxmlformats.org/officeDocument/2006/relationships/hyperlink" Target="https://students.leeds.ac.uk/info/21504/living_in_the_uk/734/prayer_contemplation_and_faith-based_support" TargetMode="External"/><Relationship Id="rId44" Type="http://schemas.openxmlformats.org/officeDocument/2006/relationships/hyperlink" Target="mailto:h.s.smith@leeds.ac.uk" TargetMode="External"/><Relationship Id="rId65" Type="http://schemas.openxmlformats.org/officeDocument/2006/relationships/hyperlink" Target="mailto:doctoralcollege@leeds.ac.uk" TargetMode="External"/><Relationship Id="rId86" Type="http://schemas.openxmlformats.org/officeDocument/2006/relationships/hyperlink" Target="https://twitter.com/itservicesuol" TargetMode="External"/><Relationship Id="rId130" Type="http://schemas.openxmlformats.org/officeDocument/2006/relationships/hyperlink" Target="https://students.leeds.ac.uk/info/10500/international_students/877/international_student_office" TargetMode="External"/><Relationship Id="rId151" Type="http://schemas.openxmlformats.org/officeDocument/2006/relationships/hyperlink" Target="http://www.leeds.ac.uk/info/102040/fees_and_costs/104/research_degrees_fees" TargetMode="External"/><Relationship Id="rId172" Type="http://schemas.openxmlformats.org/officeDocument/2006/relationships/hyperlink" Target="https://teachingexcellence.leeds.ac.uk/student-ideas-fund/" TargetMode="External"/><Relationship Id="rId193" Type="http://schemas.openxmlformats.org/officeDocument/2006/relationships/hyperlink" Target="https://www.leeds.ac.uk/international-visas-immigration/doc/immigration-advice-service" TargetMode="External"/><Relationship Id="rId207" Type="http://schemas.openxmlformats.org/officeDocument/2006/relationships/hyperlink" Target="https://ses.leeds.ac.uk/download/1555/student_notification_of_change_of_name_title_or_gender_form" TargetMode="External"/><Relationship Id="rId228" Type="http://schemas.openxmlformats.org/officeDocument/2006/relationships/hyperlink" Target="https://students.leeds.ac.uk/info/10124/during_your_research/755/postgraduate_research_and_training" TargetMode="External"/><Relationship Id="rId249" Type="http://schemas.openxmlformats.org/officeDocument/2006/relationships/hyperlink" Target="https://students.leeds.ac.uk/info/21505/working_in_the_uk/672/working_in_the_uk_after_study" TargetMode="External"/><Relationship Id="rId13" Type="http://schemas.openxmlformats.org/officeDocument/2006/relationships/footer" Target="footer1.xml"/><Relationship Id="rId109" Type="http://schemas.openxmlformats.org/officeDocument/2006/relationships/hyperlink" Target="https://togetherall.com/en-gb/?gclid=EAIaIQobChMI45DS5o-V8gIV2OJ3Ch0gtQNGEAAYASAAEgIrgPD_BwE" TargetMode="External"/><Relationship Id="rId34" Type="http://schemas.openxmlformats.org/officeDocument/2006/relationships/hyperlink" Target="https://www.totum.com/campaigns/nus-extra-is-totum?gclid=EAIaIQobChMI347O8-OU8gIVhK7ICh0TzwxLEAAYASAAEgJ8yPD_BwE" TargetMode="External"/><Relationship Id="rId55" Type="http://schemas.openxmlformats.org/officeDocument/2006/relationships/hyperlink" Target="https://it.leeds.ac.uk/it/?id=sc_cat_item&amp;sys_id=3f1dd0320a0a0b99000a53f7604a2ef9" TargetMode="External"/><Relationship Id="rId76" Type="http://schemas.openxmlformats.org/officeDocument/2006/relationships/hyperlink" Target="https://it.leeds.ac.uk/it?id=kb_article&amp;sysparm_article=KB0013613" TargetMode="External"/><Relationship Id="rId97" Type="http://schemas.openxmlformats.org/officeDocument/2006/relationships/hyperlink" Target="https://arc.leeds.ac.uk/training/" TargetMode="External"/><Relationship Id="rId120" Type="http://schemas.openxmlformats.org/officeDocument/2006/relationships/hyperlink" Target="https://equality.leeds.ac.uk/useful/festival-events-calendar/" TargetMode="External"/><Relationship Id="rId141" Type="http://schemas.openxmlformats.org/officeDocument/2006/relationships/hyperlink" Target="https://www.nhs.uk/nhs-services/services-near-you/" TargetMode="External"/><Relationship Id="rId7" Type="http://schemas.openxmlformats.org/officeDocument/2006/relationships/settings" Target="settings.xml"/><Relationship Id="rId162" Type="http://schemas.openxmlformats.org/officeDocument/2006/relationships/hyperlink" Target="https://students.leeds.ac.uk/info/10124/during_your_research/755/postgraduate_research_and_training" TargetMode="External"/><Relationship Id="rId183" Type="http://schemas.openxmlformats.org/officeDocument/2006/relationships/hyperlink" Target="https://students.leeds.ac.uk/info/21505/working_in_the_uk_as_an_international_student/695/work_restrictions" TargetMode="External"/><Relationship Id="rId218" Type="http://schemas.openxmlformats.org/officeDocument/2006/relationships/hyperlink" Target="mailto:researchdataenquiries@leeds.ac.uk" TargetMode="External"/><Relationship Id="rId239" Type="http://schemas.openxmlformats.org/officeDocument/2006/relationships/hyperlink" Target="https://www.luu.org.uk/help-support/" TargetMode="External"/><Relationship Id="rId250" Type="http://schemas.openxmlformats.org/officeDocument/2006/relationships/hyperlink" Target="https://www.leeds.ac.uk/international-visas-immigration/doc/immigration-advice-service"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5" Type="http://schemas.openxmlformats.org/officeDocument/2006/relationships/hyperlink" Target="https://myprint.leeds.ac.uk/user" TargetMode="External"/><Relationship Id="rId66"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87" Type="http://schemas.openxmlformats.org/officeDocument/2006/relationships/hyperlink" Target="mailto:itservicedesk@leeds.ac.uk" TargetMode="External"/><Relationship Id="rId110" Type="http://schemas.openxmlformats.org/officeDocument/2006/relationships/hyperlink" Target="https://leeds.nightline.ac.uk/" TargetMode="External"/><Relationship Id="rId131" Type="http://schemas.openxmlformats.org/officeDocument/2006/relationships/hyperlink" Target="https://www.leeds.ac.uk/international-visas-immigration/doc/immigration-advice-service" TargetMode="External"/><Relationship Id="rId152" Type="http://schemas.openxmlformats.org/officeDocument/2006/relationships/hyperlink" Target="https://students.leeds.ac.uk/contacts" TargetMode="External"/><Relationship Id="rId173" Type="http://schemas.openxmlformats.org/officeDocument/2006/relationships/hyperlink" Target="https://www.keytravel.com/uk" TargetMode="External"/><Relationship Id="rId194" Type="http://schemas.openxmlformats.org/officeDocument/2006/relationships/hyperlink" Target="https://research.leeds.ac.uk/" TargetMode="External"/><Relationship Id="rId208" Type="http://schemas.openxmlformats.org/officeDocument/2006/relationships/hyperlink" Target="https://equality.leeds.ac.uk/support/guidance-to-support-trans-staff-and-students/" TargetMode="External"/><Relationship Id="rId229" Type="http://schemas.openxmlformats.org/officeDocument/2006/relationships/hyperlink" Target="https://ses.leeds.ac.uk/download/901/video_viva-good_practice" TargetMode="External"/><Relationship Id="rId240" Type="http://schemas.openxmlformats.org/officeDocument/2006/relationships/hyperlink" Target="https://www.leeds.ac.uk/international-visas-immigration/doc/immigration-advice-service" TargetMode="External"/><Relationship Id="rId14" Type="http://schemas.openxmlformats.org/officeDocument/2006/relationships/footer" Target="footer2.xml"/><Relationship Id="rId35" Type="http://schemas.openxmlformats.org/officeDocument/2006/relationships/hyperlink" Target="https://www.16-25railcard.co.uk/" TargetMode="External"/><Relationship Id="rId56" Type="http://schemas.openxmlformats.org/officeDocument/2006/relationships/hyperlink" Target="mailto:rp_student@adm.leeds.ac.uk" TargetMode="External"/><Relationship Id="rId77" Type="http://schemas.openxmlformats.org/officeDocument/2006/relationships/hyperlink" Target="https://www.leeds.ac.uk/languages" TargetMode="External"/><Relationship Id="rId100" Type="http://schemas.openxmlformats.org/officeDocument/2006/relationships/hyperlink" Target="https://library.leeds.ac.uk/news/article/1000/library/206/new-spacefinder-app" TargetMode="External"/><Relationship Id="rId8" Type="http://schemas.openxmlformats.org/officeDocument/2006/relationships/webSettings" Target="webSettings.xml"/><Relationship Id="rId98" Type="http://schemas.openxmlformats.org/officeDocument/2006/relationships/hyperlink" Target="https://leeds.service-now.com/it?id=clusters" TargetMode="External"/><Relationship Id="rId121" Type="http://schemas.openxmlformats.org/officeDocument/2006/relationships/hyperlink" Target="https://unichaplaincy.org.uk/staff-and-postgraduates/" TargetMode="External"/><Relationship Id="rId142" Type="http://schemas.openxmlformats.org/officeDocument/2006/relationships/hyperlink" Target="https://www.leedsstudentmedicalpractice.co.uk/" TargetMode="External"/><Relationship Id="rId163" Type="http://schemas.openxmlformats.org/officeDocument/2006/relationships/hyperlink" Target="https://library.leeds.ac.uk/info/1406/researcher_support" TargetMode="External"/><Relationship Id="rId184" Type="http://schemas.openxmlformats.org/officeDocument/2006/relationships/hyperlink" Target="https://ses.leeds.ac.uk/info/22149/a-z_of_policies_and_key_documents/718/postgraduate_research_students_engaged_in_teaching" TargetMode="External"/><Relationship Id="rId219" Type="http://schemas.openxmlformats.org/officeDocument/2006/relationships/hyperlink" Target="https://students.leeds.ac.uk/info/10124/during_your_research/755/postgraduate_research_and_training" TargetMode="External"/><Relationship Id="rId230" Type="http://schemas.openxmlformats.org/officeDocument/2006/relationships/hyperlink" Target="http://ses.leeds.ac.uk/download/651/policy_on_the_use_of_video_streaming_for_a_final_research_degree_oral_examination" TargetMode="External"/><Relationship Id="rId251" Type="http://schemas.openxmlformats.org/officeDocument/2006/relationships/hyperlink" Target="https://ses.leeds.ac.uk/info/22168/student_support-related_policies/646/ordinances"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https://it.leeds.ac.uk/it" TargetMode="External"/><Relationship Id="rId67" Type="http://schemas.openxmlformats.org/officeDocument/2006/relationships/hyperlink" Target="https://minerva.leeds.ac.uk/ultra/organizations/_474527_1/cl/outline" TargetMode="External"/><Relationship Id="rId88" Type="http://schemas.openxmlformats.org/officeDocument/2006/relationships/hyperlink" Target="https://it.leeds.ac.uk/it?id=walkup_online_checkin" TargetMode="External"/><Relationship Id="rId111" Type="http://schemas.openxmlformats.org/officeDocument/2006/relationships/hyperlink" Target="https://equality.leeds.ac.uk/support-and-resources/guidance-to-support-trans-staff-and-students/" TargetMode="External"/><Relationship Id="rId132" Type="http://schemas.openxmlformats.org/officeDocument/2006/relationships/hyperlink" Target="https://www.luu.org.uk/student-help-support/" TargetMode="External"/><Relationship Id="rId153" Type="http://schemas.openxmlformats.org/officeDocument/2006/relationships/hyperlink" Target="https://students.leeds.ac.uk/info/10124/during_your_research/765/duration_of_study" TargetMode="External"/><Relationship Id="rId174" Type="http://schemas.openxmlformats.org/officeDocument/2006/relationships/hyperlink" Target="https://www.leeds.ac.uk/finance/policies/expenses/travel/Key_Travel_Bookings.html" TargetMode="External"/><Relationship Id="rId195" Type="http://schemas.openxmlformats.org/officeDocument/2006/relationships/hyperlink" Target="https://ses.leeds.ac.uk/info/22215/research_degree-related_policies/1030/regulations_codes_policies_and_procedures_for_postgraduate_researchers" TargetMode="External"/><Relationship Id="rId209"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0" Type="http://schemas.openxmlformats.org/officeDocument/2006/relationships/hyperlink" Target="https://students.leeds.ac.uk/info/10125/assessment/771/transfer" TargetMode="External"/><Relationship Id="rId241" Type="http://schemas.openxmlformats.org/officeDocument/2006/relationships/hyperlink" Target="https://minerva.leeds.ac.uk/ultra/organizations/_85301_1/cl/outline" TargetMode="External"/><Relationship Id="rId15" Type="http://schemas.openxmlformats.org/officeDocument/2006/relationships/footer" Target="footer3.xml"/><Relationship Id="rId36" Type="http://schemas.openxmlformats.org/officeDocument/2006/relationships/hyperlink" Target="https://www.leeds.ac.uk/campusmap?location=5018" TargetMode="External"/><Relationship Id="rId57" Type="http://schemas.openxmlformats.org/officeDocument/2006/relationships/hyperlink" Target="mailto:pgrprogress@leeds.ac.uk" TargetMode="External"/><Relationship Id="rId78" Type="http://schemas.openxmlformats.org/officeDocument/2006/relationships/hyperlink" Target="http://www.leeds.ac.uk/languages" TargetMode="External"/><Relationship Id="rId99" Type="http://schemas.openxmlformats.org/officeDocument/2006/relationships/hyperlink" Target="https://students.leeds.ac.uk/info/10109/study_support/1419/where_to_study_on_campus" TargetMode="External"/><Relationship Id="rId101" Type="http://schemas.openxmlformats.org/officeDocument/2006/relationships/hyperlink" Target="https://library.leeds.ac.uk/info/1406/researcher_support" TargetMode="External"/><Relationship Id="rId122" Type="http://schemas.openxmlformats.org/officeDocument/2006/relationships/hyperlink" Target="https://reportandsupport.leeds.ac.uk/" TargetMode="External"/><Relationship Id="rId143" Type="http://schemas.openxmlformats.org/officeDocument/2006/relationships/hyperlink" Target="https://minerva.leeds.ac.uk/" TargetMode="External"/><Relationship Id="rId164" Type="http://schemas.openxmlformats.org/officeDocument/2006/relationships/hyperlink" Target="mailto:researchdataenquiries@leeds.ac.uk" TargetMode="External"/><Relationship Id="rId185" Type="http://schemas.openxmlformats.org/officeDocument/2006/relationships/hyperlink" Target="https://students.leeds.ac.uk/howtopay" TargetMode="External"/><Relationship Id="rId9" Type="http://schemas.openxmlformats.org/officeDocument/2006/relationships/footnotes" Target="footnotes.xml"/><Relationship Id="rId210" Type="http://schemas.openxmlformats.org/officeDocument/2006/relationships/hyperlink" Target="https://students.leeds.ac.uk/info/10124/during_your_research/794/leaving_your_research_due_to_a_change_in_circumstances%5d"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ses.leeds.ac.uk/downloads/download/937/pgr_reasonable_adjustments" TargetMode="External"/><Relationship Id="rId252" Type="http://schemas.openxmlformats.org/officeDocument/2006/relationships/hyperlink" Target="https://ses.leeds.ac.uk/info/22168/student_support-related_policies/646/ordinances" TargetMode="External"/><Relationship Id="rId47" Type="http://schemas.openxmlformats.org/officeDocument/2006/relationships/hyperlink" Target="mailto:https://it.leeds.ac.uk/it" TargetMode="External"/><Relationship Id="rId68" Type="http://schemas.openxmlformats.org/officeDocument/2006/relationships/hyperlink" Target="https://research.leeds.ac.uk/do/leeds-auth/login" TargetMode="External"/><Relationship Id="rId89" Type="http://schemas.openxmlformats.org/officeDocument/2006/relationships/hyperlink" Target="https://it.leeds.ac.uk/it?id=privacy" TargetMode="External"/><Relationship Id="rId112" Type="http://schemas.openxmlformats.org/officeDocument/2006/relationships/hyperlink" Target="https://equality.leeds.ac.uk/governance_strategy_policy/policies/" TargetMode="External"/><Relationship Id="rId133" Type="http://schemas.openxmlformats.org/officeDocument/2006/relationships/hyperlink" Target="https://www.luu.org.uk/student-voice/postgraduate-hub/" TargetMode="External"/><Relationship Id="rId154" Type="http://schemas.openxmlformats.org/officeDocument/2006/relationships/hyperlink" Target="http://www.leeds.ac.uk/info/102040/fees_and_costs/104/research_degrees_fees" TargetMode="External"/><Relationship Id="rId175" Type="http://schemas.openxmlformats.org/officeDocument/2006/relationships/hyperlink" Target="https://wsh.leeds.ac.uk/" TargetMode="External"/><Relationship Id="rId196" Type="http://schemas.openxmlformats.org/officeDocument/2006/relationships/hyperlink" Target="https://students.leeds.ac.uk/info/10124/during_your_research/914/absences_suspensions_and_extensions_of_your_research" TargetMode="External"/><Relationship Id="rId200" Type="http://schemas.openxmlformats.org/officeDocument/2006/relationships/hyperlink" Target="https://ses.leeds.ac.uk/info/22227/research_degree_progress_and_monitoring/721/suspensions_and_extensions_of_study_for_postgraduate_research_students"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es.leeds.ac.uk/downloads/download/937/pgr_reasonable_adjustments" TargetMode="External"/><Relationship Id="rId242" Type="http://schemas.openxmlformats.org/officeDocument/2006/relationships/hyperlink" Target="https://students.leeds.ac.uk/info/10113/graduation" TargetMode="External"/><Relationship Id="rId37" Type="http://schemas.openxmlformats.org/officeDocument/2006/relationships/hyperlink" Target="https://ahc.leeds.ac.uk/homepage/337/our_facilities" TargetMode="External"/><Relationship Id="rId58" Type="http://schemas.openxmlformats.org/officeDocument/2006/relationships/hyperlink" Target="mailto:rp_examinations@leeds.ac.uk" TargetMode="External"/><Relationship Id="rId79" Type="http://schemas.openxmlformats.org/officeDocument/2006/relationships/hyperlink" Target="https://students.leeds.ac.uk/info/21504/living_in_the_uk/1145/academic_english_courses_and_workshops"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10700/support_and_wellbeing/1148/sexual_assault_abuse_or_harassment" TargetMode="External"/><Relationship Id="rId144" Type="http://schemas.openxmlformats.org/officeDocument/2006/relationships/hyperlink" Target="https://students.leeds.ac.uk/info/10102/registration" TargetMode="External"/><Relationship Id="rId90" Type="http://schemas.openxmlformats.org/officeDocument/2006/relationships/hyperlink" Target="https://itinductions.leeds.ac.uk/student/" TargetMode="External"/><Relationship Id="rId165" Type="http://schemas.openxmlformats.org/officeDocument/2006/relationships/hyperlink" Target="https://students.leeds.ac.uk/info/10124/during_your_research/755/postgraduate_research_and_training" TargetMode="External"/><Relationship Id="rId186" Type="http://schemas.openxmlformats.org/officeDocument/2006/relationships/hyperlink" Target="https://www.luu.org.uk/student-help-support/" TargetMode="External"/><Relationship Id="rId211" Type="http://schemas.openxmlformats.org/officeDocument/2006/relationships/hyperlink" Target="https://www.leeds.ac.uk/international-visas-immigration/doc/immigration-advice-service" TargetMode="External"/><Relationship Id="rId232" Type="http://schemas.openxmlformats.org/officeDocument/2006/relationships/hyperlink" Target="http://ses.leeds.ac.uk/info/20620/research_student_assessment/765/examinations_group" TargetMode="External"/><Relationship Id="rId253" Type="http://schemas.openxmlformats.org/officeDocument/2006/relationships/fontTable" Target="fontTable.xm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https://students.leeds.ac.uk/info/10123/starting_your_research/790/induction" TargetMode="External"/><Relationship Id="rId69" Type="http://schemas.openxmlformats.org/officeDocument/2006/relationships/hyperlink" Target="https://students.leeds.ac.uk/info/10124/during_your_research/755/postgraduate_research_and_training" TargetMode="External"/><Relationship Id="rId113" Type="http://schemas.openxmlformats.org/officeDocument/2006/relationships/hyperlink" Target="https://equality.leeds.ac.uk/governance_strategy_policy/policies/" TargetMode="External"/><Relationship Id="rId134" Type="http://schemas.openxmlformats.org/officeDocument/2006/relationships/hyperlink" Target="https://www.luu.org.uk/student-voice/your-student-exec/" TargetMode="External"/><Relationship Id="rId80" Type="http://schemas.openxmlformats.org/officeDocument/2006/relationships/hyperlink" Target="https://www.leeds.ac.uk/language-centre/doc/language-zone" TargetMode="External"/><Relationship Id="rId155" Type="http://schemas.openxmlformats.org/officeDocument/2006/relationships/hyperlink" Target="http://students.leeds.ac.uk/info/10105/official_documentation/849/student_registration_status_certificate" TargetMode="External"/><Relationship Id="rId176" Type="http://schemas.openxmlformats.org/officeDocument/2006/relationships/hyperlink" Target="https://wsh.leeds.ac.uk/info/186/fieldwork/109/fieldwork" TargetMode="External"/><Relationship Id="rId197" Type="http://schemas.openxmlformats.org/officeDocument/2006/relationships/hyperlink" Target="https://www.luu.org.uk/student-help-support/" TargetMode="External"/><Relationship Id="rId201" Type="http://schemas.openxmlformats.org/officeDocument/2006/relationships/hyperlink" Target="https://students.leeds.ac.uk/settingupyoursupport" TargetMode="External"/><Relationship Id="rId222" Type="http://schemas.openxmlformats.org/officeDocument/2006/relationships/hyperlink" Target="https://ses.leeds.ac.uk/downloads/download/937/pgr_reasonable_adjustments" TargetMode="External"/><Relationship Id="rId243" Type="http://schemas.openxmlformats.org/officeDocument/2006/relationships/hyperlink" Target="https://students.leeds.ac.uk/info/10113/graduation" TargetMode="External"/><Relationship Id="rId17" Type="http://schemas.openxmlformats.org/officeDocument/2006/relationships/hyperlink" Target="mailto:k.f.priestley@leeds.ac.uk" TargetMode="External"/><Relationship Id="rId38" Type="http://schemas.openxmlformats.org/officeDocument/2006/relationships/hyperlink" Target="https://ahc.leeds.ac.uk/homepage/337/our_facilities" TargetMode="External"/><Relationship Id="rId59" Type="http://schemas.openxmlformats.org/officeDocument/2006/relationships/hyperlink" Target="mailto:pg_scholarships@leeds.ac.uk" TargetMode="External"/><Relationship Id="rId103" Type="http://schemas.openxmlformats.org/officeDocument/2006/relationships/hyperlink" Target="https://library.leeds.ac.uk/info/1406/researcher_support" TargetMode="External"/><Relationship Id="rId124" Type="http://schemas.openxmlformats.org/officeDocument/2006/relationships/hyperlink" Target="https://students.leeds.ac.uk/info/10700/support_and_wellbeing/1215/campus_is_becoming_smoke_free" TargetMode="External"/><Relationship Id="rId70" Type="http://schemas.openxmlformats.org/officeDocument/2006/relationships/hyperlink" Target="https://researchersupport.leeds.ac.uk/dynamic-development/your-professional-development-opportunities/" TargetMode="External"/><Relationship Id="rId91" Type="http://schemas.openxmlformats.org/officeDocument/2006/relationships/hyperlink" Target="https://leeds.service-now.com/it?id=kb_article&amp;sys_id=01d84f67dbefd3445cfb8e146b9619fd" TargetMode="External"/><Relationship Id="rId145" Type="http://schemas.openxmlformats.org/officeDocument/2006/relationships/hyperlink" Target="https://students.leeds.ac.uk/info/10102/registration/1176/how_to_complete_your_identity_check" TargetMode="External"/><Relationship Id="rId166" Type="http://schemas.openxmlformats.org/officeDocument/2006/relationships/hyperlink" Target="https://students.leeds.ac.uk/info/10124/during_your_research/755/postgraduate_research_and_training" TargetMode="External"/><Relationship Id="rId187" Type="http://schemas.openxmlformats.org/officeDocument/2006/relationships/hyperlink" Target="https://students.leeds.ac.uk/info/100001/counselling_and_wellbeing" TargetMode="External"/><Relationship Id="rId1" Type="http://schemas.openxmlformats.org/officeDocument/2006/relationships/customXml" Target="../customXml/item1.xml"/><Relationship Id="rId212" Type="http://schemas.openxmlformats.org/officeDocument/2006/relationships/hyperlink" Target="https://ses.leeds.ac.uk/info/22215/research_degree-related_policies/674/research_degree_candidatures_code_of_practice" TargetMode="External"/><Relationship Id="rId233" Type="http://schemas.openxmlformats.org/officeDocument/2006/relationships/hyperlink" Target="http://www.leeds.ac.uk/secretariat/documents/academic_appeals_procedure.pdf" TargetMode="External"/><Relationship Id="rId254" Type="http://schemas.openxmlformats.org/officeDocument/2006/relationships/theme" Target="theme/theme1.xm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14" Type="http://schemas.openxmlformats.org/officeDocument/2006/relationships/hyperlink" Target="https://equality.leeds.ac.uk/wp-content/uploads/sites/64/2011/04/Student-Pregnancy-Policy-updated-2015.pdf" TargetMode="External"/><Relationship Id="rId60" Type="http://schemas.openxmlformats.org/officeDocument/2006/relationships/image" Target="media/image3.png"/><Relationship Id="rId81" Type="http://schemas.openxmlformats.org/officeDocument/2006/relationships/hyperlink" Target="https://leeds.service-now.com/it" TargetMode="External"/><Relationship Id="rId135" Type="http://schemas.openxmlformats.org/officeDocument/2006/relationships/hyperlink" Target="mailto:academicsupport@luu.leeds.ac.uk" TargetMode="External"/><Relationship Id="rId156" Type="http://schemas.openxmlformats.org/officeDocument/2006/relationships/hyperlink" Target="https://students.leeds.ac.uk/info/10200/finance/598/council_tax_exemption" TargetMode="External"/><Relationship Id="rId177" Type="http://schemas.openxmlformats.org/officeDocument/2006/relationships/hyperlink" Target="https://www.leeds.ac.uk/insurance/travel.htm" TargetMode="External"/><Relationship Id="rId198" Type="http://schemas.openxmlformats.org/officeDocument/2006/relationships/hyperlink" Target="https://ses.leeds.ac.uk/info/21840/specialist_support_services" TargetMode="External"/><Relationship Id="rId202" Type="http://schemas.openxmlformats.org/officeDocument/2006/relationships/hyperlink" Target="http://ses.leeds.ac.uk/downloads/download/937/pgr_reasonable_adjustments" TargetMode="External"/><Relationship Id="rId223" Type="http://schemas.openxmlformats.org/officeDocument/2006/relationships/hyperlink" Target="https://ses.leeds.ac.uk/info/22215/research_degree-related_policies/1030/regulations_codes_policies_and_procedures_for_postgraduate_researchers" TargetMode="External"/><Relationship Id="rId244" Type="http://schemas.openxmlformats.org/officeDocument/2006/relationships/hyperlink" Target="https://students.leeds.ac.uk/info/10125/assessment/916/award_of_your_research_degree_and_graduation" TargetMode="External"/><Relationship Id="rId18" Type="http://schemas.openxmlformats.org/officeDocument/2006/relationships/footer" Target="footer4.xml"/><Relationship Id="rId39" Type="http://schemas.openxmlformats.org/officeDocument/2006/relationships/hyperlink" Target="mailto:ahcgradschool@leeds.ac.uk" TargetMode="External"/><Relationship Id="rId5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4" Type="http://schemas.openxmlformats.org/officeDocument/2006/relationships/hyperlink" Target="https://it.leeds.ac.uk/it?id=kb_category&amp;kb_category=4970ef68db7ffbc48b6583305b96194e" TargetMode="External"/><Relationship Id="rId125" Type="http://schemas.openxmlformats.org/officeDocument/2006/relationships/hyperlink" Target="https://wsh.leeds.ac.uk/quit_smoking" TargetMode="External"/><Relationship Id="rId146" Type="http://schemas.openxmlformats.org/officeDocument/2006/relationships/hyperlink" Target="https://students.leeds.ac.uk/info/21519/official_documentation_and_regulations/848/student_card" TargetMode="External"/><Relationship Id="rId16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8" Type="http://schemas.openxmlformats.org/officeDocument/2006/relationships/hyperlink" Target="https://chaplaincy.leeds.ac.uk/" TargetMode="External"/><Relationship Id="rId71" Type="http://schemas.openxmlformats.org/officeDocument/2006/relationships/hyperlink" Target="https://students.leeds.ac.uk/info/10124/during_your_research/755/postgraduate_research_and_training" TargetMode="External"/><Relationship Id="rId92" Type="http://schemas.openxmlformats.org/officeDocument/2006/relationships/hyperlink" Target="https://it.leeds.ac.uk/it?id=kb_article&amp;sysparm_article=KB0012932" TargetMode="External"/><Relationship Id="rId213" Type="http://schemas.openxmlformats.org/officeDocument/2006/relationships/hyperlink" Target="https://students.leeds.ac.uk/info/10124/during_your_research/755/postgraduate_research_and_training" TargetMode="External"/><Relationship Id="rId234" Type="http://schemas.openxmlformats.org/officeDocument/2006/relationships/hyperlink" Target="https://www.luu.org.uk/help-support/"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40" Type="http://schemas.openxmlformats.org/officeDocument/2006/relationships/hyperlink" Target="mailto:j.l.moys@leeds.ac.uk" TargetMode="External"/><Relationship Id="rId115" Type="http://schemas.openxmlformats.org/officeDocument/2006/relationships/hyperlink" Target="https://equality.leeds.ac.uk/wp-content/uploads/sites/64/2019/06/Policy-on-Support-for-Students-who-are-Parents-or-Carers-Revised-2019.pdf" TargetMode="External"/><Relationship Id="rId136" Type="http://schemas.openxmlformats.org/officeDocument/2006/relationships/hyperlink" Target="mailto:academicsupport@luu.leeds.ac.uk" TargetMode="External"/><Relationship Id="rId157" Type="http://schemas.openxmlformats.org/officeDocument/2006/relationships/hyperlink" Target="https://secured.leeds.gov.uk/Pages/CTStudentDiscount.aspx" TargetMode="External"/><Relationship Id="rId178" Type="http://schemas.openxmlformats.org/officeDocument/2006/relationships/hyperlink" Target="https://www.luu.org.uk/student-voice/postgraduate-hub/" TargetMode="External"/><Relationship Id="rId61" Type="http://schemas.openxmlformats.org/officeDocument/2006/relationships/hyperlink" Target="https://twitter.com/LeedsDocCollege" TargetMode="External"/><Relationship Id="rId82" Type="http://schemas.openxmlformats.org/officeDocument/2006/relationships/hyperlink" Target="https://twitter.com/itservicesuol" TargetMode="External"/><Relationship Id="rId199" Type="http://schemas.openxmlformats.org/officeDocument/2006/relationships/hyperlink" Target="https://ses.leeds.ac.uk/info/21840/specialist_support_services" TargetMode="External"/><Relationship Id="rId203" Type="http://schemas.openxmlformats.org/officeDocument/2006/relationships/hyperlink" Target="https://students.leeds.ac.uk/info/10124/during_your_research/1639/progress_support_process_psp" TargetMode="External"/><Relationship Id="rId19" Type="http://schemas.openxmlformats.org/officeDocument/2006/relationships/image" Target="media/image2.jpeg"/><Relationship Id="rId224" Type="http://schemas.openxmlformats.org/officeDocument/2006/relationships/hyperlink" Target="https://students.leeds.ac.uk/info/10124/during_your_research/755/postgraduate_research_and_training" TargetMode="External"/><Relationship Id="rId245" Type="http://schemas.openxmlformats.org/officeDocument/2006/relationships/header" Target="header2.xml"/><Relationship Id="rId30" Type="http://schemas.openxmlformats.org/officeDocument/2006/relationships/hyperlink" Target="https://students.leeds.ac.uk/info/10123/starting_your_research/790/induction" TargetMode="External"/><Relationship Id="rId105" Type="http://schemas.openxmlformats.org/officeDocument/2006/relationships/hyperlink" Target="https://library.leeds.ac.uk/info/1406/researcher_support" TargetMode="External"/><Relationship Id="rId126" Type="http://schemas.openxmlformats.org/officeDocument/2006/relationships/hyperlink" Target="https://students.leeds.ac.uk/info/21504/living_in_the_uk/760/security_services" TargetMode="External"/><Relationship Id="rId147" Type="http://schemas.openxmlformats.org/officeDocument/2006/relationships/hyperlink" Target="http://ses.leeds.ac.uk/info/22215/research_degree-related_policies/1013/concurrent_registrations_for_research_degree_candidates" TargetMode="External"/><Relationship Id="rId168"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51" Type="http://schemas.openxmlformats.org/officeDocument/2006/relationships/hyperlink" Target="https://students.leeds.ac.uk/info/10123/starting_your_research/790/induction" TargetMode="External"/><Relationship Id="rId72" Type="http://schemas.openxmlformats.org/officeDocument/2006/relationships/hyperlink" Target="https://researchersupport.leeds.ac.uk/dynamic-development/your-professional-development/" TargetMode="External"/><Relationship Id="rId93" Type="http://schemas.openxmlformats.org/officeDocument/2006/relationships/hyperlink" Target="https://myprint.leeds.ac.uk/user" TargetMode="External"/><Relationship Id="rId189" Type="http://schemas.openxmlformats.org/officeDocument/2006/relationships/hyperlink" Target="https://www.luu.org.uk/help-support/" TargetMode="External"/><Relationship Id="rId3" Type="http://schemas.openxmlformats.org/officeDocument/2006/relationships/customXml" Target="../customXml/item3.xml"/><Relationship Id="rId214" Type="http://schemas.openxmlformats.org/officeDocument/2006/relationships/hyperlink" Target="https://library.leeds.ac.uk/info/1406/researcher_support" TargetMode="External"/><Relationship Id="rId235" Type="http://schemas.openxmlformats.org/officeDocument/2006/relationships/hyperlink" Target="https://ses.leeds.ac.uk/download/downloads/id/2055/the_guide_to_the_thesis_examination_process_for_students_which_includes_the_thesis_format_requirements.pdf" TargetMode="External"/><Relationship Id="rId116" Type="http://schemas.openxmlformats.org/officeDocument/2006/relationships/hyperlink" Target="https://students.leeds.ac.uk/info/1000032/support_for_disabled_students/740/disabled_postgraduate_researchers" TargetMode="External"/><Relationship Id="rId137" Type="http://schemas.openxmlformats.org/officeDocument/2006/relationships/hyperlink" Target="https://sport.leeds.ac.uk/" TargetMode="External"/><Relationship Id="rId158" Type="http://schemas.openxmlformats.org/officeDocument/2006/relationships/hyperlink" Target="https://www.leeds.gov.uk/council-tax"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mailto:i.mcglinchey@leeds.ac.uk" TargetMode="External"/><Relationship Id="rId62" Type="http://schemas.openxmlformats.org/officeDocument/2006/relationships/image" Target="media/image4.png"/><Relationship Id="rId83" Type="http://schemas.openxmlformats.org/officeDocument/2006/relationships/hyperlink" Target="mailto:itservicedesk@leeds.ac.uk" TargetMode="External"/><Relationship Id="rId179" Type="http://schemas.openxmlformats.org/officeDocument/2006/relationships/hyperlink" Target="http://unichaplaincy.org.uk/staff-and-postgraduates/" TargetMode="External"/><Relationship Id="rId190" Type="http://schemas.openxmlformats.org/officeDocument/2006/relationships/hyperlink" Target="http://www.leeds.ac.uk/secretariat/student_complaints.html" TargetMode="External"/><Relationship Id="rId204" Type="http://schemas.openxmlformats.org/officeDocument/2006/relationships/hyperlink" Target="https://www.leeds.ac.uk/international-visas-immigration/doc/immigration-advice-service" TargetMode="External"/><Relationship Id="rId225" Type="http://schemas.openxmlformats.org/officeDocument/2006/relationships/hyperlink" Target="https://students.leeds.ac.uk/info/10124/during_your_research/755/postgraduate_research_and_training" TargetMode="External"/><Relationship Id="rId246" Type="http://schemas.openxmlformats.org/officeDocument/2006/relationships/header" Target="header3.xml"/><Relationship Id="rId106" Type="http://schemas.openxmlformats.org/officeDocument/2006/relationships/hyperlink" Target="https://library.leeds.ac.uk/info/1407/workshops/126/staff_and_phd_workshops_and_events" TargetMode="External"/><Relationship Id="rId127" Type="http://schemas.openxmlformats.org/officeDocument/2006/relationships/hyperlink" Target="https://accommodation.leeds.ac.uk/"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it.leeds.ac.uk/it?id=kb_article&amp;sysparm_article=KB0011140" TargetMode="External"/><Relationship Id="rId73" Type="http://schemas.openxmlformats.org/officeDocument/2006/relationships/hyperlink" Target="https://www.vitae.ac.uk/researchers-professional-development/about-the-vitae-researcher-development-framework" TargetMode="External"/><Relationship Id="rId94" Type="http://schemas.openxmlformats.org/officeDocument/2006/relationships/hyperlink" Target="https://leeds.service-now.com/it?id=kb_category&amp;kb_category=0bffdf28db7ffbc48b6583305b9619e5" TargetMode="External"/><Relationship Id="rId148" Type="http://schemas.openxmlformats.org/officeDocument/2006/relationships/hyperlink" Target="https://students.leeds.ac.uk/info/21506/your_visa" TargetMode="External"/><Relationship Id="rId169" Type="http://schemas.openxmlformats.org/officeDocument/2006/relationships/hyperlink" Target="https://ses.leeds.ac.uk/info/22227/research_degree_progress_and_monitoring/934/progress_and_monitoring_-_postgraduate_researchers" TargetMode="External"/><Relationship Id="rId4" Type="http://schemas.openxmlformats.org/officeDocument/2006/relationships/customXml" Target="../customXml/item4.xml"/><Relationship Id="rId180" Type="http://schemas.openxmlformats.org/officeDocument/2006/relationships/hyperlink" Target="http://www.leeds.ac.uk/secretariat/almanac.html" TargetMode="External"/><Relationship Id="rId215" Type="http://schemas.openxmlformats.org/officeDocument/2006/relationships/hyperlink" Target="https://library.leeds.ac.uk/info/1406/researcher_support" TargetMode="External"/><Relationship Id="rId236" Type="http://schemas.openxmlformats.org/officeDocument/2006/relationships/hyperlink" Target="https://students.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Props1.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customXml/itemProps2.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4.xml><?xml version="1.0" encoding="utf-8"?>
<ds:datastoreItem xmlns:ds="http://schemas.openxmlformats.org/officeDocument/2006/customXml" ds:itemID="{8AB44FC9-FA61-4533-8697-F65703A8C94C}">
  <ds:schemaRefs>
    <ds:schemaRef ds:uri="http://schemas.microsoft.com/office/2006/metadata/properties"/>
    <ds:schemaRef ds:uri="http://schemas.microsoft.com/office/infopath/2007/PartnerControls"/>
    <ds:schemaRef ds:uri="5945ad02-ffc8-4da3-ac34-41f845d4cf1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19589</Words>
  <Characters>111663</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Helga Mitterbacher</cp:lastModifiedBy>
  <cp:revision>23</cp:revision>
  <cp:lastPrinted>2022-09-08T14:33:00Z</cp:lastPrinted>
  <dcterms:created xsi:type="dcterms:W3CDTF">2022-08-31T14:23:00Z</dcterms:created>
  <dcterms:modified xsi:type="dcterms:W3CDTF">2022-09-08T14:34:00Z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