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5AE03617"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E36CF6" w:rsidRPr="00BA6C1C">
        <w:rPr>
          <w:rFonts w:cstheme="minorBidi"/>
          <w:bCs/>
          <w:sz w:val="56"/>
          <w:szCs w:val="22"/>
        </w:rPr>
        <w:t>Biological Sciences</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0BE28E11" w14:textId="06A69A6B" w:rsidR="002A5DE7"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5099122" w:history="1">
            <w:r w:rsidR="002A5DE7" w:rsidRPr="00394D05">
              <w:rPr>
                <w:rStyle w:val="Hyperlink"/>
              </w:rPr>
              <w:t>1</w:t>
            </w:r>
            <w:r w:rsidR="002A5DE7">
              <w:rPr>
                <w:rFonts w:eastAsiaTheme="minorEastAsia" w:cstheme="minorBidi"/>
                <w:b w:val="0"/>
                <w:sz w:val="22"/>
                <w:szCs w:val="22"/>
                <w:lang w:eastAsia="zh-CN"/>
              </w:rPr>
              <w:tab/>
            </w:r>
            <w:r w:rsidR="002A5DE7" w:rsidRPr="00394D05">
              <w:rPr>
                <w:rStyle w:val="Hyperlink"/>
              </w:rPr>
              <w:t>Policies</w:t>
            </w:r>
            <w:r w:rsidR="002A5DE7">
              <w:rPr>
                <w:webHidden/>
              </w:rPr>
              <w:tab/>
            </w:r>
            <w:r w:rsidR="002A5DE7">
              <w:rPr>
                <w:webHidden/>
              </w:rPr>
              <w:fldChar w:fldCharType="begin"/>
            </w:r>
            <w:r w:rsidR="002A5DE7">
              <w:rPr>
                <w:webHidden/>
              </w:rPr>
              <w:instrText xml:space="preserve"> PAGEREF _Toc115099122 \h </w:instrText>
            </w:r>
            <w:r w:rsidR="002A5DE7">
              <w:rPr>
                <w:webHidden/>
              </w:rPr>
            </w:r>
            <w:r w:rsidR="002A5DE7">
              <w:rPr>
                <w:webHidden/>
              </w:rPr>
              <w:fldChar w:fldCharType="separate"/>
            </w:r>
            <w:r w:rsidR="002A5DE7">
              <w:rPr>
                <w:webHidden/>
              </w:rPr>
              <w:t>3</w:t>
            </w:r>
            <w:r w:rsidR="002A5DE7">
              <w:rPr>
                <w:webHidden/>
              </w:rPr>
              <w:fldChar w:fldCharType="end"/>
            </w:r>
          </w:hyperlink>
        </w:p>
        <w:p w14:paraId="0D70CA44" w14:textId="7001783F" w:rsidR="002A5DE7" w:rsidRDefault="002A5DE7">
          <w:pPr>
            <w:pStyle w:val="TOC2"/>
            <w:rPr>
              <w:rFonts w:eastAsiaTheme="minorEastAsia" w:cstheme="minorBidi"/>
              <w:noProof/>
              <w:szCs w:val="22"/>
              <w:lang w:eastAsia="zh-CN"/>
            </w:rPr>
          </w:pPr>
          <w:hyperlink w:anchor="_Toc115099123" w:history="1">
            <w:r w:rsidRPr="00394D05">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zh-CN"/>
              </w:rPr>
              <w:tab/>
            </w:r>
            <w:r w:rsidRPr="00394D05">
              <w:rPr>
                <w:rStyle w:val="Hyperlink"/>
                <w:noProof/>
              </w:rPr>
              <w:t>Code of Practice for Research Degree Candidatures</w:t>
            </w:r>
            <w:r>
              <w:rPr>
                <w:noProof/>
                <w:webHidden/>
              </w:rPr>
              <w:tab/>
            </w:r>
            <w:r>
              <w:rPr>
                <w:noProof/>
                <w:webHidden/>
              </w:rPr>
              <w:fldChar w:fldCharType="begin"/>
            </w:r>
            <w:r>
              <w:rPr>
                <w:noProof/>
                <w:webHidden/>
              </w:rPr>
              <w:instrText xml:space="preserve"> PAGEREF _Toc115099123 \h </w:instrText>
            </w:r>
            <w:r>
              <w:rPr>
                <w:noProof/>
                <w:webHidden/>
              </w:rPr>
            </w:r>
            <w:r>
              <w:rPr>
                <w:noProof/>
                <w:webHidden/>
              </w:rPr>
              <w:fldChar w:fldCharType="separate"/>
            </w:r>
            <w:r>
              <w:rPr>
                <w:noProof/>
                <w:webHidden/>
              </w:rPr>
              <w:t>3</w:t>
            </w:r>
            <w:r>
              <w:rPr>
                <w:noProof/>
                <w:webHidden/>
              </w:rPr>
              <w:fldChar w:fldCharType="end"/>
            </w:r>
          </w:hyperlink>
        </w:p>
        <w:p w14:paraId="3B0C4CFF" w14:textId="100EF55F" w:rsidR="002A5DE7" w:rsidRDefault="002A5DE7">
          <w:pPr>
            <w:pStyle w:val="TOC2"/>
            <w:rPr>
              <w:rFonts w:eastAsiaTheme="minorEastAsia" w:cstheme="minorBidi"/>
              <w:noProof/>
              <w:szCs w:val="22"/>
              <w:lang w:eastAsia="zh-CN"/>
            </w:rPr>
          </w:pPr>
          <w:hyperlink w:anchor="_Toc115099124" w:history="1">
            <w:r w:rsidRPr="00394D05">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zh-CN"/>
              </w:rPr>
              <w:tab/>
            </w:r>
            <w:r w:rsidRPr="00394D05">
              <w:rPr>
                <w:rStyle w:val="Hyperlink"/>
                <w:noProof/>
              </w:rPr>
              <w:t>The Leeds Partnership</w:t>
            </w:r>
            <w:r>
              <w:rPr>
                <w:noProof/>
                <w:webHidden/>
              </w:rPr>
              <w:tab/>
            </w:r>
            <w:r>
              <w:rPr>
                <w:noProof/>
                <w:webHidden/>
              </w:rPr>
              <w:fldChar w:fldCharType="begin"/>
            </w:r>
            <w:r>
              <w:rPr>
                <w:noProof/>
                <w:webHidden/>
              </w:rPr>
              <w:instrText xml:space="preserve"> PAGEREF _Toc115099124 \h </w:instrText>
            </w:r>
            <w:r>
              <w:rPr>
                <w:noProof/>
                <w:webHidden/>
              </w:rPr>
            </w:r>
            <w:r>
              <w:rPr>
                <w:noProof/>
                <w:webHidden/>
              </w:rPr>
              <w:fldChar w:fldCharType="separate"/>
            </w:r>
            <w:r>
              <w:rPr>
                <w:noProof/>
                <w:webHidden/>
              </w:rPr>
              <w:t>3</w:t>
            </w:r>
            <w:r>
              <w:rPr>
                <w:noProof/>
                <w:webHidden/>
              </w:rPr>
              <w:fldChar w:fldCharType="end"/>
            </w:r>
          </w:hyperlink>
        </w:p>
        <w:p w14:paraId="61F2B89D" w14:textId="06719771" w:rsidR="002A5DE7" w:rsidRDefault="002A5DE7">
          <w:pPr>
            <w:pStyle w:val="TOC2"/>
            <w:rPr>
              <w:rFonts w:eastAsiaTheme="minorEastAsia" w:cstheme="minorBidi"/>
              <w:noProof/>
              <w:szCs w:val="22"/>
              <w:lang w:eastAsia="zh-CN"/>
            </w:rPr>
          </w:pPr>
          <w:hyperlink w:anchor="_Toc115099125" w:history="1">
            <w:r w:rsidRPr="00394D05">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zh-CN"/>
              </w:rPr>
              <w:tab/>
            </w:r>
            <w:r w:rsidRPr="00394D05">
              <w:rPr>
                <w:rStyle w:val="Hyperlink"/>
                <w:noProof/>
              </w:rPr>
              <w:t>Policy on Dignity and Mutual Respect</w:t>
            </w:r>
            <w:r>
              <w:rPr>
                <w:noProof/>
                <w:webHidden/>
              </w:rPr>
              <w:tab/>
            </w:r>
            <w:r>
              <w:rPr>
                <w:noProof/>
                <w:webHidden/>
              </w:rPr>
              <w:fldChar w:fldCharType="begin"/>
            </w:r>
            <w:r>
              <w:rPr>
                <w:noProof/>
                <w:webHidden/>
              </w:rPr>
              <w:instrText xml:space="preserve"> PAGEREF _Toc115099125 \h </w:instrText>
            </w:r>
            <w:r>
              <w:rPr>
                <w:noProof/>
                <w:webHidden/>
              </w:rPr>
            </w:r>
            <w:r>
              <w:rPr>
                <w:noProof/>
                <w:webHidden/>
              </w:rPr>
              <w:fldChar w:fldCharType="separate"/>
            </w:r>
            <w:r>
              <w:rPr>
                <w:noProof/>
                <w:webHidden/>
              </w:rPr>
              <w:t>3</w:t>
            </w:r>
            <w:r>
              <w:rPr>
                <w:noProof/>
                <w:webHidden/>
              </w:rPr>
              <w:fldChar w:fldCharType="end"/>
            </w:r>
          </w:hyperlink>
        </w:p>
        <w:p w14:paraId="37A1410B" w14:textId="1B5D7840" w:rsidR="002A5DE7" w:rsidRDefault="002A5DE7">
          <w:pPr>
            <w:pStyle w:val="TOC2"/>
            <w:rPr>
              <w:rFonts w:eastAsiaTheme="minorEastAsia" w:cstheme="minorBidi"/>
              <w:noProof/>
              <w:szCs w:val="22"/>
              <w:lang w:eastAsia="zh-CN"/>
            </w:rPr>
          </w:pPr>
          <w:hyperlink w:anchor="_Toc115099126" w:history="1">
            <w:r w:rsidRPr="00394D05">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zh-CN"/>
              </w:rPr>
              <w:tab/>
            </w:r>
            <w:r w:rsidRPr="00394D05">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_Toc115099126 \h </w:instrText>
            </w:r>
            <w:r>
              <w:rPr>
                <w:noProof/>
                <w:webHidden/>
              </w:rPr>
            </w:r>
            <w:r>
              <w:rPr>
                <w:noProof/>
                <w:webHidden/>
              </w:rPr>
              <w:fldChar w:fldCharType="separate"/>
            </w:r>
            <w:r>
              <w:rPr>
                <w:noProof/>
                <w:webHidden/>
              </w:rPr>
              <w:t>3</w:t>
            </w:r>
            <w:r>
              <w:rPr>
                <w:noProof/>
                <w:webHidden/>
              </w:rPr>
              <w:fldChar w:fldCharType="end"/>
            </w:r>
          </w:hyperlink>
        </w:p>
        <w:p w14:paraId="40490CF3" w14:textId="09BEFE30" w:rsidR="002A5DE7" w:rsidRDefault="002A5DE7">
          <w:pPr>
            <w:pStyle w:val="TOC2"/>
            <w:rPr>
              <w:rFonts w:eastAsiaTheme="minorEastAsia" w:cstheme="minorBidi"/>
              <w:noProof/>
              <w:szCs w:val="22"/>
              <w:lang w:eastAsia="zh-CN"/>
            </w:rPr>
          </w:pPr>
          <w:hyperlink w:anchor="_Toc115099127" w:history="1">
            <w:r w:rsidRPr="00394D05">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zh-CN"/>
              </w:rPr>
              <w:tab/>
            </w:r>
            <w:r w:rsidRPr="00394D05">
              <w:rPr>
                <w:rStyle w:val="Hyperlink"/>
                <w:noProof/>
              </w:rPr>
              <w:t>Other policies, formal regulations and guides</w:t>
            </w:r>
            <w:r>
              <w:rPr>
                <w:noProof/>
                <w:webHidden/>
              </w:rPr>
              <w:tab/>
            </w:r>
            <w:r>
              <w:rPr>
                <w:noProof/>
                <w:webHidden/>
              </w:rPr>
              <w:fldChar w:fldCharType="begin"/>
            </w:r>
            <w:r>
              <w:rPr>
                <w:noProof/>
                <w:webHidden/>
              </w:rPr>
              <w:instrText xml:space="preserve"> PAGEREF _Toc115099127 \h </w:instrText>
            </w:r>
            <w:r>
              <w:rPr>
                <w:noProof/>
                <w:webHidden/>
              </w:rPr>
            </w:r>
            <w:r>
              <w:rPr>
                <w:noProof/>
                <w:webHidden/>
              </w:rPr>
              <w:fldChar w:fldCharType="separate"/>
            </w:r>
            <w:r>
              <w:rPr>
                <w:noProof/>
                <w:webHidden/>
              </w:rPr>
              <w:t>4</w:t>
            </w:r>
            <w:r>
              <w:rPr>
                <w:noProof/>
                <w:webHidden/>
              </w:rPr>
              <w:fldChar w:fldCharType="end"/>
            </w:r>
          </w:hyperlink>
        </w:p>
        <w:p w14:paraId="4D82AAD5" w14:textId="70986E60" w:rsidR="002A5DE7" w:rsidRDefault="002A5DE7">
          <w:pPr>
            <w:pStyle w:val="TOC2"/>
            <w:rPr>
              <w:rFonts w:eastAsiaTheme="minorEastAsia" w:cstheme="minorBidi"/>
              <w:noProof/>
              <w:szCs w:val="22"/>
              <w:lang w:eastAsia="zh-CN"/>
            </w:rPr>
          </w:pPr>
          <w:hyperlink w:anchor="_Toc115099128" w:history="1">
            <w:r w:rsidRPr="00394D05">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zh-CN"/>
              </w:rPr>
              <w:tab/>
            </w:r>
            <w:r w:rsidRPr="00394D05">
              <w:rPr>
                <w:rStyle w:val="Hyperlink"/>
                <w:noProof/>
              </w:rPr>
              <w:t>Disclaimer</w:t>
            </w:r>
            <w:r>
              <w:rPr>
                <w:noProof/>
                <w:webHidden/>
              </w:rPr>
              <w:tab/>
            </w:r>
            <w:r>
              <w:rPr>
                <w:noProof/>
                <w:webHidden/>
              </w:rPr>
              <w:fldChar w:fldCharType="begin"/>
            </w:r>
            <w:r>
              <w:rPr>
                <w:noProof/>
                <w:webHidden/>
              </w:rPr>
              <w:instrText xml:space="preserve"> PAGEREF _Toc115099128 \h </w:instrText>
            </w:r>
            <w:r>
              <w:rPr>
                <w:noProof/>
                <w:webHidden/>
              </w:rPr>
            </w:r>
            <w:r>
              <w:rPr>
                <w:noProof/>
                <w:webHidden/>
              </w:rPr>
              <w:fldChar w:fldCharType="separate"/>
            </w:r>
            <w:r>
              <w:rPr>
                <w:noProof/>
                <w:webHidden/>
              </w:rPr>
              <w:t>4</w:t>
            </w:r>
            <w:r>
              <w:rPr>
                <w:noProof/>
                <w:webHidden/>
              </w:rPr>
              <w:fldChar w:fldCharType="end"/>
            </w:r>
          </w:hyperlink>
        </w:p>
        <w:p w14:paraId="28E07E14" w14:textId="64F51567" w:rsidR="002A5DE7" w:rsidRDefault="002A5DE7">
          <w:pPr>
            <w:pStyle w:val="TOC1"/>
            <w:rPr>
              <w:rFonts w:eastAsiaTheme="minorEastAsia" w:cstheme="minorBidi"/>
              <w:b w:val="0"/>
              <w:sz w:val="22"/>
              <w:szCs w:val="22"/>
              <w:lang w:eastAsia="zh-CN"/>
            </w:rPr>
          </w:pPr>
          <w:hyperlink w:anchor="_Toc115099129" w:history="1">
            <w:r w:rsidRPr="00394D05">
              <w:rPr>
                <w:rStyle w:val="Hyperlink"/>
              </w:rPr>
              <w:t>2</w:t>
            </w:r>
            <w:r>
              <w:rPr>
                <w:rFonts w:eastAsiaTheme="minorEastAsia" w:cstheme="minorBidi"/>
                <w:b w:val="0"/>
                <w:sz w:val="22"/>
                <w:szCs w:val="22"/>
                <w:lang w:eastAsia="zh-CN"/>
              </w:rPr>
              <w:tab/>
            </w:r>
            <w:r w:rsidRPr="00394D05">
              <w:rPr>
                <w:rStyle w:val="Hyperlink"/>
              </w:rPr>
              <w:t>Getting Started</w:t>
            </w:r>
            <w:r>
              <w:rPr>
                <w:webHidden/>
              </w:rPr>
              <w:tab/>
            </w:r>
            <w:r>
              <w:rPr>
                <w:webHidden/>
              </w:rPr>
              <w:fldChar w:fldCharType="begin"/>
            </w:r>
            <w:r>
              <w:rPr>
                <w:webHidden/>
              </w:rPr>
              <w:instrText xml:space="preserve"> PAGEREF _Toc115099129 \h </w:instrText>
            </w:r>
            <w:r>
              <w:rPr>
                <w:webHidden/>
              </w:rPr>
            </w:r>
            <w:r>
              <w:rPr>
                <w:webHidden/>
              </w:rPr>
              <w:fldChar w:fldCharType="separate"/>
            </w:r>
            <w:r>
              <w:rPr>
                <w:webHidden/>
              </w:rPr>
              <w:t>5</w:t>
            </w:r>
            <w:r>
              <w:rPr>
                <w:webHidden/>
              </w:rPr>
              <w:fldChar w:fldCharType="end"/>
            </w:r>
          </w:hyperlink>
        </w:p>
        <w:p w14:paraId="475190CB" w14:textId="51C6E001" w:rsidR="002A5DE7" w:rsidRDefault="002A5DE7">
          <w:pPr>
            <w:pStyle w:val="TOC2"/>
            <w:rPr>
              <w:rFonts w:eastAsiaTheme="minorEastAsia" w:cstheme="minorBidi"/>
              <w:noProof/>
              <w:szCs w:val="22"/>
              <w:lang w:eastAsia="zh-CN"/>
            </w:rPr>
          </w:pPr>
          <w:hyperlink w:anchor="_Toc115099130" w:history="1">
            <w:r w:rsidRPr="00394D05">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zh-CN"/>
              </w:rPr>
              <w:tab/>
            </w:r>
            <w:r w:rsidRPr="00394D05">
              <w:rPr>
                <w:rStyle w:val="Hyperlink"/>
                <w:noProof/>
              </w:rPr>
              <w:t>Living with COVID-19</w:t>
            </w:r>
            <w:r>
              <w:rPr>
                <w:noProof/>
                <w:webHidden/>
              </w:rPr>
              <w:tab/>
            </w:r>
            <w:r>
              <w:rPr>
                <w:noProof/>
                <w:webHidden/>
              </w:rPr>
              <w:fldChar w:fldCharType="begin"/>
            </w:r>
            <w:r>
              <w:rPr>
                <w:noProof/>
                <w:webHidden/>
              </w:rPr>
              <w:instrText xml:space="preserve"> PAGEREF _Toc115099130 \h </w:instrText>
            </w:r>
            <w:r>
              <w:rPr>
                <w:noProof/>
                <w:webHidden/>
              </w:rPr>
            </w:r>
            <w:r>
              <w:rPr>
                <w:noProof/>
                <w:webHidden/>
              </w:rPr>
              <w:fldChar w:fldCharType="separate"/>
            </w:r>
            <w:r>
              <w:rPr>
                <w:noProof/>
                <w:webHidden/>
              </w:rPr>
              <w:t>5</w:t>
            </w:r>
            <w:r>
              <w:rPr>
                <w:noProof/>
                <w:webHidden/>
              </w:rPr>
              <w:fldChar w:fldCharType="end"/>
            </w:r>
          </w:hyperlink>
        </w:p>
        <w:p w14:paraId="1F2C992F" w14:textId="75A4948A" w:rsidR="002A5DE7" w:rsidRDefault="002A5DE7">
          <w:pPr>
            <w:pStyle w:val="TOC2"/>
            <w:rPr>
              <w:rFonts w:eastAsiaTheme="minorEastAsia" w:cstheme="minorBidi"/>
              <w:noProof/>
              <w:szCs w:val="22"/>
              <w:lang w:eastAsia="zh-CN"/>
            </w:rPr>
          </w:pPr>
          <w:hyperlink w:anchor="_Toc115099131" w:history="1">
            <w:r w:rsidRPr="00394D05">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zh-CN"/>
              </w:rPr>
              <w:tab/>
            </w:r>
            <w:r w:rsidRPr="00394D05">
              <w:rPr>
                <w:rStyle w:val="Hyperlink"/>
                <w:noProof/>
              </w:rPr>
              <w:t>Term Dates and University Holidays</w:t>
            </w:r>
            <w:r>
              <w:rPr>
                <w:noProof/>
                <w:webHidden/>
              </w:rPr>
              <w:tab/>
            </w:r>
            <w:r>
              <w:rPr>
                <w:noProof/>
                <w:webHidden/>
              </w:rPr>
              <w:fldChar w:fldCharType="begin"/>
            </w:r>
            <w:r>
              <w:rPr>
                <w:noProof/>
                <w:webHidden/>
              </w:rPr>
              <w:instrText xml:space="preserve"> PAGEREF _Toc115099131 \h </w:instrText>
            </w:r>
            <w:r>
              <w:rPr>
                <w:noProof/>
                <w:webHidden/>
              </w:rPr>
            </w:r>
            <w:r>
              <w:rPr>
                <w:noProof/>
                <w:webHidden/>
              </w:rPr>
              <w:fldChar w:fldCharType="separate"/>
            </w:r>
            <w:r>
              <w:rPr>
                <w:noProof/>
                <w:webHidden/>
              </w:rPr>
              <w:t>5</w:t>
            </w:r>
            <w:r>
              <w:rPr>
                <w:noProof/>
                <w:webHidden/>
              </w:rPr>
              <w:fldChar w:fldCharType="end"/>
            </w:r>
          </w:hyperlink>
        </w:p>
        <w:p w14:paraId="0CFD66F6" w14:textId="23CCA4D0" w:rsidR="002A5DE7" w:rsidRDefault="002A5DE7">
          <w:pPr>
            <w:pStyle w:val="TOC2"/>
            <w:rPr>
              <w:rFonts w:eastAsiaTheme="minorEastAsia" w:cstheme="minorBidi"/>
              <w:noProof/>
              <w:szCs w:val="22"/>
              <w:lang w:eastAsia="zh-CN"/>
            </w:rPr>
          </w:pPr>
          <w:hyperlink w:anchor="_Toc115099132" w:history="1">
            <w:r w:rsidRPr="00394D05">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zh-CN"/>
              </w:rPr>
              <w:tab/>
            </w:r>
            <w:r w:rsidRPr="00394D05">
              <w:rPr>
                <w:rStyle w:val="Hyperlink"/>
                <w:noProof/>
              </w:rPr>
              <w:t>Emergency Information</w:t>
            </w:r>
            <w:r>
              <w:rPr>
                <w:noProof/>
                <w:webHidden/>
              </w:rPr>
              <w:tab/>
            </w:r>
            <w:r>
              <w:rPr>
                <w:noProof/>
                <w:webHidden/>
              </w:rPr>
              <w:fldChar w:fldCharType="begin"/>
            </w:r>
            <w:r>
              <w:rPr>
                <w:noProof/>
                <w:webHidden/>
              </w:rPr>
              <w:instrText xml:space="preserve"> PAGEREF _Toc115099132 \h </w:instrText>
            </w:r>
            <w:r>
              <w:rPr>
                <w:noProof/>
                <w:webHidden/>
              </w:rPr>
            </w:r>
            <w:r>
              <w:rPr>
                <w:noProof/>
                <w:webHidden/>
              </w:rPr>
              <w:fldChar w:fldCharType="separate"/>
            </w:r>
            <w:r>
              <w:rPr>
                <w:noProof/>
                <w:webHidden/>
              </w:rPr>
              <w:t>6</w:t>
            </w:r>
            <w:r>
              <w:rPr>
                <w:noProof/>
                <w:webHidden/>
              </w:rPr>
              <w:fldChar w:fldCharType="end"/>
            </w:r>
          </w:hyperlink>
        </w:p>
        <w:p w14:paraId="70639865" w14:textId="20F6EB5A" w:rsidR="002A5DE7" w:rsidRDefault="002A5DE7">
          <w:pPr>
            <w:pStyle w:val="TOC2"/>
            <w:rPr>
              <w:rFonts w:eastAsiaTheme="minorEastAsia" w:cstheme="minorBidi"/>
              <w:noProof/>
              <w:szCs w:val="22"/>
              <w:lang w:eastAsia="zh-CN"/>
            </w:rPr>
          </w:pPr>
          <w:hyperlink w:anchor="_Toc115099133" w:history="1">
            <w:r w:rsidRPr="00394D05">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zh-CN"/>
              </w:rPr>
              <w:tab/>
            </w:r>
            <w:r w:rsidRPr="00394D05">
              <w:rPr>
                <w:rStyle w:val="Hyperlink"/>
                <w:noProof/>
              </w:rPr>
              <w:t>Glossary/frequently used terminology</w:t>
            </w:r>
            <w:r>
              <w:rPr>
                <w:noProof/>
                <w:webHidden/>
              </w:rPr>
              <w:tab/>
            </w:r>
            <w:r>
              <w:rPr>
                <w:noProof/>
                <w:webHidden/>
              </w:rPr>
              <w:fldChar w:fldCharType="begin"/>
            </w:r>
            <w:r>
              <w:rPr>
                <w:noProof/>
                <w:webHidden/>
              </w:rPr>
              <w:instrText xml:space="preserve"> PAGEREF _Toc115099133 \h </w:instrText>
            </w:r>
            <w:r>
              <w:rPr>
                <w:noProof/>
                <w:webHidden/>
              </w:rPr>
            </w:r>
            <w:r>
              <w:rPr>
                <w:noProof/>
                <w:webHidden/>
              </w:rPr>
              <w:fldChar w:fldCharType="separate"/>
            </w:r>
            <w:r>
              <w:rPr>
                <w:noProof/>
                <w:webHidden/>
              </w:rPr>
              <w:t>6</w:t>
            </w:r>
            <w:r>
              <w:rPr>
                <w:noProof/>
                <w:webHidden/>
              </w:rPr>
              <w:fldChar w:fldCharType="end"/>
            </w:r>
          </w:hyperlink>
        </w:p>
        <w:p w14:paraId="37DA6143" w14:textId="4ECF2C66" w:rsidR="002A5DE7" w:rsidRDefault="002A5DE7">
          <w:pPr>
            <w:pStyle w:val="TOC2"/>
            <w:rPr>
              <w:rFonts w:eastAsiaTheme="minorEastAsia" w:cstheme="minorBidi"/>
              <w:noProof/>
              <w:szCs w:val="22"/>
              <w:lang w:eastAsia="zh-CN"/>
            </w:rPr>
          </w:pPr>
          <w:hyperlink w:anchor="_Toc115099134" w:history="1">
            <w:r w:rsidRPr="00394D05">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zh-CN"/>
              </w:rPr>
              <w:tab/>
            </w:r>
            <w:r w:rsidRPr="00394D05">
              <w:rPr>
                <w:rStyle w:val="Hyperlink"/>
                <w:noProof/>
              </w:rPr>
              <w:t>Faculty and School Structure</w:t>
            </w:r>
            <w:r>
              <w:rPr>
                <w:noProof/>
                <w:webHidden/>
              </w:rPr>
              <w:tab/>
            </w:r>
            <w:r>
              <w:rPr>
                <w:noProof/>
                <w:webHidden/>
              </w:rPr>
              <w:fldChar w:fldCharType="begin"/>
            </w:r>
            <w:r>
              <w:rPr>
                <w:noProof/>
                <w:webHidden/>
              </w:rPr>
              <w:instrText xml:space="preserve"> PAGEREF _Toc115099134 \h </w:instrText>
            </w:r>
            <w:r>
              <w:rPr>
                <w:noProof/>
                <w:webHidden/>
              </w:rPr>
            </w:r>
            <w:r>
              <w:rPr>
                <w:noProof/>
                <w:webHidden/>
              </w:rPr>
              <w:fldChar w:fldCharType="separate"/>
            </w:r>
            <w:r>
              <w:rPr>
                <w:noProof/>
                <w:webHidden/>
              </w:rPr>
              <w:t>7</w:t>
            </w:r>
            <w:r>
              <w:rPr>
                <w:noProof/>
                <w:webHidden/>
              </w:rPr>
              <w:fldChar w:fldCharType="end"/>
            </w:r>
          </w:hyperlink>
        </w:p>
        <w:p w14:paraId="4FD229DF" w14:textId="6BAAE72F" w:rsidR="002A5DE7" w:rsidRDefault="002A5DE7">
          <w:pPr>
            <w:pStyle w:val="TOC2"/>
            <w:rPr>
              <w:rFonts w:eastAsiaTheme="minorEastAsia" w:cstheme="minorBidi"/>
              <w:noProof/>
              <w:szCs w:val="22"/>
              <w:lang w:eastAsia="zh-CN"/>
            </w:rPr>
          </w:pPr>
          <w:hyperlink w:anchor="_Toc115099135" w:history="1">
            <w:r w:rsidRPr="00394D05">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zh-CN"/>
              </w:rPr>
              <w:tab/>
            </w:r>
            <w:r w:rsidRPr="00394D05">
              <w:rPr>
                <w:rStyle w:val="Hyperlink"/>
                <w:noProof/>
              </w:rPr>
              <w:t>Contacts</w:t>
            </w:r>
            <w:r>
              <w:rPr>
                <w:noProof/>
                <w:webHidden/>
              </w:rPr>
              <w:tab/>
            </w:r>
            <w:r>
              <w:rPr>
                <w:noProof/>
                <w:webHidden/>
              </w:rPr>
              <w:fldChar w:fldCharType="begin"/>
            </w:r>
            <w:r>
              <w:rPr>
                <w:noProof/>
                <w:webHidden/>
              </w:rPr>
              <w:instrText xml:space="preserve"> PAGEREF _Toc115099135 \h </w:instrText>
            </w:r>
            <w:r>
              <w:rPr>
                <w:noProof/>
                <w:webHidden/>
              </w:rPr>
            </w:r>
            <w:r>
              <w:rPr>
                <w:noProof/>
                <w:webHidden/>
              </w:rPr>
              <w:fldChar w:fldCharType="separate"/>
            </w:r>
            <w:r>
              <w:rPr>
                <w:noProof/>
                <w:webHidden/>
              </w:rPr>
              <w:t>7</w:t>
            </w:r>
            <w:r>
              <w:rPr>
                <w:noProof/>
                <w:webHidden/>
              </w:rPr>
              <w:fldChar w:fldCharType="end"/>
            </w:r>
          </w:hyperlink>
        </w:p>
        <w:p w14:paraId="4C9D2461" w14:textId="077B7339" w:rsidR="002A5DE7" w:rsidRDefault="002A5DE7">
          <w:pPr>
            <w:pStyle w:val="TOC2"/>
            <w:rPr>
              <w:rFonts w:eastAsiaTheme="minorEastAsia" w:cstheme="minorBidi"/>
              <w:noProof/>
              <w:szCs w:val="22"/>
              <w:lang w:eastAsia="zh-CN"/>
            </w:rPr>
          </w:pPr>
          <w:hyperlink w:anchor="_Toc115099136" w:history="1">
            <w:r w:rsidRPr="00394D05">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zh-CN"/>
              </w:rPr>
              <w:tab/>
            </w:r>
            <w:r w:rsidRPr="00394D05">
              <w:rPr>
                <w:rStyle w:val="Hyperlink"/>
                <w:noProof/>
              </w:rPr>
              <w:t>Faculty and School PGR facilities</w:t>
            </w:r>
            <w:r>
              <w:rPr>
                <w:noProof/>
                <w:webHidden/>
              </w:rPr>
              <w:tab/>
            </w:r>
            <w:r>
              <w:rPr>
                <w:noProof/>
                <w:webHidden/>
              </w:rPr>
              <w:fldChar w:fldCharType="begin"/>
            </w:r>
            <w:r>
              <w:rPr>
                <w:noProof/>
                <w:webHidden/>
              </w:rPr>
              <w:instrText xml:space="preserve"> PAGEREF _Toc115099136 \h </w:instrText>
            </w:r>
            <w:r>
              <w:rPr>
                <w:noProof/>
                <w:webHidden/>
              </w:rPr>
            </w:r>
            <w:r>
              <w:rPr>
                <w:noProof/>
                <w:webHidden/>
              </w:rPr>
              <w:fldChar w:fldCharType="separate"/>
            </w:r>
            <w:r>
              <w:rPr>
                <w:noProof/>
                <w:webHidden/>
              </w:rPr>
              <w:t>8</w:t>
            </w:r>
            <w:r>
              <w:rPr>
                <w:noProof/>
                <w:webHidden/>
              </w:rPr>
              <w:fldChar w:fldCharType="end"/>
            </w:r>
          </w:hyperlink>
        </w:p>
        <w:p w14:paraId="43898B4F" w14:textId="2527D034" w:rsidR="002A5DE7" w:rsidRDefault="002A5DE7">
          <w:pPr>
            <w:pStyle w:val="TOC2"/>
            <w:rPr>
              <w:rFonts w:eastAsiaTheme="minorEastAsia" w:cstheme="minorBidi"/>
              <w:noProof/>
              <w:szCs w:val="22"/>
              <w:lang w:eastAsia="zh-CN"/>
            </w:rPr>
          </w:pPr>
          <w:hyperlink w:anchor="_Toc115099137" w:history="1">
            <w:r w:rsidRPr="00394D05">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zh-CN"/>
              </w:rPr>
              <w:tab/>
            </w:r>
            <w:r w:rsidRPr="00394D05">
              <w:rPr>
                <w:rStyle w:val="Hyperlink"/>
                <w:noProof/>
              </w:rPr>
              <w:t>Induction</w:t>
            </w:r>
            <w:r>
              <w:rPr>
                <w:noProof/>
                <w:webHidden/>
              </w:rPr>
              <w:tab/>
            </w:r>
            <w:r>
              <w:rPr>
                <w:noProof/>
                <w:webHidden/>
              </w:rPr>
              <w:fldChar w:fldCharType="begin"/>
            </w:r>
            <w:r>
              <w:rPr>
                <w:noProof/>
                <w:webHidden/>
              </w:rPr>
              <w:instrText xml:space="preserve"> PAGEREF _Toc115099137 \h </w:instrText>
            </w:r>
            <w:r>
              <w:rPr>
                <w:noProof/>
                <w:webHidden/>
              </w:rPr>
            </w:r>
            <w:r>
              <w:rPr>
                <w:noProof/>
                <w:webHidden/>
              </w:rPr>
              <w:fldChar w:fldCharType="separate"/>
            </w:r>
            <w:r>
              <w:rPr>
                <w:noProof/>
                <w:webHidden/>
              </w:rPr>
              <w:t>8</w:t>
            </w:r>
            <w:r>
              <w:rPr>
                <w:noProof/>
                <w:webHidden/>
              </w:rPr>
              <w:fldChar w:fldCharType="end"/>
            </w:r>
          </w:hyperlink>
        </w:p>
        <w:p w14:paraId="0EB22906" w14:textId="5327AFCE" w:rsidR="002A5DE7" w:rsidRDefault="002A5DE7">
          <w:pPr>
            <w:pStyle w:val="TOC2"/>
            <w:rPr>
              <w:rFonts w:eastAsiaTheme="minorEastAsia" w:cstheme="minorBidi"/>
              <w:noProof/>
              <w:szCs w:val="22"/>
              <w:lang w:eastAsia="zh-CN"/>
            </w:rPr>
          </w:pPr>
          <w:hyperlink w:anchor="_Toc115099138" w:history="1">
            <w:r w:rsidRPr="00394D05">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zh-CN"/>
              </w:rPr>
              <w:tab/>
            </w:r>
            <w:r w:rsidRPr="00394D05">
              <w:rPr>
                <w:rStyle w:val="Hyperlink"/>
                <w:noProof/>
              </w:rPr>
              <w:t>Communication</w:t>
            </w:r>
            <w:r>
              <w:rPr>
                <w:noProof/>
                <w:webHidden/>
              </w:rPr>
              <w:tab/>
            </w:r>
            <w:r>
              <w:rPr>
                <w:noProof/>
                <w:webHidden/>
              </w:rPr>
              <w:fldChar w:fldCharType="begin"/>
            </w:r>
            <w:r>
              <w:rPr>
                <w:noProof/>
                <w:webHidden/>
              </w:rPr>
              <w:instrText xml:space="preserve"> PAGEREF _Toc115099138 \h </w:instrText>
            </w:r>
            <w:r>
              <w:rPr>
                <w:noProof/>
                <w:webHidden/>
              </w:rPr>
            </w:r>
            <w:r>
              <w:rPr>
                <w:noProof/>
                <w:webHidden/>
              </w:rPr>
              <w:fldChar w:fldCharType="separate"/>
            </w:r>
            <w:r>
              <w:rPr>
                <w:noProof/>
                <w:webHidden/>
              </w:rPr>
              <w:t>9</w:t>
            </w:r>
            <w:r>
              <w:rPr>
                <w:noProof/>
                <w:webHidden/>
              </w:rPr>
              <w:fldChar w:fldCharType="end"/>
            </w:r>
          </w:hyperlink>
        </w:p>
        <w:p w14:paraId="63DC7E0E" w14:textId="55FF69E3" w:rsidR="002A5DE7" w:rsidRDefault="002A5DE7">
          <w:pPr>
            <w:pStyle w:val="TOC2"/>
            <w:rPr>
              <w:rFonts w:eastAsiaTheme="minorEastAsia" w:cstheme="minorBidi"/>
              <w:noProof/>
              <w:szCs w:val="22"/>
              <w:lang w:eastAsia="zh-CN"/>
            </w:rPr>
          </w:pPr>
          <w:hyperlink w:anchor="_Toc115099139" w:history="1">
            <w:r w:rsidRPr="00394D05">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zh-CN"/>
              </w:rPr>
              <w:tab/>
            </w:r>
            <w:r w:rsidRPr="00394D05">
              <w:rPr>
                <w:rStyle w:val="Hyperlink"/>
                <w:noProof/>
              </w:rPr>
              <w:t>Doctoral College Operations</w:t>
            </w:r>
            <w:r>
              <w:rPr>
                <w:noProof/>
                <w:webHidden/>
              </w:rPr>
              <w:tab/>
            </w:r>
            <w:r>
              <w:rPr>
                <w:noProof/>
                <w:webHidden/>
              </w:rPr>
              <w:fldChar w:fldCharType="begin"/>
            </w:r>
            <w:r>
              <w:rPr>
                <w:noProof/>
                <w:webHidden/>
              </w:rPr>
              <w:instrText xml:space="preserve"> PAGEREF _Toc115099139 \h </w:instrText>
            </w:r>
            <w:r>
              <w:rPr>
                <w:noProof/>
                <w:webHidden/>
              </w:rPr>
            </w:r>
            <w:r>
              <w:rPr>
                <w:noProof/>
                <w:webHidden/>
              </w:rPr>
              <w:fldChar w:fldCharType="separate"/>
            </w:r>
            <w:r>
              <w:rPr>
                <w:noProof/>
                <w:webHidden/>
              </w:rPr>
              <w:t>9</w:t>
            </w:r>
            <w:r>
              <w:rPr>
                <w:noProof/>
                <w:webHidden/>
              </w:rPr>
              <w:fldChar w:fldCharType="end"/>
            </w:r>
          </w:hyperlink>
        </w:p>
        <w:p w14:paraId="1CDCC5BD" w14:textId="213CD8CA" w:rsidR="002A5DE7" w:rsidRDefault="002A5DE7">
          <w:pPr>
            <w:pStyle w:val="TOC2"/>
            <w:rPr>
              <w:rFonts w:eastAsiaTheme="minorEastAsia" w:cstheme="minorBidi"/>
              <w:noProof/>
              <w:szCs w:val="22"/>
              <w:lang w:eastAsia="zh-CN"/>
            </w:rPr>
          </w:pPr>
          <w:hyperlink w:anchor="_Toc115099140" w:history="1">
            <w:r w:rsidRPr="00394D05">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zh-CN"/>
              </w:rPr>
              <w:tab/>
            </w:r>
            <w:r w:rsidRPr="00394D05">
              <w:rPr>
                <w:rStyle w:val="Hyperlink"/>
                <w:noProof/>
              </w:rPr>
              <w:t>Minerva</w:t>
            </w:r>
            <w:r>
              <w:rPr>
                <w:noProof/>
                <w:webHidden/>
              </w:rPr>
              <w:tab/>
            </w:r>
            <w:r>
              <w:rPr>
                <w:noProof/>
                <w:webHidden/>
              </w:rPr>
              <w:fldChar w:fldCharType="begin"/>
            </w:r>
            <w:r>
              <w:rPr>
                <w:noProof/>
                <w:webHidden/>
              </w:rPr>
              <w:instrText xml:space="preserve"> PAGEREF _Toc115099140 \h </w:instrText>
            </w:r>
            <w:r>
              <w:rPr>
                <w:noProof/>
                <w:webHidden/>
              </w:rPr>
            </w:r>
            <w:r>
              <w:rPr>
                <w:noProof/>
                <w:webHidden/>
              </w:rPr>
              <w:fldChar w:fldCharType="separate"/>
            </w:r>
            <w:r>
              <w:rPr>
                <w:noProof/>
                <w:webHidden/>
              </w:rPr>
              <w:t>10</w:t>
            </w:r>
            <w:r>
              <w:rPr>
                <w:noProof/>
                <w:webHidden/>
              </w:rPr>
              <w:fldChar w:fldCharType="end"/>
            </w:r>
          </w:hyperlink>
        </w:p>
        <w:p w14:paraId="5C9AB7A7" w14:textId="13D46578" w:rsidR="002A5DE7" w:rsidRDefault="002A5DE7">
          <w:pPr>
            <w:pStyle w:val="TOC2"/>
            <w:rPr>
              <w:rFonts w:eastAsiaTheme="minorEastAsia" w:cstheme="minorBidi"/>
              <w:noProof/>
              <w:szCs w:val="22"/>
              <w:lang w:eastAsia="zh-CN"/>
            </w:rPr>
          </w:pPr>
          <w:hyperlink w:anchor="_Toc115099141" w:history="1">
            <w:r w:rsidRPr="00394D05">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zh-CN"/>
              </w:rPr>
              <w:tab/>
            </w:r>
            <w:r w:rsidRPr="00394D05">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_Toc115099141 \h </w:instrText>
            </w:r>
            <w:r>
              <w:rPr>
                <w:noProof/>
                <w:webHidden/>
              </w:rPr>
            </w:r>
            <w:r>
              <w:rPr>
                <w:noProof/>
                <w:webHidden/>
              </w:rPr>
              <w:fldChar w:fldCharType="separate"/>
            </w:r>
            <w:r>
              <w:rPr>
                <w:noProof/>
                <w:webHidden/>
              </w:rPr>
              <w:t>10</w:t>
            </w:r>
            <w:r>
              <w:rPr>
                <w:noProof/>
                <w:webHidden/>
              </w:rPr>
              <w:fldChar w:fldCharType="end"/>
            </w:r>
          </w:hyperlink>
        </w:p>
        <w:p w14:paraId="36847343" w14:textId="1B1ECB87" w:rsidR="002A5DE7" w:rsidRDefault="002A5DE7">
          <w:pPr>
            <w:pStyle w:val="TOC2"/>
            <w:rPr>
              <w:rFonts w:eastAsiaTheme="minorEastAsia" w:cstheme="minorBidi"/>
              <w:noProof/>
              <w:szCs w:val="22"/>
              <w:lang w:eastAsia="zh-CN"/>
            </w:rPr>
          </w:pPr>
          <w:hyperlink w:anchor="_Toc115099142" w:history="1">
            <w:r w:rsidRPr="00394D05">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zh-CN"/>
              </w:rPr>
              <w:tab/>
            </w:r>
            <w:r w:rsidRPr="00394D05">
              <w:rPr>
                <w:rStyle w:val="Hyperlink"/>
                <w:noProof/>
              </w:rPr>
              <w:t>Training Opportunities</w:t>
            </w:r>
            <w:r>
              <w:rPr>
                <w:noProof/>
                <w:webHidden/>
              </w:rPr>
              <w:tab/>
            </w:r>
            <w:r>
              <w:rPr>
                <w:noProof/>
                <w:webHidden/>
              </w:rPr>
              <w:fldChar w:fldCharType="begin"/>
            </w:r>
            <w:r>
              <w:rPr>
                <w:noProof/>
                <w:webHidden/>
              </w:rPr>
              <w:instrText xml:space="preserve"> PAGEREF _Toc115099142 \h </w:instrText>
            </w:r>
            <w:r>
              <w:rPr>
                <w:noProof/>
                <w:webHidden/>
              </w:rPr>
            </w:r>
            <w:r>
              <w:rPr>
                <w:noProof/>
                <w:webHidden/>
              </w:rPr>
              <w:fldChar w:fldCharType="separate"/>
            </w:r>
            <w:r>
              <w:rPr>
                <w:noProof/>
                <w:webHidden/>
              </w:rPr>
              <w:t>11</w:t>
            </w:r>
            <w:r>
              <w:rPr>
                <w:noProof/>
                <w:webHidden/>
              </w:rPr>
              <w:fldChar w:fldCharType="end"/>
            </w:r>
          </w:hyperlink>
        </w:p>
        <w:p w14:paraId="124692E8" w14:textId="1F1109DC" w:rsidR="002A5DE7" w:rsidRDefault="002A5DE7">
          <w:pPr>
            <w:pStyle w:val="TOC2"/>
            <w:rPr>
              <w:rFonts w:eastAsiaTheme="minorEastAsia" w:cstheme="minorBidi"/>
              <w:noProof/>
              <w:szCs w:val="22"/>
              <w:lang w:eastAsia="zh-CN"/>
            </w:rPr>
          </w:pPr>
          <w:hyperlink w:anchor="_Toc115099143" w:history="1">
            <w:r w:rsidRPr="00394D05">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zh-CN"/>
              </w:rPr>
              <w:tab/>
            </w:r>
            <w:r w:rsidRPr="00394D05">
              <w:rPr>
                <w:rStyle w:val="Hyperlink"/>
                <w:noProof/>
              </w:rPr>
              <w:t>Language Support</w:t>
            </w:r>
            <w:r>
              <w:rPr>
                <w:noProof/>
                <w:webHidden/>
              </w:rPr>
              <w:tab/>
            </w:r>
            <w:r>
              <w:rPr>
                <w:noProof/>
                <w:webHidden/>
              </w:rPr>
              <w:fldChar w:fldCharType="begin"/>
            </w:r>
            <w:r>
              <w:rPr>
                <w:noProof/>
                <w:webHidden/>
              </w:rPr>
              <w:instrText xml:space="preserve"> PAGEREF _Toc115099143 \h </w:instrText>
            </w:r>
            <w:r>
              <w:rPr>
                <w:noProof/>
                <w:webHidden/>
              </w:rPr>
            </w:r>
            <w:r>
              <w:rPr>
                <w:noProof/>
                <w:webHidden/>
              </w:rPr>
              <w:fldChar w:fldCharType="separate"/>
            </w:r>
            <w:r>
              <w:rPr>
                <w:noProof/>
                <w:webHidden/>
              </w:rPr>
              <w:t>12</w:t>
            </w:r>
            <w:r>
              <w:rPr>
                <w:noProof/>
                <w:webHidden/>
              </w:rPr>
              <w:fldChar w:fldCharType="end"/>
            </w:r>
          </w:hyperlink>
        </w:p>
        <w:p w14:paraId="387E7F49" w14:textId="468E1858" w:rsidR="002A5DE7" w:rsidRDefault="002A5DE7">
          <w:pPr>
            <w:pStyle w:val="TOC2"/>
            <w:rPr>
              <w:rFonts w:eastAsiaTheme="minorEastAsia" w:cstheme="minorBidi"/>
              <w:noProof/>
              <w:szCs w:val="22"/>
              <w:lang w:eastAsia="zh-CN"/>
            </w:rPr>
          </w:pPr>
          <w:hyperlink w:anchor="_Toc115099144" w:history="1">
            <w:r w:rsidRPr="00394D05">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zh-CN"/>
              </w:rPr>
              <w:tab/>
            </w:r>
            <w:r w:rsidRPr="00394D05">
              <w:rPr>
                <w:rStyle w:val="Hyperlink"/>
                <w:noProof/>
              </w:rPr>
              <w:t>IT</w:t>
            </w:r>
            <w:r>
              <w:rPr>
                <w:noProof/>
                <w:webHidden/>
              </w:rPr>
              <w:tab/>
            </w:r>
            <w:r>
              <w:rPr>
                <w:noProof/>
                <w:webHidden/>
              </w:rPr>
              <w:fldChar w:fldCharType="begin"/>
            </w:r>
            <w:r>
              <w:rPr>
                <w:noProof/>
                <w:webHidden/>
              </w:rPr>
              <w:instrText xml:space="preserve"> PAGEREF _Toc115099144 \h </w:instrText>
            </w:r>
            <w:r>
              <w:rPr>
                <w:noProof/>
                <w:webHidden/>
              </w:rPr>
            </w:r>
            <w:r>
              <w:rPr>
                <w:noProof/>
                <w:webHidden/>
              </w:rPr>
              <w:fldChar w:fldCharType="separate"/>
            </w:r>
            <w:r>
              <w:rPr>
                <w:noProof/>
                <w:webHidden/>
              </w:rPr>
              <w:t>12</w:t>
            </w:r>
            <w:r>
              <w:rPr>
                <w:noProof/>
                <w:webHidden/>
              </w:rPr>
              <w:fldChar w:fldCharType="end"/>
            </w:r>
          </w:hyperlink>
        </w:p>
        <w:p w14:paraId="67E5E56A" w14:textId="3B65951E" w:rsidR="002A5DE7" w:rsidRDefault="002A5DE7">
          <w:pPr>
            <w:pStyle w:val="TOC2"/>
            <w:rPr>
              <w:rFonts w:eastAsiaTheme="minorEastAsia" w:cstheme="minorBidi"/>
              <w:noProof/>
              <w:szCs w:val="22"/>
              <w:lang w:eastAsia="zh-CN"/>
            </w:rPr>
          </w:pPr>
          <w:hyperlink w:anchor="_Toc115099145" w:history="1">
            <w:r w:rsidRPr="00394D05">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zh-CN"/>
              </w:rPr>
              <w:tab/>
            </w:r>
            <w:r w:rsidRPr="00394D05">
              <w:rPr>
                <w:rStyle w:val="Hyperlink"/>
                <w:noProof/>
              </w:rPr>
              <w:t>Study Space</w:t>
            </w:r>
            <w:r>
              <w:rPr>
                <w:noProof/>
                <w:webHidden/>
              </w:rPr>
              <w:tab/>
            </w:r>
            <w:r>
              <w:rPr>
                <w:noProof/>
                <w:webHidden/>
              </w:rPr>
              <w:fldChar w:fldCharType="begin"/>
            </w:r>
            <w:r>
              <w:rPr>
                <w:noProof/>
                <w:webHidden/>
              </w:rPr>
              <w:instrText xml:space="preserve"> PAGEREF _Toc115099145 \h </w:instrText>
            </w:r>
            <w:r>
              <w:rPr>
                <w:noProof/>
                <w:webHidden/>
              </w:rPr>
            </w:r>
            <w:r>
              <w:rPr>
                <w:noProof/>
                <w:webHidden/>
              </w:rPr>
              <w:fldChar w:fldCharType="separate"/>
            </w:r>
            <w:r>
              <w:rPr>
                <w:noProof/>
                <w:webHidden/>
              </w:rPr>
              <w:t>13</w:t>
            </w:r>
            <w:r>
              <w:rPr>
                <w:noProof/>
                <w:webHidden/>
              </w:rPr>
              <w:fldChar w:fldCharType="end"/>
            </w:r>
          </w:hyperlink>
        </w:p>
        <w:p w14:paraId="799F01CD" w14:textId="39E57B6A" w:rsidR="002A5DE7" w:rsidRDefault="002A5DE7">
          <w:pPr>
            <w:pStyle w:val="TOC2"/>
            <w:rPr>
              <w:rFonts w:eastAsiaTheme="minorEastAsia" w:cstheme="minorBidi"/>
              <w:noProof/>
              <w:szCs w:val="22"/>
              <w:lang w:eastAsia="zh-CN"/>
            </w:rPr>
          </w:pPr>
          <w:hyperlink w:anchor="_Toc115099146" w:history="1">
            <w:r w:rsidRPr="00394D05">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zh-CN"/>
              </w:rPr>
              <w:tab/>
            </w:r>
            <w:r w:rsidRPr="00394D05">
              <w:rPr>
                <w:rStyle w:val="Hyperlink"/>
                <w:noProof/>
              </w:rPr>
              <w:t>Library</w:t>
            </w:r>
            <w:r>
              <w:rPr>
                <w:noProof/>
                <w:webHidden/>
              </w:rPr>
              <w:tab/>
            </w:r>
            <w:r>
              <w:rPr>
                <w:noProof/>
                <w:webHidden/>
              </w:rPr>
              <w:fldChar w:fldCharType="begin"/>
            </w:r>
            <w:r>
              <w:rPr>
                <w:noProof/>
                <w:webHidden/>
              </w:rPr>
              <w:instrText xml:space="preserve"> PAGEREF _Toc115099146 \h </w:instrText>
            </w:r>
            <w:r>
              <w:rPr>
                <w:noProof/>
                <w:webHidden/>
              </w:rPr>
            </w:r>
            <w:r>
              <w:rPr>
                <w:noProof/>
                <w:webHidden/>
              </w:rPr>
              <w:fldChar w:fldCharType="separate"/>
            </w:r>
            <w:r>
              <w:rPr>
                <w:noProof/>
                <w:webHidden/>
              </w:rPr>
              <w:t>14</w:t>
            </w:r>
            <w:r>
              <w:rPr>
                <w:noProof/>
                <w:webHidden/>
              </w:rPr>
              <w:fldChar w:fldCharType="end"/>
            </w:r>
          </w:hyperlink>
        </w:p>
        <w:p w14:paraId="6414FDB2" w14:textId="6C407BA4" w:rsidR="002A5DE7" w:rsidRDefault="002A5DE7">
          <w:pPr>
            <w:pStyle w:val="TOC2"/>
            <w:rPr>
              <w:rFonts w:eastAsiaTheme="minorEastAsia" w:cstheme="minorBidi"/>
              <w:noProof/>
              <w:szCs w:val="22"/>
              <w:lang w:eastAsia="zh-CN"/>
            </w:rPr>
          </w:pPr>
          <w:hyperlink w:anchor="_Toc115099147" w:history="1">
            <w:r w:rsidRPr="00394D05">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zh-CN"/>
              </w:rPr>
              <w:tab/>
            </w:r>
            <w:r w:rsidRPr="00394D05">
              <w:rPr>
                <w:rStyle w:val="Hyperlink"/>
                <w:noProof/>
              </w:rPr>
              <w:t>Support and wellbeing</w:t>
            </w:r>
            <w:r>
              <w:rPr>
                <w:noProof/>
                <w:webHidden/>
              </w:rPr>
              <w:tab/>
            </w:r>
            <w:r>
              <w:rPr>
                <w:noProof/>
                <w:webHidden/>
              </w:rPr>
              <w:fldChar w:fldCharType="begin"/>
            </w:r>
            <w:r>
              <w:rPr>
                <w:noProof/>
                <w:webHidden/>
              </w:rPr>
              <w:instrText xml:space="preserve"> PAGEREF _Toc115099147 \h </w:instrText>
            </w:r>
            <w:r>
              <w:rPr>
                <w:noProof/>
                <w:webHidden/>
              </w:rPr>
            </w:r>
            <w:r>
              <w:rPr>
                <w:noProof/>
                <w:webHidden/>
              </w:rPr>
              <w:fldChar w:fldCharType="separate"/>
            </w:r>
            <w:r>
              <w:rPr>
                <w:noProof/>
                <w:webHidden/>
              </w:rPr>
              <w:t>14</w:t>
            </w:r>
            <w:r>
              <w:rPr>
                <w:noProof/>
                <w:webHidden/>
              </w:rPr>
              <w:fldChar w:fldCharType="end"/>
            </w:r>
          </w:hyperlink>
        </w:p>
        <w:p w14:paraId="145588FB" w14:textId="37BDB49C" w:rsidR="002A5DE7" w:rsidRDefault="002A5DE7">
          <w:pPr>
            <w:pStyle w:val="TOC2"/>
            <w:rPr>
              <w:rFonts w:eastAsiaTheme="minorEastAsia" w:cstheme="minorBidi"/>
              <w:noProof/>
              <w:szCs w:val="22"/>
              <w:lang w:eastAsia="zh-CN"/>
            </w:rPr>
          </w:pPr>
          <w:hyperlink w:anchor="_Toc115099148" w:history="1">
            <w:r w:rsidRPr="00394D05">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zh-CN"/>
              </w:rPr>
              <w:tab/>
            </w:r>
            <w:r w:rsidRPr="00394D05">
              <w:rPr>
                <w:rStyle w:val="Hyperlink"/>
                <w:noProof/>
              </w:rPr>
              <w:t>Leeds University Union (LUU)</w:t>
            </w:r>
            <w:r>
              <w:rPr>
                <w:noProof/>
                <w:webHidden/>
              </w:rPr>
              <w:tab/>
            </w:r>
            <w:r>
              <w:rPr>
                <w:noProof/>
                <w:webHidden/>
              </w:rPr>
              <w:fldChar w:fldCharType="begin"/>
            </w:r>
            <w:r>
              <w:rPr>
                <w:noProof/>
                <w:webHidden/>
              </w:rPr>
              <w:instrText xml:space="preserve"> PAGEREF _Toc115099148 \h </w:instrText>
            </w:r>
            <w:r>
              <w:rPr>
                <w:noProof/>
                <w:webHidden/>
              </w:rPr>
            </w:r>
            <w:r>
              <w:rPr>
                <w:noProof/>
                <w:webHidden/>
              </w:rPr>
              <w:fldChar w:fldCharType="separate"/>
            </w:r>
            <w:r>
              <w:rPr>
                <w:noProof/>
                <w:webHidden/>
              </w:rPr>
              <w:t>18</w:t>
            </w:r>
            <w:r>
              <w:rPr>
                <w:noProof/>
                <w:webHidden/>
              </w:rPr>
              <w:fldChar w:fldCharType="end"/>
            </w:r>
          </w:hyperlink>
        </w:p>
        <w:p w14:paraId="3074CD91" w14:textId="03784056" w:rsidR="002A5DE7" w:rsidRDefault="002A5DE7">
          <w:pPr>
            <w:pStyle w:val="TOC2"/>
            <w:rPr>
              <w:rFonts w:eastAsiaTheme="minorEastAsia" w:cstheme="minorBidi"/>
              <w:noProof/>
              <w:szCs w:val="22"/>
              <w:lang w:eastAsia="zh-CN"/>
            </w:rPr>
          </w:pPr>
          <w:hyperlink w:anchor="_Toc115099149" w:history="1">
            <w:r w:rsidRPr="00394D05">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zh-CN"/>
              </w:rPr>
              <w:tab/>
            </w:r>
            <w:r w:rsidRPr="00394D05">
              <w:rPr>
                <w:rStyle w:val="Hyperlink"/>
                <w:noProof/>
              </w:rPr>
              <w:t>Postgraduate Representatives (PGR Reps)</w:t>
            </w:r>
            <w:r>
              <w:rPr>
                <w:noProof/>
                <w:webHidden/>
              </w:rPr>
              <w:tab/>
            </w:r>
            <w:r>
              <w:rPr>
                <w:noProof/>
                <w:webHidden/>
              </w:rPr>
              <w:fldChar w:fldCharType="begin"/>
            </w:r>
            <w:r>
              <w:rPr>
                <w:noProof/>
                <w:webHidden/>
              </w:rPr>
              <w:instrText xml:space="preserve"> PAGEREF _Toc115099149 \h </w:instrText>
            </w:r>
            <w:r>
              <w:rPr>
                <w:noProof/>
                <w:webHidden/>
              </w:rPr>
            </w:r>
            <w:r>
              <w:rPr>
                <w:noProof/>
                <w:webHidden/>
              </w:rPr>
              <w:fldChar w:fldCharType="separate"/>
            </w:r>
            <w:r>
              <w:rPr>
                <w:noProof/>
                <w:webHidden/>
              </w:rPr>
              <w:t>18</w:t>
            </w:r>
            <w:r>
              <w:rPr>
                <w:noProof/>
                <w:webHidden/>
              </w:rPr>
              <w:fldChar w:fldCharType="end"/>
            </w:r>
          </w:hyperlink>
        </w:p>
        <w:p w14:paraId="0BFEF8FD" w14:textId="78B138C9" w:rsidR="002A5DE7" w:rsidRDefault="002A5DE7">
          <w:pPr>
            <w:pStyle w:val="TOC2"/>
            <w:rPr>
              <w:rFonts w:eastAsiaTheme="minorEastAsia" w:cstheme="minorBidi"/>
              <w:noProof/>
              <w:szCs w:val="22"/>
              <w:lang w:eastAsia="zh-CN"/>
            </w:rPr>
          </w:pPr>
          <w:hyperlink w:anchor="_Toc115099150" w:history="1">
            <w:r w:rsidRPr="00394D05">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zh-CN"/>
              </w:rPr>
              <w:tab/>
            </w:r>
            <w:r w:rsidRPr="00394D05">
              <w:rPr>
                <w:rStyle w:val="Hyperlink"/>
                <w:noProof/>
              </w:rPr>
              <w:t>Sport and Physical Activity</w:t>
            </w:r>
            <w:r>
              <w:rPr>
                <w:noProof/>
                <w:webHidden/>
              </w:rPr>
              <w:tab/>
            </w:r>
            <w:r>
              <w:rPr>
                <w:noProof/>
                <w:webHidden/>
              </w:rPr>
              <w:fldChar w:fldCharType="begin"/>
            </w:r>
            <w:r>
              <w:rPr>
                <w:noProof/>
                <w:webHidden/>
              </w:rPr>
              <w:instrText xml:space="preserve"> PAGEREF _Toc115099150 \h </w:instrText>
            </w:r>
            <w:r>
              <w:rPr>
                <w:noProof/>
                <w:webHidden/>
              </w:rPr>
            </w:r>
            <w:r>
              <w:rPr>
                <w:noProof/>
                <w:webHidden/>
              </w:rPr>
              <w:fldChar w:fldCharType="separate"/>
            </w:r>
            <w:r>
              <w:rPr>
                <w:noProof/>
                <w:webHidden/>
              </w:rPr>
              <w:t>19</w:t>
            </w:r>
            <w:r>
              <w:rPr>
                <w:noProof/>
                <w:webHidden/>
              </w:rPr>
              <w:fldChar w:fldCharType="end"/>
            </w:r>
          </w:hyperlink>
        </w:p>
        <w:p w14:paraId="4FA2B60F" w14:textId="357CAE58" w:rsidR="002A5DE7" w:rsidRDefault="002A5DE7">
          <w:pPr>
            <w:pStyle w:val="TOC2"/>
            <w:rPr>
              <w:rFonts w:eastAsiaTheme="minorEastAsia" w:cstheme="minorBidi"/>
              <w:noProof/>
              <w:szCs w:val="22"/>
              <w:lang w:eastAsia="zh-CN"/>
            </w:rPr>
          </w:pPr>
          <w:hyperlink w:anchor="_Toc115099151" w:history="1">
            <w:r w:rsidRPr="00394D05">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zh-CN"/>
              </w:rPr>
              <w:tab/>
            </w:r>
            <w:r w:rsidRPr="00394D05">
              <w:rPr>
                <w:rStyle w:val="Hyperlink"/>
                <w:noProof/>
              </w:rPr>
              <w:t>Careers Centre</w:t>
            </w:r>
            <w:r>
              <w:rPr>
                <w:noProof/>
                <w:webHidden/>
              </w:rPr>
              <w:tab/>
            </w:r>
            <w:r>
              <w:rPr>
                <w:noProof/>
                <w:webHidden/>
              </w:rPr>
              <w:fldChar w:fldCharType="begin"/>
            </w:r>
            <w:r>
              <w:rPr>
                <w:noProof/>
                <w:webHidden/>
              </w:rPr>
              <w:instrText xml:space="preserve"> PAGEREF _Toc115099151 \h </w:instrText>
            </w:r>
            <w:r>
              <w:rPr>
                <w:noProof/>
                <w:webHidden/>
              </w:rPr>
            </w:r>
            <w:r>
              <w:rPr>
                <w:noProof/>
                <w:webHidden/>
              </w:rPr>
              <w:fldChar w:fldCharType="separate"/>
            </w:r>
            <w:r>
              <w:rPr>
                <w:noProof/>
                <w:webHidden/>
              </w:rPr>
              <w:t>19</w:t>
            </w:r>
            <w:r>
              <w:rPr>
                <w:noProof/>
                <w:webHidden/>
              </w:rPr>
              <w:fldChar w:fldCharType="end"/>
            </w:r>
          </w:hyperlink>
        </w:p>
        <w:p w14:paraId="302F4779" w14:textId="0ABBF8FB" w:rsidR="002A5DE7" w:rsidRDefault="002A5DE7">
          <w:pPr>
            <w:pStyle w:val="TOC2"/>
            <w:rPr>
              <w:rFonts w:eastAsiaTheme="minorEastAsia" w:cstheme="minorBidi"/>
              <w:noProof/>
              <w:szCs w:val="22"/>
              <w:lang w:eastAsia="zh-CN"/>
            </w:rPr>
          </w:pPr>
          <w:hyperlink w:anchor="_Toc115099152" w:history="1">
            <w:r w:rsidRPr="00394D05">
              <w:rPr>
                <w:rStyle w:val="Hyperlink"/>
                <w:noProof/>
                <w14:scene3d>
                  <w14:camera w14:prst="orthographicFront"/>
                  <w14:lightRig w14:rig="threePt" w14:dir="t">
                    <w14:rot w14:lat="0" w14:lon="0" w14:rev="0"/>
                  </w14:lightRig>
                </w14:scene3d>
              </w:rPr>
              <w:t>2.23</w:t>
            </w:r>
            <w:r>
              <w:rPr>
                <w:rFonts w:eastAsiaTheme="minorEastAsia" w:cstheme="minorBidi"/>
                <w:noProof/>
                <w:szCs w:val="22"/>
                <w:lang w:eastAsia="zh-CN"/>
              </w:rPr>
              <w:tab/>
            </w:r>
            <w:r w:rsidRPr="00394D05">
              <w:rPr>
                <w:rStyle w:val="Hyperlink"/>
                <w:noProof/>
              </w:rPr>
              <w:t>Leeds Student Medical Practice</w:t>
            </w:r>
            <w:r>
              <w:rPr>
                <w:noProof/>
                <w:webHidden/>
              </w:rPr>
              <w:tab/>
            </w:r>
            <w:r>
              <w:rPr>
                <w:noProof/>
                <w:webHidden/>
              </w:rPr>
              <w:fldChar w:fldCharType="begin"/>
            </w:r>
            <w:r>
              <w:rPr>
                <w:noProof/>
                <w:webHidden/>
              </w:rPr>
              <w:instrText xml:space="preserve"> PAGEREF _Toc115099152 \h </w:instrText>
            </w:r>
            <w:r>
              <w:rPr>
                <w:noProof/>
                <w:webHidden/>
              </w:rPr>
            </w:r>
            <w:r>
              <w:rPr>
                <w:noProof/>
                <w:webHidden/>
              </w:rPr>
              <w:fldChar w:fldCharType="separate"/>
            </w:r>
            <w:r>
              <w:rPr>
                <w:noProof/>
                <w:webHidden/>
              </w:rPr>
              <w:t>20</w:t>
            </w:r>
            <w:r>
              <w:rPr>
                <w:noProof/>
                <w:webHidden/>
              </w:rPr>
              <w:fldChar w:fldCharType="end"/>
            </w:r>
          </w:hyperlink>
        </w:p>
        <w:p w14:paraId="20D5C79F" w14:textId="620325DD" w:rsidR="002A5DE7" w:rsidRDefault="002A5DE7">
          <w:pPr>
            <w:pStyle w:val="TOC1"/>
            <w:rPr>
              <w:rFonts w:eastAsiaTheme="minorEastAsia" w:cstheme="minorBidi"/>
              <w:b w:val="0"/>
              <w:sz w:val="22"/>
              <w:szCs w:val="22"/>
              <w:lang w:eastAsia="zh-CN"/>
            </w:rPr>
          </w:pPr>
          <w:hyperlink w:anchor="_Toc115099153" w:history="1">
            <w:r w:rsidRPr="00394D05">
              <w:rPr>
                <w:rStyle w:val="Hyperlink"/>
              </w:rPr>
              <w:t>3</w:t>
            </w:r>
            <w:r>
              <w:rPr>
                <w:rFonts w:eastAsiaTheme="minorEastAsia" w:cstheme="minorBidi"/>
                <w:b w:val="0"/>
                <w:sz w:val="22"/>
                <w:szCs w:val="22"/>
                <w:lang w:eastAsia="zh-CN"/>
              </w:rPr>
              <w:tab/>
            </w:r>
            <w:r w:rsidRPr="00394D05">
              <w:rPr>
                <w:rStyle w:val="Hyperlink"/>
              </w:rPr>
              <w:t>Registration, Fees and Student Records</w:t>
            </w:r>
            <w:r>
              <w:rPr>
                <w:webHidden/>
              </w:rPr>
              <w:tab/>
            </w:r>
            <w:r>
              <w:rPr>
                <w:webHidden/>
              </w:rPr>
              <w:fldChar w:fldCharType="begin"/>
            </w:r>
            <w:r>
              <w:rPr>
                <w:webHidden/>
              </w:rPr>
              <w:instrText xml:space="preserve"> PAGEREF _Toc115099153 \h </w:instrText>
            </w:r>
            <w:r>
              <w:rPr>
                <w:webHidden/>
              </w:rPr>
            </w:r>
            <w:r>
              <w:rPr>
                <w:webHidden/>
              </w:rPr>
              <w:fldChar w:fldCharType="separate"/>
            </w:r>
            <w:r>
              <w:rPr>
                <w:webHidden/>
              </w:rPr>
              <w:t>21</w:t>
            </w:r>
            <w:r>
              <w:rPr>
                <w:webHidden/>
              </w:rPr>
              <w:fldChar w:fldCharType="end"/>
            </w:r>
          </w:hyperlink>
        </w:p>
        <w:p w14:paraId="4457F05C" w14:textId="436E439F" w:rsidR="002A5DE7" w:rsidRDefault="002A5DE7">
          <w:pPr>
            <w:pStyle w:val="TOC2"/>
            <w:rPr>
              <w:rFonts w:eastAsiaTheme="minorEastAsia" w:cstheme="minorBidi"/>
              <w:noProof/>
              <w:szCs w:val="22"/>
              <w:lang w:eastAsia="zh-CN"/>
            </w:rPr>
          </w:pPr>
          <w:hyperlink w:anchor="_Toc115099154" w:history="1">
            <w:r w:rsidRPr="00394D05">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zh-CN"/>
              </w:rPr>
              <w:tab/>
            </w:r>
            <w:r w:rsidRPr="00394D05">
              <w:rPr>
                <w:rStyle w:val="Hyperlink"/>
                <w:noProof/>
              </w:rPr>
              <w:t>Registration</w:t>
            </w:r>
            <w:r>
              <w:rPr>
                <w:noProof/>
                <w:webHidden/>
              </w:rPr>
              <w:tab/>
            </w:r>
            <w:r>
              <w:rPr>
                <w:noProof/>
                <w:webHidden/>
              </w:rPr>
              <w:fldChar w:fldCharType="begin"/>
            </w:r>
            <w:r>
              <w:rPr>
                <w:noProof/>
                <w:webHidden/>
              </w:rPr>
              <w:instrText xml:space="preserve"> PAGEREF _Toc115099154 \h </w:instrText>
            </w:r>
            <w:r>
              <w:rPr>
                <w:noProof/>
                <w:webHidden/>
              </w:rPr>
            </w:r>
            <w:r>
              <w:rPr>
                <w:noProof/>
                <w:webHidden/>
              </w:rPr>
              <w:fldChar w:fldCharType="separate"/>
            </w:r>
            <w:r>
              <w:rPr>
                <w:noProof/>
                <w:webHidden/>
              </w:rPr>
              <w:t>21</w:t>
            </w:r>
            <w:r>
              <w:rPr>
                <w:noProof/>
                <w:webHidden/>
              </w:rPr>
              <w:fldChar w:fldCharType="end"/>
            </w:r>
          </w:hyperlink>
        </w:p>
        <w:p w14:paraId="7CACCBD7" w14:textId="39AAD246" w:rsidR="002A5DE7" w:rsidRDefault="002A5DE7">
          <w:pPr>
            <w:pStyle w:val="TOC2"/>
            <w:rPr>
              <w:rFonts w:eastAsiaTheme="minorEastAsia" w:cstheme="minorBidi"/>
              <w:noProof/>
              <w:szCs w:val="22"/>
              <w:lang w:eastAsia="zh-CN"/>
            </w:rPr>
          </w:pPr>
          <w:hyperlink w:anchor="_Toc115099155" w:history="1">
            <w:r w:rsidRPr="00394D05">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zh-CN"/>
              </w:rPr>
              <w:tab/>
            </w:r>
            <w:r w:rsidRPr="00394D05">
              <w:rPr>
                <w:rStyle w:val="Hyperlink"/>
                <w:noProof/>
              </w:rPr>
              <w:t>Visas</w:t>
            </w:r>
            <w:r>
              <w:rPr>
                <w:noProof/>
                <w:webHidden/>
              </w:rPr>
              <w:tab/>
            </w:r>
            <w:r>
              <w:rPr>
                <w:noProof/>
                <w:webHidden/>
              </w:rPr>
              <w:fldChar w:fldCharType="begin"/>
            </w:r>
            <w:r>
              <w:rPr>
                <w:noProof/>
                <w:webHidden/>
              </w:rPr>
              <w:instrText xml:space="preserve"> PAGEREF _Toc115099155 \h </w:instrText>
            </w:r>
            <w:r>
              <w:rPr>
                <w:noProof/>
                <w:webHidden/>
              </w:rPr>
            </w:r>
            <w:r>
              <w:rPr>
                <w:noProof/>
                <w:webHidden/>
              </w:rPr>
              <w:fldChar w:fldCharType="separate"/>
            </w:r>
            <w:r>
              <w:rPr>
                <w:noProof/>
                <w:webHidden/>
              </w:rPr>
              <w:t>21</w:t>
            </w:r>
            <w:r>
              <w:rPr>
                <w:noProof/>
                <w:webHidden/>
              </w:rPr>
              <w:fldChar w:fldCharType="end"/>
            </w:r>
          </w:hyperlink>
        </w:p>
        <w:p w14:paraId="0C14EFD2" w14:textId="1A6859A4" w:rsidR="002A5DE7" w:rsidRDefault="002A5DE7">
          <w:pPr>
            <w:pStyle w:val="TOC2"/>
            <w:rPr>
              <w:rFonts w:eastAsiaTheme="minorEastAsia" w:cstheme="minorBidi"/>
              <w:noProof/>
              <w:szCs w:val="22"/>
              <w:lang w:eastAsia="zh-CN"/>
            </w:rPr>
          </w:pPr>
          <w:hyperlink w:anchor="_Toc115099156" w:history="1">
            <w:r w:rsidRPr="00394D05">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zh-CN"/>
              </w:rPr>
              <w:tab/>
            </w:r>
            <w:r w:rsidRPr="00394D05">
              <w:rPr>
                <w:rStyle w:val="Hyperlink"/>
                <w:noProof/>
              </w:rPr>
              <w:t>Payment of academic fees</w:t>
            </w:r>
            <w:r>
              <w:rPr>
                <w:noProof/>
                <w:webHidden/>
              </w:rPr>
              <w:tab/>
            </w:r>
            <w:r>
              <w:rPr>
                <w:noProof/>
                <w:webHidden/>
              </w:rPr>
              <w:fldChar w:fldCharType="begin"/>
            </w:r>
            <w:r>
              <w:rPr>
                <w:noProof/>
                <w:webHidden/>
              </w:rPr>
              <w:instrText xml:space="preserve"> PAGEREF _Toc115099156 \h </w:instrText>
            </w:r>
            <w:r>
              <w:rPr>
                <w:noProof/>
                <w:webHidden/>
              </w:rPr>
            </w:r>
            <w:r>
              <w:rPr>
                <w:noProof/>
                <w:webHidden/>
              </w:rPr>
              <w:fldChar w:fldCharType="separate"/>
            </w:r>
            <w:r>
              <w:rPr>
                <w:noProof/>
                <w:webHidden/>
              </w:rPr>
              <w:t>22</w:t>
            </w:r>
            <w:r>
              <w:rPr>
                <w:noProof/>
                <w:webHidden/>
              </w:rPr>
              <w:fldChar w:fldCharType="end"/>
            </w:r>
          </w:hyperlink>
        </w:p>
        <w:p w14:paraId="1A40F062" w14:textId="33B94968" w:rsidR="002A5DE7" w:rsidRDefault="002A5DE7">
          <w:pPr>
            <w:pStyle w:val="TOC2"/>
            <w:rPr>
              <w:rFonts w:eastAsiaTheme="minorEastAsia" w:cstheme="minorBidi"/>
              <w:noProof/>
              <w:szCs w:val="22"/>
              <w:lang w:eastAsia="zh-CN"/>
            </w:rPr>
          </w:pPr>
          <w:hyperlink w:anchor="_Toc115099157" w:history="1">
            <w:r w:rsidRPr="00394D05">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zh-CN"/>
              </w:rPr>
              <w:tab/>
            </w:r>
            <w:r w:rsidRPr="00394D05">
              <w:rPr>
                <w:rStyle w:val="Hyperlink"/>
                <w:noProof/>
              </w:rPr>
              <w:t>Duration of studies and overtime fee</w:t>
            </w:r>
            <w:r>
              <w:rPr>
                <w:noProof/>
                <w:webHidden/>
              </w:rPr>
              <w:tab/>
            </w:r>
            <w:r>
              <w:rPr>
                <w:noProof/>
                <w:webHidden/>
              </w:rPr>
              <w:fldChar w:fldCharType="begin"/>
            </w:r>
            <w:r>
              <w:rPr>
                <w:noProof/>
                <w:webHidden/>
              </w:rPr>
              <w:instrText xml:space="preserve"> PAGEREF _Toc115099157 \h </w:instrText>
            </w:r>
            <w:r>
              <w:rPr>
                <w:noProof/>
                <w:webHidden/>
              </w:rPr>
            </w:r>
            <w:r>
              <w:rPr>
                <w:noProof/>
                <w:webHidden/>
              </w:rPr>
              <w:fldChar w:fldCharType="separate"/>
            </w:r>
            <w:r>
              <w:rPr>
                <w:noProof/>
                <w:webHidden/>
              </w:rPr>
              <w:t>22</w:t>
            </w:r>
            <w:r>
              <w:rPr>
                <w:noProof/>
                <w:webHidden/>
              </w:rPr>
              <w:fldChar w:fldCharType="end"/>
            </w:r>
          </w:hyperlink>
        </w:p>
        <w:p w14:paraId="48528FB5" w14:textId="05992567" w:rsidR="002A5DE7" w:rsidRDefault="002A5DE7">
          <w:pPr>
            <w:pStyle w:val="TOC2"/>
            <w:rPr>
              <w:rFonts w:eastAsiaTheme="minorEastAsia" w:cstheme="minorBidi"/>
              <w:noProof/>
              <w:szCs w:val="22"/>
              <w:lang w:eastAsia="zh-CN"/>
            </w:rPr>
          </w:pPr>
          <w:hyperlink w:anchor="_Toc115099158" w:history="1">
            <w:r w:rsidRPr="00394D05">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zh-CN"/>
              </w:rPr>
              <w:tab/>
            </w:r>
            <w:r w:rsidRPr="00394D05">
              <w:rPr>
                <w:rStyle w:val="Hyperlink"/>
                <w:noProof/>
              </w:rPr>
              <w:t>Registration certificates</w:t>
            </w:r>
            <w:r>
              <w:rPr>
                <w:noProof/>
                <w:webHidden/>
              </w:rPr>
              <w:tab/>
            </w:r>
            <w:r>
              <w:rPr>
                <w:noProof/>
                <w:webHidden/>
              </w:rPr>
              <w:fldChar w:fldCharType="begin"/>
            </w:r>
            <w:r>
              <w:rPr>
                <w:noProof/>
                <w:webHidden/>
              </w:rPr>
              <w:instrText xml:space="preserve"> PAGEREF _Toc115099158 \h </w:instrText>
            </w:r>
            <w:r>
              <w:rPr>
                <w:noProof/>
                <w:webHidden/>
              </w:rPr>
            </w:r>
            <w:r>
              <w:rPr>
                <w:noProof/>
                <w:webHidden/>
              </w:rPr>
              <w:fldChar w:fldCharType="separate"/>
            </w:r>
            <w:r>
              <w:rPr>
                <w:noProof/>
                <w:webHidden/>
              </w:rPr>
              <w:t>22</w:t>
            </w:r>
            <w:r>
              <w:rPr>
                <w:noProof/>
                <w:webHidden/>
              </w:rPr>
              <w:fldChar w:fldCharType="end"/>
            </w:r>
          </w:hyperlink>
        </w:p>
        <w:p w14:paraId="225FDDC2" w14:textId="1025435B" w:rsidR="002A5DE7" w:rsidRDefault="002A5DE7">
          <w:pPr>
            <w:pStyle w:val="TOC2"/>
            <w:rPr>
              <w:rFonts w:eastAsiaTheme="minorEastAsia" w:cstheme="minorBidi"/>
              <w:noProof/>
              <w:szCs w:val="22"/>
              <w:lang w:eastAsia="zh-CN"/>
            </w:rPr>
          </w:pPr>
          <w:hyperlink w:anchor="_Toc115099159" w:history="1">
            <w:r w:rsidRPr="00394D05">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zh-CN"/>
              </w:rPr>
              <w:tab/>
            </w:r>
            <w:r w:rsidRPr="00394D05">
              <w:rPr>
                <w:rStyle w:val="Hyperlink"/>
                <w:noProof/>
              </w:rPr>
              <w:t>Council tax</w:t>
            </w:r>
            <w:r>
              <w:rPr>
                <w:noProof/>
                <w:webHidden/>
              </w:rPr>
              <w:tab/>
            </w:r>
            <w:r>
              <w:rPr>
                <w:noProof/>
                <w:webHidden/>
              </w:rPr>
              <w:fldChar w:fldCharType="begin"/>
            </w:r>
            <w:r>
              <w:rPr>
                <w:noProof/>
                <w:webHidden/>
              </w:rPr>
              <w:instrText xml:space="preserve"> PAGEREF _Toc115099159 \h </w:instrText>
            </w:r>
            <w:r>
              <w:rPr>
                <w:noProof/>
                <w:webHidden/>
              </w:rPr>
            </w:r>
            <w:r>
              <w:rPr>
                <w:noProof/>
                <w:webHidden/>
              </w:rPr>
              <w:fldChar w:fldCharType="separate"/>
            </w:r>
            <w:r>
              <w:rPr>
                <w:noProof/>
                <w:webHidden/>
              </w:rPr>
              <w:t>22</w:t>
            </w:r>
            <w:r>
              <w:rPr>
                <w:noProof/>
                <w:webHidden/>
              </w:rPr>
              <w:fldChar w:fldCharType="end"/>
            </w:r>
          </w:hyperlink>
        </w:p>
        <w:p w14:paraId="52CB2E7F" w14:textId="4A2A8C87" w:rsidR="002A5DE7" w:rsidRDefault="002A5DE7">
          <w:pPr>
            <w:pStyle w:val="TOC1"/>
            <w:rPr>
              <w:rFonts w:eastAsiaTheme="minorEastAsia" w:cstheme="minorBidi"/>
              <w:b w:val="0"/>
              <w:sz w:val="22"/>
              <w:szCs w:val="22"/>
              <w:lang w:eastAsia="zh-CN"/>
            </w:rPr>
          </w:pPr>
          <w:hyperlink w:anchor="_Toc115099160" w:history="1">
            <w:r w:rsidRPr="00394D05">
              <w:rPr>
                <w:rStyle w:val="Hyperlink"/>
              </w:rPr>
              <w:t>4</w:t>
            </w:r>
            <w:r>
              <w:rPr>
                <w:rFonts w:eastAsiaTheme="minorEastAsia" w:cstheme="minorBidi"/>
                <w:b w:val="0"/>
                <w:sz w:val="22"/>
                <w:szCs w:val="22"/>
                <w:lang w:eastAsia="zh-CN"/>
              </w:rPr>
              <w:tab/>
            </w:r>
            <w:r w:rsidRPr="00394D05">
              <w:rPr>
                <w:rStyle w:val="Hyperlink"/>
              </w:rPr>
              <w:t>During Your Research</w:t>
            </w:r>
            <w:r>
              <w:rPr>
                <w:webHidden/>
              </w:rPr>
              <w:tab/>
            </w:r>
            <w:r>
              <w:rPr>
                <w:webHidden/>
              </w:rPr>
              <w:fldChar w:fldCharType="begin"/>
            </w:r>
            <w:r>
              <w:rPr>
                <w:webHidden/>
              </w:rPr>
              <w:instrText xml:space="preserve"> PAGEREF _Toc115099160 \h </w:instrText>
            </w:r>
            <w:r>
              <w:rPr>
                <w:webHidden/>
              </w:rPr>
            </w:r>
            <w:r>
              <w:rPr>
                <w:webHidden/>
              </w:rPr>
              <w:fldChar w:fldCharType="separate"/>
            </w:r>
            <w:r>
              <w:rPr>
                <w:webHidden/>
              </w:rPr>
              <w:t>24</w:t>
            </w:r>
            <w:r>
              <w:rPr>
                <w:webHidden/>
              </w:rPr>
              <w:fldChar w:fldCharType="end"/>
            </w:r>
          </w:hyperlink>
        </w:p>
        <w:p w14:paraId="57C3A1DD" w14:textId="0122EE70" w:rsidR="002A5DE7" w:rsidRDefault="002A5DE7">
          <w:pPr>
            <w:pStyle w:val="TOC2"/>
            <w:rPr>
              <w:rFonts w:eastAsiaTheme="minorEastAsia" w:cstheme="minorBidi"/>
              <w:noProof/>
              <w:szCs w:val="22"/>
              <w:lang w:eastAsia="zh-CN"/>
            </w:rPr>
          </w:pPr>
          <w:hyperlink w:anchor="_Toc115099161" w:history="1">
            <w:r w:rsidRPr="00394D05">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zh-CN"/>
              </w:rPr>
              <w:tab/>
            </w:r>
            <w:r w:rsidRPr="00394D05">
              <w:rPr>
                <w:rStyle w:val="Hyperlink"/>
                <w:noProof/>
              </w:rPr>
              <w:t>Supervision</w:t>
            </w:r>
            <w:r>
              <w:rPr>
                <w:noProof/>
                <w:webHidden/>
              </w:rPr>
              <w:tab/>
            </w:r>
            <w:r>
              <w:rPr>
                <w:noProof/>
                <w:webHidden/>
              </w:rPr>
              <w:fldChar w:fldCharType="begin"/>
            </w:r>
            <w:r>
              <w:rPr>
                <w:noProof/>
                <w:webHidden/>
              </w:rPr>
              <w:instrText xml:space="preserve"> PAGEREF _Toc115099161 \h </w:instrText>
            </w:r>
            <w:r>
              <w:rPr>
                <w:noProof/>
                <w:webHidden/>
              </w:rPr>
            </w:r>
            <w:r>
              <w:rPr>
                <w:noProof/>
                <w:webHidden/>
              </w:rPr>
              <w:fldChar w:fldCharType="separate"/>
            </w:r>
            <w:r>
              <w:rPr>
                <w:noProof/>
                <w:webHidden/>
              </w:rPr>
              <w:t>24</w:t>
            </w:r>
            <w:r>
              <w:rPr>
                <w:noProof/>
                <w:webHidden/>
              </w:rPr>
              <w:fldChar w:fldCharType="end"/>
            </w:r>
          </w:hyperlink>
        </w:p>
        <w:p w14:paraId="0725926D" w14:textId="79C6C7F6" w:rsidR="002A5DE7" w:rsidRDefault="002A5DE7">
          <w:pPr>
            <w:pStyle w:val="TOC2"/>
            <w:rPr>
              <w:rFonts w:eastAsiaTheme="minorEastAsia" w:cstheme="minorBidi"/>
              <w:noProof/>
              <w:szCs w:val="22"/>
              <w:lang w:eastAsia="zh-CN"/>
            </w:rPr>
          </w:pPr>
          <w:hyperlink w:anchor="_Toc115099162" w:history="1">
            <w:r w:rsidRPr="00394D05">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zh-CN"/>
              </w:rPr>
              <w:tab/>
            </w:r>
            <w:r w:rsidRPr="00394D05">
              <w:rPr>
                <w:rStyle w:val="Hyperlink"/>
                <w:noProof/>
              </w:rPr>
              <w:t>Research Practice</w:t>
            </w:r>
            <w:r>
              <w:rPr>
                <w:noProof/>
                <w:webHidden/>
              </w:rPr>
              <w:tab/>
            </w:r>
            <w:r>
              <w:rPr>
                <w:noProof/>
                <w:webHidden/>
              </w:rPr>
              <w:fldChar w:fldCharType="begin"/>
            </w:r>
            <w:r>
              <w:rPr>
                <w:noProof/>
                <w:webHidden/>
              </w:rPr>
              <w:instrText xml:space="preserve"> PAGEREF _Toc115099162 \h </w:instrText>
            </w:r>
            <w:r>
              <w:rPr>
                <w:noProof/>
                <w:webHidden/>
              </w:rPr>
            </w:r>
            <w:r>
              <w:rPr>
                <w:noProof/>
                <w:webHidden/>
              </w:rPr>
              <w:fldChar w:fldCharType="separate"/>
            </w:r>
            <w:r>
              <w:rPr>
                <w:noProof/>
                <w:webHidden/>
              </w:rPr>
              <w:t>25</w:t>
            </w:r>
            <w:r>
              <w:rPr>
                <w:noProof/>
                <w:webHidden/>
              </w:rPr>
              <w:fldChar w:fldCharType="end"/>
            </w:r>
          </w:hyperlink>
        </w:p>
        <w:p w14:paraId="476F0BBB" w14:textId="7EBAE359" w:rsidR="002A5DE7" w:rsidRDefault="002A5DE7">
          <w:pPr>
            <w:pStyle w:val="TOC2"/>
            <w:rPr>
              <w:rFonts w:eastAsiaTheme="minorEastAsia" w:cstheme="minorBidi"/>
              <w:noProof/>
              <w:szCs w:val="22"/>
              <w:lang w:eastAsia="zh-CN"/>
            </w:rPr>
          </w:pPr>
          <w:hyperlink w:anchor="_Toc115099163" w:history="1">
            <w:r w:rsidRPr="00394D05">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zh-CN"/>
              </w:rPr>
              <w:tab/>
            </w:r>
            <w:r w:rsidRPr="00394D05">
              <w:rPr>
                <w:rStyle w:val="Hyperlink"/>
                <w:noProof/>
              </w:rPr>
              <w:t>Attendance and engagement monitoring</w:t>
            </w:r>
            <w:r>
              <w:rPr>
                <w:noProof/>
                <w:webHidden/>
              </w:rPr>
              <w:tab/>
            </w:r>
            <w:r>
              <w:rPr>
                <w:noProof/>
                <w:webHidden/>
              </w:rPr>
              <w:fldChar w:fldCharType="begin"/>
            </w:r>
            <w:r>
              <w:rPr>
                <w:noProof/>
                <w:webHidden/>
              </w:rPr>
              <w:instrText xml:space="preserve"> PAGEREF _Toc115099163 \h </w:instrText>
            </w:r>
            <w:r>
              <w:rPr>
                <w:noProof/>
                <w:webHidden/>
              </w:rPr>
            </w:r>
            <w:r>
              <w:rPr>
                <w:noProof/>
                <w:webHidden/>
              </w:rPr>
              <w:fldChar w:fldCharType="separate"/>
            </w:r>
            <w:r>
              <w:rPr>
                <w:noProof/>
                <w:webHidden/>
              </w:rPr>
              <w:t>27</w:t>
            </w:r>
            <w:r>
              <w:rPr>
                <w:noProof/>
                <w:webHidden/>
              </w:rPr>
              <w:fldChar w:fldCharType="end"/>
            </w:r>
          </w:hyperlink>
        </w:p>
        <w:p w14:paraId="0A21DE40" w14:textId="00E258FC" w:rsidR="002A5DE7" w:rsidRDefault="002A5DE7">
          <w:pPr>
            <w:pStyle w:val="TOC2"/>
            <w:rPr>
              <w:rFonts w:eastAsiaTheme="minorEastAsia" w:cstheme="minorBidi"/>
              <w:noProof/>
              <w:szCs w:val="22"/>
              <w:lang w:eastAsia="zh-CN"/>
            </w:rPr>
          </w:pPr>
          <w:hyperlink w:anchor="_Toc115099164" w:history="1">
            <w:r w:rsidRPr="00394D05">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zh-CN"/>
              </w:rPr>
              <w:tab/>
            </w:r>
            <w:r w:rsidRPr="00394D05">
              <w:rPr>
                <w:rStyle w:val="Hyperlink"/>
                <w:noProof/>
              </w:rPr>
              <w:t>Financial Support</w:t>
            </w:r>
            <w:r>
              <w:rPr>
                <w:noProof/>
                <w:webHidden/>
              </w:rPr>
              <w:tab/>
            </w:r>
            <w:r>
              <w:rPr>
                <w:noProof/>
                <w:webHidden/>
              </w:rPr>
              <w:fldChar w:fldCharType="begin"/>
            </w:r>
            <w:r>
              <w:rPr>
                <w:noProof/>
                <w:webHidden/>
              </w:rPr>
              <w:instrText xml:space="preserve"> PAGEREF _Toc115099164 \h </w:instrText>
            </w:r>
            <w:r>
              <w:rPr>
                <w:noProof/>
                <w:webHidden/>
              </w:rPr>
            </w:r>
            <w:r>
              <w:rPr>
                <w:noProof/>
                <w:webHidden/>
              </w:rPr>
              <w:fldChar w:fldCharType="separate"/>
            </w:r>
            <w:r>
              <w:rPr>
                <w:noProof/>
                <w:webHidden/>
              </w:rPr>
              <w:t>28</w:t>
            </w:r>
            <w:r>
              <w:rPr>
                <w:noProof/>
                <w:webHidden/>
              </w:rPr>
              <w:fldChar w:fldCharType="end"/>
            </w:r>
          </w:hyperlink>
        </w:p>
        <w:p w14:paraId="50580482" w14:textId="253EBB9F" w:rsidR="002A5DE7" w:rsidRDefault="002A5DE7">
          <w:pPr>
            <w:pStyle w:val="TOC2"/>
            <w:rPr>
              <w:rFonts w:eastAsiaTheme="minorEastAsia" w:cstheme="minorBidi"/>
              <w:noProof/>
              <w:szCs w:val="22"/>
              <w:lang w:eastAsia="zh-CN"/>
            </w:rPr>
          </w:pPr>
          <w:hyperlink w:anchor="_Toc115099165" w:history="1">
            <w:r w:rsidRPr="00394D05">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zh-CN"/>
              </w:rPr>
              <w:tab/>
            </w:r>
            <w:r w:rsidRPr="00394D05">
              <w:rPr>
                <w:rStyle w:val="Hyperlink"/>
                <w:noProof/>
              </w:rPr>
              <w:t>Travel and Conferences</w:t>
            </w:r>
            <w:r>
              <w:rPr>
                <w:noProof/>
                <w:webHidden/>
              </w:rPr>
              <w:tab/>
            </w:r>
            <w:r>
              <w:rPr>
                <w:noProof/>
                <w:webHidden/>
              </w:rPr>
              <w:fldChar w:fldCharType="begin"/>
            </w:r>
            <w:r>
              <w:rPr>
                <w:noProof/>
                <w:webHidden/>
              </w:rPr>
              <w:instrText xml:space="preserve"> PAGEREF _Toc115099165 \h </w:instrText>
            </w:r>
            <w:r>
              <w:rPr>
                <w:noProof/>
                <w:webHidden/>
              </w:rPr>
            </w:r>
            <w:r>
              <w:rPr>
                <w:noProof/>
                <w:webHidden/>
              </w:rPr>
              <w:fldChar w:fldCharType="separate"/>
            </w:r>
            <w:r>
              <w:rPr>
                <w:noProof/>
                <w:webHidden/>
              </w:rPr>
              <w:t>28</w:t>
            </w:r>
            <w:r>
              <w:rPr>
                <w:noProof/>
                <w:webHidden/>
              </w:rPr>
              <w:fldChar w:fldCharType="end"/>
            </w:r>
          </w:hyperlink>
        </w:p>
        <w:p w14:paraId="5BB1BF19" w14:textId="4C5BB048" w:rsidR="002A5DE7" w:rsidRDefault="002A5DE7">
          <w:pPr>
            <w:pStyle w:val="TOC2"/>
            <w:rPr>
              <w:rFonts w:eastAsiaTheme="minorEastAsia" w:cstheme="minorBidi"/>
              <w:noProof/>
              <w:szCs w:val="22"/>
              <w:lang w:eastAsia="zh-CN"/>
            </w:rPr>
          </w:pPr>
          <w:hyperlink w:anchor="_Toc115099166" w:history="1">
            <w:r w:rsidRPr="00394D05">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zh-CN"/>
              </w:rPr>
              <w:tab/>
            </w:r>
            <w:r w:rsidRPr="00394D05">
              <w:rPr>
                <w:rStyle w:val="Hyperlink"/>
                <w:noProof/>
              </w:rPr>
              <w:t>Fieldwork</w:t>
            </w:r>
            <w:r>
              <w:rPr>
                <w:noProof/>
                <w:webHidden/>
              </w:rPr>
              <w:tab/>
            </w:r>
            <w:r>
              <w:rPr>
                <w:noProof/>
                <w:webHidden/>
              </w:rPr>
              <w:fldChar w:fldCharType="begin"/>
            </w:r>
            <w:r>
              <w:rPr>
                <w:noProof/>
                <w:webHidden/>
              </w:rPr>
              <w:instrText xml:space="preserve"> PAGEREF _Toc115099166 \h </w:instrText>
            </w:r>
            <w:r>
              <w:rPr>
                <w:noProof/>
                <w:webHidden/>
              </w:rPr>
            </w:r>
            <w:r>
              <w:rPr>
                <w:noProof/>
                <w:webHidden/>
              </w:rPr>
              <w:fldChar w:fldCharType="separate"/>
            </w:r>
            <w:r>
              <w:rPr>
                <w:noProof/>
                <w:webHidden/>
              </w:rPr>
              <w:t>28</w:t>
            </w:r>
            <w:r>
              <w:rPr>
                <w:noProof/>
                <w:webHidden/>
              </w:rPr>
              <w:fldChar w:fldCharType="end"/>
            </w:r>
          </w:hyperlink>
        </w:p>
        <w:p w14:paraId="4CFD140C" w14:textId="23AD51F7" w:rsidR="002A5DE7" w:rsidRDefault="002A5DE7">
          <w:pPr>
            <w:pStyle w:val="TOC2"/>
            <w:rPr>
              <w:rFonts w:eastAsiaTheme="minorEastAsia" w:cstheme="minorBidi"/>
              <w:noProof/>
              <w:szCs w:val="22"/>
              <w:lang w:eastAsia="zh-CN"/>
            </w:rPr>
          </w:pPr>
          <w:hyperlink w:anchor="_Toc115099167" w:history="1">
            <w:r w:rsidRPr="00394D05">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zh-CN"/>
              </w:rPr>
              <w:tab/>
            </w:r>
            <w:r w:rsidRPr="00394D05">
              <w:rPr>
                <w:rStyle w:val="Hyperlink"/>
                <w:noProof/>
              </w:rPr>
              <w:t>Insurance</w:t>
            </w:r>
            <w:r>
              <w:rPr>
                <w:noProof/>
                <w:webHidden/>
              </w:rPr>
              <w:tab/>
            </w:r>
            <w:r>
              <w:rPr>
                <w:noProof/>
                <w:webHidden/>
              </w:rPr>
              <w:fldChar w:fldCharType="begin"/>
            </w:r>
            <w:r>
              <w:rPr>
                <w:noProof/>
                <w:webHidden/>
              </w:rPr>
              <w:instrText xml:space="preserve"> PAGEREF _Toc115099167 \h </w:instrText>
            </w:r>
            <w:r>
              <w:rPr>
                <w:noProof/>
                <w:webHidden/>
              </w:rPr>
            </w:r>
            <w:r>
              <w:rPr>
                <w:noProof/>
                <w:webHidden/>
              </w:rPr>
              <w:fldChar w:fldCharType="separate"/>
            </w:r>
            <w:r>
              <w:rPr>
                <w:noProof/>
                <w:webHidden/>
              </w:rPr>
              <w:t>29</w:t>
            </w:r>
            <w:r>
              <w:rPr>
                <w:noProof/>
                <w:webHidden/>
              </w:rPr>
              <w:fldChar w:fldCharType="end"/>
            </w:r>
          </w:hyperlink>
        </w:p>
        <w:p w14:paraId="23F6F4C4" w14:textId="3443A321" w:rsidR="002A5DE7" w:rsidRDefault="002A5DE7">
          <w:pPr>
            <w:pStyle w:val="TOC2"/>
            <w:rPr>
              <w:rFonts w:eastAsiaTheme="minorEastAsia" w:cstheme="minorBidi"/>
              <w:noProof/>
              <w:szCs w:val="22"/>
              <w:lang w:eastAsia="zh-CN"/>
            </w:rPr>
          </w:pPr>
          <w:hyperlink w:anchor="_Toc115099168" w:history="1">
            <w:r w:rsidRPr="00394D05">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zh-CN"/>
              </w:rPr>
              <w:tab/>
            </w:r>
            <w:r w:rsidRPr="00394D05">
              <w:rPr>
                <w:rStyle w:val="Hyperlink"/>
                <w:noProof/>
              </w:rPr>
              <w:t>PGR Community</w:t>
            </w:r>
            <w:r>
              <w:rPr>
                <w:noProof/>
                <w:webHidden/>
              </w:rPr>
              <w:tab/>
            </w:r>
            <w:r>
              <w:rPr>
                <w:noProof/>
                <w:webHidden/>
              </w:rPr>
              <w:fldChar w:fldCharType="begin"/>
            </w:r>
            <w:r>
              <w:rPr>
                <w:noProof/>
                <w:webHidden/>
              </w:rPr>
              <w:instrText xml:space="preserve"> PAGEREF _Toc115099168 \h </w:instrText>
            </w:r>
            <w:r>
              <w:rPr>
                <w:noProof/>
                <w:webHidden/>
              </w:rPr>
            </w:r>
            <w:r>
              <w:rPr>
                <w:noProof/>
                <w:webHidden/>
              </w:rPr>
              <w:fldChar w:fldCharType="separate"/>
            </w:r>
            <w:r>
              <w:rPr>
                <w:noProof/>
                <w:webHidden/>
              </w:rPr>
              <w:t>29</w:t>
            </w:r>
            <w:r>
              <w:rPr>
                <w:noProof/>
                <w:webHidden/>
              </w:rPr>
              <w:fldChar w:fldCharType="end"/>
            </w:r>
          </w:hyperlink>
        </w:p>
        <w:p w14:paraId="5418C5F7" w14:textId="0CF19884" w:rsidR="002A5DE7" w:rsidRDefault="002A5DE7">
          <w:pPr>
            <w:pStyle w:val="TOC2"/>
            <w:rPr>
              <w:rFonts w:eastAsiaTheme="minorEastAsia" w:cstheme="minorBidi"/>
              <w:noProof/>
              <w:szCs w:val="22"/>
              <w:lang w:eastAsia="zh-CN"/>
            </w:rPr>
          </w:pPr>
          <w:hyperlink w:anchor="_Toc115099169" w:history="1">
            <w:r w:rsidRPr="00394D05">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zh-CN"/>
              </w:rPr>
              <w:tab/>
            </w:r>
            <w:r w:rsidRPr="00394D05">
              <w:rPr>
                <w:rStyle w:val="Hyperlink"/>
                <w:noProof/>
              </w:rPr>
              <w:t>Holiday entitlement</w:t>
            </w:r>
            <w:r>
              <w:rPr>
                <w:noProof/>
                <w:webHidden/>
              </w:rPr>
              <w:tab/>
            </w:r>
            <w:r>
              <w:rPr>
                <w:noProof/>
                <w:webHidden/>
              </w:rPr>
              <w:fldChar w:fldCharType="begin"/>
            </w:r>
            <w:r>
              <w:rPr>
                <w:noProof/>
                <w:webHidden/>
              </w:rPr>
              <w:instrText xml:space="preserve"> PAGEREF _Toc115099169 \h </w:instrText>
            </w:r>
            <w:r>
              <w:rPr>
                <w:noProof/>
                <w:webHidden/>
              </w:rPr>
            </w:r>
            <w:r>
              <w:rPr>
                <w:noProof/>
                <w:webHidden/>
              </w:rPr>
              <w:fldChar w:fldCharType="separate"/>
            </w:r>
            <w:r>
              <w:rPr>
                <w:noProof/>
                <w:webHidden/>
              </w:rPr>
              <w:t>29</w:t>
            </w:r>
            <w:r>
              <w:rPr>
                <w:noProof/>
                <w:webHidden/>
              </w:rPr>
              <w:fldChar w:fldCharType="end"/>
            </w:r>
          </w:hyperlink>
        </w:p>
        <w:p w14:paraId="556F6880" w14:textId="05C00684" w:rsidR="002A5DE7" w:rsidRDefault="002A5DE7">
          <w:pPr>
            <w:pStyle w:val="TOC2"/>
            <w:rPr>
              <w:rFonts w:eastAsiaTheme="minorEastAsia" w:cstheme="minorBidi"/>
              <w:noProof/>
              <w:szCs w:val="22"/>
              <w:lang w:eastAsia="zh-CN"/>
            </w:rPr>
          </w:pPr>
          <w:hyperlink w:anchor="_Toc115099170" w:history="1">
            <w:r w:rsidRPr="00394D05">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zh-CN"/>
              </w:rPr>
              <w:tab/>
            </w:r>
            <w:r w:rsidRPr="00394D05">
              <w:rPr>
                <w:rStyle w:val="Hyperlink"/>
                <w:noProof/>
              </w:rPr>
              <w:t>Work outside a research degree programme</w:t>
            </w:r>
            <w:r>
              <w:rPr>
                <w:noProof/>
                <w:webHidden/>
              </w:rPr>
              <w:tab/>
            </w:r>
            <w:r>
              <w:rPr>
                <w:noProof/>
                <w:webHidden/>
              </w:rPr>
              <w:fldChar w:fldCharType="begin"/>
            </w:r>
            <w:r>
              <w:rPr>
                <w:noProof/>
                <w:webHidden/>
              </w:rPr>
              <w:instrText xml:space="preserve"> PAGEREF _Toc115099170 \h </w:instrText>
            </w:r>
            <w:r>
              <w:rPr>
                <w:noProof/>
                <w:webHidden/>
              </w:rPr>
            </w:r>
            <w:r>
              <w:rPr>
                <w:noProof/>
                <w:webHidden/>
              </w:rPr>
              <w:fldChar w:fldCharType="separate"/>
            </w:r>
            <w:r>
              <w:rPr>
                <w:noProof/>
                <w:webHidden/>
              </w:rPr>
              <w:t>29</w:t>
            </w:r>
            <w:r>
              <w:rPr>
                <w:noProof/>
                <w:webHidden/>
              </w:rPr>
              <w:fldChar w:fldCharType="end"/>
            </w:r>
          </w:hyperlink>
        </w:p>
        <w:p w14:paraId="2E08D330" w14:textId="15DAE342" w:rsidR="002A5DE7" w:rsidRDefault="002A5DE7">
          <w:pPr>
            <w:pStyle w:val="TOC2"/>
            <w:rPr>
              <w:rFonts w:eastAsiaTheme="minorEastAsia" w:cstheme="minorBidi"/>
              <w:noProof/>
              <w:szCs w:val="22"/>
              <w:lang w:eastAsia="zh-CN"/>
            </w:rPr>
          </w:pPr>
          <w:hyperlink w:anchor="_Toc115099171" w:history="1">
            <w:r w:rsidRPr="00394D05">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zh-CN"/>
              </w:rPr>
              <w:tab/>
            </w:r>
            <w:r w:rsidRPr="00394D05">
              <w:rPr>
                <w:rStyle w:val="Hyperlink"/>
                <w:noProof/>
              </w:rPr>
              <w:t>Sanctioned countries</w:t>
            </w:r>
            <w:r>
              <w:rPr>
                <w:noProof/>
                <w:webHidden/>
              </w:rPr>
              <w:tab/>
            </w:r>
            <w:r>
              <w:rPr>
                <w:noProof/>
                <w:webHidden/>
              </w:rPr>
              <w:fldChar w:fldCharType="begin"/>
            </w:r>
            <w:r>
              <w:rPr>
                <w:noProof/>
                <w:webHidden/>
              </w:rPr>
              <w:instrText xml:space="preserve"> PAGEREF _Toc115099171 \h </w:instrText>
            </w:r>
            <w:r>
              <w:rPr>
                <w:noProof/>
                <w:webHidden/>
              </w:rPr>
            </w:r>
            <w:r>
              <w:rPr>
                <w:noProof/>
                <w:webHidden/>
              </w:rPr>
              <w:fldChar w:fldCharType="separate"/>
            </w:r>
            <w:r>
              <w:rPr>
                <w:noProof/>
                <w:webHidden/>
              </w:rPr>
              <w:t>30</w:t>
            </w:r>
            <w:r>
              <w:rPr>
                <w:noProof/>
                <w:webHidden/>
              </w:rPr>
              <w:fldChar w:fldCharType="end"/>
            </w:r>
          </w:hyperlink>
        </w:p>
        <w:p w14:paraId="239AA65D" w14:textId="72DDED4E" w:rsidR="002A5DE7" w:rsidRDefault="002A5DE7">
          <w:pPr>
            <w:pStyle w:val="TOC1"/>
            <w:rPr>
              <w:rFonts w:eastAsiaTheme="minorEastAsia" w:cstheme="minorBidi"/>
              <w:b w:val="0"/>
              <w:sz w:val="22"/>
              <w:szCs w:val="22"/>
              <w:lang w:eastAsia="zh-CN"/>
            </w:rPr>
          </w:pPr>
          <w:hyperlink w:anchor="_Toc115099172" w:history="1">
            <w:r w:rsidRPr="00394D05">
              <w:rPr>
                <w:rStyle w:val="Hyperlink"/>
              </w:rPr>
              <w:t>5</w:t>
            </w:r>
            <w:r>
              <w:rPr>
                <w:rFonts w:eastAsiaTheme="minorEastAsia" w:cstheme="minorBidi"/>
                <w:b w:val="0"/>
                <w:sz w:val="22"/>
                <w:szCs w:val="22"/>
                <w:lang w:eastAsia="zh-CN"/>
              </w:rPr>
              <w:tab/>
            </w:r>
            <w:r w:rsidRPr="00394D05">
              <w:rPr>
                <w:rStyle w:val="Hyperlink"/>
              </w:rPr>
              <w:t>Making Changes</w:t>
            </w:r>
            <w:r>
              <w:rPr>
                <w:webHidden/>
              </w:rPr>
              <w:tab/>
            </w:r>
            <w:r>
              <w:rPr>
                <w:webHidden/>
              </w:rPr>
              <w:fldChar w:fldCharType="begin"/>
            </w:r>
            <w:r>
              <w:rPr>
                <w:webHidden/>
              </w:rPr>
              <w:instrText xml:space="preserve"> PAGEREF _Toc115099172 \h </w:instrText>
            </w:r>
            <w:r>
              <w:rPr>
                <w:webHidden/>
              </w:rPr>
            </w:r>
            <w:r>
              <w:rPr>
                <w:webHidden/>
              </w:rPr>
              <w:fldChar w:fldCharType="separate"/>
            </w:r>
            <w:r>
              <w:rPr>
                <w:webHidden/>
              </w:rPr>
              <w:t>31</w:t>
            </w:r>
            <w:r>
              <w:rPr>
                <w:webHidden/>
              </w:rPr>
              <w:fldChar w:fldCharType="end"/>
            </w:r>
          </w:hyperlink>
        </w:p>
        <w:p w14:paraId="7EED1406" w14:textId="6F34F76A" w:rsidR="002A5DE7" w:rsidRDefault="002A5DE7">
          <w:pPr>
            <w:pStyle w:val="TOC2"/>
            <w:rPr>
              <w:rFonts w:eastAsiaTheme="minorEastAsia" w:cstheme="minorBidi"/>
              <w:noProof/>
              <w:szCs w:val="22"/>
              <w:lang w:eastAsia="zh-CN"/>
            </w:rPr>
          </w:pPr>
          <w:hyperlink w:anchor="_Toc115099173" w:history="1">
            <w:r w:rsidRPr="00394D05">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zh-CN"/>
              </w:rPr>
              <w:tab/>
            </w:r>
            <w:r w:rsidRPr="00394D05">
              <w:rPr>
                <w:rStyle w:val="Hyperlink"/>
                <w:noProof/>
              </w:rPr>
              <w:t>Advice</w:t>
            </w:r>
            <w:r>
              <w:rPr>
                <w:noProof/>
                <w:webHidden/>
              </w:rPr>
              <w:tab/>
            </w:r>
            <w:r>
              <w:rPr>
                <w:noProof/>
                <w:webHidden/>
              </w:rPr>
              <w:fldChar w:fldCharType="begin"/>
            </w:r>
            <w:r>
              <w:rPr>
                <w:noProof/>
                <w:webHidden/>
              </w:rPr>
              <w:instrText xml:space="preserve"> PAGEREF _Toc115099173 \h </w:instrText>
            </w:r>
            <w:r>
              <w:rPr>
                <w:noProof/>
                <w:webHidden/>
              </w:rPr>
            </w:r>
            <w:r>
              <w:rPr>
                <w:noProof/>
                <w:webHidden/>
              </w:rPr>
              <w:fldChar w:fldCharType="separate"/>
            </w:r>
            <w:r>
              <w:rPr>
                <w:noProof/>
                <w:webHidden/>
              </w:rPr>
              <w:t>31</w:t>
            </w:r>
            <w:r>
              <w:rPr>
                <w:noProof/>
                <w:webHidden/>
              </w:rPr>
              <w:fldChar w:fldCharType="end"/>
            </w:r>
          </w:hyperlink>
        </w:p>
        <w:p w14:paraId="68262D01" w14:textId="4E2253F5" w:rsidR="002A5DE7" w:rsidRDefault="002A5DE7">
          <w:pPr>
            <w:pStyle w:val="TOC2"/>
            <w:rPr>
              <w:rFonts w:eastAsiaTheme="minorEastAsia" w:cstheme="minorBidi"/>
              <w:noProof/>
              <w:szCs w:val="22"/>
              <w:lang w:eastAsia="zh-CN"/>
            </w:rPr>
          </w:pPr>
          <w:hyperlink w:anchor="_Toc115099174" w:history="1">
            <w:r w:rsidRPr="00394D05">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zh-CN"/>
              </w:rPr>
              <w:tab/>
            </w:r>
            <w:r w:rsidRPr="00394D05">
              <w:rPr>
                <w:rStyle w:val="Hyperlink"/>
                <w:noProof/>
              </w:rPr>
              <w:t>Dissatisfaction with your studies</w:t>
            </w:r>
            <w:r>
              <w:rPr>
                <w:noProof/>
                <w:webHidden/>
              </w:rPr>
              <w:tab/>
            </w:r>
            <w:r>
              <w:rPr>
                <w:noProof/>
                <w:webHidden/>
              </w:rPr>
              <w:fldChar w:fldCharType="begin"/>
            </w:r>
            <w:r>
              <w:rPr>
                <w:noProof/>
                <w:webHidden/>
              </w:rPr>
              <w:instrText xml:space="preserve"> PAGEREF _Toc115099174 \h </w:instrText>
            </w:r>
            <w:r>
              <w:rPr>
                <w:noProof/>
                <w:webHidden/>
              </w:rPr>
            </w:r>
            <w:r>
              <w:rPr>
                <w:noProof/>
                <w:webHidden/>
              </w:rPr>
              <w:fldChar w:fldCharType="separate"/>
            </w:r>
            <w:r>
              <w:rPr>
                <w:noProof/>
                <w:webHidden/>
              </w:rPr>
              <w:t>31</w:t>
            </w:r>
            <w:r>
              <w:rPr>
                <w:noProof/>
                <w:webHidden/>
              </w:rPr>
              <w:fldChar w:fldCharType="end"/>
            </w:r>
          </w:hyperlink>
        </w:p>
        <w:p w14:paraId="1B995EE6" w14:textId="3B49530C" w:rsidR="002A5DE7" w:rsidRDefault="002A5DE7">
          <w:pPr>
            <w:pStyle w:val="TOC2"/>
            <w:rPr>
              <w:rFonts w:eastAsiaTheme="minorEastAsia" w:cstheme="minorBidi"/>
              <w:noProof/>
              <w:szCs w:val="22"/>
              <w:lang w:eastAsia="zh-CN"/>
            </w:rPr>
          </w:pPr>
          <w:hyperlink w:anchor="_Toc115099175" w:history="1">
            <w:r w:rsidRPr="00394D05">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zh-CN"/>
              </w:rPr>
              <w:tab/>
            </w:r>
            <w:r w:rsidRPr="00394D05">
              <w:rPr>
                <w:rStyle w:val="Hyperlink"/>
                <w:noProof/>
              </w:rPr>
              <w:t>Changing Supervisors</w:t>
            </w:r>
            <w:r>
              <w:rPr>
                <w:noProof/>
                <w:webHidden/>
              </w:rPr>
              <w:tab/>
            </w:r>
            <w:r>
              <w:rPr>
                <w:noProof/>
                <w:webHidden/>
              </w:rPr>
              <w:fldChar w:fldCharType="begin"/>
            </w:r>
            <w:r>
              <w:rPr>
                <w:noProof/>
                <w:webHidden/>
              </w:rPr>
              <w:instrText xml:space="preserve"> PAGEREF _Toc115099175 \h </w:instrText>
            </w:r>
            <w:r>
              <w:rPr>
                <w:noProof/>
                <w:webHidden/>
              </w:rPr>
            </w:r>
            <w:r>
              <w:rPr>
                <w:noProof/>
                <w:webHidden/>
              </w:rPr>
              <w:fldChar w:fldCharType="separate"/>
            </w:r>
            <w:r>
              <w:rPr>
                <w:noProof/>
                <w:webHidden/>
              </w:rPr>
              <w:t>31</w:t>
            </w:r>
            <w:r>
              <w:rPr>
                <w:noProof/>
                <w:webHidden/>
              </w:rPr>
              <w:fldChar w:fldCharType="end"/>
            </w:r>
          </w:hyperlink>
        </w:p>
        <w:p w14:paraId="65DA67BB" w14:textId="662F1DC2" w:rsidR="002A5DE7" w:rsidRDefault="002A5DE7">
          <w:pPr>
            <w:pStyle w:val="TOC2"/>
            <w:rPr>
              <w:rFonts w:eastAsiaTheme="minorEastAsia" w:cstheme="minorBidi"/>
              <w:noProof/>
              <w:szCs w:val="22"/>
              <w:lang w:eastAsia="zh-CN"/>
            </w:rPr>
          </w:pPr>
          <w:hyperlink w:anchor="_Toc115099176" w:history="1">
            <w:r w:rsidRPr="00394D05">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zh-CN"/>
              </w:rPr>
              <w:tab/>
            </w:r>
            <w:r w:rsidRPr="00394D05">
              <w:rPr>
                <w:rStyle w:val="Hyperlink"/>
                <w:noProof/>
              </w:rPr>
              <w:t>Suspension and Extension of studies</w:t>
            </w:r>
            <w:r>
              <w:rPr>
                <w:noProof/>
                <w:webHidden/>
              </w:rPr>
              <w:tab/>
            </w:r>
            <w:r>
              <w:rPr>
                <w:noProof/>
                <w:webHidden/>
              </w:rPr>
              <w:fldChar w:fldCharType="begin"/>
            </w:r>
            <w:r>
              <w:rPr>
                <w:noProof/>
                <w:webHidden/>
              </w:rPr>
              <w:instrText xml:space="preserve"> PAGEREF _Toc115099176 \h </w:instrText>
            </w:r>
            <w:r>
              <w:rPr>
                <w:noProof/>
                <w:webHidden/>
              </w:rPr>
            </w:r>
            <w:r>
              <w:rPr>
                <w:noProof/>
                <w:webHidden/>
              </w:rPr>
              <w:fldChar w:fldCharType="separate"/>
            </w:r>
            <w:r>
              <w:rPr>
                <w:noProof/>
                <w:webHidden/>
              </w:rPr>
              <w:t>31</w:t>
            </w:r>
            <w:r>
              <w:rPr>
                <w:noProof/>
                <w:webHidden/>
              </w:rPr>
              <w:fldChar w:fldCharType="end"/>
            </w:r>
          </w:hyperlink>
        </w:p>
        <w:p w14:paraId="06CA6A65" w14:textId="61AD7C37" w:rsidR="002A5DE7" w:rsidRDefault="002A5DE7">
          <w:pPr>
            <w:pStyle w:val="TOC2"/>
            <w:rPr>
              <w:rFonts w:eastAsiaTheme="minorEastAsia" w:cstheme="minorBidi"/>
              <w:noProof/>
              <w:szCs w:val="22"/>
              <w:lang w:eastAsia="zh-CN"/>
            </w:rPr>
          </w:pPr>
          <w:hyperlink w:anchor="_Toc115099177" w:history="1">
            <w:r w:rsidRPr="00394D05">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zh-CN"/>
              </w:rPr>
              <w:tab/>
            </w:r>
            <w:r w:rsidRPr="00394D05">
              <w:rPr>
                <w:rStyle w:val="Hyperlink"/>
                <w:noProof/>
              </w:rPr>
              <w:t>Progress Support Procedure (PSP)</w:t>
            </w:r>
            <w:r>
              <w:rPr>
                <w:noProof/>
                <w:webHidden/>
              </w:rPr>
              <w:tab/>
            </w:r>
            <w:r>
              <w:rPr>
                <w:noProof/>
                <w:webHidden/>
              </w:rPr>
              <w:fldChar w:fldCharType="begin"/>
            </w:r>
            <w:r>
              <w:rPr>
                <w:noProof/>
                <w:webHidden/>
              </w:rPr>
              <w:instrText xml:space="preserve"> PAGEREF _Toc115099177 \h </w:instrText>
            </w:r>
            <w:r>
              <w:rPr>
                <w:noProof/>
                <w:webHidden/>
              </w:rPr>
            </w:r>
            <w:r>
              <w:rPr>
                <w:noProof/>
                <w:webHidden/>
              </w:rPr>
              <w:fldChar w:fldCharType="separate"/>
            </w:r>
            <w:r>
              <w:rPr>
                <w:noProof/>
                <w:webHidden/>
              </w:rPr>
              <w:t>33</w:t>
            </w:r>
            <w:r>
              <w:rPr>
                <w:noProof/>
                <w:webHidden/>
              </w:rPr>
              <w:fldChar w:fldCharType="end"/>
            </w:r>
          </w:hyperlink>
        </w:p>
        <w:p w14:paraId="1E606907" w14:textId="1377DBC5" w:rsidR="002A5DE7" w:rsidRDefault="002A5DE7">
          <w:pPr>
            <w:pStyle w:val="TOC2"/>
            <w:rPr>
              <w:rFonts w:eastAsiaTheme="minorEastAsia" w:cstheme="minorBidi"/>
              <w:noProof/>
              <w:szCs w:val="22"/>
              <w:lang w:eastAsia="zh-CN"/>
            </w:rPr>
          </w:pPr>
          <w:hyperlink w:anchor="_Toc115099178" w:history="1">
            <w:r w:rsidRPr="00394D05">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zh-CN"/>
              </w:rPr>
              <w:tab/>
            </w:r>
            <w:r w:rsidRPr="00394D05">
              <w:rPr>
                <w:rStyle w:val="Hyperlink"/>
                <w:noProof/>
              </w:rPr>
              <w:t>Visa Extensions</w:t>
            </w:r>
            <w:r>
              <w:rPr>
                <w:noProof/>
                <w:webHidden/>
              </w:rPr>
              <w:tab/>
            </w:r>
            <w:r>
              <w:rPr>
                <w:noProof/>
                <w:webHidden/>
              </w:rPr>
              <w:fldChar w:fldCharType="begin"/>
            </w:r>
            <w:r>
              <w:rPr>
                <w:noProof/>
                <w:webHidden/>
              </w:rPr>
              <w:instrText xml:space="preserve"> PAGEREF _Toc115099178 \h </w:instrText>
            </w:r>
            <w:r>
              <w:rPr>
                <w:noProof/>
                <w:webHidden/>
              </w:rPr>
            </w:r>
            <w:r>
              <w:rPr>
                <w:noProof/>
                <w:webHidden/>
              </w:rPr>
              <w:fldChar w:fldCharType="separate"/>
            </w:r>
            <w:r>
              <w:rPr>
                <w:noProof/>
                <w:webHidden/>
              </w:rPr>
              <w:t>33</w:t>
            </w:r>
            <w:r>
              <w:rPr>
                <w:noProof/>
                <w:webHidden/>
              </w:rPr>
              <w:fldChar w:fldCharType="end"/>
            </w:r>
          </w:hyperlink>
        </w:p>
        <w:p w14:paraId="73A9FE31" w14:textId="0C85F9C1" w:rsidR="002A5DE7" w:rsidRDefault="002A5DE7">
          <w:pPr>
            <w:pStyle w:val="TOC2"/>
            <w:rPr>
              <w:rFonts w:eastAsiaTheme="minorEastAsia" w:cstheme="minorBidi"/>
              <w:noProof/>
              <w:szCs w:val="22"/>
              <w:lang w:eastAsia="zh-CN"/>
            </w:rPr>
          </w:pPr>
          <w:hyperlink w:anchor="_Toc115099179" w:history="1">
            <w:r w:rsidRPr="00394D05">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zh-CN"/>
              </w:rPr>
              <w:tab/>
            </w:r>
            <w:r w:rsidRPr="00394D05">
              <w:rPr>
                <w:rStyle w:val="Hyperlink"/>
                <w:noProof/>
              </w:rPr>
              <w:t>Change of personal details</w:t>
            </w:r>
            <w:r>
              <w:rPr>
                <w:noProof/>
                <w:webHidden/>
              </w:rPr>
              <w:tab/>
            </w:r>
            <w:r>
              <w:rPr>
                <w:noProof/>
                <w:webHidden/>
              </w:rPr>
              <w:fldChar w:fldCharType="begin"/>
            </w:r>
            <w:r>
              <w:rPr>
                <w:noProof/>
                <w:webHidden/>
              </w:rPr>
              <w:instrText xml:space="preserve"> PAGEREF _Toc115099179 \h </w:instrText>
            </w:r>
            <w:r>
              <w:rPr>
                <w:noProof/>
                <w:webHidden/>
              </w:rPr>
            </w:r>
            <w:r>
              <w:rPr>
                <w:noProof/>
                <w:webHidden/>
              </w:rPr>
              <w:fldChar w:fldCharType="separate"/>
            </w:r>
            <w:r>
              <w:rPr>
                <w:noProof/>
                <w:webHidden/>
              </w:rPr>
              <w:t>34</w:t>
            </w:r>
            <w:r>
              <w:rPr>
                <w:noProof/>
                <w:webHidden/>
              </w:rPr>
              <w:fldChar w:fldCharType="end"/>
            </w:r>
          </w:hyperlink>
        </w:p>
        <w:p w14:paraId="5B899709" w14:textId="19F65CDC" w:rsidR="002A5DE7" w:rsidRDefault="002A5DE7">
          <w:pPr>
            <w:pStyle w:val="TOC2"/>
            <w:rPr>
              <w:rFonts w:eastAsiaTheme="minorEastAsia" w:cstheme="minorBidi"/>
              <w:noProof/>
              <w:szCs w:val="22"/>
              <w:lang w:eastAsia="zh-CN"/>
            </w:rPr>
          </w:pPr>
          <w:hyperlink w:anchor="_Toc115099180" w:history="1">
            <w:r w:rsidRPr="00394D05">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zh-CN"/>
              </w:rPr>
              <w:tab/>
            </w:r>
            <w:r w:rsidRPr="00394D05">
              <w:rPr>
                <w:rStyle w:val="Hyperlink"/>
                <w:noProof/>
              </w:rPr>
              <w:t>Leaving the University early</w:t>
            </w:r>
            <w:r>
              <w:rPr>
                <w:noProof/>
                <w:webHidden/>
              </w:rPr>
              <w:tab/>
            </w:r>
            <w:r>
              <w:rPr>
                <w:noProof/>
                <w:webHidden/>
              </w:rPr>
              <w:fldChar w:fldCharType="begin"/>
            </w:r>
            <w:r>
              <w:rPr>
                <w:noProof/>
                <w:webHidden/>
              </w:rPr>
              <w:instrText xml:space="preserve"> PAGEREF _Toc115099180 \h </w:instrText>
            </w:r>
            <w:r>
              <w:rPr>
                <w:noProof/>
                <w:webHidden/>
              </w:rPr>
            </w:r>
            <w:r>
              <w:rPr>
                <w:noProof/>
                <w:webHidden/>
              </w:rPr>
              <w:fldChar w:fldCharType="separate"/>
            </w:r>
            <w:r>
              <w:rPr>
                <w:noProof/>
                <w:webHidden/>
              </w:rPr>
              <w:t>34</w:t>
            </w:r>
            <w:r>
              <w:rPr>
                <w:noProof/>
                <w:webHidden/>
              </w:rPr>
              <w:fldChar w:fldCharType="end"/>
            </w:r>
          </w:hyperlink>
        </w:p>
        <w:p w14:paraId="48740A36" w14:textId="6BFB4F50" w:rsidR="002A5DE7" w:rsidRDefault="002A5DE7">
          <w:pPr>
            <w:pStyle w:val="TOC1"/>
            <w:rPr>
              <w:rFonts w:eastAsiaTheme="minorEastAsia" w:cstheme="minorBidi"/>
              <w:b w:val="0"/>
              <w:sz w:val="22"/>
              <w:szCs w:val="22"/>
              <w:lang w:eastAsia="zh-CN"/>
            </w:rPr>
          </w:pPr>
          <w:hyperlink w:anchor="_Toc115099181" w:history="1">
            <w:r w:rsidRPr="00394D05">
              <w:rPr>
                <w:rStyle w:val="Hyperlink"/>
              </w:rPr>
              <w:t>6</w:t>
            </w:r>
            <w:r>
              <w:rPr>
                <w:rFonts w:eastAsiaTheme="minorEastAsia" w:cstheme="minorBidi"/>
                <w:b w:val="0"/>
                <w:sz w:val="22"/>
                <w:szCs w:val="22"/>
                <w:lang w:eastAsia="zh-CN"/>
              </w:rPr>
              <w:tab/>
            </w:r>
            <w:r w:rsidRPr="00394D05">
              <w:rPr>
                <w:rStyle w:val="Hyperlink"/>
              </w:rPr>
              <w:t>Assessment</w:t>
            </w:r>
            <w:r>
              <w:rPr>
                <w:webHidden/>
              </w:rPr>
              <w:tab/>
            </w:r>
            <w:r>
              <w:rPr>
                <w:webHidden/>
              </w:rPr>
              <w:fldChar w:fldCharType="begin"/>
            </w:r>
            <w:r>
              <w:rPr>
                <w:webHidden/>
              </w:rPr>
              <w:instrText xml:space="preserve"> PAGEREF _Toc115099181 \h </w:instrText>
            </w:r>
            <w:r>
              <w:rPr>
                <w:webHidden/>
              </w:rPr>
            </w:r>
            <w:r>
              <w:rPr>
                <w:webHidden/>
              </w:rPr>
              <w:fldChar w:fldCharType="separate"/>
            </w:r>
            <w:r>
              <w:rPr>
                <w:webHidden/>
              </w:rPr>
              <w:t>35</w:t>
            </w:r>
            <w:r>
              <w:rPr>
                <w:webHidden/>
              </w:rPr>
              <w:fldChar w:fldCharType="end"/>
            </w:r>
          </w:hyperlink>
        </w:p>
        <w:p w14:paraId="26B8A092" w14:textId="21476060" w:rsidR="002A5DE7" w:rsidRDefault="002A5DE7">
          <w:pPr>
            <w:pStyle w:val="TOC2"/>
            <w:rPr>
              <w:rFonts w:eastAsiaTheme="minorEastAsia" w:cstheme="minorBidi"/>
              <w:noProof/>
              <w:szCs w:val="22"/>
              <w:lang w:eastAsia="zh-CN"/>
            </w:rPr>
          </w:pPr>
          <w:hyperlink w:anchor="_Toc115099182" w:history="1">
            <w:r w:rsidRPr="00394D05">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zh-CN"/>
              </w:rPr>
              <w:tab/>
            </w:r>
            <w:r w:rsidRPr="00394D05">
              <w:rPr>
                <w:rStyle w:val="Hyperlink"/>
                <w:noProof/>
              </w:rPr>
              <w:t>Progress Monitoring</w:t>
            </w:r>
            <w:r>
              <w:rPr>
                <w:noProof/>
                <w:webHidden/>
              </w:rPr>
              <w:tab/>
            </w:r>
            <w:r>
              <w:rPr>
                <w:noProof/>
                <w:webHidden/>
              </w:rPr>
              <w:fldChar w:fldCharType="begin"/>
            </w:r>
            <w:r>
              <w:rPr>
                <w:noProof/>
                <w:webHidden/>
              </w:rPr>
              <w:instrText xml:space="preserve"> PAGEREF _Toc115099182 \h </w:instrText>
            </w:r>
            <w:r>
              <w:rPr>
                <w:noProof/>
                <w:webHidden/>
              </w:rPr>
            </w:r>
            <w:r>
              <w:rPr>
                <w:noProof/>
                <w:webHidden/>
              </w:rPr>
              <w:fldChar w:fldCharType="separate"/>
            </w:r>
            <w:r>
              <w:rPr>
                <w:noProof/>
                <w:webHidden/>
              </w:rPr>
              <w:t>35</w:t>
            </w:r>
            <w:r>
              <w:rPr>
                <w:noProof/>
                <w:webHidden/>
              </w:rPr>
              <w:fldChar w:fldCharType="end"/>
            </w:r>
          </w:hyperlink>
        </w:p>
        <w:p w14:paraId="13F4CA8C" w14:textId="428E5C20" w:rsidR="002A5DE7" w:rsidRDefault="002A5DE7">
          <w:pPr>
            <w:pStyle w:val="TOC2"/>
            <w:rPr>
              <w:rFonts w:eastAsiaTheme="minorEastAsia" w:cstheme="minorBidi"/>
              <w:noProof/>
              <w:szCs w:val="22"/>
              <w:lang w:eastAsia="zh-CN"/>
            </w:rPr>
          </w:pPr>
          <w:hyperlink w:anchor="_Toc115099183" w:history="1">
            <w:r w:rsidRPr="00394D05">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zh-CN"/>
              </w:rPr>
              <w:tab/>
            </w:r>
            <w:r w:rsidRPr="00394D05">
              <w:rPr>
                <w:rStyle w:val="Hyperlink"/>
                <w:noProof/>
              </w:rPr>
              <w:t>Supervision Meetings</w:t>
            </w:r>
            <w:r>
              <w:rPr>
                <w:noProof/>
                <w:webHidden/>
              </w:rPr>
              <w:tab/>
            </w:r>
            <w:r>
              <w:rPr>
                <w:noProof/>
                <w:webHidden/>
              </w:rPr>
              <w:fldChar w:fldCharType="begin"/>
            </w:r>
            <w:r>
              <w:rPr>
                <w:noProof/>
                <w:webHidden/>
              </w:rPr>
              <w:instrText xml:space="preserve"> PAGEREF _Toc115099183 \h </w:instrText>
            </w:r>
            <w:r>
              <w:rPr>
                <w:noProof/>
                <w:webHidden/>
              </w:rPr>
            </w:r>
            <w:r>
              <w:rPr>
                <w:noProof/>
                <w:webHidden/>
              </w:rPr>
              <w:fldChar w:fldCharType="separate"/>
            </w:r>
            <w:r>
              <w:rPr>
                <w:noProof/>
                <w:webHidden/>
              </w:rPr>
              <w:t>35</w:t>
            </w:r>
            <w:r>
              <w:rPr>
                <w:noProof/>
                <w:webHidden/>
              </w:rPr>
              <w:fldChar w:fldCharType="end"/>
            </w:r>
          </w:hyperlink>
        </w:p>
        <w:p w14:paraId="310B179B" w14:textId="3DEDE743" w:rsidR="002A5DE7" w:rsidRDefault="002A5DE7">
          <w:pPr>
            <w:pStyle w:val="TOC2"/>
            <w:rPr>
              <w:rFonts w:eastAsiaTheme="minorEastAsia" w:cstheme="minorBidi"/>
              <w:noProof/>
              <w:szCs w:val="22"/>
              <w:lang w:eastAsia="zh-CN"/>
            </w:rPr>
          </w:pPr>
          <w:hyperlink w:anchor="_Toc115099184" w:history="1">
            <w:r w:rsidRPr="00394D05">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zh-CN"/>
              </w:rPr>
              <w:tab/>
            </w:r>
            <w:r w:rsidRPr="00394D05">
              <w:rPr>
                <w:rStyle w:val="Hyperlink"/>
                <w:noProof/>
              </w:rPr>
              <w:t>First Formal Progress Review (FFPR)</w:t>
            </w:r>
            <w:r>
              <w:rPr>
                <w:noProof/>
                <w:webHidden/>
              </w:rPr>
              <w:tab/>
            </w:r>
            <w:r>
              <w:rPr>
                <w:noProof/>
                <w:webHidden/>
              </w:rPr>
              <w:fldChar w:fldCharType="begin"/>
            </w:r>
            <w:r>
              <w:rPr>
                <w:noProof/>
                <w:webHidden/>
              </w:rPr>
              <w:instrText xml:space="preserve"> PAGEREF _Toc115099184 \h </w:instrText>
            </w:r>
            <w:r>
              <w:rPr>
                <w:noProof/>
                <w:webHidden/>
              </w:rPr>
            </w:r>
            <w:r>
              <w:rPr>
                <w:noProof/>
                <w:webHidden/>
              </w:rPr>
              <w:fldChar w:fldCharType="separate"/>
            </w:r>
            <w:r>
              <w:rPr>
                <w:noProof/>
                <w:webHidden/>
              </w:rPr>
              <w:t>36</w:t>
            </w:r>
            <w:r>
              <w:rPr>
                <w:noProof/>
                <w:webHidden/>
              </w:rPr>
              <w:fldChar w:fldCharType="end"/>
            </w:r>
          </w:hyperlink>
        </w:p>
        <w:p w14:paraId="1195585F" w14:textId="27E6F140" w:rsidR="002A5DE7" w:rsidRDefault="002A5DE7">
          <w:pPr>
            <w:pStyle w:val="TOC2"/>
            <w:rPr>
              <w:rFonts w:eastAsiaTheme="minorEastAsia" w:cstheme="minorBidi"/>
              <w:noProof/>
              <w:szCs w:val="22"/>
              <w:lang w:eastAsia="zh-CN"/>
            </w:rPr>
          </w:pPr>
          <w:hyperlink w:anchor="_Toc115099185" w:history="1">
            <w:r w:rsidRPr="00394D05">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zh-CN"/>
              </w:rPr>
              <w:tab/>
            </w:r>
            <w:r w:rsidRPr="00394D05">
              <w:rPr>
                <w:rStyle w:val="Hyperlink"/>
                <w:noProof/>
              </w:rPr>
              <w:t>Transfer Assessment</w:t>
            </w:r>
            <w:r>
              <w:rPr>
                <w:noProof/>
                <w:webHidden/>
              </w:rPr>
              <w:tab/>
            </w:r>
            <w:r>
              <w:rPr>
                <w:noProof/>
                <w:webHidden/>
              </w:rPr>
              <w:fldChar w:fldCharType="begin"/>
            </w:r>
            <w:r>
              <w:rPr>
                <w:noProof/>
                <w:webHidden/>
              </w:rPr>
              <w:instrText xml:space="preserve"> PAGEREF _Toc115099185 \h </w:instrText>
            </w:r>
            <w:r>
              <w:rPr>
                <w:noProof/>
                <w:webHidden/>
              </w:rPr>
            </w:r>
            <w:r>
              <w:rPr>
                <w:noProof/>
                <w:webHidden/>
              </w:rPr>
              <w:fldChar w:fldCharType="separate"/>
            </w:r>
            <w:r>
              <w:rPr>
                <w:noProof/>
                <w:webHidden/>
              </w:rPr>
              <w:t>38</w:t>
            </w:r>
            <w:r>
              <w:rPr>
                <w:noProof/>
                <w:webHidden/>
              </w:rPr>
              <w:fldChar w:fldCharType="end"/>
            </w:r>
          </w:hyperlink>
        </w:p>
        <w:p w14:paraId="296BFDCB" w14:textId="4D770361" w:rsidR="002A5DE7" w:rsidRDefault="002A5DE7">
          <w:pPr>
            <w:pStyle w:val="TOC2"/>
            <w:rPr>
              <w:rFonts w:eastAsiaTheme="minorEastAsia" w:cstheme="minorBidi"/>
              <w:noProof/>
              <w:szCs w:val="22"/>
              <w:lang w:eastAsia="zh-CN"/>
            </w:rPr>
          </w:pPr>
          <w:hyperlink w:anchor="_Toc115099186" w:history="1">
            <w:r w:rsidRPr="00394D05">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zh-CN"/>
              </w:rPr>
              <w:tab/>
            </w:r>
            <w:r w:rsidRPr="00394D05">
              <w:rPr>
                <w:rStyle w:val="Hyperlink"/>
                <w:noProof/>
              </w:rPr>
              <w:t>Annual Progress Review (Post-Transfer)</w:t>
            </w:r>
            <w:r>
              <w:rPr>
                <w:noProof/>
                <w:webHidden/>
              </w:rPr>
              <w:tab/>
            </w:r>
            <w:r>
              <w:rPr>
                <w:noProof/>
                <w:webHidden/>
              </w:rPr>
              <w:fldChar w:fldCharType="begin"/>
            </w:r>
            <w:r>
              <w:rPr>
                <w:noProof/>
                <w:webHidden/>
              </w:rPr>
              <w:instrText xml:space="preserve"> PAGEREF _Toc115099186 \h </w:instrText>
            </w:r>
            <w:r>
              <w:rPr>
                <w:noProof/>
                <w:webHidden/>
              </w:rPr>
            </w:r>
            <w:r>
              <w:rPr>
                <w:noProof/>
                <w:webHidden/>
              </w:rPr>
              <w:fldChar w:fldCharType="separate"/>
            </w:r>
            <w:r>
              <w:rPr>
                <w:noProof/>
                <w:webHidden/>
              </w:rPr>
              <w:t>39</w:t>
            </w:r>
            <w:r>
              <w:rPr>
                <w:noProof/>
                <w:webHidden/>
              </w:rPr>
              <w:fldChar w:fldCharType="end"/>
            </w:r>
          </w:hyperlink>
        </w:p>
        <w:p w14:paraId="2EF420F3" w14:textId="74989BD3" w:rsidR="002A5DE7" w:rsidRDefault="002A5DE7">
          <w:pPr>
            <w:pStyle w:val="TOC2"/>
            <w:rPr>
              <w:rFonts w:eastAsiaTheme="minorEastAsia" w:cstheme="minorBidi"/>
              <w:noProof/>
              <w:szCs w:val="22"/>
              <w:lang w:eastAsia="zh-CN"/>
            </w:rPr>
          </w:pPr>
          <w:hyperlink w:anchor="_Toc115099187" w:history="1">
            <w:r w:rsidRPr="00394D05">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zh-CN"/>
              </w:rPr>
              <w:tab/>
            </w:r>
            <w:r w:rsidRPr="00394D05">
              <w:rPr>
                <w:rStyle w:val="Hyperlink"/>
                <w:noProof/>
              </w:rPr>
              <w:t>Final Examination</w:t>
            </w:r>
            <w:r>
              <w:rPr>
                <w:noProof/>
                <w:webHidden/>
              </w:rPr>
              <w:tab/>
            </w:r>
            <w:r>
              <w:rPr>
                <w:noProof/>
                <w:webHidden/>
              </w:rPr>
              <w:fldChar w:fldCharType="begin"/>
            </w:r>
            <w:r>
              <w:rPr>
                <w:noProof/>
                <w:webHidden/>
              </w:rPr>
              <w:instrText xml:space="preserve"> PAGEREF _Toc115099187 \h </w:instrText>
            </w:r>
            <w:r>
              <w:rPr>
                <w:noProof/>
                <w:webHidden/>
              </w:rPr>
            </w:r>
            <w:r>
              <w:rPr>
                <w:noProof/>
                <w:webHidden/>
              </w:rPr>
              <w:fldChar w:fldCharType="separate"/>
            </w:r>
            <w:r>
              <w:rPr>
                <w:noProof/>
                <w:webHidden/>
              </w:rPr>
              <w:t>40</w:t>
            </w:r>
            <w:r>
              <w:rPr>
                <w:noProof/>
                <w:webHidden/>
              </w:rPr>
              <w:fldChar w:fldCharType="end"/>
            </w:r>
          </w:hyperlink>
        </w:p>
        <w:p w14:paraId="66A0D9B3" w14:textId="350E1C1E" w:rsidR="002A5DE7" w:rsidRDefault="002A5DE7">
          <w:pPr>
            <w:pStyle w:val="TOC2"/>
            <w:rPr>
              <w:rFonts w:eastAsiaTheme="minorEastAsia" w:cstheme="minorBidi"/>
              <w:noProof/>
              <w:szCs w:val="22"/>
              <w:lang w:eastAsia="zh-CN"/>
            </w:rPr>
          </w:pPr>
          <w:hyperlink w:anchor="_Toc115099188" w:history="1">
            <w:r w:rsidRPr="00394D05">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zh-CN"/>
              </w:rPr>
              <w:tab/>
            </w:r>
            <w:r w:rsidRPr="00394D05">
              <w:rPr>
                <w:rStyle w:val="Hyperlink"/>
                <w:noProof/>
              </w:rPr>
              <w:t>After the examination</w:t>
            </w:r>
            <w:r>
              <w:rPr>
                <w:noProof/>
                <w:webHidden/>
              </w:rPr>
              <w:tab/>
            </w:r>
            <w:r>
              <w:rPr>
                <w:noProof/>
                <w:webHidden/>
              </w:rPr>
              <w:fldChar w:fldCharType="begin"/>
            </w:r>
            <w:r>
              <w:rPr>
                <w:noProof/>
                <w:webHidden/>
              </w:rPr>
              <w:instrText xml:space="preserve"> PAGEREF _Toc115099188 \h </w:instrText>
            </w:r>
            <w:r>
              <w:rPr>
                <w:noProof/>
                <w:webHidden/>
              </w:rPr>
            </w:r>
            <w:r>
              <w:rPr>
                <w:noProof/>
                <w:webHidden/>
              </w:rPr>
              <w:fldChar w:fldCharType="separate"/>
            </w:r>
            <w:r>
              <w:rPr>
                <w:noProof/>
                <w:webHidden/>
              </w:rPr>
              <w:t>41</w:t>
            </w:r>
            <w:r>
              <w:rPr>
                <w:noProof/>
                <w:webHidden/>
              </w:rPr>
              <w:fldChar w:fldCharType="end"/>
            </w:r>
          </w:hyperlink>
        </w:p>
        <w:p w14:paraId="43CC968C" w14:textId="37BD2179" w:rsidR="002A5DE7" w:rsidRDefault="002A5DE7">
          <w:pPr>
            <w:pStyle w:val="TOC2"/>
            <w:rPr>
              <w:rFonts w:eastAsiaTheme="minorEastAsia" w:cstheme="minorBidi"/>
              <w:noProof/>
              <w:szCs w:val="22"/>
              <w:lang w:eastAsia="zh-CN"/>
            </w:rPr>
          </w:pPr>
          <w:hyperlink w:anchor="_Toc115099189" w:history="1">
            <w:r w:rsidRPr="00394D05">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zh-CN"/>
              </w:rPr>
              <w:tab/>
            </w:r>
            <w:r w:rsidRPr="00394D05">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_Toc115099189 \h </w:instrText>
            </w:r>
            <w:r>
              <w:rPr>
                <w:noProof/>
                <w:webHidden/>
              </w:rPr>
            </w:r>
            <w:r>
              <w:rPr>
                <w:noProof/>
                <w:webHidden/>
              </w:rPr>
              <w:fldChar w:fldCharType="separate"/>
            </w:r>
            <w:r>
              <w:rPr>
                <w:noProof/>
                <w:webHidden/>
              </w:rPr>
              <w:t>41</w:t>
            </w:r>
            <w:r>
              <w:rPr>
                <w:noProof/>
                <w:webHidden/>
              </w:rPr>
              <w:fldChar w:fldCharType="end"/>
            </w:r>
          </w:hyperlink>
        </w:p>
        <w:p w14:paraId="1AB84FA1" w14:textId="03ACB1C3" w:rsidR="002A5DE7" w:rsidRDefault="002A5DE7">
          <w:pPr>
            <w:pStyle w:val="TOC1"/>
            <w:rPr>
              <w:rFonts w:eastAsiaTheme="minorEastAsia" w:cstheme="minorBidi"/>
              <w:b w:val="0"/>
              <w:sz w:val="22"/>
              <w:szCs w:val="22"/>
              <w:lang w:eastAsia="zh-CN"/>
            </w:rPr>
          </w:pPr>
          <w:hyperlink w:anchor="_Toc115099190" w:history="1">
            <w:r w:rsidRPr="00394D05">
              <w:rPr>
                <w:rStyle w:val="Hyperlink"/>
              </w:rPr>
              <w:t>7</w:t>
            </w:r>
            <w:r>
              <w:rPr>
                <w:rFonts w:eastAsiaTheme="minorEastAsia" w:cstheme="minorBidi"/>
                <w:b w:val="0"/>
                <w:sz w:val="22"/>
                <w:szCs w:val="22"/>
                <w:lang w:eastAsia="zh-CN"/>
              </w:rPr>
              <w:tab/>
            </w:r>
            <w:r w:rsidRPr="00394D05">
              <w:rPr>
                <w:rStyle w:val="Hyperlink"/>
              </w:rPr>
              <w:t>Beyond the Viva</w:t>
            </w:r>
            <w:r>
              <w:rPr>
                <w:webHidden/>
              </w:rPr>
              <w:tab/>
            </w:r>
            <w:r>
              <w:rPr>
                <w:webHidden/>
              </w:rPr>
              <w:fldChar w:fldCharType="begin"/>
            </w:r>
            <w:r>
              <w:rPr>
                <w:webHidden/>
              </w:rPr>
              <w:instrText xml:space="preserve"> PAGEREF _Toc115099190 \h </w:instrText>
            </w:r>
            <w:r>
              <w:rPr>
                <w:webHidden/>
              </w:rPr>
            </w:r>
            <w:r>
              <w:rPr>
                <w:webHidden/>
              </w:rPr>
              <w:fldChar w:fldCharType="separate"/>
            </w:r>
            <w:r>
              <w:rPr>
                <w:webHidden/>
              </w:rPr>
              <w:t>43</w:t>
            </w:r>
            <w:r>
              <w:rPr>
                <w:webHidden/>
              </w:rPr>
              <w:fldChar w:fldCharType="end"/>
            </w:r>
          </w:hyperlink>
        </w:p>
        <w:p w14:paraId="2BD39401" w14:textId="2AA2FDAF" w:rsidR="002A5DE7" w:rsidRDefault="002A5DE7">
          <w:pPr>
            <w:pStyle w:val="TOC2"/>
            <w:rPr>
              <w:rFonts w:eastAsiaTheme="minorEastAsia" w:cstheme="minorBidi"/>
              <w:noProof/>
              <w:szCs w:val="22"/>
              <w:lang w:eastAsia="zh-CN"/>
            </w:rPr>
          </w:pPr>
          <w:hyperlink w:anchor="_Toc115099191" w:history="1">
            <w:r w:rsidRPr="00394D05">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zh-CN"/>
              </w:rPr>
              <w:tab/>
            </w:r>
            <w:r w:rsidRPr="00394D05">
              <w:rPr>
                <w:rStyle w:val="Hyperlink"/>
                <w:noProof/>
              </w:rPr>
              <w:t>Checklist for finishing</w:t>
            </w:r>
            <w:r>
              <w:rPr>
                <w:noProof/>
                <w:webHidden/>
              </w:rPr>
              <w:tab/>
            </w:r>
            <w:r>
              <w:rPr>
                <w:noProof/>
                <w:webHidden/>
              </w:rPr>
              <w:fldChar w:fldCharType="begin"/>
            </w:r>
            <w:r>
              <w:rPr>
                <w:noProof/>
                <w:webHidden/>
              </w:rPr>
              <w:instrText xml:space="preserve"> PAGEREF _Toc115099191 \h </w:instrText>
            </w:r>
            <w:r>
              <w:rPr>
                <w:noProof/>
                <w:webHidden/>
              </w:rPr>
            </w:r>
            <w:r>
              <w:rPr>
                <w:noProof/>
                <w:webHidden/>
              </w:rPr>
              <w:fldChar w:fldCharType="separate"/>
            </w:r>
            <w:r>
              <w:rPr>
                <w:noProof/>
                <w:webHidden/>
              </w:rPr>
              <w:t>43</w:t>
            </w:r>
            <w:r>
              <w:rPr>
                <w:noProof/>
                <w:webHidden/>
              </w:rPr>
              <w:fldChar w:fldCharType="end"/>
            </w:r>
          </w:hyperlink>
        </w:p>
        <w:p w14:paraId="6EE1ACE6" w14:textId="4CC99C50" w:rsidR="002A5DE7" w:rsidRDefault="002A5DE7">
          <w:pPr>
            <w:pStyle w:val="TOC2"/>
            <w:rPr>
              <w:rFonts w:eastAsiaTheme="minorEastAsia" w:cstheme="minorBidi"/>
              <w:noProof/>
              <w:szCs w:val="22"/>
              <w:lang w:eastAsia="zh-CN"/>
            </w:rPr>
          </w:pPr>
          <w:hyperlink w:anchor="_Toc115099192" w:history="1">
            <w:r w:rsidRPr="00394D05">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zh-CN"/>
              </w:rPr>
              <w:tab/>
            </w:r>
            <w:r w:rsidRPr="00394D05">
              <w:rPr>
                <w:rStyle w:val="Hyperlink"/>
                <w:noProof/>
              </w:rPr>
              <w:t>Graduation</w:t>
            </w:r>
            <w:r>
              <w:rPr>
                <w:noProof/>
                <w:webHidden/>
              </w:rPr>
              <w:tab/>
            </w:r>
            <w:r>
              <w:rPr>
                <w:noProof/>
                <w:webHidden/>
              </w:rPr>
              <w:fldChar w:fldCharType="begin"/>
            </w:r>
            <w:r>
              <w:rPr>
                <w:noProof/>
                <w:webHidden/>
              </w:rPr>
              <w:instrText xml:space="preserve"> PAGEREF _Toc115099192 \h </w:instrText>
            </w:r>
            <w:r>
              <w:rPr>
                <w:noProof/>
                <w:webHidden/>
              </w:rPr>
            </w:r>
            <w:r>
              <w:rPr>
                <w:noProof/>
                <w:webHidden/>
              </w:rPr>
              <w:fldChar w:fldCharType="separate"/>
            </w:r>
            <w:r>
              <w:rPr>
                <w:noProof/>
                <w:webHidden/>
              </w:rPr>
              <w:t>44</w:t>
            </w:r>
            <w:r>
              <w:rPr>
                <w:noProof/>
                <w:webHidden/>
              </w:rPr>
              <w:fldChar w:fldCharType="end"/>
            </w:r>
          </w:hyperlink>
        </w:p>
        <w:p w14:paraId="62B2D8C8" w14:textId="07BDEDEE" w:rsidR="002A5DE7" w:rsidRDefault="002A5DE7">
          <w:pPr>
            <w:pStyle w:val="TOC1"/>
            <w:rPr>
              <w:rFonts w:eastAsiaTheme="minorEastAsia" w:cstheme="minorBidi"/>
              <w:b w:val="0"/>
              <w:sz w:val="22"/>
              <w:szCs w:val="22"/>
              <w:lang w:eastAsia="zh-CN"/>
            </w:rPr>
          </w:pPr>
          <w:hyperlink w:anchor="_Toc115099193" w:history="1">
            <w:r w:rsidRPr="00394D05">
              <w:rPr>
                <w:rStyle w:val="Hyperlink"/>
              </w:rPr>
              <w:t>8</w:t>
            </w:r>
            <w:r>
              <w:rPr>
                <w:rFonts w:eastAsiaTheme="minorEastAsia" w:cstheme="minorBidi"/>
                <w:b w:val="0"/>
                <w:sz w:val="22"/>
                <w:szCs w:val="22"/>
                <w:lang w:eastAsia="zh-CN"/>
              </w:rPr>
              <w:tab/>
            </w:r>
            <w:r w:rsidRPr="00394D05">
              <w:rPr>
                <w:rStyle w:val="Hyperlink"/>
              </w:rPr>
              <w:t>Timescales of milestones for each research degree programme</w:t>
            </w:r>
            <w:r>
              <w:rPr>
                <w:webHidden/>
              </w:rPr>
              <w:tab/>
            </w:r>
            <w:r>
              <w:rPr>
                <w:webHidden/>
              </w:rPr>
              <w:fldChar w:fldCharType="begin"/>
            </w:r>
            <w:r>
              <w:rPr>
                <w:webHidden/>
              </w:rPr>
              <w:instrText xml:space="preserve"> PAGEREF _Toc115099193 \h </w:instrText>
            </w:r>
            <w:r>
              <w:rPr>
                <w:webHidden/>
              </w:rPr>
            </w:r>
            <w:r>
              <w:rPr>
                <w:webHidden/>
              </w:rPr>
              <w:fldChar w:fldCharType="separate"/>
            </w:r>
            <w:r>
              <w:rPr>
                <w:webHidden/>
              </w:rPr>
              <w:t>45</w:t>
            </w:r>
            <w:r>
              <w:rPr>
                <w:webHidden/>
              </w:rPr>
              <w:fldChar w:fldCharType="end"/>
            </w:r>
          </w:hyperlink>
        </w:p>
        <w:p w14:paraId="023359C9" w14:textId="485DDFF6" w:rsidR="002A5DE7" w:rsidRDefault="002A5DE7">
          <w:pPr>
            <w:pStyle w:val="TOC1"/>
            <w:rPr>
              <w:rFonts w:eastAsiaTheme="minorEastAsia" w:cstheme="minorBidi"/>
              <w:b w:val="0"/>
              <w:sz w:val="22"/>
              <w:szCs w:val="22"/>
              <w:lang w:eastAsia="zh-CN"/>
            </w:rPr>
          </w:pPr>
          <w:hyperlink w:anchor="_Toc115099194" w:history="1">
            <w:r w:rsidRPr="00394D05">
              <w:rPr>
                <w:rStyle w:val="Hyperlink"/>
              </w:rPr>
              <w:t>9</w:t>
            </w:r>
            <w:r>
              <w:rPr>
                <w:rFonts w:eastAsiaTheme="minorEastAsia" w:cstheme="minorBidi"/>
                <w:b w:val="0"/>
                <w:sz w:val="22"/>
                <w:szCs w:val="22"/>
                <w:lang w:eastAsia="zh-CN"/>
              </w:rPr>
              <w:tab/>
            </w:r>
            <w:r w:rsidRPr="00394D05">
              <w:rPr>
                <w:rStyle w:val="Hyperlink"/>
              </w:rPr>
              <w:t>Appendix</w:t>
            </w:r>
            <w:r>
              <w:rPr>
                <w:webHidden/>
              </w:rPr>
              <w:tab/>
            </w:r>
            <w:r>
              <w:rPr>
                <w:webHidden/>
              </w:rPr>
              <w:fldChar w:fldCharType="begin"/>
            </w:r>
            <w:r>
              <w:rPr>
                <w:webHidden/>
              </w:rPr>
              <w:instrText xml:space="preserve"> PAGEREF _Toc115099194 \h </w:instrText>
            </w:r>
            <w:r>
              <w:rPr>
                <w:webHidden/>
              </w:rPr>
            </w:r>
            <w:r>
              <w:rPr>
                <w:webHidden/>
              </w:rPr>
              <w:fldChar w:fldCharType="separate"/>
            </w:r>
            <w:r>
              <w:rPr>
                <w:webHidden/>
              </w:rPr>
              <w:t>48</w:t>
            </w:r>
            <w:r>
              <w:rPr>
                <w:webHidden/>
              </w:rPr>
              <w:fldChar w:fldCharType="end"/>
            </w:r>
          </w:hyperlink>
        </w:p>
        <w:p w14:paraId="42E1CDBF" w14:textId="0708216E"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E36CF6" w:rsidRPr="001411CA" w:rsidRDefault="00E36CF6" w:rsidP="001411CA">
                            <w:pPr>
                              <w:rPr>
                                <w:b/>
                                <w:sz w:val="28"/>
                                <w:szCs w:val="28"/>
                              </w:rPr>
                            </w:pPr>
                            <w:r w:rsidRPr="001411CA">
                              <w:rPr>
                                <w:b/>
                                <w:sz w:val="28"/>
                                <w:szCs w:val="28"/>
                              </w:rPr>
                              <w:t>Student Support tips</w:t>
                            </w:r>
                          </w:p>
                          <w:p w14:paraId="2582AFBF" w14:textId="77777777" w:rsidR="00E36CF6" w:rsidRPr="001411CA" w:rsidRDefault="00E36CF6" w:rsidP="001411CA"/>
                          <w:p w14:paraId="219CFCCB" w14:textId="29D1D1DC" w:rsidR="00E36CF6" w:rsidRPr="00A54245" w:rsidRDefault="00E36CF6"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36CF6" w:rsidRDefault="00E36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E36CF6" w:rsidRPr="001411CA" w:rsidRDefault="00E36CF6" w:rsidP="001411CA">
                      <w:pPr>
                        <w:rPr>
                          <w:b/>
                          <w:sz w:val="28"/>
                          <w:szCs w:val="28"/>
                        </w:rPr>
                      </w:pPr>
                      <w:r w:rsidRPr="001411CA">
                        <w:rPr>
                          <w:b/>
                          <w:sz w:val="28"/>
                          <w:szCs w:val="28"/>
                        </w:rPr>
                        <w:t>Student Support tips</w:t>
                      </w:r>
                    </w:p>
                    <w:p w14:paraId="2582AFBF" w14:textId="77777777" w:rsidR="00E36CF6" w:rsidRPr="001411CA" w:rsidRDefault="00E36CF6" w:rsidP="001411CA"/>
                    <w:p w14:paraId="219CFCCB" w14:textId="29D1D1DC" w:rsidR="00E36CF6" w:rsidRPr="00A54245" w:rsidRDefault="00E36CF6"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36CF6" w:rsidRDefault="00E36CF6"/>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6CB84500"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w:t>
      </w:r>
      <w:r w:rsidRPr="00BA6C1C">
        <w:rPr>
          <w:sz w:val="28"/>
          <w:szCs w:val="28"/>
        </w:rPr>
        <w:t xml:space="preserve">email </w:t>
      </w:r>
      <w:hyperlink r:id="rId17" w:history="1">
        <w:r w:rsidR="00E36CF6" w:rsidRPr="00BA6C1C">
          <w:rPr>
            <w:rStyle w:val="Hyperlink"/>
            <w:sz w:val="28"/>
            <w:szCs w:val="28"/>
          </w:rPr>
          <w:t>fbspgroncourse@leeds.ac.uk</w:t>
        </w:r>
      </w:hyperlink>
      <w:r w:rsidR="00E36CF6" w:rsidRPr="00BA6C1C">
        <w:rPr>
          <w:sz w:val="28"/>
          <w:szCs w:val="28"/>
        </w:rPr>
        <w:t>.</w:t>
      </w:r>
      <w:r w:rsidR="00E36CF6">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5099122"/>
      <w:r w:rsidRPr="005F37D3">
        <w:lastRenderedPageBreak/>
        <w:t>Policies</w:t>
      </w:r>
      <w:bookmarkEnd w:id="135"/>
    </w:p>
    <w:p w14:paraId="3477011F" w14:textId="0CDFE1AE" w:rsidR="00F74200" w:rsidRDefault="00F74200" w:rsidP="00044EC0">
      <w:pPr>
        <w:pStyle w:val="Heading2"/>
        <w:rPr>
          <w:rStyle w:val="Hyperlink"/>
        </w:rPr>
      </w:pPr>
      <w:bookmarkStart w:id="136" w:name="_Toc115099123"/>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5099124"/>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2A5DE7"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5099125"/>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5099126"/>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w:t>
      </w:r>
      <w:r w:rsidR="001A02FC" w:rsidRPr="00BA6C1C">
        <w:t xml:space="preserve">please see </w:t>
      </w:r>
      <w:hyperlink w:anchor="_Toc17206954" w:history="1">
        <w:r w:rsidR="006A02A8" w:rsidRPr="00BA6C1C">
          <w:rPr>
            <w:rStyle w:val="Hyperlink"/>
          </w:rPr>
          <w:t>Section 2.18 Support and wellbeing</w:t>
        </w:r>
      </w:hyperlink>
      <w:r w:rsidR="00DF611D" w:rsidRPr="00BA6C1C">
        <w:t>.</w:t>
      </w:r>
    </w:p>
    <w:p w14:paraId="7550E7C7" w14:textId="0A074264" w:rsidR="00EE1CE5" w:rsidRDefault="00EE1CE5" w:rsidP="00EE1CE5"/>
    <w:p w14:paraId="6C691628" w14:textId="37F4351A" w:rsidR="00F74200" w:rsidRDefault="00F74200" w:rsidP="00044EC0">
      <w:pPr>
        <w:pStyle w:val="Heading2"/>
      </w:pPr>
      <w:bookmarkStart w:id="148" w:name="_Toc115099127"/>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5099128"/>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E36CF6" w:rsidRPr="001411CA" w:rsidRDefault="00E36CF6" w:rsidP="001411CA">
                            <w:r w:rsidRPr="001411CA">
                              <w:t>Student Support tip</w:t>
                            </w:r>
                          </w:p>
                          <w:p w14:paraId="359ADB38" w14:textId="77777777" w:rsidR="00E36CF6" w:rsidRPr="001411CA" w:rsidRDefault="00E36CF6" w:rsidP="001411CA"/>
                          <w:p w14:paraId="48B0ECF3" w14:textId="4C8F5636" w:rsidR="00E36CF6" w:rsidRDefault="00E36CF6" w:rsidP="001411CA">
                            <w:r w:rsidRPr="001411CA">
                              <w:t xml:space="preserve">If you have </w:t>
                            </w:r>
                            <w:r>
                              <w:t>questions or need clarification</w:t>
                            </w:r>
                            <w:r w:rsidRPr="001411CA">
                              <w:t xml:space="preserve"> regarding</w:t>
                            </w:r>
                            <w:r>
                              <w:t xml:space="preserve"> anything mentioned </w:t>
                            </w:r>
                            <w:r w:rsidRPr="00BA6C1C">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36CF6" w:rsidRPr="001411CA" w:rsidRDefault="00E36CF6" w:rsidP="001411CA"/>
                          <w:p w14:paraId="0D064A98" w14:textId="77777777" w:rsidR="00E36CF6" w:rsidRDefault="00E36CF6"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E36CF6" w:rsidRPr="001411CA" w:rsidRDefault="00E36CF6" w:rsidP="001411CA">
                      <w:r w:rsidRPr="001411CA">
                        <w:t>Student Support tip</w:t>
                      </w:r>
                    </w:p>
                    <w:p w14:paraId="359ADB38" w14:textId="77777777" w:rsidR="00E36CF6" w:rsidRPr="001411CA" w:rsidRDefault="00E36CF6" w:rsidP="001411CA"/>
                    <w:p w14:paraId="48B0ECF3" w14:textId="4C8F5636" w:rsidR="00E36CF6" w:rsidRDefault="00E36CF6" w:rsidP="001411CA">
                      <w:r w:rsidRPr="001411CA">
                        <w:t xml:space="preserve">If you have </w:t>
                      </w:r>
                      <w:r>
                        <w:t>questions or need clarification</w:t>
                      </w:r>
                      <w:r w:rsidRPr="001411CA">
                        <w:t xml:space="preserve"> regarding</w:t>
                      </w:r>
                      <w:r>
                        <w:t xml:space="preserve"> anything mentioned </w:t>
                      </w:r>
                      <w:r w:rsidRPr="00BA6C1C">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36CF6" w:rsidRPr="001411CA" w:rsidRDefault="00E36CF6" w:rsidP="001411CA"/>
                    <w:p w14:paraId="0D064A98" w14:textId="77777777" w:rsidR="00E36CF6" w:rsidRDefault="00E36CF6"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5099129"/>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5099130"/>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E36CF6" w:rsidRPr="00476F4F" w:rsidRDefault="00E36CF6"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36CF6" w:rsidRPr="00476F4F" w:rsidRDefault="00E36CF6" w:rsidP="00476F4F">
                            <w:pPr>
                              <w:rPr>
                                <w:rFonts w:ascii="Calibri" w:eastAsia="Calibri" w:hAnsi="Calibri" w:cs="Calibri"/>
                                <w:color w:val="000000" w:themeColor="text1"/>
                              </w:rPr>
                            </w:pPr>
                          </w:p>
                          <w:p w14:paraId="0446843B" w14:textId="4B06B76C" w:rsidR="00E36CF6" w:rsidRDefault="00E36CF6"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36CF6" w:rsidRPr="001411CA" w:rsidRDefault="00E36CF6" w:rsidP="00476F4F"/>
                          <w:p w14:paraId="29EF9401" w14:textId="77777777" w:rsidR="00E36CF6" w:rsidRDefault="00E36CF6"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E36CF6" w:rsidRPr="00476F4F" w:rsidRDefault="00E36CF6"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36CF6" w:rsidRPr="00476F4F" w:rsidRDefault="00E36CF6" w:rsidP="00476F4F">
                      <w:pPr>
                        <w:rPr>
                          <w:rFonts w:ascii="Calibri" w:eastAsia="Calibri" w:hAnsi="Calibri" w:cs="Calibri"/>
                          <w:color w:val="000000" w:themeColor="text1"/>
                        </w:rPr>
                      </w:pPr>
                    </w:p>
                    <w:p w14:paraId="0446843B" w14:textId="4B06B76C" w:rsidR="00E36CF6" w:rsidRDefault="00E36CF6"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36CF6" w:rsidRPr="001411CA" w:rsidRDefault="00E36CF6" w:rsidP="00476F4F"/>
                    <w:p w14:paraId="29EF9401" w14:textId="77777777" w:rsidR="00E36CF6" w:rsidRDefault="00E36CF6"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5099131"/>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sidRPr="00BA6C1C">
        <w:rPr>
          <w:rStyle w:val="Hyperlink"/>
          <w:color w:val="auto"/>
          <w:u w:val="none"/>
        </w:rPr>
        <w:t xml:space="preserve">record </w:t>
      </w:r>
      <w:r w:rsidRPr="00BA6C1C">
        <w:rPr>
          <w:rStyle w:val="Hyperlink"/>
          <w:color w:val="auto"/>
          <w:u w:val="none"/>
        </w:rPr>
        <w:t xml:space="preserve">(see </w:t>
      </w:r>
      <w:hyperlink w:anchor="_Toc17206919" w:history="1">
        <w:r w:rsidR="006A02A8" w:rsidRPr="00BA6C1C">
          <w:rPr>
            <w:rStyle w:val="Hyperlink"/>
          </w:rPr>
          <w:t>Section 2.12</w:t>
        </w:r>
      </w:hyperlink>
      <w:r w:rsidRPr="00BA6C1C">
        <w:rPr>
          <w:rStyle w:val="Hyperlink"/>
          <w:color w:val="auto"/>
          <w:u w:val="none"/>
        </w:rPr>
        <w:t xml:space="preserve"> for more information</w:t>
      </w:r>
      <w:r w:rsidR="00937820" w:rsidRPr="00BA6C1C">
        <w:rPr>
          <w:rStyle w:val="Hyperlink"/>
          <w:color w:val="auto"/>
          <w:u w:val="none"/>
        </w:rPr>
        <w:t xml:space="preserve"> on GRAD</w:t>
      </w:r>
      <w:r w:rsidRPr="00BA6C1C">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E36CF6" w:rsidRDefault="00E36CF6" w:rsidP="00476F4F">
                            <w:r w:rsidRPr="00476F4F">
                              <w:rPr>
                                <w:rFonts w:ascii="Calibri" w:eastAsia="Calibri" w:hAnsi="Calibri" w:cs="Calibri"/>
                                <w:color w:val="000000" w:themeColor="text1"/>
                              </w:rPr>
                              <w:t>S</w:t>
                            </w:r>
                            <w:r>
                              <w:t>tudent support tip</w:t>
                            </w:r>
                          </w:p>
                          <w:p w14:paraId="31511667" w14:textId="77777777" w:rsidR="00E36CF6" w:rsidRPr="00476F4F" w:rsidRDefault="00E36CF6" w:rsidP="00476F4F"/>
                          <w:p w14:paraId="6F462D30" w14:textId="77777777" w:rsidR="00E36CF6" w:rsidRDefault="00E36CF6"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E36CF6" w:rsidRPr="001411CA" w:rsidRDefault="00E36CF6" w:rsidP="00476F4F"/>
                          <w:p w14:paraId="1637B3F9" w14:textId="77777777" w:rsidR="00E36CF6" w:rsidRDefault="00E36CF6"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E36CF6" w:rsidRDefault="00E36CF6" w:rsidP="00476F4F">
                      <w:r w:rsidRPr="00476F4F">
                        <w:rPr>
                          <w:rFonts w:ascii="Calibri" w:eastAsia="Calibri" w:hAnsi="Calibri" w:cs="Calibri"/>
                          <w:color w:val="000000" w:themeColor="text1"/>
                        </w:rPr>
                        <w:t>S</w:t>
                      </w:r>
                      <w:r>
                        <w:t>tudent support tip</w:t>
                      </w:r>
                    </w:p>
                    <w:p w14:paraId="31511667" w14:textId="77777777" w:rsidR="00E36CF6" w:rsidRPr="00476F4F" w:rsidRDefault="00E36CF6" w:rsidP="00476F4F"/>
                    <w:p w14:paraId="6F462D30" w14:textId="77777777" w:rsidR="00E36CF6" w:rsidRDefault="00E36CF6"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E36CF6" w:rsidRPr="001411CA" w:rsidRDefault="00E36CF6" w:rsidP="00476F4F"/>
                    <w:p w14:paraId="1637B3F9" w14:textId="77777777" w:rsidR="00E36CF6" w:rsidRDefault="00E36CF6"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5099132"/>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5099133"/>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5099134"/>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Faculty and School Structure</w:t>
      </w:r>
      <w:bookmarkEnd w:id="188"/>
    </w:p>
    <w:p w14:paraId="6E301DFD" w14:textId="77777777" w:rsidR="0095024F" w:rsidRPr="00BA6C1C" w:rsidRDefault="0095024F" w:rsidP="0095024F">
      <w:r w:rsidRPr="00BA6C1C">
        <w:t>The Graduate School within the Faculty of Biological Sciences operates as an integrated Graduate School and supports all Postgraduate Researchers within the Faculty. There are three Schools within the Faculty of Biological Sciences: School of Biology (SBIO), School of Biomedical Sciences (SBMS) and School of Molecular and Cellular Biology (SMCB).</w:t>
      </w:r>
    </w:p>
    <w:p w14:paraId="46FB5C09" w14:textId="77777777" w:rsidR="0095024F" w:rsidRPr="00BA6C1C" w:rsidRDefault="0095024F" w:rsidP="0095024F"/>
    <w:p w14:paraId="3406991E" w14:textId="77777777" w:rsidR="0095024F" w:rsidRPr="00BA6C1C" w:rsidRDefault="0095024F" w:rsidP="0095024F">
      <w:r w:rsidRPr="00BA6C1C">
        <w:t xml:space="preserve">The current research areas across the 3 School are: Biotechnology, Cancer, Cardiovascular, Cell and Organismal Biology, Ecology and Evolution, Heredity, Development and Disease, Integrative Membrane Biology, Microbiology, Neuroscience, Plant Sciences, Sport and Exercise Sciences, Structural Biology and Tissue Engineering.  </w:t>
      </w:r>
    </w:p>
    <w:p w14:paraId="7C2CD130" w14:textId="77777777" w:rsidR="0095024F" w:rsidRPr="00BA6C1C" w:rsidRDefault="0095024F" w:rsidP="0095024F"/>
    <w:p w14:paraId="538DFCCF" w14:textId="73AF534D" w:rsidR="002C5A7B" w:rsidRDefault="0095024F" w:rsidP="0095024F">
      <w:r w:rsidRPr="00BA6C1C">
        <w:t>In addition many of our Postgraduate Researchers work on inter-disciplinary projects with co-supervision across Faculties such Medicine and Health, Earth and Environment and Engineering and Physical Sciences.</w:t>
      </w:r>
    </w:p>
    <w:p w14:paraId="780D1759" w14:textId="7B5D1775" w:rsidR="00335781" w:rsidRDefault="0012399C" w:rsidP="00044EC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5099135"/>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t>If you want to get in touch with your Graduate School, you can email them using the Graduate School office email address below. You are also welcome to drop in and visit your Graduate School team in person. Location and opening hours information can be found below under “Graduate School office opening hours”.</w:t>
      </w:r>
    </w:p>
    <w:p w14:paraId="37336CDF" w14:textId="77777777" w:rsidR="0012399C" w:rsidRDefault="0012399C" w:rsidP="0012399C"/>
    <w:p w14:paraId="37D5276A" w14:textId="51EA4904" w:rsidR="00117C14" w:rsidRPr="00BA6C1C" w:rsidRDefault="00117C14" w:rsidP="00044EC0">
      <w:r w:rsidRPr="00BA6C1C">
        <w:t xml:space="preserve">Graduate School office: </w:t>
      </w:r>
      <w:hyperlink r:id="rId36" w:history="1">
        <w:r w:rsidR="0095024F" w:rsidRPr="00BA6C1C">
          <w:rPr>
            <w:rStyle w:val="Hyperlink"/>
          </w:rPr>
          <w:t>fbspgroncourse@leeds.ac.uk</w:t>
        </w:r>
      </w:hyperlink>
      <w:r w:rsidR="0095024F" w:rsidRPr="00BA6C1C">
        <w:t xml:space="preserve"> </w:t>
      </w:r>
    </w:p>
    <w:p w14:paraId="4CEAB524" w14:textId="0661B475" w:rsidR="00D25A0C" w:rsidRPr="00BA6C1C" w:rsidRDefault="00D25A0C" w:rsidP="00044EC0">
      <w:r w:rsidRPr="00BA6C1C">
        <w:t xml:space="preserve">Graduate School office opening hours: </w:t>
      </w:r>
      <w:r w:rsidR="0095024F" w:rsidRPr="00BA6C1C">
        <w:t xml:space="preserve">Available for meetings </w:t>
      </w:r>
      <w:r w:rsidR="00D022C5" w:rsidRPr="00BA6C1C">
        <w:t xml:space="preserve">on TEAMS </w:t>
      </w:r>
      <w:r w:rsidR="0095024F" w:rsidRPr="00BA6C1C">
        <w:t>all week.  Located in Ziff Building on a Tuesday and Wednesday each week from 9.00am – 5.00pm</w:t>
      </w:r>
      <w:r w:rsidR="00D022C5" w:rsidRPr="00BA6C1C">
        <w:t xml:space="preserve"> for ‘in person’ meetings</w:t>
      </w:r>
      <w:r w:rsidR="0095024F" w:rsidRPr="00BA6C1C">
        <w:t>.</w:t>
      </w:r>
    </w:p>
    <w:p w14:paraId="47F6C29A" w14:textId="7AB1E9DC" w:rsidR="00117C14" w:rsidRPr="00BA6C1C" w:rsidRDefault="00117C14" w:rsidP="00044EC0"/>
    <w:p w14:paraId="093048C5" w14:textId="2C560696" w:rsidR="00D022C5" w:rsidRPr="00BA6C1C" w:rsidRDefault="00D022C5" w:rsidP="00D022C5">
      <w:r w:rsidRPr="00BA6C1C">
        <w:t>Head of Graduate School: Professor Ronaldo Ichiyama</w:t>
      </w:r>
    </w:p>
    <w:p w14:paraId="1C6453DB" w14:textId="77777777" w:rsidR="00D022C5" w:rsidRPr="00BA6C1C" w:rsidRDefault="00D022C5" w:rsidP="00D022C5">
      <w:r w:rsidRPr="00BA6C1C">
        <w:t>Graduate School Manager: Mrs Anne-Marie Smith</w:t>
      </w:r>
    </w:p>
    <w:p w14:paraId="4FF1CB6E" w14:textId="77777777" w:rsidR="00D022C5" w:rsidRPr="00BA6C1C" w:rsidRDefault="00D022C5" w:rsidP="00D022C5">
      <w:r w:rsidRPr="00BA6C1C">
        <w:t>Assistant Graduate School Manager: Mrs Emma Trowsdale</w:t>
      </w:r>
    </w:p>
    <w:p w14:paraId="0A1610C2" w14:textId="77777777" w:rsidR="00D022C5" w:rsidRPr="00BA6C1C" w:rsidRDefault="00D022C5" w:rsidP="00D022C5">
      <w:r w:rsidRPr="00BA6C1C">
        <w:t xml:space="preserve">Graduate School office: </w:t>
      </w:r>
      <w:hyperlink r:id="rId37" w:history="1">
        <w:r w:rsidRPr="00BA6C1C">
          <w:rPr>
            <w:rStyle w:val="Hyperlink"/>
          </w:rPr>
          <w:t>fbspgroncourse@leeds.ac.uk</w:t>
        </w:r>
      </w:hyperlink>
      <w:r w:rsidRPr="00BA6C1C">
        <w:t xml:space="preserve"> </w:t>
      </w:r>
    </w:p>
    <w:p w14:paraId="0C5DD6DA" w14:textId="6B2289D6" w:rsidR="00CD538A" w:rsidRPr="00BA6C1C" w:rsidRDefault="00335781" w:rsidP="00044EC0">
      <w:pPr>
        <w:pStyle w:val="Heading2"/>
      </w:pPr>
      <w:bookmarkStart w:id="221" w:name="_Toc115099136"/>
      <w:r w:rsidRPr="00BA6C1C">
        <w:t>Faculty and School PGR facilities</w:t>
      </w:r>
      <w:bookmarkEnd w:id="221"/>
    </w:p>
    <w:p w14:paraId="74E49AE8" w14:textId="06916829" w:rsidR="00D022C5" w:rsidRPr="00BA6C1C" w:rsidRDefault="00D022C5" w:rsidP="00D022C5">
      <w:r w:rsidRPr="00BA6C1C">
        <w:t xml:space="preserve">You will already be aware of the large scale of research facilities available to your during your programme of study. In addition to these there is a large Social Area on Miall Level 7 for all staff and students. </w:t>
      </w:r>
    </w:p>
    <w:p w14:paraId="0117A8ED" w14:textId="77777777" w:rsidR="00D022C5" w:rsidRDefault="00D022C5" w:rsidP="00D022C5">
      <w:r w:rsidRPr="00BA6C1C">
        <w:br/>
        <w:t xml:space="preserve">There is also a Faculty Well-being room – the primary purpose of this room is to facilitate feeding babies; Rest for pregnancy related, disability purposes or health or medical conditions; Taking medication. For more information, please see the user guide on the </w:t>
      </w:r>
      <w:hyperlink r:id="rId38" w:history="1">
        <w:r w:rsidRPr="00BA6C1C">
          <w:rPr>
            <w:rStyle w:val="Hyperlink"/>
          </w:rPr>
          <w:t>FBS HR Intranet</w:t>
        </w:r>
      </w:hyperlink>
      <w:r w:rsidRPr="00BA6C1C">
        <w:t>.</w:t>
      </w:r>
    </w:p>
    <w:p w14:paraId="6D29AF67" w14:textId="77777777" w:rsidR="00A30620" w:rsidRPr="000C173F" w:rsidRDefault="00A30620" w:rsidP="00044EC0">
      <w:pPr>
        <w:pStyle w:val="Heading2"/>
      </w:pPr>
      <w:bookmarkStart w:id="222" w:name="_Toc534984108"/>
      <w:bookmarkStart w:id="223" w:name="_Toc8981520"/>
      <w:bookmarkStart w:id="224" w:name="_Toc8981518"/>
      <w:bookmarkStart w:id="225" w:name="_Toc115099137"/>
      <w:r w:rsidRPr="000C173F">
        <w:t>Induction</w:t>
      </w:r>
      <w:bookmarkEnd w:id="222"/>
      <w:bookmarkEnd w:id="223"/>
      <w:bookmarkEnd w:id="225"/>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39"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E36CF6" w:rsidRDefault="00E36CF6" w:rsidP="00476F4F">
                            <w:r w:rsidRPr="00476F4F">
                              <w:rPr>
                                <w:rFonts w:ascii="Calibri" w:eastAsia="Calibri" w:hAnsi="Calibri" w:cs="Calibri"/>
                                <w:color w:val="000000" w:themeColor="text1"/>
                              </w:rPr>
                              <w:t>S</w:t>
                            </w:r>
                            <w:r>
                              <w:t>tudent support tip</w:t>
                            </w:r>
                          </w:p>
                          <w:p w14:paraId="099CAFFB" w14:textId="77777777" w:rsidR="00E36CF6" w:rsidRPr="00476F4F" w:rsidRDefault="00E36CF6" w:rsidP="00476F4F"/>
                          <w:p w14:paraId="05828850" w14:textId="0806E22A" w:rsidR="00E36CF6" w:rsidRDefault="00E36CF6" w:rsidP="00476F4F">
                            <w:r w:rsidRPr="00476F4F">
                              <w:t>You should</w:t>
                            </w:r>
                            <w:r>
                              <w:t xml:space="preserve"> attend induction</w:t>
                            </w:r>
                            <w:r w:rsidRPr="00476F4F">
                              <w:t xml:space="preserve"> events as they are a good opportunity for you to meet PGRs from your School/Faculty</w:t>
                            </w:r>
                            <w:r w:rsidR="007F61E9">
                              <w:t xml:space="preserve"> a</w:t>
                            </w:r>
                            <w:r w:rsidRPr="00476F4F">
                              <w:t xml:space="preserve">nd begin to build friendships and support networks. It is likely that academic and administrative colleagues will be in attendance, so you will have the opportunity to ask questions.  </w:t>
                            </w:r>
                          </w:p>
                          <w:p w14:paraId="3E7FDC53" w14:textId="77777777" w:rsidR="00E36CF6" w:rsidRPr="001411CA" w:rsidRDefault="00E36CF6" w:rsidP="00476F4F"/>
                          <w:p w14:paraId="4A343DC9" w14:textId="77777777" w:rsidR="00E36CF6" w:rsidRDefault="00E36CF6"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E36CF6" w:rsidRDefault="00E36CF6" w:rsidP="00476F4F">
                      <w:r w:rsidRPr="00476F4F">
                        <w:rPr>
                          <w:rFonts w:ascii="Calibri" w:eastAsia="Calibri" w:hAnsi="Calibri" w:cs="Calibri"/>
                          <w:color w:val="000000" w:themeColor="text1"/>
                        </w:rPr>
                        <w:t>S</w:t>
                      </w:r>
                      <w:r>
                        <w:t>tudent support tip</w:t>
                      </w:r>
                    </w:p>
                    <w:p w14:paraId="099CAFFB" w14:textId="77777777" w:rsidR="00E36CF6" w:rsidRPr="00476F4F" w:rsidRDefault="00E36CF6" w:rsidP="00476F4F"/>
                    <w:p w14:paraId="05828850" w14:textId="0806E22A" w:rsidR="00E36CF6" w:rsidRDefault="00E36CF6" w:rsidP="00476F4F">
                      <w:r w:rsidRPr="00476F4F">
                        <w:t>You should</w:t>
                      </w:r>
                      <w:r>
                        <w:t xml:space="preserve"> attend induction</w:t>
                      </w:r>
                      <w:r w:rsidRPr="00476F4F">
                        <w:t xml:space="preserve"> events as they are a good opportunity for you to meet PGRs from your School/Faculty</w:t>
                      </w:r>
                      <w:r w:rsidR="007F61E9">
                        <w:t xml:space="preserve"> a</w:t>
                      </w:r>
                      <w:r w:rsidRPr="00476F4F">
                        <w:t xml:space="preserve">nd begin to build friendships and support networks. It is likely that academic and administrative colleagues will be in attendance, so you will have the opportunity to ask questions.  </w:t>
                      </w:r>
                    </w:p>
                    <w:p w14:paraId="3E7FDC53" w14:textId="77777777" w:rsidR="00E36CF6" w:rsidRPr="001411CA" w:rsidRDefault="00E36CF6" w:rsidP="00476F4F"/>
                    <w:p w14:paraId="4A343DC9" w14:textId="77777777" w:rsidR="00E36CF6" w:rsidRDefault="00E36CF6"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6" w:name="_Communication"/>
      <w:bookmarkStart w:id="227" w:name="_Toc8981529"/>
      <w:bookmarkStart w:id="228" w:name="_Toc294183249"/>
      <w:bookmarkStart w:id="229" w:name="_Toc294188290"/>
      <w:bookmarkStart w:id="230" w:name="_Toc115099138"/>
      <w:bookmarkEnd w:id="226"/>
      <w:r w:rsidRPr="00791AAB">
        <w:lastRenderedPageBreak/>
        <w:t>Communication</w:t>
      </w:r>
      <w:bookmarkEnd w:id="227"/>
      <w:bookmarkEnd w:id="230"/>
    </w:p>
    <w:p w14:paraId="718D3AA9" w14:textId="1F120DC0" w:rsidR="004E1FBD" w:rsidRDefault="004E1FBD" w:rsidP="00044EC0">
      <w:bookmarkStart w:id="231" w:name="_Toc294183253"/>
      <w:bookmarkStart w:id="232" w:name="_Toc294188294"/>
      <w:bookmarkStart w:id="233" w:name="_Toc294183254"/>
      <w:bookmarkStart w:id="234" w:name="_Toc294188295"/>
      <w:bookmarkEnd w:id="228"/>
      <w:bookmarkEnd w:id="229"/>
      <w:bookmarkEnd w:id="231"/>
      <w:bookmarkEnd w:id="232"/>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40"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1"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2"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43"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44" w:history="1">
        <w:r w:rsidRPr="00203998">
          <w:rPr>
            <w:rStyle w:val="Hyperlink"/>
          </w:rPr>
          <w:t>This article on the University IT website explains this in more detail.</w:t>
        </w:r>
      </w:hyperlink>
    </w:p>
    <w:bookmarkEnd w:id="233"/>
    <w:bookmarkEnd w:id="234"/>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E36CF6" w:rsidRDefault="00E36CF6" w:rsidP="00476F4F">
                            <w:r w:rsidRPr="00476F4F">
                              <w:rPr>
                                <w:rFonts w:ascii="Calibri" w:eastAsia="Calibri" w:hAnsi="Calibri" w:cs="Calibri"/>
                                <w:color w:val="000000" w:themeColor="text1"/>
                              </w:rPr>
                              <w:t>S</w:t>
                            </w:r>
                            <w:r>
                              <w:t>tudent support tip</w:t>
                            </w:r>
                          </w:p>
                          <w:p w14:paraId="3B3C7C7A" w14:textId="77777777" w:rsidR="00E36CF6" w:rsidRPr="00476F4F" w:rsidRDefault="00E36CF6" w:rsidP="00476F4F"/>
                          <w:p w14:paraId="5ED1BE58" w14:textId="77777777" w:rsidR="00E36CF6" w:rsidRPr="00AE1CCF" w:rsidRDefault="00E36CF6" w:rsidP="00476F4F">
                            <w:r w:rsidRPr="00476F4F">
                              <w:t>If you have any issues with your email at any point, you should contact IT via their “</w:t>
                            </w:r>
                            <w:hyperlink r:id="rId45" w:history="1">
                              <w:r w:rsidRPr="00476F4F">
                                <w:rPr>
                                  <w:rStyle w:val="Hyperlink"/>
                                </w:rPr>
                                <w:t>Something broken?</w:t>
                              </w:r>
                            </w:hyperlink>
                            <w:r w:rsidRPr="00476F4F">
                              <w:t>” link on their website before contacting your Graduate School.</w:t>
                            </w:r>
                          </w:p>
                          <w:p w14:paraId="43C51D91" w14:textId="77777777" w:rsidR="00E36CF6" w:rsidRPr="001411CA" w:rsidRDefault="00E36CF6" w:rsidP="00476F4F"/>
                          <w:p w14:paraId="7C0C0B61" w14:textId="77777777" w:rsidR="00E36CF6" w:rsidRDefault="00E36CF6"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E36CF6" w:rsidRDefault="00E36CF6" w:rsidP="00476F4F">
                      <w:r w:rsidRPr="00476F4F">
                        <w:rPr>
                          <w:rFonts w:ascii="Calibri" w:eastAsia="Calibri" w:hAnsi="Calibri" w:cs="Calibri"/>
                          <w:color w:val="000000" w:themeColor="text1"/>
                        </w:rPr>
                        <w:t>S</w:t>
                      </w:r>
                      <w:r>
                        <w:t>tudent support tip</w:t>
                      </w:r>
                    </w:p>
                    <w:p w14:paraId="3B3C7C7A" w14:textId="77777777" w:rsidR="00E36CF6" w:rsidRPr="00476F4F" w:rsidRDefault="00E36CF6" w:rsidP="00476F4F"/>
                    <w:p w14:paraId="5ED1BE58" w14:textId="77777777" w:rsidR="00E36CF6" w:rsidRPr="00AE1CCF" w:rsidRDefault="00E36CF6" w:rsidP="00476F4F">
                      <w:r w:rsidRPr="00476F4F">
                        <w:t>If you have any issues with your email at any point, you should contact IT via their “</w:t>
                      </w:r>
                      <w:hyperlink r:id="rId46" w:history="1">
                        <w:r w:rsidRPr="00476F4F">
                          <w:rPr>
                            <w:rStyle w:val="Hyperlink"/>
                          </w:rPr>
                          <w:t>Something broken?</w:t>
                        </w:r>
                      </w:hyperlink>
                      <w:r w:rsidRPr="00476F4F">
                        <w:t>” link on their website before contacting your Graduate School.</w:t>
                      </w:r>
                    </w:p>
                    <w:p w14:paraId="43C51D91" w14:textId="77777777" w:rsidR="00E36CF6" w:rsidRPr="001411CA" w:rsidRDefault="00E36CF6" w:rsidP="00476F4F"/>
                    <w:p w14:paraId="7C0C0B61" w14:textId="77777777" w:rsidR="00E36CF6" w:rsidRDefault="00E36CF6"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Start w:id="335" w:name="_Toc115099139"/>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4681E">
        <w:t>Doctoral College Operations</w:t>
      </w:r>
      <w:bookmarkEnd w:id="224"/>
      <w:bookmarkEnd w:id="335"/>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2A5DE7" w:rsidP="00044EC0">
            <w:hyperlink r:id="rId47"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2A5DE7" w:rsidP="00044EC0">
            <w:hyperlink r:id="rId48"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2A5DE7" w:rsidP="00044EC0">
            <w:hyperlink r:id="rId49"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2A5DE7" w:rsidP="00044EC0">
            <w:hyperlink r:id="rId50"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6" w:name="_Toc534984102"/>
      <w:bookmarkStart w:id="337" w:name="_Toc8981513"/>
    </w:p>
    <w:p w14:paraId="1DF5C59B" w14:textId="4C2970B7" w:rsidR="00912D18" w:rsidRDefault="0037091F" w:rsidP="00044EC0">
      <w:bookmarkStart w:id="338" w:name="_Toc534984107"/>
      <w:bookmarkStart w:id="339"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1">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2">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54">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56">
        <w:r w:rsidRPr="1D069F38">
          <w:rPr>
            <w:rStyle w:val="Hyperlink"/>
          </w:rPr>
          <w:t>doctoralcollege@leeds.ac.uk</w:t>
        </w:r>
      </w:hyperlink>
    </w:p>
    <w:p w14:paraId="5C051599" w14:textId="1A6FA8FD" w:rsidR="00912D18" w:rsidRDefault="00912D18" w:rsidP="00044EC0"/>
    <w:p w14:paraId="419E0869" w14:textId="653D6221" w:rsidR="000C173F" w:rsidRPr="000C173F" w:rsidRDefault="005B6FF5" w:rsidP="00044EC0">
      <w:pPr>
        <w:pStyle w:val="Heading2"/>
      </w:pPr>
      <w:bookmarkStart w:id="340" w:name="_Toc17191238"/>
      <w:bookmarkStart w:id="341" w:name="_Toc17191350"/>
      <w:bookmarkStart w:id="342" w:name="_Toc17192823"/>
      <w:bookmarkStart w:id="343" w:name="_Toc17206916"/>
      <w:bookmarkStart w:id="344" w:name="_Toc17207089"/>
      <w:bookmarkStart w:id="345" w:name="_Toc17283622"/>
      <w:bookmarkStart w:id="346" w:name="_Toc17285257"/>
      <w:bookmarkStart w:id="347" w:name="_Toc17290032"/>
      <w:bookmarkStart w:id="348" w:name="_Toc17290234"/>
      <w:bookmarkStart w:id="349" w:name="_Toc17293095"/>
      <w:bookmarkStart w:id="350" w:name="_Toc17191239"/>
      <w:bookmarkStart w:id="351" w:name="_Toc17191351"/>
      <w:bookmarkStart w:id="352" w:name="_Toc17192824"/>
      <w:bookmarkStart w:id="353" w:name="_Toc17206917"/>
      <w:bookmarkStart w:id="354" w:name="_Toc17207090"/>
      <w:bookmarkStart w:id="355" w:name="_Toc17283623"/>
      <w:bookmarkStart w:id="356" w:name="_Toc17285258"/>
      <w:bookmarkStart w:id="357" w:name="_Toc17290033"/>
      <w:bookmarkStart w:id="358" w:name="_Toc17290235"/>
      <w:bookmarkStart w:id="359" w:name="_Toc17293096"/>
      <w:bookmarkStart w:id="360" w:name="_Toc115099140"/>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lang w:val="en-GB"/>
        </w:rPr>
        <w:t>M</w:t>
      </w:r>
      <w:r w:rsidR="000C173F" w:rsidRPr="000C173F">
        <w:t>inerva</w:t>
      </w:r>
      <w:bookmarkEnd w:id="338"/>
      <w:bookmarkEnd w:id="339"/>
      <w:bookmarkEnd w:id="360"/>
    </w:p>
    <w:p w14:paraId="4678ADDC" w14:textId="3C7FEB9A" w:rsidR="0037091F" w:rsidRDefault="002A5DE7" w:rsidP="00044EC0">
      <w:hyperlink r:id="rId57"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58"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1" w:name="_Toc17206919"/>
      <w:bookmarkStart w:id="362" w:name="_Toc17207092"/>
      <w:bookmarkStart w:id="363" w:name="_Toc17283625"/>
      <w:bookmarkStart w:id="364" w:name="_Toc17285260"/>
      <w:bookmarkStart w:id="365" w:name="_Toc17290035"/>
      <w:bookmarkStart w:id="366" w:name="_Toc17290237"/>
      <w:bookmarkStart w:id="367" w:name="_Toc17293098"/>
      <w:bookmarkStart w:id="368" w:name="_Toc17206920"/>
      <w:bookmarkStart w:id="369" w:name="_Toc17207093"/>
      <w:bookmarkStart w:id="370" w:name="_Toc17283626"/>
      <w:bookmarkStart w:id="371" w:name="_Toc17285261"/>
      <w:bookmarkStart w:id="372" w:name="_Toc17290036"/>
      <w:bookmarkStart w:id="373" w:name="_Toc17290238"/>
      <w:bookmarkStart w:id="374" w:name="_Toc17293099"/>
      <w:bookmarkStart w:id="375" w:name="_Toc17206921"/>
      <w:bookmarkStart w:id="376" w:name="_Toc17207094"/>
      <w:bookmarkStart w:id="377" w:name="_Toc17283627"/>
      <w:bookmarkStart w:id="378" w:name="_Toc17285262"/>
      <w:bookmarkStart w:id="379" w:name="_Toc17290037"/>
      <w:bookmarkStart w:id="380" w:name="_Toc17290239"/>
      <w:bookmarkStart w:id="381" w:name="_Toc17293100"/>
      <w:bookmarkStart w:id="382" w:name="_Toc17206922"/>
      <w:bookmarkStart w:id="383" w:name="_Toc17207095"/>
      <w:bookmarkStart w:id="384" w:name="_Toc17283628"/>
      <w:bookmarkStart w:id="385" w:name="_Toc17285263"/>
      <w:bookmarkStart w:id="386" w:name="_Toc17290038"/>
      <w:bookmarkStart w:id="387" w:name="_Toc17290240"/>
      <w:bookmarkStart w:id="388" w:name="_Toc17293101"/>
      <w:bookmarkStart w:id="389" w:name="_Toc17206923"/>
      <w:bookmarkStart w:id="390" w:name="_Toc17207096"/>
      <w:bookmarkStart w:id="391" w:name="_Toc17283629"/>
      <w:bookmarkStart w:id="392" w:name="_Toc17285264"/>
      <w:bookmarkStart w:id="393" w:name="_Toc17290039"/>
      <w:bookmarkStart w:id="394" w:name="_Toc17290241"/>
      <w:bookmarkStart w:id="395" w:name="_Toc17293102"/>
      <w:bookmarkStart w:id="396" w:name="_Toc17206924"/>
      <w:bookmarkStart w:id="397" w:name="_Toc17207097"/>
      <w:bookmarkStart w:id="398" w:name="_Toc17283630"/>
      <w:bookmarkStart w:id="399" w:name="_Toc17285265"/>
      <w:bookmarkStart w:id="400" w:name="_Toc17290040"/>
      <w:bookmarkStart w:id="401" w:name="_Toc17290242"/>
      <w:bookmarkStart w:id="402" w:name="_Toc17293103"/>
      <w:bookmarkStart w:id="403" w:name="_Toc17206925"/>
      <w:bookmarkStart w:id="404" w:name="_Toc17207098"/>
      <w:bookmarkStart w:id="405" w:name="_Toc17283631"/>
      <w:bookmarkStart w:id="406" w:name="_Toc17285266"/>
      <w:bookmarkStart w:id="407" w:name="_Toc17290041"/>
      <w:bookmarkStart w:id="408" w:name="_Toc17290243"/>
      <w:bookmarkStart w:id="409" w:name="_Toc17293104"/>
      <w:bookmarkStart w:id="410" w:name="_Toc17206926"/>
      <w:bookmarkStart w:id="411" w:name="_Toc17207099"/>
      <w:bookmarkStart w:id="412" w:name="_Toc17283632"/>
      <w:bookmarkStart w:id="413" w:name="_Toc17285267"/>
      <w:bookmarkStart w:id="414" w:name="_Toc17290042"/>
      <w:bookmarkStart w:id="415" w:name="_Toc17290244"/>
      <w:bookmarkStart w:id="416" w:name="_Toc17293105"/>
      <w:bookmarkStart w:id="417" w:name="_Toc17206927"/>
      <w:bookmarkStart w:id="418" w:name="_Toc17207100"/>
      <w:bookmarkStart w:id="419" w:name="_Toc17283633"/>
      <w:bookmarkStart w:id="420" w:name="_Toc17285268"/>
      <w:bookmarkStart w:id="421" w:name="_Toc17290043"/>
      <w:bookmarkStart w:id="422" w:name="_Toc17290245"/>
      <w:bookmarkStart w:id="423" w:name="_Toc17293106"/>
      <w:bookmarkStart w:id="424" w:name="_Toc17206928"/>
      <w:bookmarkStart w:id="425" w:name="_Toc17207101"/>
      <w:bookmarkStart w:id="426" w:name="_Toc17283634"/>
      <w:bookmarkStart w:id="427" w:name="_Toc17285269"/>
      <w:bookmarkStart w:id="428" w:name="_Toc17290044"/>
      <w:bookmarkStart w:id="429" w:name="_Toc17290246"/>
      <w:bookmarkStart w:id="430" w:name="_Toc17293107"/>
      <w:bookmarkStart w:id="431" w:name="_Toc17206929"/>
      <w:bookmarkStart w:id="432" w:name="_Toc17207102"/>
      <w:bookmarkStart w:id="433" w:name="_Toc17283635"/>
      <w:bookmarkStart w:id="434" w:name="_Toc17285270"/>
      <w:bookmarkStart w:id="435" w:name="_Toc17290045"/>
      <w:bookmarkStart w:id="436" w:name="_Toc17290247"/>
      <w:bookmarkStart w:id="437" w:name="_Toc17293108"/>
      <w:bookmarkStart w:id="438" w:name="_Toc17206930"/>
      <w:bookmarkStart w:id="439" w:name="_Toc17207103"/>
      <w:bookmarkStart w:id="440" w:name="_Toc17283636"/>
      <w:bookmarkStart w:id="441" w:name="_Toc17285271"/>
      <w:bookmarkStart w:id="442" w:name="_Toc17290046"/>
      <w:bookmarkStart w:id="443" w:name="_Toc17290248"/>
      <w:bookmarkStart w:id="444" w:name="_Toc17293109"/>
      <w:bookmarkStart w:id="445" w:name="_Toc17206931"/>
      <w:bookmarkStart w:id="446" w:name="_Toc17207104"/>
      <w:bookmarkStart w:id="447" w:name="_Toc17283637"/>
      <w:bookmarkStart w:id="448" w:name="_Toc17285272"/>
      <w:bookmarkStart w:id="449" w:name="_Toc17290047"/>
      <w:bookmarkStart w:id="450" w:name="_Toc17290249"/>
      <w:bookmarkStart w:id="451" w:name="_Toc17293110"/>
      <w:bookmarkStart w:id="452" w:name="_Toc17206932"/>
      <w:bookmarkStart w:id="453" w:name="_Toc17207105"/>
      <w:bookmarkStart w:id="454" w:name="_Toc17283638"/>
      <w:bookmarkStart w:id="455" w:name="_Toc17285273"/>
      <w:bookmarkStart w:id="456" w:name="_Toc17290048"/>
      <w:bookmarkStart w:id="457" w:name="_Toc17290250"/>
      <w:bookmarkStart w:id="458" w:name="_Toc17293111"/>
      <w:bookmarkStart w:id="459" w:name="_Toc17206933"/>
      <w:bookmarkStart w:id="460" w:name="_Toc17207106"/>
      <w:bookmarkStart w:id="461" w:name="_Toc17283639"/>
      <w:bookmarkStart w:id="462" w:name="_Toc17285274"/>
      <w:bookmarkStart w:id="463" w:name="_Toc17290049"/>
      <w:bookmarkStart w:id="464" w:name="_Toc17290251"/>
      <w:bookmarkStart w:id="465" w:name="_Toc17293112"/>
      <w:bookmarkStart w:id="466" w:name="_Toc17206934"/>
      <w:bookmarkStart w:id="467" w:name="_Toc17207107"/>
      <w:bookmarkStart w:id="468" w:name="_Toc17283640"/>
      <w:bookmarkStart w:id="469" w:name="_Toc17285275"/>
      <w:bookmarkStart w:id="470" w:name="_Toc17290050"/>
      <w:bookmarkStart w:id="471" w:name="_Toc17290252"/>
      <w:bookmarkStart w:id="472" w:name="_Toc17293113"/>
      <w:bookmarkStart w:id="473" w:name="_Toc17206935"/>
      <w:bookmarkStart w:id="474" w:name="_Toc17207108"/>
      <w:bookmarkStart w:id="475" w:name="_Toc17283641"/>
      <w:bookmarkStart w:id="476" w:name="_Toc17285276"/>
      <w:bookmarkStart w:id="477" w:name="_Toc17290051"/>
      <w:bookmarkStart w:id="478" w:name="_Toc17290253"/>
      <w:bookmarkStart w:id="479" w:name="_Toc17293114"/>
      <w:bookmarkStart w:id="480" w:name="_Toc17206936"/>
      <w:bookmarkStart w:id="481" w:name="_Toc17207109"/>
      <w:bookmarkStart w:id="482" w:name="_Toc17283642"/>
      <w:bookmarkStart w:id="483" w:name="_Toc17285277"/>
      <w:bookmarkStart w:id="484" w:name="_Toc17290052"/>
      <w:bookmarkStart w:id="485" w:name="_Toc17290254"/>
      <w:bookmarkStart w:id="486" w:name="_Toc17293115"/>
      <w:bookmarkStart w:id="487" w:name="_Toc17206937"/>
      <w:bookmarkStart w:id="488" w:name="_Toc17207110"/>
      <w:bookmarkStart w:id="489" w:name="_Toc17283643"/>
      <w:bookmarkStart w:id="490" w:name="_Toc17285278"/>
      <w:bookmarkStart w:id="491" w:name="_Toc17290053"/>
      <w:bookmarkStart w:id="492" w:name="_Toc17290255"/>
      <w:bookmarkStart w:id="493" w:name="_Toc17293116"/>
      <w:bookmarkStart w:id="494" w:name="_Toc17206938"/>
      <w:bookmarkStart w:id="495" w:name="_Toc17207111"/>
      <w:bookmarkStart w:id="496" w:name="_Toc17283644"/>
      <w:bookmarkStart w:id="497" w:name="_Toc17285279"/>
      <w:bookmarkStart w:id="498" w:name="_Toc17290054"/>
      <w:bookmarkStart w:id="499" w:name="_Toc17290256"/>
      <w:bookmarkStart w:id="500" w:name="_Toc17293117"/>
      <w:bookmarkStart w:id="501" w:name="_Toc17206939"/>
      <w:bookmarkStart w:id="502" w:name="_Toc17207112"/>
      <w:bookmarkStart w:id="503" w:name="_Toc17283645"/>
      <w:bookmarkStart w:id="504" w:name="_Toc17285280"/>
      <w:bookmarkStart w:id="505" w:name="_Toc17290055"/>
      <w:bookmarkStart w:id="506" w:name="_Toc17290257"/>
      <w:bookmarkStart w:id="507" w:name="_Toc17293118"/>
      <w:bookmarkStart w:id="508" w:name="_Toc17206940"/>
      <w:bookmarkStart w:id="509" w:name="_Toc17207113"/>
      <w:bookmarkStart w:id="510" w:name="_Toc17283646"/>
      <w:bookmarkStart w:id="511" w:name="_Toc17285281"/>
      <w:bookmarkStart w:id="512" w:name="_Toc17290056"/>
      <w:bookmarkStart w:id="513" w:name="_Toc17290258"/>
      <w:bookmarkStart w:id="514" w:name="_Toc17293119"/>
      <w:bookmarkStart w:id="515" w:name="_Toc17206941"/>
      <w:bookmarkStart w:id="516" w:name="_Toc17207114"/>
      <w:bookmarkStart w:id="517" w:name="_Toc17283647"/>
      <w:bookmarkStart w:id="518" w:name="_Toc17285282"/>
      <w:bookmarkStart w:id="519" w:name="_Toc17290057"/>
      <w:bookmarkStart w:id="520" w:name="_Toc17290259"/>
      <w:bookmarkStart w:id="521" w:name="_Toc17293120"/>
      <w:bookmarkStart w:id="522" w:name="_Toc17206942"/>
      <w:bookmarkStart w:id="523" w:name="_Toc17207115"/>
      <w:bookmarkStart w:id="524" w:name="_Toc17283648"/>
      <w:bookmarkStart w:id="525" w:name="_Toc17285283"/>
      <w:bookmarkStart w:id="526" w:name="_Toc17290058"/>
      <w:bookmarkStart w:id="527" w:name="_Toc17290260"/>
      <w:bookmarkStart w:id="528" w:name="_Toc17293121"/>
      <w:bookmarkStart w:id="529" w:name="_Toc17206943"/>
      <w:bookmarkStart w:id="530" w:name="_Toc17207116"/>
      <w:bookmarkStart w:id="531" w:name="_Toc17283649"/>
      <w:bookmarkStart w:id="532" w:name="_Toc17285284"/>
      <w:bookmarkStart w:id="533" w:name="_Toc17290059"/>
      <w:bookmarkStart w:id="534" w:name="_Toc17290261"/>
      <w:bookmarkStart w:id="535" w:name="_Toc17293122"/>
      <w:bookmarkStart w:id="536" w:name="_Graduate_Record_of"/>
      <w:bookmarkStart w:id="537" w:name="_Toc8981521"/>
      <w:bookmarkStart w:id="538" w:name="_Toc115099141"/>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0C173F">
        <w:t>Graduate Record of Achievement and Development (GRAD)</w:t>
      </w:r>
      <w:bookmarkEnd w:id="537"/>
      <w:bookmarkEnd w:id="53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59">
        <w:r w:rsidR="2C5449C3" w:rsidRPr="4AAF8B75">
          <w:rPr>
            <w:rStyle w:val="Hyperlink"/>
          </w:rPr>
          <w:t>logging into GRAD</w:t>
        </w:r>
      </w:hyperlink>
      <w:r w:rsidR="2C5449C3">
        <w:t xml:space="preserve"> and browsing will help you understand the process </w:t>
      </w:r>
      <w:r w:rsidR="0082333E">
        <w:t xml:space="preserve">and </w:t>
      </w:r>
      <w:r w:rsidR="2C5449C3">
        <w:t xml:space="preserve">steps of </w:t>
      </w:r>
      <w:r w:rsidR="2C5449C3" w:rsidRPr="00BA6C1C">
        <w:t>your research degree</w:t>
      </w:r>
      <w:r w:rsidR="0082333E" w:rsidRPr="00BA6C1C">
        <w:t>.</w:t>
      </w:r>
      <w:r w:rsidR="0B650AAD" w:rsidRPr="00BA6C1C">
        <w:t xml:space="preserve"> </w:t>
      </w:r>
      <w:r w:rsidR="4C59DE14" w:rsidRPr="00BA6C1C">
        <w:t xml:space="preserve">GRAD </w:t>
      </w:r>
      <w:r w:rsidR="0B650AAD" w:rsidRPr="00BA6C1C">
        <w:t>user guides</w:t>
      </w:r>
      <w:r w:rsidRPr="00BA6C1C">
        <w:t xml:space="preserve"> can be found on your GRAD homepage</w:t>
      </w:r>
      <w:r w:rsidR="0049501E" w:rsidRPr="00BA6C1C">
        <w:t xml:space="preserve"> and on the </w:t>
      </w:r>
      <w:hyperlink r:id="rId60" w:history="1">
        <w:r w:rsidR="0049501E" w:rsidRPr="00BA6C1C">
          <w:rPr>
            <w:rStyle w:val="Hyperlink"/>
          </w:rPr>
          <w:t>Postgraduate research and training webpage</w:t>
        </w:r>
      </w:hyperlink>
      <w:r w:rsidRPr="00BA6C1C">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E36CF6" w:rsidRDefault="00E36CF6" w:rsidP="00476F4F">
                            <w:r w:rsidRPr="00476F4F">
                              <w:rPr>
                                <w:rFonts w:ascii="Calibri" w:eastAsia="Calibri" w:hAnsi="Calibri" w:cs="Calibri"/>
                                <w:color w:val="000000" w:themeColor="text1"/>
                              </w:rPr>
                              <w:t>S</w:t>
                            </w:r>
                            <w:r>
                              <w:t>tudent support tips</w:t>
                            </w:r>
                          </w:p>
                          <w:p w14:paraId="69C4C76F" w14:textId="77777777" w:rsidR="00E36CF6" w:rsidRPr="00476F4F" w:rsidRDefault="00E36CF6" w:rsidP="00476F4F"/>
                          <w:p w14:paraId="50BD9B84" w14:textId="77777777" w:rsidR="00E36CF6" w:rsidRPr="00476F4F" w:rsidRDefault="00E36CF6" w:rsidP="00476F4F">
                            <w:r w:rsidRPr="00476F4F">
                              <w:t xml:space="preserve">If you need help with GRAD, arrange a chat with your supervisor so that you can go through any questions together. You can contact your Graduate School for help too. </w:t>
                            </w:r>
                          </w:p>
                          <w:p w14:paraId="1503F524" w14:textId="77777777" w:rsidR="00E36CF6" w:rsidRPr="00476F4F" w:rsidRDefault="00E36CF6" w:rsidP="00476F4F"/>
                          <w:p w14:paraId="53E025EB" w14:textId="43532997" w:rsidR="00E36CF6" w:rsidRDefault="00E36CF6"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w:t>
                            </w:r>
                            <w:r w:rsidRPr="00BA6C1C">
                              <w:t xml:space="preserve">in </w:t>
                            </w:r>
                            <w:hyperlink w:anchor="_Making_Changes" w:history="1">
                              <w:r w:rsidRPr="00BA6C1C">
                                <w:rPr>
                                  <w:rStyle w:val="Hyperlink"/>
                                </w:rPr>
                                <w:t>Section 5</w:t>
                              </w:r>
                            </w:hyperlink>
                            <w:r w:rsidRPr="00BA6C1C">
                              <w:t>.</w:t>
                            </w:r>
                            <w:r>
                              <w:t xml:space="preserve"> </w:t>
                            </w:r>
                          </w:p>
                          <w:p w14:paraId="247EFB2F" w14:textId="77777777" w:rsidR="00E36CF6" w:rsidRPr="001411CA" w:rsidRDefault="00E36CF6" w:rsidP="00476F4F"/>
                          <w:p w14:paraId="36770D05" w14:textId="77777777" w:rsidR="00E36CF6" w:rsidRDefault="00E36CF6"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E36CF6" w:rsidRDefault="00E36CF6" w:rsidP="00476F4F">
                      <w:r w:rsidRPr="00476F4F">
                        <w:rPr>
                          <w:rFonts w:ascii="Calibri" w:eastAsia="Calibri" w:hAnsi="Calibri" w:cs="Calibri"/>
                          <w:color w:val="000000" w:themeColor="text1"/>
                        </w:rPr>
                        <w:t>S</w:t>
                      </w:r>
                      <w:r>
                        <w:t>tudent support tips</w:t>
                      </w:r>
                    </w:p>
                    <w:p w14:paraId="69C4C76F" w14:textId="77777777" w:rsidR="00E36CF6" w:rsidRPr="00476F4F" w:rsidRDefault="00E36CF6" w:rsidP="00476F4F"/>
                    <w:p w14:paraId="50BD9B84" w14:textId="77777777" w:rsidR="00E36CF6" w:rsidRPr="00476F4F" w:rsidRDefault="00E36CF6" w:rsidP="00476F4F">
                      <w:r w:rsidRPr="00476F4F">
                        <w:t xml:space="preserve">If you need help with GRAD, arrange a chat with your supervisor so that you can go through any questions together. You can contact your Graduate School for help too. </w:t>
                      </w:r>
                    </w:p>
                    <w:p w14:paraId="1503F524" w14:textId="77777777" w:rsidR="00E36CF6" w:rsidRPr="00476F4F" w:rsidRDefault="00E36CF6" w:rsidP="00476F4F"/>
                    <w:p w14:paraId="53E025EB" w14:textId="43532997" w:rsidR="00E36CF6" w:rsidRDefault="00E36CF6"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w:t>
                      </w:r>
                      <w:r w:rsidRPr="00BA6C1C">
                        <w:t xml:space="preserve">in </w:t>
                      </w:r>
                      <w:hyperlink w:anchor="_Making_Changes" w:history="1">
                        <w:r w:rsidRPr="00BA6C1C">
                          <w:rPr>
                            <w:rStyle w:val="Hyperlink"/>
                          </w:rPr>
                          <w:t>Section 5</w:t>
                        </w:r>
                      </w:hyperlink>
                      <w:r w:rsidRPr="00BA6C1C">
                        <w:t>.</w:t>
                      </w:r>
                      <w:r>
                        <w:t xml:space="preserve"> </w:t>
                      </w:r>
                    </w:p>
                    <w:p w14:paraId="247EFB2F" w14:textId="77777777" w:rsidR="00E36CF6" w:rsidRPr="001411CA" w:rsidRDefault="00E36CF6" w:rsidP="00476F4F"/>
                    <w:p w14:paraId="36770D05" w14:textId="77777777" w:rsidR="00E36CF6" w:rsidRDefault="00E36CF6"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9" w:name="_Training_Opportunities"/>
      <w:bookmarkStart w:id="540" w:name="_Toc534984110"/>
      <w:bookmarkStart w:id="541" w:name="_Toc8981522"/>
      <w:bookmarkStart w:id="542" w:name="_Toc115099142"/>
      <w:bookmarkEnd w:id="539"/>
      <w:r>
        <w:t>Training Opportunities</w:t>
      </w:r>
      <w:bookmarkEnd w:id="540"/>
      <w:bookmarkEnd w:id="541"/>
      <w:bookmarkEnd w:id="542"/>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in to your training </w:t>
      </w:r>
      <w:r w:rsidR="00396549" w:rsidRPr="00BA6C1C">
        <w:t xml:space="preserve">plan (see </w:t>
      </w:r>
      <w:hyperlink w:anchor="_Supervision_Meetings" w:history="1">
        <w:r w:rsidR="006111F5" w:rsidRPr="00BA6C1C">
          <w:rPr>
            <w:rStyle w:val="Hyperlink"/>
          </w:rPr>
          <w:t>Section 6.2</w:t>
        </w:r>
      </w:hyperlink>
      <w:r w:rsidR="00396549" w:rsidRPr="00BA6C1C">
        <w:t xml:space="preserve"> for more information on the training plan)</w:t>
      </w:r>
      <w:r w:rsidRPr="00BA6C1C">
        <w:t>. We have self-directed resources and workshop style tutor led courses</w:t>
      </w:r>
      <w:r w:rsidR="00396549" w:rsidRPr="00BA6C1C">
        <w:t>.</w:t>
      </w:r>
      <w:r w:rsidRPr="00BA6C1C">
        <w:t xml:space="preserve"> Details on what is available</w:t>
      </w:r>
      <w:r w:rsidR="0051565D" w:rsidRPr="00BA6C1C">
        <w:t xml:space="preserve"> </w:t>
      </w:r>
      <w:r w:rsidRPr="00BA6C1C">
        <w:t xml:space="preserve">can be found at on the </w:t>
      </w:r>
      <w:hyperlink r:id="rId61">
        <w:r w:rsidRPr="00BA6C1C">
          <w:rPr>
            <w:rStyle w:val="Hyperlink"/>
          </w:rPr>
          <w:t>OD&amp;PL Researcher Support website</w:t>
        </w:r>
      </w:hyperlink>
      <w:r w:rsidR="00C50178" w:rsidRPr="00BA6C1C">
        <w:t xml:space="preserve"> and the </w:t>
      </w:r>
      <w:hyperlink r:id="rId62" w:history="1">
        <w:r w:rsidR="008A7C31" w:rsidRPr="00BA6C1C">
          <w:rPr>
            <w:rStyle w:val="Hyperlink"/>
          </w:rPr>
          <w:t>Postgraduate research and training webpage</w:t>
        </w:r>
      </w:hyperlink>
      <w:r w:rsidR="0051565D" w:rsidRPr="00BA6C1C">
        <w:t>.</w:t>
      </w:r>
    </w:p>
    <w:p w14:paraId="52011F4B" w14:textId="77777777" w:rsidR="001373BC" w:rsidRDefault="001373BC" w:rsidP="00044EC0"/>
    <w:p w14:paraId="4AC6F2AD" w14:textId="1601F439" w:rsidR="00396549" w:rsidRDefault="001373BC" w:rsidP="00044EC0">
      <w:r>
        <w:t xml:space="preserve">Learn more about </w:t>
      </w:r>
      <w:hyperlink r:id="rId63"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64"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65"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66">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 xml:space="preserve">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w:t>
      </w:r>
      <w:r>
        <w:lastRenderedPageBreak/>
        <w:t>a LinkedIn account to access the content, but you can </w:t>
      </w:r>
      <w:hyperlink r:id="rId67">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3" w:name="_Toc8981523"/>
      <w:bookmarkStart w:id="544" w:name="_Toc115099143"/>
      <w:r w:rsidRPr="000C173F">
        <w:t>Language Support</w:t>
      </w:r>
      <w:bookmarkEnd w:id="543"/>
      <w:bookmarkEnd w:id="544"/>
    </w:p>
    <w:p w14:paraId="729B8C94" w14:textId="6E64D358" w:rsidR="000C173F" w:rsidRDefault="002A5DE7" w:rsidP="00044EC0">
      <w:hyperlink r:id="rId68"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E36CF6" w:rsidRDefault="00E36CF6" w:rsidP="007E5D93">
                            <w:r w:rsidRPr="00476F4F">
                              <w:rPr>
                                <w:rFonts w:ascii="Calibri" w:eastAsia="Calibri" w:hAnsi="Calibri" w:cs="Calibri"/>
                                <w:color w:val="000000" w:themeColor="text1"/>
                              </w:rPr>
                              <w:t>S</w:t>
                            </w:r>
                            <w:r>
                              <w:t>tudent support tip</w:t>
                            </w:r>
                          </w:p>
                          <w:p w14:paraId="65BE9C5E" w14:textId="77777777" w:rsidR="00E36CF6" w:rsidRPr="00476F4F" w:rsidRDefault="00E36CF6" w:rsidP="007E5D93"/>
                          <w:p w14:paraId="477D25F6" w14:textId="77777777" w:rsidR="00E36CF6" w:rsidRPr="00624F6F" w:rsidRDefault="00E36CF6"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36CF6" w:rsidRPr="001411CA" w:rsidRDefault="00E36CF6" w:rsidP="007E5D93"/>
                          <w:p w14:paraId="3E8B5B09" w14:textId="77777777" w:rsidR="00E36CF6" w:rsidRDefault="00E36CF6"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E36CF6" w:rsidRDefault="00E36CF6" w:rsidP="007E5D93">
                      <w:r w:rsidRPr="00476F4F">
                        <w:rPr>
                          <w:rFonts w:ascii="Calibri" w:eastAsia="Calibri" w:hAnsi="Calibri" w:cs="Calibri"/>
                          <w:color w:val="000000" w:themeColor="text1"/>
                        </w:rPr>
                        <w:t>S</w:t>
                      </w:r>
                      <w:r>
                        <w:t>tudent support tip</w:t>
                      </w:r>
                    </w:p>
                    <w:p w14:paraId="65BE9C5E" w14:textId="77777777" w:rsidR="00E36CF6" w:rsidRPr="00476F4F" w:rsidRDefault="00E36CF6" w:rsidP="007E5D93"/>
                    <w:p w14:paraId="477D25F6" w14:textId="77777777" w:rsidR="00E36CF6" w:rsidRPr="00624F6F" w:rsidRDefault="00E36CF6"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36CF6" w:rsidRPr="001411CA" w:rsidRDefault="00E36CF6" w:rsidP="007E5D93"/>
                    <w:p w14:paraId="3E8B5B09" w14:textId="77777777" w:rsidR="00E36CF6" w:rsidRDefault="00E36CF6"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2A5DE7" w:rsidP="00044EC0">
      <w:hyperlink r:id="rId69"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0"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71"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5" w:name="_Toc297300624"/>
      <w:bookmarkStart w:id="546" w:name="_Toc299630041"/>
      <w:bookmarkStart w:id="547" w:name="_Toc299711393"/>
      <w:bookmarkStart w:id="548" w:name="_Toc297300625"/>
      <w:bookmarkStart w:id="549" w:name="_Toc299630042"/>
      <w:bookmarkStart w:id="550" w:name="_Toc299711394"/>
      <w:bookmarkStart w:id="551" w:name="_Toc297300626"/>
      <w:bookmarkStart w:id="552" w:name="_Toc299630043"/>
      <w:bookmarkStart w:id="553" w:name="_Toc299711395"/>
      <w:bookmarkStart w:id="554" w:name="_Toc297300627"/>
      <w:bookmarkStart w:id="555" w:name="_Toc299630044"/>
      <w:bookmarkStart w:id="556" w:name="_Toc299711396"/>
      <w:bookmarkStart w:id="557" w:name="_Toc297300628"/>
      <w:bookmarkStart w:id="558" w:name="_Toc299630045"/>
      <w:bookmarkStart w:id="559" w:name="_Toc299711397"/>
      <w:bookmarkStart w:id="560" w:name="_Toc297300629"/>
      <w:bookmarkStart w:id="561" w:name="_Toc299630046"/>
      <w:bookmarkStart w:id="562" w:name="_Toc299711398"/>
      <w:bookmarkStart w:id="563" w:name="_Toc297300630"/>
      <w:bookmarkStart w:id="564" w:name="_Toc299630047"/>
      <w:bookmarkStart w:id="565" w:name="_Toc299711399"/>
      <w:bookmarkStart w:id="566" w:name="_Toc297300631"/>
      <w:bookmarkStart w:id="567" w:name="_Toc299630048"/>
      <w:bookmarkStart w:id="568" w:name="_Toc299711400"/>
      <w:bookmarkStart w:id="569" w:name="_Toc297300632"/>
      <w:bookmarkStart w:id="570" w:name="_Toc299630049"/>
      <w:bookmarkStart w:id="571" w:name="_Toc299711401"/>
      <w:bookmarkStart w:id="572" w:name="_Toc297300633"/>
      <w:bookmarkStart w:id="573" w:name="_Toc299630050"/>
      <w:bookmarkStart w:id="574" w:name="_Toc299711402"/>
      <w:bookmarkStart w:id="575" w:name="_Toc297300634"/>
      <w:bookmarkStart w:id="576" w:name="_Toc299630051"/>
      <w:bookmarkStart w:id="577" w:name="_Toc299711403"/>
      <w:bookmarkStart w:id="578" w:name="_Toc297300635"/>
      <w:bookmarkStart w:id="579" w:name="_Toc299630052"/>
      <w:bookmarkStart w:id="580" w:name="_Toc299711404"/>
      <w:bookmarkStart w:id="581" w:name="_Toc8981524"/>
      <w:bookmarkStart w:id="582" w:name="_Toc294183223"/>
      <w:bookmarkStart w:id="583" w:name="_Toc294188264"/>
      <w:bookmarkStart w:id="584" w:name="_Toc294183224"/>
      <w:bookmarkStart w:id="585" w:name="_Toc294188265"/>
      <w:bookmarkStart w:id="586" w:name="_Toc115099144"/>
      <w:bookmarkEnd w:id="336"/>
      <w:bookmarkEnd w:id="33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0C173F">
        <w:t>IT</w:t>
      </w:r>
      <w:bookmarkEnd w:id="581"/>
      <w:bookmarkEnd w:id="586"/>
    </w:p>
    <w:p w14:paraId="5A553153" w14:textId="5260F8E5" w:rsidR="000C173F" w:rsidRPr="000C173F" w:rsidRDefault="008827EA" w:rsidP="00044EC0">
      <w:r>
        <w:t xml:space="preserve">Please familiarise yourself with the </w:t>
      </w:r>
      <w:hyperlink r:id="rId72"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73"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74"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E36CF6" w:rsidRDefault="00E36CF6" w:rsidP="007E5D93">
                            <w:r w:rsidRPr="00476F4F">
                              <w:rPr>
                                <w:rFonts w:ascii="Calibri" w:eastAsia="Calibri" w:hAnsi="Calibri" w:cs="Calibri"/>
                                <w:color w:val="000000" w:themeColor="text1"/>
                              </w:rPr>
                              <w:t>S</w:t>
                            </w:r>
                            <w:r>
                              <w:t>tudent support tip</w:t>
                            </w:r>
                          </w:p>
                          <w:p w14:paraId="2E02A7CB" w14:textId="77777777" w:rsidR="00E36CF6" w:rsidRPr="00476F4F" w:rsidRDefault="00E36CF6" w:rsidP="007E5D93"/>
                          <w:p w14:paraId="6E08F001" w14:textId="77777777" w:rsidR="00E36CF6" w:rsidRDefault="00E36CF6" w:rsidP="007E5D93">
                            <w:r w:rsidRPr="007E5D93">
                              <w:t xml:space="preserve">The IT Service Desk is your first point of contact for advice, information and support for IT queries. The IT Service Desk can contacted via their </w:t>
                            </w:r>
                            <w:hyperlink r:id="rId75">
                              <w:r w:rsidRPr="007E5D93">
                                <w:rPr>
                                  <w:rStyle w:val="Hyperlink"/>
                                </w:rPr>
                                <w:t>website</w:t>
                              </w:r>
                            </w:hyperlink>
                            <w:r w:rsidRPr="007E5D93">
                              <w:t xml:space="preserve">, </w:t>
                            </w:r>
                            <w:hyperlink r:id="rId76">
                              <w:r w:rsidRPr="007E5D93">
                                <w:rPr>
                                  <w:rStyle w:val="Hyperlink"/>
                                </w:rPr>
                                <w:t>Twitter</w:t>
                              </w:r>
                            </w:hyperlink>
                            <w:r w:rsidRPr="007E5D93">
                              <w:t xml:space="preserve">, </w:t>
                            </w:r>
                            <w:hyperlink r:id="rId77">
                              <w:r w:rsidRPr="007E5D93">
                                <w:rPr>
                                  <w:rStyle w:val="Hyperlink"/>
                                </w:rPr>
                                <w:t>email</w:t>
                              </w:r>
                            </w:hyperlink>
                            <w:r w:rsidRPr="007E5D93">
                              <w:t xml:space="preserve"> or phone (0113 343 3333). To get help in person, you can </w:t>
                            </w:r>
                            <w:hyperlink r:id="rId78" w:history="1">
                              <w:r w:rsidRPr="007E5D93">
                                <w:rPr>
                                  <w:rStyle w:val="Hyperlink"/>
                                </w:rPr>
                                <w:t>book an appointment</w:t>
                              </w:r>
                            </w:hyperlink>
                            <w:r w:rsidRPr="007E5D93">
                              <w:t xml:space="preserve"> to visit the IT Service Desk.</w:t>
                            </w:r>
                          </w:p>
                          <w:p w14:paraId="12713393" w14:textId="77777777" w:rsidR="00E36CF6" w:rsidRPr="001411CA" w:rsidRDefault="00E36CF6" w:rsidP="007E5D93"/>
                          <w:p w14:paraId="1BD45271" w14:textId="77777777" w:rsidR="00E36CF6" w:rsidRDefault="00E36CF6"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E36CF6" w:rsidRDefault="00E36CF6" w:rsidP="007E5D93">
                      <w:r w:rsidRPr="00476F4F">
                        <w:rPr>
                          <w:rFonts w:ascii="Calibri" w:eastAsia="Calibri" w:hAnsi="Calibri" w:cs="Calibri"/>
                          <w:color w:val="000000" w:themeColor="text1"/>
                        </w:rPr>
                        <w:t>S</w:t>
                      </w:r>
                      <w:r>
                        <w:t>tudent support tip</w:t>
                      </w:r>
                    </w:p>
                    <w:p w14:paraId="2E02A7CB" w14:textId="77777777" w:rsidR="00E36CF6" w:rsidRPr="00476F4F" w:rsidRDefault="00E36CF6" w:rsidP="007E5D93"/>
                    <w:p w14:paraId="6E08F001" w14:textId="77777777" w:rsidR="00E36CF6" w:rsidRDefault="00E36CF6" w:rsidP="007E5D93">
                      <w:r w:rsidRPr="007E5D93">
                        <w:t xml:space="preserve">The IT Service Desk is your first point of contact for advice, information and support for IT queries. The IT Service Desk can contacted via their </w:t>
                      </w:r>
                      <w:hyperlink r:id="rId79">
                        <w:r w:rsidRPr="007E5D93">
                          <w:rPr>
                            <w:rStyle w:val="Hyperlink"/>
                          </w:rPr>
                          <w:t>website</w:t>
                        </w:r>
                      </w:hyperlink>
                      <w:r w:rsidRPr="007E5D93">
                        <w:t xml:space="preserve">, </w:t>
                      </w:r>
                      <w:hyperlink r:id="rId80">
                        <w:r w:rsidRPr="007E5D93">
                          <w:rPr>
                            <w:rStyle w:val="Hyperlink"/>
                          </w:rPr>
                          <w:t>Twitter</w:t>
                        </w:r>
                      </w:hyperlink>
                      <w:r w:rsidRPr="007E5D93">
                        <w:t xml:space="preserve">, </w:t>
                      </w:r>
                      <w:hyperlink r:id="rId81">
                        <w:r w:rsidRPr="007E5D93">
                          <w:rPr>
                            <w:rStyle w:val="Hyperlink"/>
                          </w:rPr>
                          <w:t>email</w:t>
                        </w:r>
                      </w:hyperlink>
                      <w:r w:rsidRPr="007E5D93">
                        <w:t xml:space="preserve"> or phone (0113 343 3333). To get help in person, you can </w:t>
                      </w:r>
                      <w:hyperlink r:id="rId82" w:history="1">
                        <w:r w:rsidRPr="007E5D93">
                          <w:rPr>
                            <w:rStyle w:val="Hyperlink"/>
                          </w:rPr>
                          <w:t>book an appointment</w:t>
                        </w:r>
                      </w:hyperlink>
                      <w:r w:rsidRPr="007E5D93">
                        <w:t xml:space="preserve"> to visit the IT Service Desk.</w:t>
                      </w:r>
                    </w:p>
                    <w:p w14:paraId="12713393" w14:textId="77777777" w:rsidR="00E36CF6" w:rsidRPr="001411CA" w:rsidRDefault="00E36CF6" w:rsidP="007E5D93"/>
                    <w:p w14:paraId="1BD45271" w14:textId="77777777" w:rsidR="00E36CF6" w:rsidRDefault="00E36CF6"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3"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84">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85"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w:t>
      </w:r>
      <w:r w:rsidRPr="00BA6C1C">
        <w:t>ty</w:t>
      </w:r>
      <w:r w:rsidR="00E84377" w:rsidRPr="00BA6C1C">
        <w:t xml:space="preserve"> use</w:t>
      </w:r>
      <w:r w:rsidR="00661EE1" w:rsidRPr="00BA6C1C">
        <w:t>s</w:t>
      </w:r>
      <w:r w:rsidR="00E84377" w:rsidRPr="00BA6C1C">
        <w:t xml:space="preserve"> </w:t>
      </w:r>
      <w:hyperlink r:id="rId86" w:tooltip="Office 365" w:history="1">
        <w:r w:rsidR="00E84377" w:rsidRPr="00BA6C1C">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87"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88"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87" w:name="_Toc115099145"/>
      <w:r>
        <w:rPr>
          <w:lang w:val="en-GB"/>
        </w:rPr>
        <w:t>Study Space</w:t>
      </w:r>
      <w:bookmarkEnd w:id="58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89">
        <w:r w:rsidRPr="5811AE29">
          <w:rPr>
            <w:rStyle w:val="Hyperlink"/>
          </w:rPr>
          <w:t>40 computer clusters</w:t>
        </w:r>
      </w:hyperlink>
      <w:r>
        <w:t xml:space="preserve"> across campus open to anyone, some of them 24 hours a day. Please check the </w:t>
      </w:r>
      <w:hyperlink r:id="rId90">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1"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lastRenderedPageBreak/>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044EC0">
      <w:pPr>
        <w:pStyle w:val="Heading2"/>
      </w:pPr>
      <w:bookmarkStart w:id="588" w:name="_Toc17206948"/>
      <w:bookmarkStart w:id="589" w:name="_Toc17207121"/>
      <w:bookmarkStart w:id="590" w:name="_Toc17283654"/>
      <w:bookmarkStart w:id="591" w:name="_Toc17285289"/>
      <w:bookmarkStart w:id="592" w:name="_Toc17290064"/>
      <w:bookmarkStart w:id="593" w:name="_Toc17290266"/>
      <w:bookmarkStart w:id="594" w:name="_Toc17293127"/>
      <w:bookmarkStart w:id="595" w:name="_Toc17206949"/>
      <w:bookmarkStart w:id="596" w:name="_Toc17207122"/>
      <w:bookmarkStart w:id="597" w:name="_Toc17283655"/>
      <w:bookmarkStart w:id="598" w:name="_Toc17285290"/>
      <w:bookmarkStart w:id="599" w:name="_Toc17290065"/>
      <w:bookmarkStart w:id="600" w:name="_Toc17290267"/>
      <w:bookmarkStart w:id="601" w:name="_Toc17293128"/>
      <w:bookmarkStart w:id="602" w:name="_Toc17206950"/>
      <w:bookmarkStart w:id="603" w:name="_Toc17207123"/>
      <w:bookmarkStart w:id="604" w:name="_Toc17283656"/>
      <w:bookmarkStart w:id="605" w:name="_Toc17285291"/>
      <w:bookmarkStart w:id="606" w:name="_Toc17290066"/>
      <w:bookmarkStart w:id="607" w:name="_Toc17290268"/>
      <w:bookmarkStart w:id="608" w:name="_Toc17293129"/>
      <w:bookmarkStart w:id="609" w:name="_Toc17206951"/>
      <w:bookmarkStart w:id="610" w:name="_Toc17207124"/>
      <w:bookmarkStart w:id="611" w:name="_Toc17283657"/>
      <w:bookmarkStart w:id="612" w:name="_Toc17285292"/>
      <w:bookmarkStart w:id="613" w:name="_Toc17290067"/>
      <w:bookmarkStart w:id="614" w:name="_Toc17290269"/>
      <w:bookmarkStart w:id="615" w:name="_Toc17293130"/>
      <w:bookmarkStart w:id="616" w:name="_Toc17206952"/>
      <w:bookmarkStart w:id="617" w:name="_Toc17207125"/>
      <w:bookmarkStart w:id="618" w:name="_Toc17283658"/>
      <w:bookmarkStart w:id="619" w:name="_Toc17285293"/>
      <w:bookmarkStart w:id="620" w:name="_Toc17290068"/>
      <w:bookmarkStart w:id="621" w:name="_Toc17290270"/>
      <w:bookmarkStart w:id="622" w:name="_Toc17293131"/>
      <w:bookmarkStart w:id="623" w:name="_Toc8981525"/>
      <w:bookmarkStart w:id="624" w:name="_Toc115099146"/>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791AAB">
        <w:t>Library</w:t>
      </w:r>
      <w:bookmarkEnd w:id="623"/>
      <w:bookmarkEnd w:id="624"/>
    </w:p>
    <w:p w14:paraId="57A98D35" w14:textId="00F160E5" w:rsidR="00527FC0" w:rsidRPr="00624F6F" w:rsidRDefault="599F9804" w:rsidP="00044EC0">
      <w:r>
        <w:t xml:space="preserve">The </w:t>
      </w:r>
      <w:hyperlink r:id="rId92">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3">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94">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95">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 xml:space="preserve">You should have a data management plan in place by no </w:t>
      </w:r>
      <w:r w:rsidR="00E04CD3" w:rsidRPr="00BA6C1C">
        <w:rPr>
          <w:lang w:val="en"/>
        </w:rPr>
        <w:t>later than the transfer stage</w:t>
      </w:r>
      <w:r w:rsidR="00F32834" w:rsidRPr="00BA6C1C">
        <w:rPr>
          <w:lang w:val="en"/>
        </w:rPr>
        <w:t xml:space="preserve"> (see </w:t>
      </w:r>
      <w:hyperlink w:anchor="_First_Formal_Progress" w:history="1">
        <w:r w:rsidR="00BA56B8" w:rsidRPr="00BA6C1C">
          <w:rPr>
            <w:rStyle w:val="Hyperlink"/>
            <w:lang w:val="en"/>
          </w:rPr>
          <w:t>Section 6.3 ‘First Formal Progress Review’ (FFPR)</w:t>
        </w:r>
      </w:hyperlink>
      <w:r w:rsidR="00F32834" w:rsidRPr="00BA6C1C">
        <w:rPr>
          <w:lang w:val="en"/>
        </w:rPr>
        <w:t>).</w:t>
      </w:r>
      <w:r w:rsidR="00E04CD3" w:rsidRPr="00BA6C1C">
        <w:rPr>
          <w:lang w:val="en"/>
        </w:rPr>
        <w:t xml:space="preserve"> You can find</w:t>
      </w:r>
      <w:r w:rsidR="00E04CD3" w:rsidRPr="19641ADA">
        <w:rPr>
          <w:lang w:val="en"/>
        </w:rPr>
        <w:t xml:space="preserve"> help and guidance on the</w:t>
      </w:r>
      <w:r w:rsidR="00F32834">
        <w:rPr>
          <w:lang w:val="en"/>
        </w:rPr>
        <w:t xml:space="preserve"> </w:t>
      </w:r>
      <w:hyperlink r:id="rId96"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97">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98"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5" w:name="_Toc17206954"/>
      <w:bookmarkStart w:id="626" w:name="_Toc17207127"/>
      <w:bookmarkStart w:id="627" w:name="_Toc17283660"/>
      <w:bookmarkStart w:id="628" w:name="_Toc17285295"/>
      <w:bookmarkStart w:id="629" w:name="_Toc17290070"/>
      <w:bookmarkStart w:id="630" w:name="_Toc17290272"/>
      <w:bookmarkStart w:id="631" w:name="_Toc17293133"/>
      <w:bookmarkStart w:id="632" w:name="_Toc17206955"/>
      <w:bookmarkStart w:id="633" w:name="_Toc17207128"/>
      <w:bookmarkStart w:id="634" w:name="_Toc17283661"/>
      <w:bookmarkStart w:id="635" w:name="_Toc17285296"/>
      <w:bookmarkStart w:id="636" w:name="_Toc17290071"/>
      <w:bookmarkStart w:id="637" w:name="_Toc17290273"/>
      <w:bookmarkStart w:id="638" w:name="_Toc17293134"/>
      <w:bookmarkStart w:id="639" w:name="_Support_and_wellbeing"/>
      <w:bookmarkStart w:id="640" w:name="_Toc8981526"/>
      <w:bookmarkStart w:id="641" w:name="_Toc115099147"/>
      <w:bookmarkEnd w:id="582"/>
      <w:bookmarkEnd w:id="583"/>
      <w:bookmarkEnd w:id="584"/>
      <w:bookmarkEnd w:id="58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791AAB">
        <w:t xml:space="preserve">Support and </w:t>
      </w:r>
      <w:bookmarkEnd w:id="640"/>
      <w:r w:rsidR="00B121F8" w:rsidRPr="00791AAB">
        <w:t>wellbeing</w:t>
      </w:r>
      <w:bookmarkEnd w:id="64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99"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0">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01">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E36CF6" w:rsidRDefault="00E36CF6" w:rsidP="007E5D93">
                            <w:r w:rsidRPr="00476F4F">
                              <w:rPr>
                                <w:rFonts w:ascii="Calibri" w:eastAsia="Calibri" w:hAnsi="Calibri" w:cs="Calibri"/>
                                <w:color w:val="000000" w:themeColor="text1"/>
                              </w:rPr>
                              <w:t>S</w:t>
                            </w:r>
                            <w:r>
                              <w:t>tudent support tip</w:t>
                            </w:r>
                          </w:p>
                          <w:p w14:paraId="64CCBB8D" w14:textId="77777777" w:rsidR="00E36CF6" w:rsidRPr="00476F4F" w:rsidRDefault="00E36CF6" w:rsidP="007E5D93"/>
                          <w:p w14:paraId="12AC90E0" w14:textId="77777777" w:rsidR="00E36CF6" w:rsidRDefault="00E36CF6"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36CF6" w:rsidRPr="001411CA" w:rsidRDefault="00E36CF6" w:rsidP="007E5D93"/>
                          <w:p w14:paraId="3F922A4D" w14:textId="77777777" w:rsidR="00E36CF6" w:rsidRDefault="00E36CF6"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E36CF6" w:rsidRDefault="00E36CF6" w:rsidP="007E5D93">
                      <w:r w:rsidRPr="00476F4F">
                        <w:rPr>
                          <w:rFonts w:ascii="Calibri" w:eastAsia="Calibri" w:hAnsi="Calibri" w:cs="Calibri"/>
                          <w:color w:val="000000" w:themeColor="text1"/>
                        </w:rPr>
                        <w:t>S</w:t>
                      </w:r>
                      <w:r>
                        <w:t>tudent support tip</w:t>
                      </w:r>
                    </w:p>
                    <w:p w14:paraId="64CCBB8D" w14:textId="77777777" w:rsidR="00E36CF6" w:rsidRPr="00476F4F" w:rsidRDefault="00E36CF6" w:rsidP="007E5D93"/>
                    <w:p w14:paraId="12AC90E0" w14:textId="77777777" w:rsidR="00E36CF6" w:rsidRDefault="00E36CF6"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36CF6" w:rsidRPr="001411CA" w:rsidRDefault="00E36CF6" w:rsidP="007E5D93"/>
                    <w:p w14:paraId="3F922A4D" w14:textId="77777777" w:rsidR="00E36CF6" w:rsidRDefault="00E36CF6"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lastRenderedPageBreak/>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2"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3"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04">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BA6C1C" w:rsidRDefault="00872E6F" w:rsidP="00872E6F">
      <w:pPr>
        <w:rPr>
          <w:rStyle w:val="Hyperlink"/>
          <w:iCs/>
          <w:color w:val="auto"/>
        </w:rPr>
      </w:pPr>
      <w:r w:rsidRPr="00BA6C1C">
        <w:rPr>
          <w:rStyle w:val="Hyperlink"/>
          <w:iCs/>
          <w:color w:val="auto"/>
        </w:rPr>
        <w:t>Parental leave</w:t>
      </w:r>
    </w:p>
    <w:p w14:paraId="142EF7C3" w14:textId="42A3EBCF" w:rsidR="00872E6F" w:rsidRPr="00BA6C1C" w:rsidRDefault="00661EE1" w:rsidP="00872E6F">
      <w:pPr>
        <w:rPr>
          <w:iCs/>
          <w:color w:val="000080"/>
          <w:u w:val="single"/>
        </w:rPr>
      </w:pPr>
      <w:r w:rsidRPr="00BA6C1C">
        <w:t>For PGRs, periods of parental</w:t>
      </w:r>
      <w:r w:rsidR="00872E6F" w:rsidRPr="00BA6C1C">
        <w:t xml:space="preserve"> or adoption leave are normally managed under the suspension of studies process (and/or authorised absence). Periods of suspension for </w:t>
      </w:r>
      <w:r w:rsidRPr="00BA6C1C">
        <w:t>parental</w:t>
      </w:r>
      <w:r w:rsidR="00872E6F" w:rsidRPr="00BA6C1C">
        <w:t xml:space="preserve"> 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Pr="00BA6C1C" w:rsidRDefault="00872E6F" w:rsidP="00872E6F"/>
    <w:p w14:paraId="77491080" w14:textId="12C4BF74" w:rsidR="00872E6F" w:rsidRPr="00872E6F" w:rsidRDefault="00872E6F" w:rsidP="00872E6F">
      <w:r w:rsidRPr="00BA6C1C">
        <w:t xml:space="preserve">If you are in receipt of funding, please contact your Graduate School Office who can discuss possible </w:t>
      </w:r>
      <w:r w:rsidR="00661EE1" w:rsidRPr="00BA6C1C">
        <w:t>parental leave</w:t>
      </w:r>
      <w:r w:rsidRPr="00BA6C1C">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05" w:history="1">
        <w:r w:rsidRPr="00872E6F">
          <w:rPr>
            <w:rStyle w:val="Hyperlink"/>
          </w:rPr>
          <w:t>policy on support for pregnant students and students with very young children</w:t>
        </w:r>
      </w:hyperlink>
      <w:r>
        <w:t xml:space="preserve">, and the </w:t>
      </w:r>
      <w:hyperlink r:id="rId106"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E36CF6" w:rsidRDefault="00E36CF6" w:rsidP="00C137B5">
                            <w:r w:rsidRPr="00476F4F">
                              <w:rPr>
                                <w:rFonts w:ascii="Calibri" w:eastAsia="Calibri" w:hAnsi="Calibri" w:cs="Calibri"/>
                                <w:color w:val="000000" w:themeColor="text1"/>
                              </w:rPr>
                              <w:t>S</w:t>
                            </w:r>
                            <w:r>
                              <w:t>tudent support tip</w:t>
                            </w:r>
                          </w:p>
                          <w:p w14:paraId="1B28628B" w14:textId="77777777" w:rsidR="00E36CF6" w:rsidRPr="00476F4F" w:rsidRDefault="00E36CF6" w:rsidP="00C137B5"/>
                          <w:p w14:paraId="6E7D0377" w14:textId="77777777" w:rsidR="00E36CF6" w:rsidRDefault="00E36CF6"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36CF6" w:rsidRPr="001411CA" w:rsidRDefault="00E36CF6" w:rsidP="00C137B5"/>
                          <w:p w14:paraId="0A23979D" w14:textId="77777777"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E36CF6" w:rsidRDefault="00E36CF6" w:rsidP="00C137B5">
                      <w:r w:rsidRPr="00476F4F">
                        <w:rPr>
                          <w:rFonts w:ascii="Calibri" w:eastAsia="Calibri" w:hAnsi="Calibri" w:cs="Calibri"/>
                          <w:color w:val="000000" w:themeColor="text1"/>
                        </w:rPr>
                        <w:t>S</w:t>
                      </w:r>
                      <w:r>
                        <w:t>tudent support tip</w:t>
                      </w:r>
                    </w:p>
                    <w:p w14:paraId="1B28628B" w14:textId="77777777" w:rsidR="00E36CF6" w:rsidRPr="00476F4F" w:rsidRDefault="00E36CF6" w:rsidP="00C137B5"/>
                    <w:p w14:paraId="6E7D0377" w14:textId="77777777" w:rsidR="00E36CF6" w:rsidRDefault="00E36CF6"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36CF6" w:rsidRPr="001411CA" w:rsidRDefault="00E36CF6" w:rsidP="00C137B5"/>
                    <w:p w14:paraId="0A23979D" w14:textId="77777777" w:rsidR="00E36CF6" w:rsidRDefault="00E36CF6"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w:t>
      </w:r>
      <w:r w:rsidRPr="00BA6C1C">
        <w:t xml:space="preserve">the </w:t>
      </w:r>
      <w:hyperlink r:id="rId107" w:history="1">
        <w:r w:rsidRPr="00BA6C1C">
          <w:rPr>
            <w:rStyle w:val="Hyperlink"/>
          </w:rPr>
          <w:t>Disabled PGRs website</w:t>
        </w:r>
      </w:hyperlink>
      <w:r w:rsidRPr="00BA6C1C">
        <w:t>.</w:t>
      </w:r>
      <w:r w:rsidR="00872E6F" w:rsidRPr="00BA6C1C">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E36CF6" w:rsidRPr="00C137B5" w:rsidRDefault="00E36CF6" w:rsidP="00C137B5">
                            <w:r w:rsidRPr="00C137B5">
                              <w:rPr>
                                <w:rFonts w:ascii="Calibri" w:eastAsia="Calibri" w:hAnsi="Calibri" w:cs="Calibri"/>
                                <w:color w:val="000000" w:themeColor="text1"/>
                              </w:rPr>
                              <w:t>S</w:t>
                            </w:r>
                            <w:r w:rsidRPr="00C137B5">
                              <w:t>tudent support tips</w:t>
                            </w:r>
                          </w:p>
                          <w:p w14:paraId="40002806" w14:textId="77777777" w:rsidR="00E36CF6" w:rsidRPr="00C137B5" w:rsidRDefault="00E36CF6" w:rsidP="00C137B5"/>
                          <w:p w14:paraId="410F21A5" w14:textId="77777777" w:rsidR="00E36CF6" w:rsidRPr="00C137B5" w:rsidRDefault="00E36CF6"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36CF6" w:rsidRPr="00C137B5" w:rsidRDefault="00E36CF6" w:rsidP="00C137B5"/>
                          <w:p w14:paraId="5C9C5A18" w14:textId="77777777" w:rsidR="00E36CF6" w:rsidRPr="00C137B5" w:rsidRDefault="00E36CF6" w:rsidP="00C137B5"/>
                          <w:p w14:paraId="05CE0C1B" w14:textId="7FB4F808" w:rsidR="00E36CF6" w:rsidRDefault="00E36CF6"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E36CF6" w:rsidRPr="00C137B5" w:rsidRDefault="00E36CF6" w:rsidP="00C137B5">
                      <w:r w:rsidRPr="00C137B5">
                        <w:rPr>
                          <w:rFonts w:ascii="Calibri" w:eastAsia="Calibri" w:hAnsi="Calibri" w:cs="Calibri"/>
                          <w:color w:val="000000" w:themeColor="text1"/>
                        </w:rPr>
                        <w:t>S</w:t>
                      </w:r>
                      <w:r w:rsidRPr="00C137B5">
                        <w:t>tudent support tips</w:t>
                      </w:r>
                    </w:p>
                    <w:p w14:paraId="40002806" w14:textId="77777777" w:rsidR="00E36CF6" w:rsidRPr="00C137B5" w:rsidRDefault="00E36CF6" w:rsidP="00C137B5"/>
                    <w:p w14:paraId="410F21A5" w14:textId="77777777" w:rsidR="00E36CF6" w:rsidRPr="00C137B5" w:rsidRDefault="00E36CF6"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36CF6" w:rsidRPr="00C137B5" w:rsidRDefault="00E36CF6" w:rsidP="00C137B5"/>
                    <w:p w14:paraId="5C9C5A18" w14:textId="77777777" w:rsidR="00E36CF6" w:rsidRPr="00C137B5" w:rsidRDefault="00E36CF6" w:rsidP="00C137B5"/>
                    <w:p w14:paraId="05CE0C1B" w14:textId="7FB4F808" w:rsidR="00E36CF6" w:rsidRDefault="00E36CF6"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08"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w:t>
      </w:r>
      <w:r w:rsidRPr="00624F6F">
        <w:lastRenderedPageBreak/>
        <w:t xml:space="preserve">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09"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0"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1" w:tooltip="Calendar" w:history="1">
        <w:r w:rsidRPr="003B083F">
          <w:rPr>
            <w:rStyle w:val="Hyperlink"/>
          </w:rPr>
          <w:t>religious festivals and events calendar</w:t>
        </w:r>
      </w:hyperlink>
      <w:r>
        <w:t xml:space="preserve"> each year.</w:t>
      </w:r>
      <w:r w:rsidR="002E393D">
        <w:t xml:space="preserve"> You can also access support through the </w:t>
      </w:r>
      <w:hyperlink r:id="rId112"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w:t>
      </w:r>
      <w:r w:rsidRPr="00BA6C1C">
        <w:t>committed to providing a safe environment for all students, PGRs and staff. You can anonymously report assault, hate crime or sexual assault through the</w:t>
      </w:r>
      <w:r w:rsidR="006111F5" w:rsidRPr="00BA6C1C">
        <w:t xml:space="preserve"> online reporting system</w:t>
      </w:r>
      <w:r w:rsidRPr="00BA6C1C">
        <w:t xml:space="preserve"> </w:t>
      </w:r>
      <w:hyperlink r:id="rId113">
        <w:r w:rsidR="006111F5" w:rsidRPr="00BA6C1C">
          <w:rPr>
            <w:rStyle w:val="Hyperlink"/>
          </w:rPr>
          <w:t>Report and Support</w:t>
        </w:r>
      </w:hyperlink>
      <w:r w:rsidRPr="00BA6C1C">
        <w:t>. There</w:t>
      </w:r>
      <w:r>
        <w:t xml:space="preserve"> are </w:t>
      </w:r>
      <w:hyperlink r:id="rId114">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15">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16"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17"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18"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E36CF6" w:rsidRDefault="00E36CF6" w:rsidP="00C137B5">
                            <w:r w:rsidRPr="00C137B5">
                              <w:rPr>
                                <w:rFonts w:ascii="Calibri" w:eastAsia="Calibri" w:hAnsi="Calibri" w:cs="Calibri"/>
                                <w:color w:val="000000" w:themeColor="text1"/>
                              </w:rPr>
                              <w:t>S</w:t>
                            </w:r>
                            <w:r w:rsidRPr="00C137B5">
                              <w:t>tudent support tip</w:t>
                            </w:r>
                          </w:p>
                          <w:p w14:paraId="639CF600" w14:textId="77777777" w:rsidR="00E36CF6" w:rsidRPr="00C137B5" w:rsidRDefault="00E36CF6" w:rsidP="00C137B5"/>
                          <w:p w14:paraId="5CF9FC5C" w14:textId="77777777" w:rsidR="00E36CF6" w:rsidRDefault="00E36CF6" w:rsidP="00C137B5">
                            <w:r w:rsidRPr="00C137B5">
                              <w:t xml:space="preserve">If you are experiencing any issues with your accommodation, whether that is University residences or privately rented houses/flats, you can contact the Leeds University Union </w:t>
                            </w:r>
                            <w:hyperlink r:id="rId119"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E36CF6" w:rsidRDefault="00E36CF6" w:rsidP="00C137B5">
                      <w:r w:rsidRPr="00C137B5">
                        <w:rPr>
                          <w:rFonts w:ascii="Calibri" w:eastAsia="Calibri" w:hAnsi="Calibri" w:cs="Calibri"/>
                          <w:color w:val="000000" w:themeColor="text1"/>
                        </w:rPr>
                        <w:t>S</w:t>
                      </w:r>
                      <w:r w:rsidRPr="00C137B5">
                        <w:t>tudent support tip</w:t>
                      </w:r>
                    </w:p>
                    <w:p w14:paraId="639CF600" w14:textId="77777777" w:rsidR="00E36CF6" w:rsidRPr="00C137B5" w:rsidRDefault="00E36CF6" w:rsidP="00C137B5"/>
                    <w:p w14:paraId="5CF9FC5C" w14:textId="77777777" w:rsidR="00E36CF6" w:rsidRDefault="00E36CF6" w:rsidP="00C137B5">
                      <w:r w:rsidRPr="00C137B5">
                        <w:t xml:space="preserve">If you are experiencing any issues with your accommodation, whether that is University residences or privately rented houses/flats, you can contact the Leeds University Union </w:t>
                      </w:r>
                      <w:hyperlink r:id="rId120"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36CF6" w:rsidRDefault="00E36CF6"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1">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2"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BA6C1C" w:rsidRDefault="00103BDD" w:rsidP="00044EC0">
      <w:pPr>
        <w:rPr>
          <w:u w:val="single"/>
        </w:rPr>
      </w:pPr>
      <w:r w:rsidRPr="00BA6C1C">
        <w:rPr>
          <w:u w:val="single"/>
        </w:rPr>
        <w:t xml:space="preserve">Student support available in the </w:t>
      </w:r>
      <w:r w:rsidR="00DF72D1" w:rsidRPr="00BA6C1C">
        <w:rPr>
          <w:u w:val="single"/>
        </w:rPr>
        <w:t>school</w:t>
      </w:r>
      <w:r w:rsidRPr="00BA6C1C">
        <w:rPr>
          <w:u w:val="single"/>
        </w:rPr>
        <w:t>/</w:t>
      </w:r>
      <w:r w:rsidR="00DF72D1" w:rsidRPr="00BA6C1C">
        <w:rPr>
          <w:u w:val="single"/>
        </w:rPr>
        <w:t>faculty</w:t>
      </w:r>
    </w:p>
    <w:p w14:paraId="2CB0194A" w14:textId="77777777" w:rsidR="00BD48E9" w:rsidRPr="00245BB3" w:rsidRDefault="00BD48E9" w:rsidP="00BD48E9">
      <w:r w:rsidRPr="00BA6C1C">
        <w:t>For any advice about support, please contact a member of the Graduate School Office or one of the Deputy Directors of PGR Studies for Progression.</w:t>
      </w:r>
    </w:p>
    <w:p w14:paraId="6902A8C4" w14:textId="10E039D6" w:rsidR="00CC109B" w:rsidRPr="00103BDD" w:rsidRDefault="00CC109B" w:rsidP="00044EC0">
      <w:pPr>
        <w:pStyle w:val="Heading2"/>
      </w:pPr>
      <w:bookmarkStart w:id="642" w:name="_Toc8981527"/>
      <w:bookmarkStart w:id="643" w:name="_Toc115099148"/>
      <w:r w:rsidRPr="00103BDD">
        <w:t>Leeds University Union (LUU)</w:t>
      </w:r>
      <w:bookmarkEnd w:id="642"/>
      <w:bookmarkEnd w:id="64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E36CF6" w:rsidRDefault="00E36CF6" w:rsidP="00C137B5">
                            <w:r w:rsidRPr="00C137B5">
                              <w:rPr>
                                <w:rFonts w:ascii="Calibri" w:eastAsia="Calibri" w:hAnsi="Calibri" w:cs="Calibri"/>
                                <w:color w:val="000000" w:themeColor="text1"/>
                              </w:rPr>
                              <w:t>S</w:t>
                            </w:r>
                            <w:r w:rsidRPr="00C137B5">
                              <w:t>tudent support tip</w:t>
                            </w:r>
                          </w:p>
                          <w:p w14:paraId="6DF02B69" w14:textId="77777777" w:rsidR="00E36CF6" w:rsidRPr="00C137B5" w:rsidRDefault="00E36CF6" w:rsidP="00C137B5"/>
                          <w:p w14:paraId="60112A70" w14:textId="77777777" w:rsidR="00E36CF6" w:rsidRDefault="00E36CF6"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E36CF6" w:rsidRDefault="00E36CF6" w:rsidP="00C137B5">
                      <w:r w:rsidRPr="00C137B5">
                        <w:rPr>
                          <w:rFonts w:ascii="Calibri" w:eastAsia="Calibri" w:hAnsi="Calibri" w:cs="Calibri"/>
                          <w:color w:val="000000" w:themeColor="text1"/>
                        </w:rPr>
                        <w:t>S</w:t>
                      </w:r>
                      <w:r w:rsidRPr="00C137B5">
                        <w:t>tudent support tip</w:t>
                      </w:r>
                    </w:p>
                    <w:p w14:paraId="6DF02B69" w14:textId="77777777" w:rsidR="00E36CF6" w:rsidRPr="00C137B5" w:rsidRDefault="00E36CF6" w:rsidP="00C137B5"/>
                    <w:p w14:paraId="60112A70" w14:textId="77777777" w:rsidR="00E36CF6" w:rsidRDefault="00E36CF6"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36CF6" w:rsidRDefault="00E36CF6" w:rsidP="00C137B5"/>
                  </w:txbxContent>
                </v:textbox>
                <w10:wrap type="square" anchorx="margin"/>
              </v:roundrect>
            </w:pict>
          </mc:Fallback>
        </mc:AlternateContent>
      </w:r>
      <w:r w:rsidR="000B73BE" w:rsidRPr="00624F6F">
        <w:t xml:space="preserve">The </w:t>
      </w:r>
      <w:hyperlink r:id="rId123"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24"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25"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4" w:name="_Toc115099149"/>
      <w:r>
        <w:t>Postgraduate Representatives</w:t>
      </w:r>
      <w:r w:rsidR="004E1FBD">
        <w:rPr>
          <w:lang w:val="en-GB"/>
        </w:rPr>
        <w:t xml:space="preserve"> (PGR Reps)</w:t>
      </w:r>
      <w:bookmarkEnd w:id="64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26">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lastRenderedPageBreak/>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27">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5" w:name="_Toc115099150"/>
      <w:r>
        <w:t>S</w:t>
      </w:r>
      <w:r w:rsidR="00DB13BC" w:rsidRPr="00DB13BC">
        <w:t>port</w:t>
      </w:r>
      <w:r w:rsidR="0059126B">
        <w:t xml:space="preserve"> </w:t>
      </w:r>
      <w:r w:rsidR="00DB13BC" w:rsidRPr="00DB13BC">
        <w:t>and Physical Activity</w:t>
      </w:r>
      <w:bookmarkEnd w:id="64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28"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E36CF6" w:rsidRDefault="00E36CF6" w:rsidP="00C137B5">
                            <w:r w:rsidRPr="00C137B5">
                              <w:rPr>
                                <w:rFonts w:ascii="Calibri" w:eastAsia="Calibri" w:hAnsi="Calibri" w:cs="Calibri"/>
                                <w:color w:val="000000" w:themeColor="text1"/>
                              </w:rPr>
                              <w:t>S</w:t>
                            </w:r>
                            <w:r w:rsidRPr="00C137B5">
                              <w:t>tudent support tip</w:t>
                            </w:r>
                          </w:p>
                          <w:p w14:paraId="4E3311C1" w14:textId="77777777" w:rsidR="00E36CF6" w:rsidRPr="00C137B5" w:rsidRDefault="00E36CF6" w:rsidP="00C137B5"/>
                          <w:p w14:paraId="2C335348" w14:textId="77777777" w:rsidR="00E36CF6" w:rsidRDefault="00E36CF6" w:rsidP="00C137B5">
                            <w:r w:rsidRPr="00C137B5">
                              <w:t>Physical and social activity is for many a key part of their wellbeing, connecting with others and being physically active has been proven to raise self-esteem and positivity.</w:t>
                            </w:r>
                          </w:p>
                          <w:p w14:paraId="73FF5ACB" w14:textId="77777777"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E36CF6" w:rsidRDefault="00E36CF6" w:rsidP="00C137B5">
                      <w:r w:rsidRPr="00C137B5">
                        <w:rPr>
                          <w:rFonts w:ascii="Calibri" w:eastAsia="Calibri" w:hAnsi="Calibri" w:cs="Calibri"/>
                          <w:color w:val="000000" w:themeColor="text1"/>
                        </w:rPr>
                        <w:t>S</w:t>
                      </w:r>
                      <w:r w:rsidRPr="00C137B5">
                        <w:t>tudent support tip</w:t>
                      </w:r>
                    </w:p>
                    <w:p w14:paraId="4E3311C1" w14:textId="77777777" w:rsidR="00E36CF6" w:rsidRPr="00C137B5" w:rsidRDefault="00E36CF6" w:rsidP="00C137B5"/>
                    <w:p w14:paraId="2C335348" w14:textId="77777777" w:rsidR="00E36CF6" w:rsidRDefault="00E36CF6" w:rsidP="00C137B5">
                      <w:r w:rsidRPr="00C137B5">
                        <w:t>Physical and social activity is for many a key part of their wellbeing, connecting with others and being physically active has been proven to raise self-esteem and positivity.</w:t>
                      </w:r>
                    </w:p>
                    <w:p w14:paraId="73FF5ACB" w14:textId="77777777" w:rsidR="00E36CF6" w:rsidRDefault="00E36CF6"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6" w:name="_Toc5700942"/>
      <w:bookmarkStart w:id="647" w:name="_Toc8981528"/>
      <w:bookmarkStart w:id="648" w:name="_Toc115099151"/>
      <w:r>
        <w:t>Careers Centre</w:t>
      </w:r>
      <w:bookmarkEnd w:id="646"/>
      <w:bookmarkEnd w:id="647"/>
      <w:bookmarkEnd w:id="648"/>
    </w:p>
    <w:p w14:paraId="7ED94FB9" w14:textId="77777777" w:rsidR="00791AAB" w:rsidRPr="00624F6F" w:rsidRDefault="00791AAB" w:rsidP="00044EC0">
      <w:r w:rsidRPr="00624F6F">
        <w:t xml:space="preserve">The </w:t>
      </w:r>
      <w:hyperlink r:id="rId129"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30"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9" w:name="_Toc17206961"/>
      <w:bookmarkStart w:id="650" w:name="_Toc17207134"/>
      <w:bookmarkStart w:id="651" w:name="_Toc17283667"/>
      <w:bookmarkStart w:id="652" w:name="_Toc17285302"/>
      <w:bookmarkStart w:id="653" w:name="_Toc17290076"/>
      <w:bookmarkStart w:id="654" w:name="_Toc17290278"/>
      <w:bookmarkStart w:id="655" w:name="_Toc17293139"/>
      <w:bookmarkStart w:id="656" w:name="_Toc294183230"/>
      <w:bookmarkStart w:id="657" w:name="_Toc294188271"/>
      <w:bookmarkStart w:id="658" w:name="_Toc115099152"/>
      <w:bookmarkEnd w:id="649"/>
      <w:bookmarkEnd w:id="650"/>
      <w:bookmarkEnd w:id="651"/>
      <w:bookmarkEnd w:id="652"/>
      <w:bookmarkEnd w:id="653"/>
      <w:bookmarkEnd w:id="654"/>
      <w:bookmarkEnd w:id="655"/>
      <w:r>
        <w:rPr>
          <w:lang w:val="en-GB"/>
        </w:rPr>
        <w:lastRenderedPageBreak/>
        <w:t>Leeds</w:t>
      </w:r>
      <w:r w:rsidR="00D04797" w:rsidRPr="00D04797">
        <w:t xml:space="preserve"> Student Medical Practice</w:t>
      </w:r>
      <w:bookmarkEnd w:id="658"/>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E36CF6" w:rsidRDefault="00E36CF6" w:rsidP="00C137B5">
                            <w:r w:rsidRPr="00C137B5">
                              <w:rPr>
                                <w:rFonts w:ascii="Calibri" w:eastAsia="Calibri" w:hAnsi="Calibri" w:cs="Calibri"/>
                                <w:color w:val="000000" w:themeColor="text1"/>
                              </w:rPr>
                              <w:t>S</w:t>
                            </w:r>
                            <w:r w:rsidRPr="00C137B5">
                              <w:t>tudent support tip</w:t>
                            </w:r>
                          </w:p>
                          <w:p w14:paraId="7DCE90C2" w14:textId="77777777" w:rsidR="00E36CF6" w:rsidRPr="00C137B5" w:rsidRDefault="00E36CF6" w:rsidP="00C137B5"/>
                          <w:p w14:paraId="312D6930" w14:textId="77777777" w:rsidR="00E36CF6" w:rsidRDefault="00E36CF6" w:rsidP="00C137B5">
                            <w:r w:rsidRPr="00C137B5">
                              <w:t xml:space="preserve">You can search for other local NHS services on the </w:t>
                            </w:r>
                            <w:hyperlink r:id="rId131" w:history="1">
                              <w:r w:rsidRPr="00C137B5">
                                <w:rPr>
                                  <w:rStyle w:val="Hyperlink"/>
                                </w:rPr>
                                <w:t>NHS website</w:t>
                              </w:r>
                            </w:hyperlink>
                            <w:r w:rsidRPr="00C137B5">
                              <w:t>.</w:t>
                            </w:r>
                          </w:p>
                          <w:p w14:paraId="6FB45DB7" w14:textId="77777777"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E36CF6" w:rsidRDefault="00E36CF6" w:rsidP="00C137B5">
                      <w:r w:rsidRPr="00C137B5">
                        <w:rPr>
                          <w:rFonts w:ascii="Calibri" w:eastAsia="Calibri" w:hAnsi="Calibri" w:cs="Calibri"/>
                          <w:color w:val="000000" w:themeColor="text1"/>
                        </w:rPr>
                        <w:t>S</w:t>
                      </w:r>
                      <w:r w:rsidRPr="00C137B5">
                        <w:t>tudent support tip</w:t>
                      </w:r>
                    </w:p>
                    <w:p w14:paraId="7DCE90C2" w14:textId="77777777" w:rsidR="00E36CF6" w:rsidRPr="00C137B5" w:rsidRDefault="00E36CF6" w:rsidP="00C137B5"/>
                    <w:p w14:paraId="312D6930" w14:textId="77777777" w:rsidR="00E36CF6" w:rsidRDefault="00E36CF6" w:rsidP="00C137B5">
                      <w:r w:rsidRPr="00C137B5">
                        <w:t xml:space="preserve">You can search for other local NHS services on the </w:t>
                      </w:r>
                      <w:hyperlink r:id="rId132" w:history="1">
                        <w:r w:rsidRPr="00C137B5">
                          <w:rPr>
                            <w:rStyle w:val="Hyperlink"/>
                          </w:rPr>
                          <w:t>NHS website</w:t>
                        </w:r>
                      </w:hyperlink>
                      <w:r w:rsidRPr="00C137B5">
                        <w:t>.</w:t>
                      </w:r>
                    </w:p>
                    <w:p w14:paraId="6FB45DB7" w14:textId="77777777" w:rsidR="00E36CF6" w:rsidRDefault="00E36CF6"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33"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9" w:name="_Toc17191252"/>
      <w:bookmarkStart w:id="660" w:name="_Toc17191364"/>
      <w:bookmarkStart w:id="661" w:name="_Toc17192837"/>
      <w:bookmarkStart w:id="662" w:name="_Toc17206964"/>
      <w:bookmarkStart w:id="663" w:name="_Toc17207137"/>
      <w:bookmarkStart w:id="664" w:name="_Toc17283670"/>
      <w:bookmarkStart w:id="665" w:name="_Toc17285305"/>
      <w:bookmarkStart w:id="666" w:name="_Toc17290079"/>
      <w:bookmarkStart w:id="667" w:name="_Toc17290281"/>
      <w:bookmarkStart w:id="668" w:name="_Toc17293142"/>
      <w:bookmarkStart w:id="669" w:name="_Toc8981530"/>
      <w:bookmarkStart w:id="670" w:name="_Toc115099153"/>
      <w:bookmarkEnd w:id="659"/>
      <w:bookmarkEnd w:id="660"/>
      <w:bookmarkEnd w:id="661"/>
      <w:bookmarkEnd w:id="662"/>
      <w:bookmarkEnd w:id="663"/>
      <w:bookmarkEnd w:id="664"/>
      <w:bookmarkEnd w:id="665"/>
      <w:bookmarkEnd w:id="666"/>
      <w:bookmarkEnd w:id="667"/>
      <w:bookmarkEnd w:id="668"/>
      <w:r w:rsidR="0079150F" w:rsidRPr="00791AAB">
        <w:lastRenderedPageBreak/>
        <w:t>Registration, Fees and Student Records</w:t>
      </w:r>
      <w:bookmarkEnd w:id="656"/>
      <w:bookmarkEnd w:id="657"/>
      <w:bookmarkEnd w:id="669"/>
      <w:bookmarkEnd w:id="67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1" w:name="_Toc8981531"/>
      <w:bookmarkStart w:id="672" w:name="_Ref293928101"/>
      <w:bookmarkStart w:id="673" w:name="_Toc294183231"/>
      <w:bookmarkStart w:id="674" w:name="_Toc294188272"/>
      <w:bookmarkStart w:id="675" w:name="_Toc115099154"/>
      <w:r w:rsidRPr="00791AAB">
        <w:t>Registration</w:t>
      </w:r>
      <w:bookmarkEnd w:id="671"/>
      <w:bookmarkEnd w:id="675"/>
      <w:r w:rsidRPr="00791AAB">
        <w:t xml:space="preserve"> </w:t>
      </w:r>
      <w:bookmarkEnd w:id="672"/>
      <w:bookmarkEnd w:id="673"/>
      <w:bookmarkEnd w:id="674"/>
    </w:p>
    <w:p w14:paraId="3CE457AE" w14:textId="07E39905" w:rsidR="003F57D2" w:rsidRDefault="003F57D2" w:rsidP="003F57D2">
      <w:r>
        <w:t xml:space="preserve">Registration and re-registration is accessed </w:t>
      </w:r>
      <w:hyperlink r:id="rId134">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35"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36"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37"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38"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E36CF6" w:rsidRDefault="00E36CF6" w:rsidP="00C137B5">
                            <w:r w:rsidRPr="00C137B5">
                              <w:rPr>
                                <w:rFonts w:ascii="Calibri" w:eastAsia="Calibri" w:hAnsi="Calibri" w:cs="Calibri"/>
                                <w:color w:val="000000" w:themeColor="text1"/>
                              </w:rPr>
                              <w:t>S</w:t>
                            </w:r>
                            <w:r w:rsidRPr="00C137B5">
                              <w:t>tudent support tip</w:t>
                            </w:r>
                          </w:p>
                          <w:p w14:paraId="596977B3" w14:textId="77777777" w:rsidR="00E36CF6" w:rsidRPr="00C137B5" w:rsidRDefault="00E36CF6" w:rsidP="00C137B5"/>
                          <w:p w14:paraId="3560E596" w14:textId="77777777" w:rsidR="00E36CF6" w:rsidRPr="00EA3A56" w:rsidRDefault="00E36CF6"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E36CF6" w:rsidRDefault="00E36CF6" w:rsidP="00C137B5">
                      <w:r w:rsidRPr="00C137B5">
                        <w:rPr>
                          <w:rFonts w:ascii="Calibri" w:eastAsia="Calibri" w:hAnsi="Calibri" w:cs="Calibri"/>
                          <w:color w:val="000000" w:themeColor="text1"/>
                        </w:rPr>
                        <w:t>S</w:t>
                      </w:r>
                      <w:r w:rsidRPr="00C137B5">
                        <w:t>tudent support tip</w:t>
                      </w:r>
                    </w:p>
                    <w:p w14:paraId="596977B3" w14:textId="77777777" w:rsidR="00E36CF6" w:rsidRPr="00C137B5" w:rsidRDefault="00E36CF6" w:rsidP="00C137B5"/>
                    <w:p w14:paraId="3560E596" w14:textId="77777777" w:rsidR="00E36CF6" w:rsidRPr="00EA3A56" w:rsidRDefault="00E36CF6"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36CF6" w:rsidRDefault="00E36CF6"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6" w:name="_Toc8981532"/>
      <w:bookmarkStart w:id="677" w:name="_Toc115099155"/>
      <w:r w:rsidRPr="00791AAB">
        <w:t>Visa</w:t>
      </w:r>
      <w:bookmarkEnd w:id="676"/>
      <w:r w:rsidR="0059126B">
        <w:rPr>
          <w:lang w:val="en-GB"/>
        </w:rPr>
        <w:t>s</w:t>
      </w:r>
      <w:bookmarkEnd w:id="67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39">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0"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8" w:name="_Toc294183238"/>
      <w:bookmarkStart w:id="679" w:name="_Toc294188279"/>
      <w:bookmarkStart w:id="680" w:name="_Toc8981533"/>
      <w:bookmarkStart w:id="681" w:name="_Toc115099156"/>
      <w:r w:rsidRPr="00791AAB">
        <w:lastRenderedPageBreak/>
        <w:t>Payment of academic fees</w:t>
      </w:r>
      <w:bookmarkEnd w:id="678"/>
      <w:bookmarkEnd w:id="679"/>
      <w:bookmarkEnd w:id="680"/>
      <w:bookmarkEnd w:id="681"/>
    </w:p>
    <w:p w14:paraId="0CDE55F3" w14:textId="1738CEAE" w:rsidR="0079150F" w:rsidRDefault="006738AF" w:rsidP="00044EC0">
      <w:r>
        <w:t xml:space="preserve">Please also see the </w:t>
      </w:r>
      <w:hyperlink r:id="rId141"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42"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43"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E36CF6" w:rsidRDefault="00E36CF6" w:rsidP="00C137B5">
                            <w:r w:rsidRPr="00C137B5">
                              <w:rPr>
                                <w:rFonts w:ascii="Calibri" w:eastAsia="Calibri" w:hAnsi="Calibri" w:cs="Calibri"/>
                                <w:color w:val="000000" w:themeColor="text1"/>
                              </w:rPr>
                              <w:t>S</w:t>
                            </w:r>
                            <w:r w:rsidRPr="00C137B5">
                              <w:t>tudent support tip</w:t>
                            </w:r>
                          </w:p>
                          <w:p w14:paraId="769CDE0B" w14:textId="77777777" w:rsidR="00E36CF6" w:rsidRPr="00C137B5" w:rsidRDefault="00E36CF6" w:rsidP="00C137B5"/>
                          <w:p w14:paraId="7561BD63" w14:textId="77777777" w:rsidR="00E36CF6" w:rsidRPr="00AC22E6" w:rsidRDefault="00E36CF6"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36CF6" w:rsidRDefault="00E36CF6"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E36CF6" w:rsidRDefault="00E36CF6" w:rsidP="00C137B5">
                      <w:r w:rsidRPr="00C137B5">
                        <w:rPr>
                          <w:rFonts w:ascii="Calibri" w:eastAsia="Calibri" w:hAnsi="Calibri" w:cs="Calibri"/>
                          <w:color w:val="000000" w:themeColor="text1"/>
                        </w:rPr>
                        <w:t>S</w:t>
                      </w:r>
                      <w:r w:rsidRPr="00C137B5">
                        <w:t>tudent support tip</w:t>
                      </w:r>
                    </w:p>
                    <w:p w14:paraId="769CDE0B" w14:textId="77777777" w:rsidR="00E36CF6" w:rsidRPr="00C137B5" w:rsidRDefault="00E36CF6" w:rsidP="00C137B5"/>
                    <w:p w14:paraId="7561BD63" w14:textId="77777777" w:rsidR="00E36CF6" w:rsidRPr="00AC22E6" w:rsidRDefault="00E36CF6"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36CF6" w:rsidRDefault="00E36CF6"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2" w:name="_Toc294183239"/>
      <w:bookmarkStart w:id="683" w:name="_Toc294188280"/>
      <w:bookmarkStart w:id="684" w:name="_Ref294275269"/>
      <w:bookmarkStart w:id="685" w:name="_Toc299629395"/>
      <w:bookmarkStart w:id="686" w:name="_Toc8981534"/>
      <w:bookmarkStart w:id="687" w:name="_Toc115099157"/>
      <w:r w:rsidRPr="00791AAB">
        <w:t>Duration of studies and o</w:t>
      </w:r>
      <w:r w:rsidR="0079150F" w:rsidRPr="00791AAB">
        <w:t>vertime fee</w:t>
      </w:r>
      <w:bookmarkEnd w:id="682"/>
      <w:bookmarkEnd w:id="683"/>
      <w:bookmarkEnd w:id="684"/>
      <w:bookmarkEnd w:id="685"/>
      <w:bookmarkEnd w:id="686"/>
      <w:bookmarkEnd w:id="68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44">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45">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8" w:name="_Toc8981535"/>
      <w:bookmarkStart w:id="689" w:name="_Toc115099158"/>
      <w:r w:rsidRPr="00791AAB">
        <w:t>Registr</w:t>
      </w:r>
      <w:r w:rsidR="008A19A9" w:rsidRPr="00791AAB">
        <w:t>ation certificates</w:t>
      </w:r>
      <w:bookmarkEnd w:id="688"/>
      <w:bookmarkEnd w:id="68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46"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0" w:name="_Toc294183245"/>
      <w:bookmarkStart w:id="691" w:name="_Toc294188286"/>
      <w:bookmarkStart w:id="692" w:name="_Toc299629401"/>
      <w:bookmarkStart w:id="693" w:name="_Toc8981536"/>
      <w:bookmarkStart w:id="694" w:name="_Toc115099159"/>
      <w:r w:rsidRPr="00791AAB">
        <w:t>Council</w:t>
      </w:r>
      <w:r w:rsidR="00965061">
        <w:rPr>
          <w:lang w:val="en-GB"/>
        </w:rPr>
        <w:t xml:space="preserve"> </w:t>
      </w:r>
      <w:r w:rsidRPr="00791AAB">
        <w:t>tax</w:t>
      </w:r>
      <w:bookmarkEnd w:id="690"/>
      <w:bookmarkEnd w:id="691"/>
      <w:bookmarkEnd w:id="692"/>
      <w:bookmarkEnd w:id="693"/>
      <w:bookmarkEnd w:id="694"/>
    </w:p>
    <w:p w14:paraId="586A09E7" w14:textId="13A97367" w:rsidR="00141ED9" w:rsidRDefault="001D2FFE" w:rsidP="00044EC0">
      <w:bookmarkStart w:id="695" w:name="_Toc294183246"/>
      <w:bookmarkStart w:id="69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47"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48">
        <w:r w:rsidRPr="1C4FCE8F">
          <w:rPr>
            <w:rStyle w:val="Hyperlink"/>
          </w:rPr>
          <w:t>Council Tax Form</w:t>
        </w:r>
      </w:hyperlink>
      <w:r>
        <w:t xml:space="preserve"> available from </w:t>
      </w:r>
      <w:hyperlink r:id="rId149">
        <w:r w:rsidRPr="1C4FCE8F">
          <w:rPr>
            <w:rStyle w:val="Hyperlink"/>
          </w:rPr>
          <w:t>Leeds City Council</w:t>
        </w:r>
      </w:hyperlink>
      <w:r>
        <w:t xml:space="preserve">, which they will </w:t>
      </w:r>
      <w:r w:rsidR="00FF4CF2">
        <w:t>cross-reference</w:t>
      </w:r>
      <w:r>
        <w:t xml:space="preserve"> against the data supplied by University.</w:t>
      </w:r>
    </w:p>
    <w:bookmarkEnd w:id="695"/>
    <w:bookmarkEnd w:id="696"/>
    <w:p w14:paraId="41C975F0" w14:textId="5B7523E0" w:rsidR="005F046B" w:rsidRPr="00624F6F" w:rsidRDefault="005F046B" w:rsidP="00044EC0"/>
    <w:p w14:paraId="637D5D8D" w14:textId="682CF12E" w:rsidR="00A42473" w:rsidRDefault="00977C4C" w:rsidP="00044EC0">
      <w:bookmarkStart w:id="697" w:name="_Toc294183247"/>
      <w:bookmarkStart w:id="69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7"/>
      <w:bookmarkEnd w:id="698"/>
    </w:p>
    <w:p w14:paraId="1F2D5691" w14:textId="77777777" w:rsidR="00A42473" w:rsidRDefault="00A42473" w:rsidP="00044EC0">
      <w:r>
        <w:br w:type="page"/>
      </w:r>
    </w:p>
    <w:p w14:paraId="385EB3BA" w14:textId="383CF65B" w:rsidR="0079150F" w:rsidRDefault="00213F2C" w:rsidP="00044EC0">
      <w:pPr>
        <w:pStyle w:val="Heading1"/>
      </w:pPr>
      <w:bookmarkStart w:id="699" w:name="_Toc8981538"/>
      <w:bookmarkStart w:id="700" w:name="_Toc115099160"/>
      <w:r>
        <w:lastRenderedPageBreak/>
        <w:t>During Your</w:t>
      </w:r>
      <w:r w:rsidR="009E082C">
        <w:t xml:space="preserve"> Research</w:t>
      </w:r>
      <w:bookmarkEnd w:id="699"/>
      <w:bookmarkEnd w:id="70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1" w:name="_Toc17191262"/>
      <w:bookmarkStart w:id="702" w:name="_Toc17191374"/>
      <w:bookmarkStart w:id="703" w:name="_Toc17192847"/>
      <w:bookmarkStart w:id="704" w:name="_Toc17206974"/>
      <w:bookmarkStart w:id="705" w:name="_Toc17207147"/>
      <w:bookmarkStart w:id="706" w:name="_Toc17283680"/>
      <w:bookmarkStart w:id="707" w:name="_Toc17285315"/>
      <w:bookmarkStart w:id="708" w:name="_Toc17290089"/>
      <w:bookmarkStart w:id="709" w:name="_Toc17290291"/>
      <w:bookmarkStart w:id="710" w:name="_Toc17293152"/>
      <w:bookmarkStart w:id="711" w:name="_Supervision"/>
      <w:bookmarkStart w:id="712" w:name="_Toc8981539"/>
      <w:bookmarkStart w:id="713" w:name="_Toc115099161"/>
      <w:bookmarkEnd w:id="701"/>
      <w:bookmarkEnd w:id="702"/>
      <w:bookmarkEnd w:id="703"/>
      <w:bookmarkEnd w:id="704"/>
      <w:bookmarkEnd w:id="705"/>
      <w:bookmarkEnd w:id="706"/>
      <w:bookmarkEnd w:id="707"/>
      <w:bookmarkEnd w:id="708"/>
      <w:bookmarkEnd w:id="709"/>
      <w:bookmarkEnd w:id="710"/>
      <w:bookmarkEnd w:id="711"/>
      <w:r>
        <w:t>Supervision</w:t>
      </w:r>
      <w:bookmarkEnd w:id="712"/>
      <w:bookmarkEnd w:id="713"/>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E36CF6" w:rsidRDefault="00E36CF6" w:rsidP="00024FEF">
                            <w:r w:rsidRPr="00C137B5">
                              <w:rPr>
                                <w:rFonts w:ascii="Calibri" w:eastAsia="Calibri" w:hAnsi="Calibri" w:cs="Calibri"/>
                                <w:color w:val="000000" w:themeColor="text1"/>
                              </w:rPr>
                              <w:t>S</w:t>
                            </w:r>
                            <w:r w:rsidRPr="00C137B5">
                              <w:t>tudent support tip</w:t>
                            </w:r>
                          </w:p>
                          <w:p w14:paraId="6A4C14B2" w14:textId="77777777" w:rsidR="00E36CF6" w:rsidRPr="00C137B5" w:rsidRDefault="00E36CF6" w:rsidP="00024FEF"/>
                          <w:p w14:paraId="0D57D5A7" w14:textId="77777777" w:rsidR="00E36CF6" w:rsidRPr="00624F6F" w:rsidRDefault="00E36CF6"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36CF6" w:rsidRDefault="00E36CF6"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E36CF6" w:rsidRDefault="00E36CF6" w:rsidP="00024FEF">
                      <w:r w:rsidRPr="00C137B5">
                        <w:rPr>
                          <w:rFonts w:ascii="Calibri" w:eastAsia="Calibri" w:hAnsi="Calibri" w:cs="Calibri"/>
                          <w:color w:val="000000" w:themeColor="text1"/>
                        </w:rPr>
                        <w:t>S</w:t>
                      </w:r>
                      <w:r w:rsidRPr="00C137B5">
                        <w:t>tudent support tip</w:t>
                      </w:r>
                    </w:p>
                    <w:p w14:paraId="6A4C14B2" w14:textId="77777777" w:rsidR="00E36CF6" w:rsidRPr="00C137B5" w:rsidRDefault="00E36CF6" w:rsidP="00024FEF"/>
                    <w:p w14:paraId="0D57D5A7" w14:textId="77777777" w:rsidR="00E36CF6" w:rsidRPr="00624F6F" w:rsidRDefault="00E36CF6"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36CF6" w:rsidRDefault="00E36CF6"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4" w:name="_Toc17191264"/>
      <w:bookmarkStart w:id="715" w:name="_Toc17191376"/>
      <w:bookmarkStart w:id="716" w:name="_Toc17192849"/>
      <w:bookmarkStart w:id="717" w:name="_Toc17206976"/>
      <w:bookmarkStart w:id="718" w:name="_Toc17207149"/>
      <w:bookmarkStart w:id="719" w:name="_Toc17283682"/>
      <w:bookmarkStart w:id="720" w:name="_Toc17285317"/>
      <w:bookmarkStart w:id="721" w:name="_Toc17290091"/>
      <w:bookmarkStart w:id="722" w:name="_Toc17290293"/>
      <w:bookmarkStart w:id="723" w:name="_Toc17293154"/>
      <w:bookmarkStart w:id="724" w:name="_Toc17191265"/>
      <w:bookmarkStart w:id="725" w:name="_Toc17191377"/>
      <w:bookmarkStart w:id="726" w:name="_Toc17192850"/>
      <w:bookmarkStart w:id="727" w:name="_Toc17206977"/>
      <w:bookmarkStart w:id="728" w:name="_Toc17207150"/>
      <w:bookmarkStart w:id="729" w:name="_Toc17283683"/>
      <w:bookmarkStart w:id="730" w:name="_Toc17285318"/>
      <w:bookmarkStart w:id="731" w:name="_Toc17290092"/>
      <w:bookmarkStart w:id="732" w:name="_Toc17290294"/>
      <w:bookmarkStart w:id="733" w:name="_Toc17293155"/>
      <w:bookmarkStart w:id="734" w:name="_Toc5700885"/>
      <w:bookmarkStart w:id="735" w:name="_Toc8981540"/>
      <w:bookmarkStart w:id="736" w:name="_Toc294183260"/>
      <w:bookmarkStart w:id="737" w:name="_Toc294188301"/>
      <w:bookmarkStart w:id="738" w:name="_Ref299458429"/>
      <w:bookmarkStart w:id="739" w:name="_Toc115099162"/>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791AAB">
        <w:t xml:space="preserve">Research </w:t>
      </w:r>
      <w:bookmarkEnd w:id="734"/>
      <w:r w:rsidR="00905611" w:rsidRPr="00791AAB">
        <w:t>Practice</w:t>
      </w:r>
      <w:bookmarkEnd w:id="735"/>
      <w:bookmarkEnd w:id="739"/>
    </w:p>
    <w:p w14:paraId="07DE2249" w14:textId="77777777" w:rsidR="009B3053" w:rsidRDefault="009B3053" w:rsidP="00044EC0"/>
    <w:p w14:paraId="52C44844" w14:textId="272F825C" w:rsidR="009B3053" w:rsidRPr="00BA6C1C" w:rsidRDefault="009B3053" w:rsidP="009B3053">
      <w:pPr>
        <w:rPr>
          <w:rFonts w:cstheme="minorHAnsi"/>
        </w:rPr>
      </w:pPr>
      <w:r w:rsidRPr="00AF5749">
        <w:rPr>
          <w:rFonts w:cstheme="minorHAnsi"/>
        </w:rPr>
        <w:t xml:space="preserve">The principles of good research practice encourage you to consider the wider consequences of your research, and </w:t>
      </w:r>
      <w:r w:rsidRPr="00BA6C1C">
        <w:rPr>
          <w:rFonts w:cstheme="minorHAnsi"/>
        </w:rPr>
        <w:t xml:space="preserve">engage with the practical, ethical and intellectual challenges inherent in high quality research. A summary is provided below but you can access further information and training around research practice in the </w:t>
      </w:r>
      <w:r w:rsidR="009F3B74" w:rsidRPr="00BA6C1C">
        <w:rPr>
          <w:rFonts w:cstheme="minorHAnsi"/>
        </w:rPr>
        <w:t>‘</w:t>
      </w:r>
      <w:r w:rsidRPr="00BA6C1C">
        <w:rPr>
          <w:rFonts w:cstheme="minorHAnsi"/>
        </w:rPr>
        <w:t>Induction</w:t>
      </w:r>
      <w:r w:rsidR="009F3B74" w:rsidRPr="00BA6C1C">
        <w:rPr>
          <w:rFonts w:cstheme="minorHAnsi"/>
        </w:rPr>
        <w:t xml:space="preserve"> to Transfer’ course on the </w:t>
      </w:r>
      <w:hyperlink r:id="rId150" w:history="1">
        <w:r w:rsidR="009F3B74" w:rsidRPr="00BA6C1C">
          <w:rPr>
            <w:rStyle w:val="Hyperlink"/>
            <w:rFonts w:cstheme="minorHAnsi"/>
          </w:rPr>
          <w:t>Postgraduate Research and Training page</w:t>
        </w:r>
      </w:hyperlink>
      <w:r w:rsidR="009F3B74" w:rsidRPr="00BA6C1C">
        <w:rPr>
          <w:rFonts w:cstheme="minorHAnsi"/>
        </w:rPr>
        <w:t xml:space="preserve"> of the For Students website</w:t>
      </w:r>
      <w:r w:rsidRPr="00BA6C1C">
        <w:rPr>
          <w:rFonts w:cstheme="minorHAnsi"/>
        </w:rPr>
        <w:t xml:space="preserve">.  </w:t>
      </w:r>
    </w:p>
    <w:p w14:paraId="4F1531DE" w14:textId="77777777" w:rsidR="009B3053" w:rsidRPr="00BA6C1C" w:rsidRDefault="009B3053" w:rsidP="009B3053">
      <w:pPr>
        <w:rPr>
          <w:rFonts w:cstheme="minorHAnsi"/>
        </w:rPr>
      </w:pPr>
    </w:p>
    <w:p w14:paraId="3EFB79AE" w14:textId="5FDE73CE" w:rsidR="009B3053" w:rsidRPr="00BA6C1C" w:rsidRDefault="009B3053" w:rsidP="009B3053">
      <w:pPr>
        <w:rPr>
          <w:rFonts w:cstheme="minorHAnsi"/>
          <w:u w:val="single"/>
        </w:rPr>
      </w:pPr>
      <w:r w:rsidRPr="00BA6C1C">
        <w:rPr>
          <w:rFonts w:cstheme="minorHAnsi"/>
          <w:u w:val="single"/>
        </w:rPr>
        <w:t xml:space="preserve">Ethics Review </w:t>
      </w:r>
    </w:p>
    <w:p w14:paraId="2FB198C2" w14:textId="3C81D4DE" w:rsidR="00AF5749" w:rsidRPr="00BA6C1C" w:rsidRDefault="00AF5749" w:rsidP="00AF5749">
      <w:pPr>
        <w:rPr>
          <w:rFonts w:eastAsia="Segoe UI" w:cstheme="minorHAnsi"/>
          <w:color w:val="333333"/>
        </w:rPr>
      </w:pPr>
      <w:r w:rsidRPr="00BA6C1C">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51">
        <w:r w:rsidRPr="00BA6C1C">
          <w:rPr>
            <w:rStyle w:val="Hyperlink"/>
            <w:rFonts w:cstheme="minorHAnsi"/>
          </w:rPr>
          <w:t>Research and Innovation Service website</w:t>
        </w:r>
      </w:hyperlink>
      <w:r w:rsidRPr="00BA6C1C">
        <w:rPr>
          <w:rFonts w:cstheme="minorHAnsi"/>
        </w:rPr>
        <w:t xml:space="preserve">. </w:t>
      </w:r>
      <w:r w:rsidRPr="00BA6C1C">
        <w:rPr>
          <w:rFonts w:eastAsia="Segoe UI" w:cstheme="minorHAnsi"/>
          <w:color w:val="333333"/>
        </w:rPr>
        <w:t xml:space="preserve">You can access further information and guidance about ethics review in </w:t>
      </w:r>
      <w:r w:rsidR="009F3B74" w:rsidRPr="00BA6C1C">
        <w:rPr>
          <w:rFonts w:cstheme="minorHAnsi"/>
        </w:rPr>
        <w:t xml:space="preserve">‘Induction to Transfer’ course on the </w:t>
      </w:r>
      <w:hyperlink r:id="rId152" w:history="1">
        <w:r w:rsidR="009F3B74" w:rsidRPr="00BA6C1C">
          <w:rPr>
            <w:rStyle w:val="Hyperlink"/>
            <w:rFonts w:cstheme="minorHAnsi"/>
          </w:rPr>
          <w:t>Postgraduate Research and Training page</w:t>
        </w:r>
      </w:hyperlink>
      <w:r w:rsidR="009F3B74" w:rsidRPr="00BA6C1C">
        <w:rPr>
          <w:rFonts w:cstheme="minorHAnsi"/>
        </w:rPr>
        <w:t xml:space="preserve"> of the For Students website</w:t>
      </w:r>
      <w:r w:rsidRPr="00BA6C1C">
        <w:rPr>
          <w:rFonts w:eastAsia="Segoe UI" w:cstheme="minorHAnsi"/>
          <w:color w:val="333333"/>
        </w:rPr>
        <w:t xml:space="preserve">. </w:t>
      </w:r>
      <w:r w:rsidRPr="00BA6C1C">
        <w:rPr>
          <w:rFonts w:eastAsia="Segoe UI" w:cstheme="minorHAnsi"/>
        </w:rPr>
        <w:t>Your engagement with the ethical review processes will be reviewed as part of the First Formal Progress Report, transfer process, Annual Progress Reviews and at examination entry.</w:t>
      </w:r>
    </w:p>
    <w:p w14:paraId="662826E4" w14:textId="77777777" w:rsidR="009B3053" w:rsidRPr="00BA6C1C" w:rsidRDefault="009B3053" w:rsidP="009B3053">
      <w:pPr>
        <w:rPr>
          <w:rFonts w:cstheme="minorHAnsi"/>
        </w:rPr>
      </w:pPr>
      <w:r w:rsidRPr="00BA6C1C">
        <w:rPr>
          <w:rFonts w:cstheme="minorHAnsi"/>
        </w:rPr>
        <w:t xml:space="preserve"> </w:t>
      </w:r>
    </w:p>
    <w:p w14:paraId="03B3AB61" w14:textId="77777777" w:rsidR="009B3053" w:rsidRPr="00BA6C1C" w:rsidRDefault="009B3053" w:rsidP="009B3053">
      <w:pPr>
        <w:rPr>
          <w:rFonts w:cstheme="minorHAnsi"/>
          <w:u w:val="single"/>
        </w:rPr>
      </w:pPr>
      <w:r w:rsidRPr="00BA6C1C">
        <w:rPr>
          <w:rFonts w:cstheme="minorHAnsi"/>
          <w:u w:val="single"/>
        </w:rPr>
        <w:t xml:space="preserve">Data Management </w:t>
      </w:r>
    </w:p>
    <w:p w14:paraId="6A5B7E23" w14:textId="77777777" w:rsidR="009B3053" w:rsidRPr="00BA6C1C" w:rsidRDefault="009B3053" w:rsidP="009B3053">
      <w:pPr>
        <w:rPr>
          <w:rFonts w:cstheme="minorHAnsi"/>
        </w:rPr>
      </w:pPr>
      <w:r w:rsidRPr="00BA6C1C">
        <w:rPr>
          <w:rFonts w:cstheme="minorHAnsi"/>
        </w:rPr>
        <w:t xml:space="preserve">Good research data management is part of standard, responsible research practice. </w:t>
      </w:r>
    </w:p>
    <w:p w14:paraId="5302E3F3" w14:textId="77777777" w:rsidR="009B3053" w:rsidRPr="00BA6C1C" w:rsidRDefault="009B3053" w:rsidP="009B3053">
      <w:pPr>
        <w:rPr>
          <w:rFonts w:cstheme="minorHAnsi"/>
        </w:rPr>
      </w:pPr>
    </w:p>
    <w:p w14:paraId="30EFB5F3" w14:textId="52BB6EC8" w:rsidR="009B3053" w:rsidRPr="00AF5749" w:rsidRDefault="009B3053" w:rsidP="009B3053">
      <w:pPr>
        <w:rPr>
          <w:rFonts w:cstheme="minorHAnsi"/>
        </w:rPr>
      </w:pPr>
      <w:r w:rsidRPr="00BA6C1C">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sidRPr="00BA6C1C">
        <w:rPr>
          <w:rFonts w:cstheme="minorHAnsi"/>
        </w:rPr>
        <w:t xml:space="preserve">view </w:t>
      </w:r>
      <w:r w:rsidR="00590C58" w:rsidRPr="00BA6C1C">
        <w:rPr>
          <w:lang w:val="en"/>
        </w:rPr>
        <w:t xml:space="preserve">(see </w:t>
      </w:r>
      <w:hyperlink w:anchor="_First_Formal_Progress" w:history="1">
        <w:r w:rsidR="00BA56B8" w:rsidRPr="00BA6C1C">
          <w:rPr>
            <w:rStyle w:val="Hyperlink"/>
            <w:lang w:val="en"/>
          </w:rPr>
          <w:t>Section 6.3 ‘First Formal Progress Review’ (FFPR)</w:t>
        </w:r>
      </w:hyperlink>
      <w:r w:rsidR="00590C58" w:rsidRPr="00BA6C1C">
        <w:rPr>
          <w:lang w:val="en"/>
        </w:rPr>
        <w:t>)</w:t>
      </w:r>
      <w:r w:rsidRPr="00BA6C1C">
        <w:rPr>
          <w:rFonts w:cstheme="minorHAnsi"/>
        </w:rPr>
        <w:t xml:space="preserve">, transfer process and Annual Progress Reviews. </w:t>
      </w:r>
      <w:r w:rsidR="00614504" w:rsidRPr="00BA6C1C">
        <w:rPr>
          <w:rFonts w:cstheme="minorHAnsi"/>
          <w:shd w:val="clear" w:color="auto" w:fill="FFFFFF"/>
        </w:rPr>
        <w:t>You will be expected to have a data management plan in place by no later than the transfer stage, and will be required to</w:t>
      </w:r>
      <w:r w:rsidR="00614504" w:rsidRPr="00614504">
        <w:rPr>
          <w:rFonts w:cstheme="minorHAnsi"/>
          <w:shd w:val="clear" w:color="auto" w:fill="FFFFFF"/>
        </w:rPr>
        <w:t xml:space="preserve"> </w:t>
      </w:r>
      <w:r w:rsidR="00614504" w:rsidRPr="00614504">
        <w:rPr>
          <w:rFonts w:cstheme="minorHAnsi"/>
          <w:shd w:val="clear" w:color="auto" w:fill="FFFFFF"/>
        </w:rPr>
        <w:lastRenderedPageBreak/>
        <w:t>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BA6C1C"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w:t>
      </w:r>
      <w:r w:rsidR="009F3B74" w:rsidRPr="00BA6C1C">
        <w:rPr>
          <w:rFonts w:cstheme="minorHAnsi"/>
        </w:rPr>
        <w:t xml:space="preserve">Transfer’ course on the </w:t>
      </w:r>
      <w:hyperlink r:id="rId153" w:history="1">
        <w:r w:rsidR="009F3B74" w:rsidRPr="00BA6C1C">
          <w:rPr>
            <w:rStyle w:val="Hyperlink"/>
            <w:rFonts w:cstheme="minorHAnsi"/>
          </w:rPr>
          <w:t>Postgraduate Research and Training page</w:t>
        </w:r>
      </w:hyperlink>
      <w:r w:rsidR="009F3B74" w:rsidRPr="00BA6C1C">
        <w:rPr>
          <w:rFonts w:cstheme="minorHAnsi"/>
        </w:rPr>
        <w:t xml:space="preserve"> of the For Students website </w:t>
      </w:r>
      <w:r w:rsidRPr="00BA6C1C">
        <w:rPr>
          <w:rFonts w:cstheme="minorHAnsi"/>
        </w:rPr>
        <w:t>includes guidance to support you with research data management.</w:t>
      </w:r>
      <w:r w:rsidR="00590C58" w:rsidRPr="00BA6C1C">
        <w:rPr>
          <w:rFonts w:cstheme="minorHAnsi"/>
        </w:rPr>
        <w:t xml:space="preserve"> </w:t>
      </w:r>
      <w:r w:rsidRPr="00BA6C1C">
        <w:rPr>
          <w:rFonts w:cstheme="minorHAnsi"/>
        </w:rPr>
        <w:t>The Researcher@Library teams can help support and you can find help and guidance on the </w:t>
      </w:r>
      <w:hyperlink r:id="rId154" w:history="1">
        <w:r w:rsidRPr="00BA6C1C">
          <w:rPr>
            <w:rStyle w:val="Hyperlink"/>
            <w:rFonts w:cstheme="minorHAnsi"/>
          </w:rPr>
          <w:t>Library Research Support pages</w:t>
        </w:r>
      </w:hyperlink>
      <w:r w:rsidRPr="00BA6C1C">
        <w:rPr>
          <w:rFonts w:cstheme="minorHAnsi"/>
        </w:rPr>
        <w:t> inc</w:t>
      </w:r>
      <w:r w:rsidR="00876A1D" w:rsidRPr="00BA6C1C">
        <w:rPr>
          <w:rFonts w:cstheme="minorHAnsi"/>
        </w:rPr>
        <w:t>luding a number of c</w:t>
      </w:r>
      <w:r w:rsidRPr="00BA6C1C">
        <w:rPr>
          <w:rFonts w:cstheme="minorHAnsi"/>
        </w:rPr>
        <w:t xml:space="preserve">ourses to help you with research data management, referencing, writing and more. Email the </w:t>
      </w:r>
      <w:hyperlink r:id="rId155" w:history="1">
        <w:r w:rsidRPr="00BA6C1C">
          <w:rPr>
            <w:rStyle w:val="Hyperlink"/>
            <w:rFonts w:cstheme="minorHAnsi"/>
          </w:rPr>
          <w:t>Library Research Data Management team</w:t>
        </w:r>
      </w:hyperlink>
      <w:r w:rsidRPr="00BA6C1C">
        <w:rPr>
          <w:rFonts w:cstheme="minorHAnsi"/>
        </w:rPr>
        <w:t xml:space="preserve"> if you need help and advice researchdataenquiries@leeds.ac.uk The Library can provide a Data Management Plan (DMP) template </w:t>
      </w:r>
    </w:p>
    <w:p w14:paraId="018A2F3D" w14:textId="76758E5F" w:rsidR="009B3053" w:rsidRPr="00BA6C1C" w:rsidRDefault="009B3053" w:rsidP="009B3053">
      <w:pPr>
        <w:rPr>
          <w:rFonts w:cstheme="minorHAnsi"/>
        </w:rPr>
      </w:pPr>
    </w:p>
    <w:p w14:paraId="50F8ADD1" w14:textId="6CB47008" w:rsidR="009B3053" w:rsidRPr="00BA6C1C" w:rsidRDefault="009B3053" w:rsidP="009B3053">
      <w:pPr>
        <w:rPr>
          <w:rFonts w:cstheme="minorHAnsi"/>
          <w:u w:val="single"/>
        </w:rPr>
      </w:pPr>
      <w:r w:rsidRPr="00BA6C1C">
        <w:rPr>
          <w:rFonts w:cstheme="minorHAnsi"/>
          <w:u w:val="single"/>
        </w:rPr>
        <w:t xml:space="preserve">Copyright </w:t>
      </w:r>
    </w:p>
    <w:p w14:paraId="47950071" w14:textId="77777777" w:rsidR="009B3053" w:rsidRPr="00BA6C1C" w:rsidRDefault="009B3053" w:rsidP="009B3053">
      <w:pPr>
        <w:rPr>
          <w:rFonts w:cstheme="minorHAnsi"/>
        </w:rPr>
      </w:pPr>
      <w:r w:rsidRPr="00BA6C1C">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BA6C1C" w:rsidRDefault="009B3053" w:rsidP="009B3053">
      <w:pPr>
        <w:rPr>
          <w:rFonts w:cstheme="minorHAnsi"/>
        </w:rPr>
      </w:pPr>
    </w:p>
    <w:p w14:paraId="77060269" w14:textId="5823BC37" w:rsidR="009B3053" w:rsidRPr="00BA6C1C" w:rsidRDefault="009B3053" w:rsidP="009B3053">
      <w:pPr>
        <w:rPr>
          <w:rFonts w:cstheme="minorHAnsi"/>
        </w:rPr>
      </w:pPr>
      <w:r w:rsidRPr="00BA6C1C">
        <w:rPr>
          <w:rFonts w:cstheme="minorHAnsi"/>
        </w:rPr>
        <w:t xml:space="preserve">The </w:t>
      </w:r>
      <w:r w:rsidR="009F3B74" w:rsidRPr="00BA6C1C">
        <w:rPr>
          <w:rFonts w:cstheme="minorHAnsi"/>
        </w:rPr>
        <w:t xml:space="preserve">‘Induction to Transfer’ course on the </w:t>
      </w:r>
      <w:hyperlink r:id="rId156" w:history="1">
        <w:r w:rsidR="009F3B74" w:rsidRPr="00BA6C1C">
          <w:rPr>
            <w:rStyle w:val="Hyperlink"/>
            <w:rFonts w:cstheme="minorHAnsi"/>
          </w:rPr>
          <w:t>Postgraduate Research and Training page</w:t>
        </w:r>
      </w:hyperlink>
      <w:r w:rsidR="009F3B74" w:rsidRPr="00BA6C1C">
        <w:rPr>
          <w:rFonts w:cstheme="minorHAnsi"/>
        </w:rPr>
        <w:t xml:space="preserve"> of the For Students website </w:t>
      </w:r>
      <w:r w:rsidRPr="00BA6C1C">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BA6C1C" w:rsidRDefault="009B3053" w:rsidP="009B3053">
      <w:pPr>
        <w:rPr>
          <w:rFonts w:cstheme="minorHAnsi"/>
        </w:rPr>
      </w:pPr>
      <w:r w:rsidRPr="00BA6C1C">
        <w:rPr>
          <w:rFonts w:cstheme="minorHAnsi"/>
        </w:rPr>
        <w:t xml:space="preserve"> </w:t>
      </w:r>
    </w:p>
    <w:p w14:paraId="03513E02" w14:textId="77777777" w:rsidR="009B3053" w:rsidRPr="00BA6C1C" w:rsidRDefault="009B3053" w:rsidP="009B3053">
      <w:pPr>
        <w:rPr>
          <w:rFonts w:cstheme="minorHAnsi"/>
          <w:u w:val="single"/>
        </w:rPr>
      </w:pPr>
      <w:r w:rsidRPr="00BA6C1C">
        <w:rPr>
          <w:rFonts w:cstheme="minorHAnsi"/>
          <w:u w:val="single"/>
        </w:rPr>
        <w:t xml:space="preserve">Academic Integrity </w:t>
      </w:r>
    </w:p>
    <w:p w14:paraId="57C7DC34" w14:textId="47A16DFE" w:rsidR="009B3053" w:rsidRPr="00BA6C1C" w:rsidRDefault="009B3053" w:rsidP="009B3053">
      <w:pPr>
        <w:rPr>
          <w:rFonts w:cstheme="minorHAnsi"/>
        </w:rPr>
      </w:pPr>
      <w:r w:rsidRPr="00BA6C1C">
        <w:rPr>
          <w:rFonts w:cstheme="minorHAnsi"/>
        </w:rPr>
        <w:t xml:space="preserve">You are required to maintain high standards of academic conduct and, in particular, to avoid conduct amounting to the fabrication of research results or plagiarism. </w:t>
      </w:r>
      <w:r w:rsidR="00590C58" w:rsidRPr="00BA6C1C">
        <w:rPr>
          <w:rFonts w:cstheme="minorHAnsi"/>
        </w:rPr>
        <w:t xml:space="preserve">See </w:t>
      </w:r>
      <w:hyperlink w:anchor="_Appendix" w:history="1">
        <w:r w:rsidR="00590C58" w:rsidRPr="00BA6C1C">
          <w:rPr>
            <w:rStyle w:val="Hyperlink"/>
            <w:rFonts w:cstheme="minorHAnsi"/>
          </w:rPr>
          <w:t>Appendix 1</w:t>
        </w:r>
      </w:hyperlink>
      <w:r w:rsidR="00590C58" w:rsidRPr="00BA6C1C">
        <w:rPr>
          <w:rFonts w:cstheme="minorHAnsi"/>
        </w:rPr>
        <w:t xml:space="preserve"> for a detailed description of Academic Integrity</w:t>
      </w:r>
    </w:p>
    <w:p w14:paraId="29578E42" w14:textId="77777777" w:rsidR="009B3053" w:rsidRPr="00BA6C1C" w:rsidRDefault="009B3053" w:rsidP="009B3053">
      <w:pPr>
        <w:rPr>
          <w:rFonts w:cstheme="minorHAnsi"/>
        </w:rPr>
      </w:pPr>
    </w:p>
    <w:p w14:paraId="2F3FD090" w14:textId="089F04EA" w:rsidR="009B3053" w:rsidRPr="00AF5749" w:rsidRDefault="009B3053" w:rsidP="009B3053">
      <w:pPr>
        <w:rPr>
          <w:rFonts w:cstheme="minorHAnsi"/>
        </w:rPr>
      </w:pPr>
      <w:r w:rsidRPr="00BA6C1C">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sidRPr="00BA6C1C">
        <w:rPr>
          <w:rFonts w:cstheme="minorHAnsi"/>
        </w:rPr>
        <w:t xml:space="preserve">The ‘Induction to Transfer’ course on the </w:t>
      </w:r>
      <w:hyperlink r:id="rId157" w:history="1">
        <w:r w:rsidR="009F3B74" w:rsidRPr="00BA6C1C">
          <w:rPr>
            <w:rStyle w:val="Hyperlink"/>
            <w:rFonts w:cstheme="minorHAnsi"/>
          </w:rPr>
          <w:t>Postgraduate Research and Training page</w:t>
        </w:r>
      </w:hyperlink>
      <w:r w:rsidR="009F3B74" w:rsidRPr="00BA6C1C">
        <w:rPr>
          <w:rFonts w:cstheme="minorHAnsi"/>
        </w:rPr>
        <w:t xml:space="preserve"> of the For Students website</w:t>
      </w:r>
      <w:r w:rsidRPr="00BA6C1C">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6"/>
    <w:bookmarkEnd w:id="737"/>
    <w:bookmarkEnd w:id="738"/>
    <w:p w14:paraId="1DFF5B21" w14:textId="4A571FE5" w:rsidR="00AE1941" w:rsidRDefault="00AE1941" w:rsidP="00044EC0"/>
    <w:p w14:paraId="309AA6C6" w14:textId="1DF6E7AE" w:rsidR="0B48ABA1" w:rsidRDefault="0B48ABA1" w:rsidP="00044EC0">
      <w:pPr>
        <w:pStyle w:val="Heading2"/>
      </w:pPr>
      <w:bookmarkStart w:id="740" w:name="_Attendance_monitoring"/>
      <w:bookmarkStart w:id="741" w:name="_Attendance_and_engagement"/>
      <w:bookmarkStart w:id="742" w:name="_Toc115099163"/>
      <w:bookmarkEnd w:id="740"/>
      <w:bookmarkEnd w:id="741"/>
      <w:r>
        <w:t xml:space="preserve">Attendance </w:t>
      </w:r>
      <w:r w:rsidR="19851727">
        <w:t xml:space="preserve">and engagement </w:t>
      </w:r>
      <w:r>
        <w:t>monitoring</w:t>
      </w:r>
      <w:bookmarkEnd w:id="742"/>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BA6C1C"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58"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59"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w:t>
      </w:r>
      <w:r w:rsidR="00590423" w:rsidRPr="00BA6C1C">
        <w:rPr>
          <w:rStyle w:val="Hyperlink"/>
          <w:rFonts w:eastAsia="Arial" w:cstheme="minorHAnsi"/>
          <w:color w:val="auto"/>
          <w:u w:val="none"/>
        </w:rPr>
        <w:t xml:space="preserve">see sections </w:t>
      </w:r>
      <w:hyperlink w:anchor="_Suspension_and_Extension" w:history="1">
        <w:r w:rsidR="00AC0423" w:rsidRPr="00BA6C1C">
          <w:rPr>
            <w:rStyle w:val="Hyperlink"/>
            <w:rFonts w:eastAsia="Arial" w:cstheme="minorHAnsi"/>
          </w:rPr>
          <w:t>5</w:t>
        </w:r>
        <w:r w:rsidR="00590423" w:rsidRPr="00BA6C1C">
          <w:rPr>
            <w:rStyle w:val="Hyperlink"/>
            <w:rFonts w:eastAsia="Arial" w:cstheme="minorHAnsi"/>
          </w:rPr>
          <w:t>.4</w:t>
        </w:r>
      </w:hyperlink>
      <w:r w:rsidR="00590423" w:rsidRPr="00BA6C1C">
        <w:rPr>
          <w:rStyle w:val="Hyperlink"/>
          <w:rFonts w:eastAsia="Arial" w:cstheme="minorHAnsi"/>
          <w:color w:val="auto"/>
          <w:u w:val="none"/>
        </w:rPr>
        <w:t xml:space="preserve"> and </w:t>
      </w:r>
      <w:hyperlink w:anchor="_Toc17206984" w:history="1">
        <w:r w:rsidR="00AC0423" w:rsidRPr="00BA6C1C">
          <w:rPr>
            <w:rStyle w:val="Hyperlink"/>
            <w:rFonts w:eastAsia="Arial" w:cstheme="minorHAnsi"/>
          </w:rPr>
          <w:t>4</w:t>
        </w:r>
        <w:r w:rsidR="00590423" w:rsidRPr="00BA6C1C">
          <w:rPr>
            <w:rStyle w:val="Hyperlink"/>
            <w:rFonts w:eastAsia="Arial" w:cstheme="minorHAnsi"/>
          </w:rPr>
          <w:t>.9</w:t>
        </w:r>
      </w:hyperlink>
      <w:r w:rsidR="00590423" w:rsidRPr="00BA6C1C">
        <w:rPr>
          <w:rStyle w:val="Hyperlink"/>
          <w:rFonts w:eastAsia="Arial" w:cstheme="minorHAnsi"/>
          <w:color w:val="auto"/>
          <w:u w:val="none"/>
        </w:rPr>
        <w:t>)</w:t>
      </w:r>
      <w:r w:rsidRPr="00BA6C1C">
        <w:rPr>
          <w:rStyle w:val="Hyperlink"/>
          <w:rFonts w:eastAsia="Arial" w:cstheme="minorHAnsi"/>
          <w:color w:val="auto"/>
          <w:u w:val="none"/>
        </w:rPr>
        <w:t xml:space="preserve">. You can apply for these through the change request menu in GRAD. Your Graduate School can </w:t>
      </w:r>
      <w:r w:rsidR="00590423" w:rsidRPr="00BA6C1C">
        <w:rPr>
          <w:rStyle w:val="Hyperlink"/>
          <w:rFonts w:eastAsia="Arial" w:cstheme="minorHAnsi"/>
          <w:color w:val="auto"/>
          <w:u w:val="none"/>
        </w:rPr>
        <w:t xml:space="preserve">also </w:t>
      </w:r>
      <w:r w:rsidRPr="00BA6C1C">
        <w:rPr>
          <w:rStyle w:val="Hyperlink"/>
          <w:rFonts w:eastAsia="Arial" w:cstheme="minorHAnsi"/>
          <w:color w:val="auto"/>
          <w:u w:val="none"/>
        </w:rPr>
        <w:t>provide further advice on these processes.</w:t>
      </w:r>
    </w:p>
    <w:p w14:paraId="5E92D920" w14:textId="2AFC6E99" w:rsidR="2B22EC93" w:rsidRPr="00BA6C1C"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BA6C1C">
        <w:t xml:space="preserve">GRAD is used as the primary means of </w:t>
      </w:r>
      <w:hyperlink r:id="rId160">
        <w:r w:rsidRPr="00BA6C1C">
          <w:rPr>
            <w:rStyle w:val="Hyperlink"/>
          </w:rPr>
          <w:t>monitoring attendance and progress</w:t>
        </w:r>
      </w:hyperlink>
      <w:r w:rsidRPr="00BA6C1C">
        <w:t xml:space="preserve"> including supervision meetings, formal progress reports, holidays, authorised absences, suspensions and extensions (see </w:t>
      </w:r>
      <w:hyperlink w:anchor="_Suspension_and_Extension">
        <w:r w:rsidR="00AC0423" w:rsidRPr="00BA6C1C">
          <w:rPr>
            <w:rStyle w:val="Hyperlink"/>
          </w:rPr>
          <w:t>section 5.4</w:t>
        </w:r>
      </w:hyperlink>
      <w:r w:rsidRPr="00BA6C1C">
        <w:t xml:space="preserve"> and </w:t>
      </w:r>
      <w:hyperlink w:anchor="_Assessment_1">
        <w:r w:rsidR="00AC0423" w:rsidRPr="00BA6C1C">
          <w:rPr>
            <w:rStyle w:val="Hyperlink"/>
          </w:rPr>
          <w:t>section 6</w:t>
        </w:r>
      </w:hyperlink>
      <w:r w:rsidRPr="00BA6C1C">
        <w:t xml:space="preserve"> for requirements). It is therefore vital that you update GRAD regularly so that records are up to date.  This is one of your responsibilities as outlined in the </w:t>
      </w:r>
      <w:hyperlink r:id="rId161">
        <w:r w:rsidRPr="00BA6C1C">
          <w:rPr>
            <w:rStyle w:val="Hyperlink"/>
          </w:rPr>
          <w:t>University’s Code of Practice for Research Degree Candidature</w:t>
        </w:r>
      </w:hyperlink>
      <w:r w:rsidRPr="00BA6C1C">
        <w:t>. Failure to adhere to the requirements and to be absent from your studies without authorisation can ultimately</w:t>
      </w:r>
      <w:r w:rsidR="00F42EE7" w:rsidRPr="00BA6C1C">
        <w:t xml:space="preserve"> lead</w:t>
      </w:r>
      <w:r w:rsidRPr="00BA6C1C">
        <w:t xml:space="preserve"> to withdrawal from your programme under the </w:t>
      </w:r>
      <w:r w:rsidR="00F42EE7" w:rsidRPr="00BA6C1C">
        <w:t>‘</w:t>
      </w:r>
      <w:r w:rsidRPr="00BA6C1C">
        <w:t>Presumed Withdrawn Process</w:t>
      </w:r>
      <w:r w:rsidR="00F42EE7" w:rsidRPr="00BA6C1C">
        <w:t>’</w:t>
      </w:r>
      <w:r w:rsidRPr="00BA6C1C">
        <w:t>.</w:t>
      </w:r>
      <w:r w:rsidR="00F42EE7" w:rsidRPr="00BA6C1C">
        <w:t xml:space="preserve"> A PGR may be ‘presumed withdrawn’ if they do not attend supervision meetings or respond to supervisor and Graduate School correspondence about their absence. It is very important that you do not ignore University</w:t>
      </w:r>
      <w:r w:rsidR="00F42EE7">
        <w:t xml:space="preserve"> emails and you make </w:t>
      </w:r>
      <w:r w:rsidR="00F42EE7">
        <w:lastRenderedPageBreak/>
        <w:t xml:space="preserve">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E36CF6" w:rsidRDefault="00E36CF6" w:rsidP="00024FEF">
                            <w:r w:rsidRPr="00C137B5">
                              <w:rPr>
                                <w:rFonts w:ascii="Calibri" w:eastAsia="Calibri" w:hAnsi="Calibri" w:cs="Calibri"/>
                                <w:color w:val="000000" w:themeColor="text1"/>
                              </w:rPr>
                              <w:t>S</w:t>
                            </w:r>
                            <w:r w:rsidRPr="00C137B5">
                              <w:t>tudent support tip</w:t>
                            </w:r>
                          </w:p>
                          <w:p w14:paraId="1B6EF7D6" w14:textId="77777777" w:rsidR="00E36CF6" w:rsidRPr="00C137B5" w:rsidRDefault="00E36CF6" w:rsidP="00024FEF"/>
                          <w:p w14:paraId="5F5E59AA" w14:textId="77777777" w:rsidR="00E36CF6" w:rsidRPr="00F42EE7" w:rsidRDefault="00E36CF6"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36CF6" w:rsidRDefault="00E36CF6"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E36CF6" w:rsidRDefault="00E36CF6" w:rsidP="00024FEF">
                      <w:r w:rsidRPr="00C137B5">
                        <w:rPr>
                          <w:rFonts w:ascii="Calibri" w:eastAsia="Calibri" w:hAnsi="Calibri" w:cs="Calibri"/>
                          <w:color w:val="000000" w:themeColor="text1"/>
                        </w:rPr>
                        <w:t>S</w:t>
                      </w:r>
                      <w:r w:rsidRPr="00C137B5">
                        <w:t>tudent support tip</w:t>
                      </w:r>
                    </w:p>
                    <w:p w14:paraId="1B6EF7D6" w14:textId="77777777" w:rsidR="00E36CF6" w:rsidRPr="00C137B5" w:rsidRDefault="00E36CF6" w:rsidP="00024FEF"/>
                    <w:p w14:paraId="5F5E59AA" w14:textId="77777777" w:rsidR="00E36CF6" w:rsidRPr="00F42EE7" w:rsidRDefault="00E36CF6"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36CF6" w:rsidRDefault="00E36CF6"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3" w:name="_Toc115099164"/>
      <w:r w:rsidRPr="2B22EC93">
        <w:rPr>
          <w:lang w:val="en-GB"/>
        </w:rPr>
        <w:t>Financial Support</w:t>
      </w:r>
      <w:bookmarkEnd w:id="743"/>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62"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63"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4" w:name="_Toc115099165"/>
      <w:r>
        <w:t>Travel</w:t>
      </w:r>
      <w:r w:rsidR="00B81CD7" w:rsidRPr="2B22EC93">
        <w:rPr>
          <w:lang w:val="en-GB"/>
        </w:rPr>
        <w:t xml:space="preserve"> and Conferences</w:t>
      </w:r>
      <w:bookmarkEnd w:id="744"/>
    </w:p>
    <w:p w14:paraId="438535F4" w14:textId="0EB5745D" w:rsidR="00282FF9" w:rsidRDefault="00282FF9" w:rsidP="00044EC0">
      <w:r>
        <w:t xml:space="preserve">All travel and accommodation </w:t>
      </w:r>
      <w:r w:rsidR="003F207D">
        <w:t xml:space="preserve">bookings </w:t>
      </w:r>
      <w:r>
        <w:t xml:space="preserve">should be made via </w:t>
      </w:r>
      <w:hyperlink r:id="rId164"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65"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5" w:name="_Toc8981542"/>
      <w:bookmarkStart w:id="746" w:name="_Toc115099166"/>
      <w:r>
        <w:t>Fieldwork</w:t>
      </w:r>
      <w:bookmarkEnd w:id="745"/>
      <w:bookmarkEnd w:id="746"/>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2A5DE7" w:rsidP="00044EC0">
      <w:hyperlink r:id="rId166"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67"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7" w:name="_Toc115099167"/>
      <w:r>
        <w:lastRenderedPageBreak/>
        <w:t>Insurance</w:t>
      </w:r>
      <w:bookmarkEnd w:id="747"/>
    </w:p>
    <w:p w14:paraId="50E51B77" w14:textId="5A33156A" w:rsidR="00AE1941" w:rsidRPr="00BA6C1C" w:rsidRDefault="006D1895" w:rsidP="00044EC0">
      <w:r>
        <w:t xml:space="preserve">If </w:t>
      </w:r>
      <w:r w:rsidRPr="00BA6C1C">
        <w:t>you are travelling outside of the UK on behalf of the University (for conferen</w:t>
      </w:r>
      <w:r w:rsidR="00661EE1" w:rsidRPr="00BA6C1C">
        <w:t>ces, fieldwork, etc</w:t>
      </w:r>
      <w:r w:rsidR="00B028D3" w:rsidRPr="00BA6C1C">
        <w:t>.</w:t>
      </w:r>
      <w:r w:rsidR="00661EE1" w:rsidRPr="00BA6C1C">
        <w:t>) you</w:t>
      </w:r>
      <w:r w:rsidRPr="00BA6C1C">
        <w:t xml:space="preserve"> </w:t>
      </w:r>
      <w:r w:rsidR="00FE13EA" w:rsidRPr="00BA6C1C">
        <w:t xml:space="preserve">may be </w:t>
      </w:r>
      <w:r w:rsidRPr="00BA6C1C">
        <w:t>covered by the Worldwide Business Travel in</w:t>
      </w:r>
      <w:r w:rsidR="00AF1A05" w:rsidRPr="00BA6C1C">
        <w:t xml:space="preserve">surance policy purchased by the </w:t>
      </w:r>
      <w:r w:rsidRPr="00BA6C1C">
        <w:t xml:space="preserve">University. More information is available on the </w:t>
      </w:r>
      <w:hyperlink r:id="rId168">
        <w:r w:rsidRPr="00BA6C1C">
          <w:rPr>
            <w:rStyle w:val="Hyperlink"/>
          </w:rPr>
          <w:t>Insurance section of the University website</w:t>
        </w:r>
      </w:hyperlink>
      <w:r w:rsidR="00FE13EA" w:rsidRPr="00BA6C1C">
        <w:t xml:space="preserve"> and you can get in touch with the team to check if you will be covered.</w:t>
      </w:r>
    </w:p>
    <w:p w14:paraId="2991F8C9" w14:textId="1D3C0DBE" w:rsidR="00282FF9" w:rsidRPr="00BA6C1C" w:rsidRDefault="00282FF9" w:rsidP="00044EC0">
      <w:r w:rsidRPr="00BA6C1C">
        <w:t xml:space="preserve"> </w:t>
      </w:r>
    </w:p>
    <w:p w14:paraId="7B37541E" w14:textId="77777777" w:rsidR="00B81CD7" w:rsidRPr="00BA6C1C" w:rsidRDefault="00B81CD7" w:rsidP="00044EC0">
      <w:pPr>
        <w:pStyle w:val="Heading2"/>
      </w:pPr>
      <w:bookmarkStart w:id="748" w:name="_Toc17290097"/>
      <w:bookmarkStart w:id="749" w:name="_Toc17290299"/>
      <w:bookmarkStart w:id="750" w:name="_Toc17293160"/>
      <w:bookmarkStart w:id="751" w:name="_Extra_Support:_pregnancies,"/>
      <w:bookmarkStart w:id="752" w:name="_Toc8981543"/>
      <w:bookmarkStart w:id="753" w:name="_Toc534984119"/>
      <w:bookmarkStart w:id="754" w:name="_Toc115099168"/>
      <w:bookmarkEnd w:id="748"/>
      <w:bookmarkEnd w:id="749"/>
      <w:bookmarkEnd w:id="750"/>
      <w:bookmarkEnd w:id="751"/>
      <w:r w:rsidRPr="00BA6C1C">
        <w:t>PGR Community</w:t>
      </w:r>
      <w:bookmarkEnd w:id="752"/>
      <w:bookmarkEnd w:id="754"/>
    </w:p>
    <w:p w14:paraId="43384C4C" w14:textId="646261C4" w:rsidR="00B81CD7" w:rsidRPr="00BA6C1C" w:rsidRDefault="00B81CD7" w:rsidP="00044EC0">
      <w:r w:rsidRPr="00BA6C1C">
        <w:t xml:space="preserve">At Leeds, you will join a thriving community of more than 3,500 PGRs (including those registered during their overtime period) who are contributing to our vibrant research culture. You are encouraged to take part in conferences and events organised by your school, faculty, or research group, but you will no doubt also socialise outside your department. </w:t>
      </w:r>
    </w:p>
    <w:p w14:paraId="61D3E669" w14:textId="77777777" w:rsidR="00B81CD7" w:rsidRPr="00BA6C1C" w:rsidRDefault="00B81CD7" w:rsidP="00044EC0"/>
    <w:p w14:paraId="193B2C14" w14:textId="09E2A838" w:rsidR="00B81CD7" w:rsidRPr="00BA6C1C" w:rsidRDefault="00B81CD7" w:rsidP="00044EC0">
      <w:r w:rsidRPr="00BA6C1C">
        <w:t xml:space="preserve">Regular social events are organised by Leeds University Union. Please visit the </w:t>
      </w:r>
      <w:hyperlink r:id="rId169" w:tooltip="LUU postgraduate" w:history="1">
        <w:r w:rsidRPr="00BA6C1C">
          <w:rPr>
            <w:rStyle w:val="Hyperlink"/>
          </w:rPr>
          <w:t>Postgraduate section</w:t>
        </w:r>
      </w:hyperlink>
      <w:r w:rsidRPr="00BA6C1C">
        <w:t xml:space="preserve"> of their website for the latest opportunities and activities. The </w:t>
      </w:r>
      <w:hyperlink r:id="rId170" w:tooltip="Chaplaincy" w:history="1">
        <w:r w:rsidRPr="00BA6C1C">
          <w:rPr>
            <w:rStyle w:val="Hyperlink"/>
          </w:rPr>
          <w:t>Chaplaincy</w:t>
        </w:r>
      </w:hyperlink>
      <w:r w:rsidRPr="00BA6C1C">
        <w:t xml:space="preserve"> also offers group activities and coffee hours for PGRs and staff.</w:t>
      </w:r>
    </w:p>
    <w:p w14:paraId="575C2F67" w14:textId="53D5034B" w:rsidR="00910207" w:rsidRPr="00BA6C1C" w:rsidRDefault="00910207" w:rsidP="00044EC0"/>
    <w:p w14:paraId="2DEC252C" w14:textId="35057366" w:rsidR="00910207" w:rsidRPr="00BA6C1C" w:rsidRDefault="00910207" w:rsidP="00044EC0">
      <w:r w:rsidRPr="00BA6C1C">
        <w:t xml:space="preserve">We also have </w:t>
      </w:r>
      <w:r w:rsidR="003F57D2" w:rsidRPr="00BA6C1C">
        <w:t xml:space="preserve">the ‘Leeds Doctoral College PGRs’ Microsoft Team which you can read more about in </w:t>
      </w:r>
      <w:hyperlink w:anchor="_Communication" w:history="1">
        <w:r w:rsidR="00AF5F3F" w:rsidRPr="00BA6C1C">
          <w:rPr>
            <w:rStyle w:val="Hyperlink"/>
          </w:rPr>
          <w:t>Section 2.9</w:t>
        </w:r>
      </w:hyperlink>
      <w:r w:rsidR="003F57D2" w:rsidRPr="00BA6C1C">
        <w:t>.</w:t>
      </w:r>
    </w:p>
    <w:p w14:paraId="7040A643" w14:textId="5EA91707" w:rsidR="00B81CD7" w:rsidRPr="00BA6C1C" w:rsidRDefault="00B81CD7" w:rsidP="00044EC0"/>
    <w:p w14:paraId="35E8EFDD" w14:textId="77777777" w:rsidR="00467E8D" w:rsidRPr="00BA6C1C" w:rsidRDefault="00467E8D" w:rsidP="00044EC0">
      <w:pPr>
        <w:pStyle w:val="Heading2"/>
      </w:pPr>
      <w:bookmarkStart w:id="755" w:name="_Toc17206984"/>
      <w:bookmarkStart w:id="756" w:name="_Toc17207157"/>
      <w:bookmarkStart w:id="757" w:name="_Toc17283690"/>
      <w:bookmarkStart w:id="758" w:name="_Toc17285325"/>
      <w:bookmarkStart w:id="759" w:name="_Toc17290100"/>
      <w:bookmarkStart w:id="760" w:name="_Toc17290302"/>
      <w:bookmarkStart w:id="761" w:name="_Toc17293163"/>
      <w:bookmarkStart w:id="762" w:name="_Holiday_entitlement"/>
      <w:bookmarkStart w:id="763" w:name="_Toc8981545"/>
      <w:bookmarkStart w:id="764" w:name="_Toc115099169"/>
      <w:bookmarkEnd w:id="755"/>
      <w:bookmarkEnd w:id="756"/>
      <w:bookmarkEnd w:id="757"/>
      <w:bookmarkEnd w:id="758"/>
      <w:bookmarkEnd w:id="759"/>
      <w:bookmarkEnd w:id="760"/>
      <w:bookmarkEnd w:id="761"/>
      <w:bookmarkEnd w:id="762"/>
      <w:r w:rsidRPr="00BA6C1C">
        <w:t>Holiday entitlement</w:t>
      </w:r>
      <w:bookmarkEnd w:id="763"/>
      <w:bookmarkEnd w:id="764"/>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71">
        <w:r w:rsidR="00467E8D" w:rsidRPr="6BD8C8AE">
          <w:rPr>
            <w:rStyle w:val="Hyperlink"/>
          </w:rPr>
          <w:t>on the University website</w:t>
        </w:r>
      </w:hyperlink>
      <w:r w:rsidR="00467E8D">
        <w:t>.</w:t>
      </w:r>
      <w:r w:rsidR="00614504">
        <w:t xml:space="preserve"> </w:t>
      </w:r>
      <w:r w:rsidR="00467E8D">
        <w:t xml:space="preserve">Holiday requests can be made via </w:t>
      </w:r>
      <w:hyperlink r:id="rId172">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E36CF6" w:rsidRDefault="00E36CF6" w:rsidP="00007F7C">
                            <w:r w:rsidRPr="00C137B5">
                              <w:rPr>
                                <w:rFonts w:ascii="Calibri" w:eastAsia="Calibri" w:hAnsi="Calibri" w:cs="Calibri"/>
                                <w:color w:val="000000" w:themeColor="text1"/>
                              </w:rPr>
                              <w:t>S</w:t>
                            </w:r>
                            <w:r w:rsidRPr="00C137B5">
                              <w:t>tudent support tip</w:t>
                            </w:r>
                          </w:p>
                          <w:p w14:paraId="396C71DD" w14:textId="77777777" w:rsidR="00E36CF6" w:rsidRPr="00C137B5" w:rsidRDefault="00E36CF6" w:rsidP="00007F7C"/>
                          <w:p w14:paraId="4FF9E527" w14:textId="32FCF75F" w:rsidR="00E36CF6" w:rsidRPr="00CD00FB" w:rsidRDefault="00E36CF6" w:rsidP="00007F7C">
                            <w:r w:rsidRPr="00007F7C">
                              <w:t xml:space="preserve">You are encouraged to take holiday days, as this will contribute towards maintaining a healthy work/life </w:t>
                            </w:r>
                            <w:r w:rsidRPr="00BA6C1C">
                              <w:t xml:space="preserve">balance. Remember to check with your supervisor(s) about how you will arrange annual leave (see </w:t>
                            </w:r>
                            <w:hyperlink w:anchor="_Toc17191262" w:history="1">
                              <w:r w:rsidRPr="00BA6C1C">
                                <w:rPr>
                                  <w:rStyle w:val="Hyperlink"/>
                                </w:rPr>
                                <w:t>section 4.1 Supervision</w:t>
                              </w:r>
                            </w:hyperlink>
                            <w:r w:rsidRPr="00BA6C1C">
                              <w:t>).</w:t>
                            </w:r>
                          </w:p>
                          <w:p w14:paraId="3EE7B3AC" w14:textId="77777777" w:rsidR="00E36CF6" w:rsidRDefault="00E36CF6"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E36CF6" w:rsidRDefault="00E36CF6" w:rsidP="00007F7C">
                      <w:r w:rsidRPr="00C137B5">
                        <w:rPr>
                          <w:rFonts w:ascii="Calibri" w:eastAsia="Calibri" w:hAnsi="Calibri" w:cs="Calibri"/>
                          <w:color w:val="000000" w:themeColor="text1"/>
                        </w:rPr>
                        <w:t>S</w:t>
                      </w:r>
                      <w:r w:rsidRPr="00C137B5">
                        <w:t>tudent support tip</w:t>
                      </w:r>
                    </w:p>
                    <w:p w14:paraId="396C71DD" w14:textId="77777777" w:rsidR="00E36CF6" w:rsidRPr="00C137B5" w:rsidRDefault="00E36CF6" w:rsidP="00007F7C"/>
                    <w:p w14:paraId="4FF9E527" w14:textId="32FCF75F" w:rsidR="00E36CF6" w:rsidRPr="00CD00FB" w:rsidRDefault="00E36CF6" w:rsidP="00007F7C">
                      <w:r w:rsidRPr="00007F7C">
                        <w:t xml:space="preserve">You are encouraged to take holiday days, as this will contribute towards maintaining a healthy work/life </w:t>
                      </w:r>
                      <w:r w:rsidRPr="00BA6C1C">
                        <w:t xml:space="preserve">balance. Remember to check with your supervisor(s) about how you will arrange annual leave (see </w:t>
                      </w:r>
                      <w:hyperlink w:anchor="_Toc17191262" w:history="1">
                        <w:r w:rsidRPr="00BA6C1C">
                          <w:rPr>
                            <w:rStyle w:val="Hyperlink"/>
                          </w:rPr>
                          <w:t>section 4.1 Supervision</w:t>
                        </w:r>
                      </w:hyperlink>
                      <w:r w:rsidRPr="00BA6C1C">
                        <w:t>).</w:t>
                      </w:r>
                    </w:p>
                    <w:p w14:paraId="3EE7B3AC" w14:textId="77777777" w:rsidR="00E36CF6" w:rsidRDefault="00E36CF6"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5" w:name="_Toc8981546"/>
      <w:bookmarkStart w:id="766" w:name="_Toc115099170"/>
      <w:r>
        <w:t>Work outside a research degree programme</w:t>
      </w:r>
      <w:bookmarkEnd w:id="765"/>
      <w:bookmarkEnd w:id="766"/>
    </w:p>
    <w:p w14:paraId="0978C4F9" w14:textId="5BC261F3" w:rsidR="00467E8D" w:rsidRDefault="00DB6B19" w:rsidP="00044EC0">
      <w:r w:rsidRPr="00DB6B19">
        <w:t xml:space="preserve">Full-time </w:t>
      </w:r>
      <w:r>
        <w:t xml:space="preserve">PGRs </w:t>
      </w:r>
      <w:r w:rsidRPr="00DB6B19">
        <w:t xml:space="preserve">may </w:t>
      </w:r>
      <w:hyperlink r:id="rId173"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74"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75"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E36CF6" w:rsidRDefault="00E36CF6" w:rsidP="00007F7C">
                            <w:r w:rsidRPr="00C137B5">
                              <w:rPr>
                                <w:rFonts w:ascii="Calibri" w:eastAsia="Calibri" w:hAnsi="Calibri" w:cs="Calibri"/>
                                <w:color w:val="000000" w:themeColor="text1"/>
                              </w:rPr>
                              <w:t>S</w:t>
                            </w:r>
                            <w:r w:rsidRPr="00C137B5">
                              <w:t>tudent support tip</w:t>
                            </w:r>
                          </w:p>
                          <w:p w14:paraId="1A900C39" w14:textId="77777777" w:rsidR="00E36CF6" w:rsidRPr="00C137B5" w:rsidRDefault="00E36CF6" w:rsidP="00007F7C"/>
                          <w:p w14:paraId="6A1B134F" w14:textId="77777777" w:rsidR="00E36CF6" w:rsidRPr="00580A81" w:rsidRDefault="00E36CF6"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36CF6" w:rsidRDefault="00E36CF6"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E36CF6" w:rsidRDefault="00E36CF6" w:rsidP="00007F7C">
                      <w:r w:rsidRPr="00C137B5">
                        <w:rPr>
                          <w:rFonts w:ascii="Calibri" w:eastAsia="Calibri" w:hAnsi="Calibri" w:cs="Calibri"/>
                          <w:color w:val="000000" w:themeColor="text1"/>
                        </w:rPr>
                        <w:t>S</w:t>
                      </w:r>
                      <w:r w:rsidRPr="00C137B5">
                        <w:t>tudent support tip</w:t>
                      </w:r>
                    </w:p>
                    <w:p w14:paraId="1A900C39" w14:textId="77777777" w:rsidR="00E36CF6" w:rsidRPr="00C137B5" w:rsidRDefault="00E36CF6" w:rsidP="00007F7C"/>
                    <w:p w14:paraId="6A1B134F" w14:textId="77777777" w:rsidR="00E36CF6" w:rsidRPr="00580A81" w:rsidRDefault="00E36CF6"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36CF6" w:rsidRDefault="00E36CF6"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7" w:name="_Toc115099171"/>
      <w:r>
        <w:rPr>
          <w:lang w:val="en-GB"/>
        </w:rPr>
        <w:t>Sanctioned countries</w:t>
      </w:r>
      <w:bookmarkEnd w:id="767"/>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76"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8" w:name="_Making_Changes"/>
      <w:bookmarkStart w:id="769" w:name="_Toc8981547"/>
      <w:bookmarkStart w:id="770" w:name="_Toc115099172"/>
      <w:bookmarkEnd w:id="768"/>
      <w:r w:rsidRPr="00791AAB">
        <w:lastRenderedPageBreak/>
        <w:t>Making Changes</w:t>
      </w:r>
      <w:bookmarkEnd w:id="753"/>
      <w:bookmarkEnd w:id="769"/>
      <w:bookmarkEnd w:id="770"/>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1" w:name="_Toc534984120"/>
      <w:bookmarkStart w:id="772" w:name="_Toc8981548"/>
      <w:bookmarkStart w:id="773" w:name="_Toc115099173"/>
      <w:r w:rsidRPr="00D664DB">
        <w:t>Advice</w:t>
      </w:r>
      <w:bookmarkEnd w:id="771"/>
      <w:bookmarkEnd w:id="772"/>
      <w:bookmarkEnd w:id="773"/>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77">
        <w:r w:rsidR="009E1C57">
          <w:rPr>
            <w:rStyle w:val="Hyperlink"/>
          </w:rPr>
          <w:t>LUU Help and Support Team</w:t>
        </w:r>
      </w:hyperlink>
      <w:r>
        <w:t>. You may also want to access the various resourc</w:t>
      </w:r>
      <w:r w:rsidR="005E36B9">
        <w:t xml:space="preserve">es provided by the </w:t>
      </w:r>
      <w:hyperlink r:id="rId178">
        <w:r w:rsidR="005E36B9" w:rsidRPr="2B22EC93">
          <w:rPr>
            <w:rStyle w:val="Hyperlink"/>
          </w:rPr>
          <w:t>Student Couns</w:t>
        </w:r>
        <w:r w:rsidRPr="2B22EC93">
          <w:rPr>
            <w:rStyle w:val="Hyperlink"/>
          </w:rPr>
          <w:t>elling and Wellbeing</w:t>
        </w:r>
      </w:hyperlink>
      <w:r>
        <w:t xml:space="preserve"> team, or the </w:t>
      </w:r>
      <w:hyperlink r:id="rId179">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4" w:name="_Toc8981549"/>
      <w:bookmarkStart w:id="775" w:name="_Toc115099174"/>
      <w:r w:rsidRPr="00D664DB">
        <w:t>Dissatisfaction with your studies</w:t>
      </w:r>
      <w:bookmarkEnd w:id="774"/>
      <w:bookmarkEnd w:id="775"/>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80"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81"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82"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76" w:name="_Toc534984123"/>
      <w:bookmarkStart w:id="777" w:name="_Toc8981550"/>
      <w:bookmarkStart w:id="778" w:name="_Toc115099175"/>
      <w:r w:rsidRPr="00D664DB">
        <w:t>Changing Supervisors</w:t>
      </w:r>
      <w:bookmarkEnd w:id="776"/>
      <w:bookmarkEnd w:id="777"/>
      <w:bookmarkEnd w:id="778"/>
    </w:p>
    <w:p w14:paraId="1851933D" w14:textId="7AD0B71D" w:rsidR="0002780F" w:rsidRPr="00624F6F" w:rsidRDefault="00B856CB" w:rsidP="00044EC0">
      <w:bookmarkStart w:id="779"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80" w:name="_Suspension_and_Extension"/>
      <w:bookmarkStart w:id="781" w:name="_Toc8981551"/>
      <w:bookmarkStart w:id="782" w:name="_Toc115099176"/>
      <w:bookmarkEnd w:id="780"/>
      <w:r w:rsidRPr="00D664DB">
        <w:t>Suspension and Extension of studies</w:t>
      </w:r>
      <w:bookmarkEnd w:id="781"/>
      <w:bookmarkEnd w:id="782"/>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E36CF6" w:rsidRDefault="00E36CF6" w:rsidP="00007F7C">
                            <w:r w:rsidRPr="00C137B5">
                              <w:rPr>
                                <w:rFonts w:ascii="Calibri" w:eastAsia="Calibri" w:hAnsi="Calibri" w:cs="Calibri"/>
                                <w:color w:val="000000" w:themeColor="text1"/>
                              </w:rPr>
                              <w:t>S</w:t>
                            </w:r>
                            <w:r w:rsidRPr="00C137B5">
                              <w:t>tudent support tip</w:t>
                            </w:r>
                          </w:p>
                          <w:p w14:paraId="2C437117" w14:textId="77777777" w:rsidR="00E36CF6" w:rsidRPr="00C137B5" w:rsidRDefault="00E36CF6" w:rsidP="00007F7C"/>
                          <w:p w14:paraId="7C4204CC" w14:textId="2B13AD30" w:rsidR="00E36CF6" w:rsidRPr="00007F7C" w:rsidRDefault="00E36CF6" w:rsidP="00007F7C">
                            <w:r w:rsidRPr="00007F7C">
                              <w:t xml:space="preserve">If you are studying at Leeds on a ‘Tier 4’ or Student visa, you should also seek advice from the </w:t>
                            </w:r>
                            <w:hyperlink r:id="rId183" w:history="1">
                              <w:r w:rsidRPr="00007F7C">
                                <w:rPr>
                                  <w:rStyle w:val="Hyperlink"/>
                                </w:rPr>
                                <w:t>Student Visa Advice Team</w:t>
                              </w:r>
                            </w:hyperlink>
                            <w:r>
                              <w:t xml:space="preserve">. </w:t>
                            </w:r>
                          </w:p>
                          <w:p w14:paraId="32476BC4" w14:textId="77777777" w:rsidR="00E36CF6" w:rsidRDefault="00E36CF6"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E36CF6" w:rsidRDefault="00E36CF6" w:rsidP="00007F7C">
                      <w:r w:rsidRPr="00C137B5">
                        <w:rPr>
                          <w:rFonts w:ascii="Calibri" w:eastAsia="Calibri" w:hAnsi="Calibri" w:cs="Calibri"/>
                          <w:color w:val="000000" w:themeColor="text1"/>
                        </w:rPr>
                        <w:t>S</w:t>
                      </w:r>
                      <w:r w:rsidRPr="00C137B5">
                        <w:t>tudent support tip</w:t>
                      </w:r>
                    </w:p>
                    <w:p w14:paraId="2C437117" w14:textId="77777777" w:rsidR="00E36CF6" w:rsidRPr="00C137B5" w:rsidRDefault="00E36CF6" w:rsidP="00007F7C"/>
                    <w:p w14:paraId="7C4204CC" w14:textId="2B13AD30" w:rsidR="00E36CF6" w:rsidRPr="00007F7C" w:rsidRDefault="00E36CF6" w:rsidP="00007F7C">
                      <w:r w:rsidRPr="00007F7C">
                        <w:t xml:space="preserve">If you are studying at Leeds on a ‘Tier 4’ or Student visa, you should also seek advice from the </w:t>
                      </w:r>
                      <w:hyperlink r:id="rId184" w:history="1">
                        <w:r w:rsidRPr="00007F7C">
                          <w:rPr>
                            <w:rStyle w:val="Hyperlink"/>
                          </w:rPr>
                          <w:t>Student Visa Advice Team</w:t>
                        </w:r>
                      </w:hyperlink>
                      <w:r>
                        <w:t xml:space="preserve">. </w:t>
                      </w:r>
                    </w:p>
                    <w:p w14:paraId="32476BC4" w14:textId="77777777" w:rsidR="00E36CF6" w:rsidRDefault="00E36CF6"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85">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86"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87"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88"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3" w:name="_Progress_Support_Procedure"/>
      <w:bookmarkStart w:id="784" w:name="_Toc115099177"/>
      <w:bookmarkEnd w:id="779"/>
      <w:bookmarkEnd w:id="783"/>
      <w:r>
        <w:rPr>
          <w:lang w:val="en-GB"/>
        </w:rPr>
        <w:t>Progress Support Procedure (PSP)</w:t>
      </w:r>
      <w:bookmarkEnd w:id="784"/>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89">
        <w:r w:rsidRPr="00FA3130">
          <w:rPr>
            <w:rStyle w:val="Hyperlink"/>
            <w:sz w:val="24"/>
            <w:szCs w:val="24"/>
          </w:rPr>
          <w:t xml:space="preserve">other specialist </w:t>
        </w:r>
      </w:hyperlink>
      <w:hyperlink r:id="rId190">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91">
        <w:r w:rsidRPr="00BA6C1C">
          <w:rPr>
            <w:rStyle w:val="Hyperlink"/>
            <w:sz w:val="24"/>
            <w:szCs w:val="24"/>
          </w:rPr>
          <w:t>authorised absence, suspension or extension</w:t>
        </w:r>
      </w:hyperlink>
      <w:r w:rsidRPr="00BA6C1C">
        <w:rPr>
          <w:sz w:val="24"/>
          <w:szCs w:val="24"/>
        </w:rPr>
        <w:t xml:space="preserve"> of study</w:t>
      </w:r>
      <w:r w:rsidR="00FA3130" w:rsidRPr="00BA6C1C">
        <w:rPr>
          <w:sz w:val="24"/>
          <w:szCs w:val="24"/>
          <w:lang w:val="en-GB"/>
        </w:rPr>
        <w:t xml:space="preserve"> (</w:t>
      </w:r>
      <w:hyperlink w:anchor="_Suspension_and_Extension" w:history="1">
        <w:r w:rsidR="00A1029B" w:rsidRPr="00BA6C1C">
          <w:rPr>
            <w:rStyle w:val="Hyperlink"/>
            <w:sz w:val="24"/>
            <w:szCs w:val="24"/>
            <w:lang w:val="en-GB"/>
          </w:rPr>
          <w:t>see section 5.4</w:t>
        </w:r>
      </w:hyperlink>
      <w:r w:rsidR="00FA3130" w:rsidRPr="00BA6C1C">
        <w:rPr>
          <w:sz w:val="24"/>
          <w:szCs w:val="24"/>
          <w:lang w:val="en-GB"/>
        </w:rPr>
        <w:t>)</w:t>
      </w:r>
      <w:r w:rsidRPr="00BA6C1C">
        <w:rPr>
          <w:sz w:val="24"/>
          <w:szCs w:val="24"/>
        </w:rPr>
        <w:t>. The</w:t>
      </w:r>
      <w:r w:rsidRPr="00FA3130">
        <w:rPr>
          <w:sz w:val="24"/>
          <w:szCs w:val="24"/>
        </w:rPr>
        <w:t xml:space="preserv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192">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193">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194"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5" w:name="_Toc534984126"/>
      <w:bookmarkStart w:id="786" w:name="_Toc8981553"/>
      <w:bookmarkStart w:id="787" w:name="_Toc115099178"/>
      <w:r w:rsidRPr="00D664DB">
        <w:t>Visa Extensions</w:t>
      </w:r>
      <w:bookmarkEnd w:id="785"/>
      <w:bookmarkEnd w:id="786"/>
      <w:bookmarkEnd w:id="787"/>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195"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196"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8" w:name="_Toc294183242"/>
      <w:bookmarkStart w:id="789" w:name="_Toc294188283"/>
      <w:bookmarkStart w:id="790" w:name="_Toc299629398"/>
      <w:bookmarkStart w:id="791" w:name="_Toc8981554"/>
      <w:bookmarkStart w:id="792" w:name="_Toc115099179"/>
      <w:r w:rsidRPr="00D664DB">
        <w:t xml:space="preserve">Change of </w:t>
      </w:r>
      <w:bookmarkEnd w:id="788"/>
      <w:bookmarkEnd w:id="789"/>
      <w:bookmarkEnd w:id="790"/>
      <w:bookmarkEnd w:id="791"/>
      <w:r w:rsidR="00B124D1">
        <w:t>personal details</w:t>
      </w:r>
      <w:bookmarkEnd w:id="792"/>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197"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198"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199"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00">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3" w:name="_Toc8981556"/>
      <w:bookmarkStart w:id="794" w:name="_Toc115099180"/>
      <w:r w:rsidRPr="00D664DB">
        <w:t>Leaving the University early</w:t>
      </w:r>
      <w:bookmarkEnd w:id="793"/>
      <w:bookmarkEnd w:id="794"/>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01"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5" w:name="_Assessment"/>
      <w:bookmarkEnd w:id="795"/>
      <w:r w:rsidR="00783A30">
        <w:br w:type="page"/>
      </w:r>
    </w:p>
    <w:p w14:paraId="63C82DA9" w14:textId="461AE1D0" w:rsidR="00123F68" w:rsidRPr="00D664DB" w:rsidRDefault="007940F1" w:rsidP="00044EC0">
      <w:pPr>
        <w:pStyle w:val="Heading1"/>
      </w:pPr>
      <w:bookmarkStart w:id="796" w:name="_Assessment_1"/>
      <w:bookmarkStart w:id="797" w:name="_Toc115099181"/>
      <w:bookmarkEnd w:id="796"/>
      <w:r>
        <w:lastRenderedPageBreak/>
        <w:t>Assessment</w:t>
      </w:r>
      <w:bookmarkEnd w:id="797"/>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8" w:name="_Toc8981558"/>
      <w:bookmarkStart w:id="799" w:name="_Toc115099182"/>
      <w:r w:rsidRPr="00D664DB">
        <w:t>Progress Monitoring</w:t>
      </w:r>
      <w:bookmarkEnd w:id="798"/>
      <w:bookmarkEnd w:id="799"/>
    </w:p>
    <w:p w14:paraId="7CF1893E" w14:textId="271B1B20" w:rsidR="0096524E" w:rsidRPr="00624F6F" w:rsidRDefault="0096524E" w:rsidP="00044EC0">
      <w:bookmarkStart w:id="800"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You can find a full list of timelines for research degree program</w:t>
      </w:r>
      <w:r w:rsidRPr="00BA6C1C">
        <w:t xml:space="preserve">mes in </w:t>
      </w:r>
      <w:hyperlink w:anchor="_Timescales_of_milestones" w:history="1">
        <w:r w:rsidR="00E81392" w:rsidRPr="00BA6C1C">
          <w:rPr>
            <w:rStyle w:val="Hyperlink"/>
          </w:rPr>
          <w:t>Section 8</w:t>
        </w:r>
      </w:hyperlink>
      <w:r w:rsidRPr="00BA6C1C">
        <w:t>, but</w:t>
      </w:r>
      <w:r>
        <w:t xml:space="preserve">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02"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1" w:name="_Supervision_Meetings"/>
      <w:bookmarkStart w:id="802" w:name="_Toc115099183"/>
      <w:bookmarkEnd w:id="801"/>
      <w:r>
        <w:t>Supervision Meetings</w:t>
      </w:r>
      <w:bookmarkEnd w:id="802"/>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03"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BA6C1C"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BA6C1C">
        <w:t xml:space="preserve">See </w:t>
      </w:r>
      <w:hyperlink w:anchor="_Toc17191262" w:history="1">
        <w:r w:rsidR="00E81392" w:rsidRPr="00BA6C1C">
          <w:rPr>
            <w:rStyle w:val="Hyperlink"/>
          </w:rPr>
          <w:t>section 4.1</w:t>
        </w:r>
      </w:hyperlink>
      <w:r w:rsidR="00616FBA" w:rsidRPr="00BA6C1C">
        <w:t xml:space="preserve"> for more guidance on discussing expectations and setting up good practice for supervisions.</w:t>
      </w:r>
    </w:p>
    <w:p w14:paraId="6E0D4523" w14:textId="77777777" w:rsidR="000221DF" w:rsidRPr="00BA6C1C" w:rsidRDefault="000221DF" w:rsidP="00044EC0"/>
    <w:p w14:paraId="0E2238D8" w14:textId="77777777" w:rsidR="000221DF" w:rsidRPr="00BA6C1C" w:rsidRDefault="000221DF" w:rsidP="00044EC0">
      <w:r w:rsidRPr="00BA6C1C">
        <w:t xml:space="preserve">Records must be kept of all formal supervision meetings in GRAD. It is your responsibility, in partnership with your supervisor, to keep these records. </w:t>
      </w:r>
    </w:p>
    <w:p w14:paraId="51EB63F3" w14:textId="77777777" w:rsidR="000221DF" w:rsidRPr="00BA6C1C" w:rsidRDefault="000221DF" w:rsidP="00044EC0"/>
    <w:p w14:paraId="4E6644EE" w14:textId="77777777" w:rsidR="000221DF" w:rsidRPr="00BA6C1C" w:rsidRDefault="000221DF" w:rsidP="00044EC0">
      <w:r w:rsidRPr="00BA6C1C">
        <w:t>The pattern and timing of your meetings will vary according to what stage you are at in your studies, and your subject area. However, meetings should occur regularly:</w:t>
      </w:r>
    </w:p>
    <w:p w14:paraId="446F4EA1" w14:textId="77777777" w:rsidR="000221DF" w:rsidRPr="00BA6C1C" w:rsidRDefault="000221DF" w:rsidP="00044EC0"/>
    <w:p w14:paraId="7D284D1A" w14:textId="77777777" w:rsidR="000221DF" w:rsidRPr="00BA6C1C" w:rsidRDefault="000221DF" w:rsidP="00044EC0">
      <w:pPr>
        <w:pStyle w:val="ListParagraph"/>
        <w:numPr>
          <w:ilvl w:val="0"/>
          <w:numId w:val="25"/>
        </w:numPr>
      </w:pPr>
      <w:r w:rsidRPr="00BA6C1C">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A6C1C" w:rsidRDefault="000221DF" w:rsidP="00044EC0">
      <w:pPr>
        <w:pStyle w:val="ListParagraph"/>
        <w:numPr>
          <w:ilvl w:val="0"/>
          <w:numId w:val="25"/>
        </w:numPr>
      </w:pPr>
      <w:r w:rsidRPr="00BA6C1C">
        <w:rPr>
          <w:rFonts w:asciiTheme="minorHAnsi" w:hAnsiTheme="minorHAnsi" w:cs="Arial"/>
          <w:sz w:val="24"/>
          <w:szCs w:val="24"/>
          <w:lang w:val="en-GB" w:eastAsia="ar-SA"/>
        </w:rPr>
        <w:t xml:space="preserve">For part-time study, you should have gaps of no more than </w:t>
      </w:r>
      <w:r w:rsidR="00B2369C" w:rsidRPr="00BA6C1C">
        <w:rPr>
          <w:rFonts w:asciiTheme="minorHAnsi" w:hAnsiTheme="minorHAnsi" w:cs="Arial"/>
          <w:sz w:val="24"/>
          <w:szCs w:val="24"/>
          <w:lang w:val="en-GB" w:eastAsia="ar-SA"/>
        </w:rPr>
        <w:t>12</w:t>
      </w:r>
      <w:r w:rsidRPr="00BA6C1C">
        <w:rPr>
          <w:rFonts w:asciiTheme="minorHAnsi" w:hAnsiTheme="minorHAnsi" w:cs="Arial"/>
          <w:sz w:val="24"/>
          <w:szCs w:val="24"/>
          <w:lang w:val="en-GB" w:eastAsia="ar-SA"/>
        </w:rPr>
        <w:t xml:space="preserve"> weeks between meetings.</w:t>
      </w:r>
    </w:p>
    <w:p w14:paraId="5BD46A23" w14:textId="3EB0C428" w:rsidR="2B22EC93" w:rsidRPr="00BA6C1C" w:rsidRDefault="2B22EC93" w:rsidP="00044EC0">
      <w:pPr>
        <w:rPr>
          <w:rFonts w:ascii="Calibri" w:hAnsi="Calibri"/>
        </w:rPr>
      </w:pPr>
    </w:p>
    <w:p w14:paraId="22B48409" w14:textId="5FA3CAD4" w:rsidR="0FFB3AF7" w:rsidRPr="00BA6C1C" w:rsidRDefault="0FFB3AF7" w:rsidP="00044EC0">
      <w:pPr>
        <w:rPr>
          <w:rFonts w:ascii="Calibri" w:hAnsi="Calibri"/>
        </w:rPr>
      </w:pPr>
      <w:r w:rsidRPr="00BA6C1C">
        <w:t xml:space="preserve">PGR records are checked by the Graduate Schools to ensure that PGRs are attending supervision meetings regularly. For further information, please see </w:t>
      </w:r>
      <w:hyperlink w:anchor="_Attendance_and_engagement" w:history="1">
        <w:r w:rsidR="00E81392" w:rsidRPr="00BA6C1C">
          <w:rPr>
            <w:rStyle w:val="Hyperlink"/>
          </w:rPr>
          <w:t>Section 4.3</w:t>
        </w:r>
      </w:hyperlink>
      <w:r w:rsidR="640B129A" w:rsidRPr="00BA6C1C">
        <w:t>.</w:t>
      </w:r>
    </w:p>
    <w:p w14:paraId="6AA1D99A" w14:textId="77777777" w:rsidR="000221DF" w:rsidRPr="00BA6C1C" w:rsidRDefault="000221DF" w:rsidP="00044EC0"/>
    <w:p w14:paraId="1DE31600" w14:textId="77777777" w:rsidR="000221DF" w:rsidRPr="00BA6C1C" w:rsidRDefault="000221DF" w:rsidP="00044EC0">
      <w:pPr>
        <w:rPr>
          <w:u w:val="single"/>
        </w:rPr>
      </w:pPr>
      <w:r w:rsidRPr="00BA6C1C">
        <w:rPr>
          <w:u w:val="single"/>
        </w:rPr>
        <w:t>Training Plan</w:t>
      </w:r>
    </w:p>
    <w:p w14:paraId="2BCFB12D" w14:textId="4FB1CC33" w:rsidR="000221DF" w:rsidRDefault="000221DF" w:rsidP="00044EC0">
      <w:r w:rsidRPr="00BA6C1C">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BA6C1C">
        <w:t xml:space="preserve">See </w:t>
      </w:r>
      <w:hyperlink w:anchor="_Training_Opportunities" w:history="1">
        <w:r w:rsidR="00E81392" w:rsidRPr="00BA6C1C">
          <w:rPr>
            <w:rStyle w:val="Hyperlink"/>
          </w:rPr>
          <w:t>section 2.13</w:t>
        </w:r>
      </w:hyperlink>
      <w:r w:rsidR="00616FBA" w:rsidRPr="00BA6C1C">
        <w:t xml:space="preserve"> for further guidance around identifying your training needs. </w:t>
      </w:r>
      <w:r w:rsidRPr="00BA6C1C">
        <w:t>Recording of the training plan is within the University GRAD system in the development section. There is also a training needs analysis tool in</w:t>
      </w:r>
      <w:r>
        <w:t xml:space="preserve">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3" w:name="_First_Formal_Progress"/>
      <w:bookmarkStart w:id="804" w:name="_Toc8981559"/>
      <w:bookmarkStart w:id="805" w:name="_Toc115099184"/>
      <w:bookmarkEnd w:id="803"/>
      <w:r w:rsidRPr="00D664DB">
        <w:t>First Formal Progress Review (FFPR)</w:t>
      </w:r>
      <w:bookmarkEnd w:id="804"/>
      <w:bookmarkEnd w:id="805"/>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BA6C1C"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04" w:history="1">
        <w:r w:rsidR="00756C12" w:rsidRPr="00BA6C1C">
          <w:rPr>
            <w:rStyle w:val="Hyperlink"/>
            <w:rFonts w:cstheme="minorHAnsi"/>
          </w:rPr>
          <w:t>Postgraduate Research and Training page</w:t>
        </w:r>
      </w:hyperlink>
      <w:r w:rsidR="00756C12" w:rsidRPr="00BA6C1C">
        <w:rPr>
          <w:rFonts w:cstheme="minorHAnsi"/>
        </w:rPr>
        <w:t xml:space="preserve"> of the For Students website</w:t>
      </w:r>
      <w:r w:rsidRPr="00BA6C1C">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05" w:history="1">
        <w:r w:rsidRPr="00BA6C1C">
          <w:rPr>
            <w:rStyle w:val="Hyperlink"/>
            <w:rFonts w:eastAsia="Calibri"/>
            <w:color w:val="auto"/>
            <w:u w:val="none"/>
          </w:rPr>
          <w:t>Researcher@Library</w:t>
        </w:r>
      </w:hyperlink>
      <w:r w:rsidRPr="00BA6C1C">
        <w:rPr>
          <w:rFonts w:eastAsia="Calibri"/>
        </w:rPr>
        <w:t xml:space="preserve"> teams can help support and you can find help and guidance on the </w:t>
      </w:r>
      <w:hyperlink r:id="rId206" w:history="1">
        <w:r w:rsidRPr="00BA6C1C">
          <w:rPr>
            <w:rStyle w:val="Hyperlink"/>
            <w:rFonts w:eastAsia="Calibri"/>
            <w:color w:val="auto"/>
            <w:u w:val="none"/>
          </w:rPr>
          <w:t>Library Research Support</w:t>
        </w:r>
      </w:hyperlink>
      <w:r w:rsidRPr="00BA6C1C">
        <w:rPr>
          <w:rFonts w:eastAsia="Calibri"/>
        </w:rPr>
        <w:t xml:space="preserve"> </w:t>
      </w:r>
      <w:hyperlink r:id="rId207" w:history="1">
        <w:r w:rsidRPr="00BA6C1C">
          <w:rPr>
            <w:rStyle w:val="Hyperlink"/>
            <w:rFonts w:eastAsia="Calibri"/>
            <w:color w:val="auto"/>
            <w:u w:val="none"/>
          </w:rPr>
          <w:t>pages</w:t>
        </w:r>
      </w:hyperlink>
      <w:r w:rsidRPr="00BA6C1C">
        <w:rPr>
          <w:rFonts w:eastAsia="Calibri"/>
        </w:rPr>
        <w:t xml:space="preserve"> including a number of </w:t>
      </w:r>
      <w:hyperlink r:id="rId208" w:history="1">
        <w:r w:rsidR="00876A1D" w:rsidRPr="00BA6C1C">
          <w:rPr>
            <w:rStyle w:val="Hyperlink"/>
            <w:rFonts w:eastAsia="Calibri"/>
            <w:color w:val="auto"/>
            <w:u w:val="none"/>
          </w:rPr>
          <w:t>c</w:t>
        </w:r>
        <w:r w:rsidRPr="00BA6C1C">
          <w:rPr>
            <w:rStyle w:val="Hyperlink"/>
            <w:rFonts w:eastAsia="Calibri"/>
            <w:color w:val="auto"/>
            <w:u w:val="none"/>
          </w:rPr>
          <w:t>ourses</w:t>
        </w:r>
      </w:hyperlink>
      <w:r w:rsidRPr="00BA6C1C">
        <w:rPr>
          <w:rFonts w:eastAsia="Calibri"/>
        </w:rPr>
        <w:t xml:space="preserve"> to help you with research data management, referencing, writing and more.  </w:t>
      </w:r>
      <w:hyperlink r:id="rId209" w:history="1">
        <w:r w:rsidRPr="00BA6C1C">
          <w:rPr>
            <w:rStyle w:val="Hyperlink"/>
            <w:rFonts w:eastAsia="Calibri"/>
          </w:rPr>
          <w:t>Email the Library Research Data Management team</w:t>
        </w:r>
      </w:hyperlink>
      <w:r w:rsidRPr="00BA6C1C">
        <w:rPr>
          <w:rFonts w:eastAsia="Calibri"/>
        </w:rPr>
        <w:t xml:space="preserve"> if you need help and advice. The Library can also provide a Data Management Plan (DMP) template.</w:t>
      </w:r>
    </w:p>
    <w:p w14:paraId="4E0D89AA" w14:textId="77777777" w:rsidR="008E6643" w:rsidRPr="00BA6C1C" w:rsidRDefault="008E6643" w:rsidP="00044EC0">
      <w:pPr>
        <w:rPr>
          <w:u w:val="single"/>
        </w:rPr>
      </w:pPr>
    </w:p>
    <w:p w14:paraId="0E2F0466" w14:textId="2F9710C7" w:rsidR="001213F3" w:rsidRPr="00BA6C1C" w:rsidRDefault="001213F3" w:rsidP="00044EC0">
      <w:r w:rsidRPr="00BA6C1C">
        <w:t>Once you submit your FFPR through GRAD your supervisor will assess your overall progress, including progress against your training plan. They will also comment on your English language</w:t>
      </w:r>
      <w:r w:rsidR="003B7458" w:rsidRPr="00BA6C1C">
        <w:t xml:space="preserve">, both your </w:t>
      </w:r>
      <w:r w:rsidRPr="00BA6C1C">
        <w:t>wri</w:t>
      </w:r>
      <w:r w:rsidR="005814C7" w:rsidRPr="00BA6C1C">
        <w:t xml:space="preserve">tten and communication skills. </w:t>
      </w:r>
      <w:r w:rsidRPr="00BA6C1C">
        <w:t>Your supervisor will arrange a meeting with you to discuss your FFPR. This is intended to be a supportive meeting to help you with forward planning toward</w:t>
      </w:r>
      <w:r w:rsidR="003B7458" w:rsidRPr="00BA6C1C">
        <w:t>s</w:t>
      </w:r>
      <w:r w:rsidRPr="00BA6C1C">
        <w:t xml:space="preserve"> transfer. It is also an opportunity for you both to raise any problems with your progress and to identify solutions.</w:t>
      </w:r>
    </w:p>
    <w:p w14:paraId="500BD0C9" w14:textId="77777777" w:rsidR="005814C7" w:rsidRPr="00BA6C1C" w:rsidRDefault="005814C7" w:rsidP="00044EC0"/>
    <w:p w14:paraId="4EEBF382" w14:textId="172A0AFD" w:rsidR="001213F3" w:rsidRPr="00BA6C1C" w:rsidRDefault="001213F3" w:rsidP="00044EC0">
      <w:r w:rsidRPr="00BA6C1C">
        <w:t xml:space="preserve">For some </w:t>
      </w:r>
      <w:r w:rsidR="00EA2EA8" w:rsidRPr="00BA6C1C">
        <w:t xml:space="preserve">faculties and schools, </w:t>
      </w:r>
      <w:r w:rsidRPr="00BA6C1C">
        <w:t>you may need to submit a piece of written work as part of this process as well. Ma</w:t>
      </w:r>
      <w:r w:rsidR="00E82998" w:rsidRPr="00BA6C1C">
        <w:t>ke sure you follow the advice from</w:t>
      </w:r>
      <w:r w:rsidRPr="00BA6C1C">
        <w:t xml:space="preserve"> your</w:t>
      </w:r>
      <w:r w:rsidR="00E82998" w:rsidRPr="00BA6C1C">
        <w:t xml:space="preserve"> Graduate School </w:t>
      </w:r>
      <w:r w:rsidR="00793821" w:rsidRPr="00BA6C1C">
        <w:t>about FFPR submission criteria.</w:t>
      </w:r>
    </w:p>
    <w:p w14:paraId="60F47521" w14:textId="77777777" w:rsidR="005814C7" w:rsidRPr="00BA6C1C" w:rsidRDefault="005814C7" w:rsidP="00044EC0"/>
    <w:p w14:paraId="498EEBAE" w14:textId="5DDC2140" w:rsidR="001213F3" w:rsidRPr="00BA6C1C" w:rsidRDefault="001213F3" w:rsidP="00044EC0">
      <w:pPr>
        <w:rPr>
          <w:u w:val="single"/>
        </w:rPr>
      </w:pPr>
      <w:r w:rsidRPr="00BA6C1C">
        <w:rPr>
          <w:u w:val="single"/>
        </w:rPr>
        <w:t>Outcomes</w:t>
      </w:r>
    </w:p>
    <w:p w14:paraId="72D3685B" w14:textId="0D74F66D" w:rsidR="001213F3" w:rsidRDefault="001213F3" w:rsidP="00044EC0">
      <w:r w:rsidRPr="00BA6C1C">
        <w:t>The</w:t>
      </w:r>
      <w:r w:rsidR="0028628D" w:rsidRPr="00BA6C1C">
        <w:t xml:space="preserve"> FFPR is a </w:t>
      </w:r>
      <w:r w:rsidR="00793821" w:rsidRPr="00BA6C1C">
        <w:t>formative</w:t>
      </w:r>
      <w:r w:rsidR="0028628D" w:rsidRPr="00BA6C1C">
        <w:t xml:space="preserve"> exercise and not a formal assessment which must be ‘passed’.</w:t>
      </w:r>
      <w:r w:rsidRPr="00BA6C1C">
        <w:t xml:space="preserve"> However, if there are significant concerns about your progress, the </w:t>
      </w:r>
      <w:r w:rsidR="00793821" w:rsidRPr="00BA6C1C">
        <w:t>Progress Support Procedure (PSP)</w:t>
      </w:r>
      <w:r w:rsidRPr="00BA6C1C">
        <w:t xml:space="preserve"> may be initiated</w:t>
      </w:r>
      <w:r w:rsidR="00C747BF" w:rsidRPr="00BA6C1C">
        <w:t xml:space="preserve"> (see </w:t>
      </w:r>
      <w:hyperlink w:anchor="_Progress_Support_Procedure" w:history="1">
        <w:r w:rsidR="00E81392" w:rsidRPr="00BA6C1C">
          <w:rPr>
            <w:rStyle w:val="Hyperlink"/>
          </w:rPr>
          <w:t>section 5.5</w:t>
        </w:r>
      </w:hyperlink>
      <w:r w:rsidR="00C747BF" w:rsidRPr="00BA6C1C">
        <w:t>)</w:t>
      </w:r>
      <w:r w:rsidRPr="00BA6C1C">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6" w:name="_Toc17290116"/>
      <w:bookmarkStart w:id="807" w:name="_Toc17290318"/>
      <w:bookmarkStart w:id="808" w:name="_Toc17293179"/>
      <w:bookmarkStart w:id="809" w:name="_Toc17290117"/>
      <w:bookmarkStart w:id="810" w:name="_Toc17290319"/>
      <w:bookmarkStart w:id="811" w:name="_Toc17293180"/>
      <w:bookmarkStart w:id="812" w:name="_Toc17290118"/>
      <w:bookmarkStart w:id="813" w:name="_Toc17290320"/>
      <w:bookmarkStart w:id="814" w:name="_Toc17293181"/>
      <w:bookmarkStart w:id="815" w:name="_Toc17290119"/>
      <w:bookmarkStart w:id="816" w:name="_Toc17290321"/>
      <w:bookmarkStart w:id="817" w:name="_Toc17293182"/>
      <w:bookmarkStart w:id="818" w:name="_Toc17290120"/>
      <w:bookmarkStart w:id="819" w:name="_Toc17290322"/>
      <w:bookmarkStart w:id="820" w:name="_Toc17293183"/>
      <w:bookmarkStart w:id="821" w:name="_Toc8981560"/>
      <w:bookmarkStart w:id="822" w:name="_Toc11509918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D664DB">
        <w:lastRenderedPageBreak/>
        <w:t>Transfer Assessment</w:t>
      </w:r>
      <w:bookmarkEnd w:id="800"/>
      <w:bookmarkEnd w:id="821"/>
      <w:bookmarkEnd w:id="822"/>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w:t>
      </w:r>
      <w:r w:rsidRPr="00BA6C1C">
        <w:rPr>
          <w:rFonts w:cstheme="minorHAnsi"/>
        </w:rPr>
        <w:t xml:space="preserve">can access training on the transfer process via </w:t>
      </w:r>
      <w:r w:rsidR="00756C12" w:rsidRPr="00BA6C1C">
        <w:rPr>
          <w:rFonts w:cstheme="minorHAnsi"/>
        </w:rPr>
        <w:t xml:space="preserve">the ‘Induction to Transfer’ course on the </w:t>
      </w:r>
      <w:hyperlink r:id="rId210" w:history="1">
        <w:r w:rsidR="00756C12" w:rsidRPr="00BA6C1C">
          <w:rPr>
            <w:rStyle w:val="Hyperlink"/>
            <w:rFonts w:cstheme="minorHAnsi"/>
          </w:rPr>
          <w:t>Postgraduate Research and Training page</w:t>
        </w:r>
      </w:hyperlink>
      <w:r w:rsidRPr="00BA6C1C">
        <w:rPr>
          <w:rFonts w:cstheme="minorHAnsi"/>
        </w:rPr>
        <w:t xml:space="preserve">, and full guidance is available on the </w:t>
      </w:r>
      <w:hyperlink r:id="rId211" w:history="1">
        <w:r w:rsidR="00A17303" w:rsidRPr="00BA6C1C">
          <w:rPr>
            <w:rStyle w:val="Hyperlink"/>
            <w:rFonts w:cstheme="minorHAnsi"/>
          </w:rPr>
          <w:t>For Students website</w:t>
        </w:r>
      </w:hyperlink>
      <w:r w:rsidR="00A17303" w:rsidRPr="00BA6C1C">
        <w:rPr>
          <w:rFonts w:cstheme="minorHAnsi"/>
        </w:rPr>
        <w:t>.</w:t>
      </w:r>
      <w:r w:rsidRPr="00BA6C1C">
        <w:rPr>
          <w:rFonts w:cstheme="minorHAnsi"/>
        </w:rPr>
        <w:t xml:space="preserve">  </w:t>
      </w:r>
      <w:r w:rsidRPr="00BA6C1C">
        <w:rPr>
          <w:rFonts w:eastAsia="Calibri" w:cstheme="minorHAnsi"/>
        </w:rPr>
        <w:t>Th</w:t>
      </w:r>
      <w:r w:rsidR="00B20AEA" w:rsidRPr="00BA6C1C">
        <w:rPr>
          <w:rFonts w:eastAsia="Calibri" w:cstheme="minorHAnsi"/>
        </w:rPr>
        <w:t xml:space="preserve">e training </w:t>
      </w:r>
      <w:r w:rsidRPr="00BA6C1C">
        <w:rPr>
          <w:rFonts w:eastAsia="Calibri" w:cstheme="minorHAnsi"/>
        </w:rPr>
        <w:t>provides further information about the Transfer process, and also includes important information around academic in</w:t>
      </w:r>
      <w:r w:rsidRPr="00A17303">
        <w:rPr>
          <w:rFonts w:eastAsia="Calibri" w:cstheme="minorHAnsi"/>
        </w:rPr>
        <w:t xml:space="preserve">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E36CF6" w:rsidRDefault="00E36CF6" w:rsidP="00013933">
                            <w:r w:rsidRPr="00C137B5">
                              <w:rPr>
                                <w:rFonts w:ascii="Calibri" w:eastAsia="Calibri" w:hAnsi="Calibri" w:cs="Calibri"/>
                                <w:color w:val="000000" w:themeColor="text1"/>
                              </w:rPr>
                              <w:t>S</w:t>
                            </w:r>
                            <w:r w:rsidRPr="00C137B5">
                              <w:t>tudent support tip</w:t>
                            </w:r>
                          </w:p>
                          <w:p w14:paraId="54675AC5" w14:textId="77777777" w:rsidR="00E36CF6" w:rsidRPr="00C137B5" w:rsidRDefault="00E36CF6" w:rsidP="00013933"/>
                          <w:p w14:paraId="35E715B2" w14:textId="77777777" w:rsidR="00E36CF6" w:rsidRPr="00A17303" w:rsidRDefault="00E36CF6" w:rsidP="00013933">
                            <w:r w:rsidRPr="00013933">
                              <w:t xml:space="preserve">If you are disabled, you may wish to review the </w:t>
                            </w:r>
                            <w:hyperlink r:id="rId212">
                              <w:r w:rsidRPr="00013933">
                                <w:rPr>
                                  <w:rStyle w:val="Hyperlink"/>
                                  <w:rFonts w:cstheme="minorHAnsi"/>
                                </w:rPr>
                                <w:t>Reasonable Adjustments policy</w:t>
                              </w:r>
                            </w:hyperlink>
                            <w:r w:rsidRPr="00013933">
                              <w:t xml:space="preserve"> as well.</w:t>
                            </w:r>
                          </w:p>
                          <w:p w14:paraId="7D3268F1" w14:textId="77777777" w:rsidR="00E36CF6" w:rsidRDefault="00E36CF6"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E36CF6" w:rsidRDefault="00E36CF6" w:rsidP="00013933">
                      <w:r w:rsidRPr="00C137B5">
                        <w:rPr>
                          <w:rFonts w:ascii="Calibri" w:eastAsia="Calibri" w:hAnsi="Calibri" w:cs="Calibri"/>
                          <w:color w:val="000000" w:themeColor="text1"/>
                        </w:rPr>
                        <w:t>S</w:t>
                      </w:r>
                      <w:r w:rsidRPr="00C137B5">
                        <w:t>tudent support tip</w:t>
                      </w:r>
                    </w:p>
                    <w:p w14:paraId="54675AC5" w14:textId="77777777" w:rsidR="00E36CF6" w:rsidRPr="00C137B5" w:rsidRDefault="00E36CF6" w:rsidP="00013933"/>
                    <w:p w14:paraId="35E715B2" w14:textId="77777777" w:rsidR="00E36CF6" w:rsidRPr="00A17303" w:rsidRDefault="00E36CF6" w:rsidP="00013933">
                      <w:r w:rsidRPr="00013933">
                        <w:t xml:space="preserve">If you are disabled, you may wish to review the </w:t>
                      </w:r>
                      <w:hyperlink r:id="rId213">
                        <w:r w:rsidRPr="00013933">
                          <w:rPr>
                            <w:rStyle w:val="Hyperlink"/>
                            <w:rFonts w:cstheme="minorHAnsi"/>
                          </w:rPr>
                          <w:t>Reasonable Adjustments policy</w:t>
                        </w:r>
                      </w:hyperlink>
                      <w:r w:rsidRPr="00013933">
                        <w:t xml:space="preserve"> as well.</w:t>
                      </w:r>
                    </w:p>
                    <w:p w14:paraId="7D3268F1" w14:textId="77777777" w:rsidR="00E36CF6" w:rsidRDefault="00E36CF6"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3" w:name="_Toc8981561"/>
      <w:bookmarkStart w:id="824" w:name="_Toc115099186"/>
      <w:r w:rsidRPr="00D664DB">
        <w:t>Annual Progress Review (Post-Transfer)</w:t>
      </w:r>
      <w:bookmarkEnd w:id="823"/>
      <w:bookmarkEnd w:id="824"/>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BA6C1C" w:rsidRDefault="0090373C" w:rsidP="00044EC0">
      <w:r>
        <w:t xml:space="preserve">The </w:t>
      </w:r>
      <w:r w:rsidRPr="00BA6C1C">
        <w:t>APR is a ‘stock-taking’ exercise rather than a formal assessment</w:t>
      </w:r>
      <w:r w:rsidR="00BB3FF7" w:rsidRPr="00BA6C1C">
        <w:t xml:space="preserve">, </w:t>
      </w:r>
      <w:r w:rsidR="00282FF9" w:rsidRPr="00BA6C1C">
        <w:t>h</w:t>
      </w:r>
      <w:r w:rsidR="005F0C4E" w:rsidRPr="00BA6C1C">
        <w:t xml:space="preserve">owever, if there are significant concerns about your progress the </w:t>
      </w:r>
      <w:r w:rsidR="1B3307B5" w:rsidRPr="00BA6C1C">
        <w:t>Progress Support Procedure (PSP)</w:t>
      </w:r>
      <w:r w:rsidR="005F0C4E" w:rsidRPr="00BA6C1C">
        <w:t xml:space="preserve"> may be started</w:t>
      </w:r>
      <w:r w:rsidR="00D15E6D" w:rsidRPr="00BA6C1C">
        <w:t xml:space="preserve"> (</w:t>
      </w:r>
      <w:hyperlink w:anchor="_Progress_Support_Procedure" w:history="1">
        <w:r w:rsidR="00713C0A" w:rsidRPr="00BA6C1C">
          <w:rPr>
            <w:rStyle w:val="Hyperlink"/>
          </w:rPr>
          <w:t>see Section 5.5</w:t>
        </w:r>
      </w:hyperlink>
      <w:r w:rsidR="00D15E6D" w:rsidRPr="00BA6C1C">
        <w:t>)</w:t>
      </w:r>
      <w:r w:rsidR="005F0C4E" w:rsidRPr="00BA6C1C">
        <w:t>.</w:t>
      </w:r>
    </w:p>
    <w:p w14:paraId="7611A721" w14:textId="77777777" w:rsidR="005F0C4E" w:rsidRPr="00BA6C1C" w:rsidRDefault="005F0C4E" w:rsidP="00044EC0"/>
    <w:p w14:paraId="1E4596C0" w14:textId="77777777" w:rsidR="005F0C4E" w:rsidRPr="00BA6C1C" w:rsidRDefault="005F0C4E" w:rsidP="00044EC0">
      <w:r w:rsidRPr="00BA6C1C">
        <w:t>There are two models within the University for Annual Progress Reviews:</w:t>
      </w:r>
    </w:p>
    <w:p w14:paraId="6EB4FDAB" w14:textId="77777777" w:rsidR="005F0C4E" w:rsidRPr="00BA6C1C" w:rsidRDefault="005F0C4E" w:rsidP="00044EC0"/>
    <w:p w14:paraId="3074729F" w14:textId="29B2B777" w:rsidR="005F0C4E" w:rsidRPr="00BA6C1C" w:rsidRDefault="005F0C4E" w:rsidP="00044EC0">
      <w:r w:rsidRPr="00BA6C1C">
        <w:t xml:space="preserve">Model A – </w:t>
      </w:r>
      <w:r w:rsidR="00CD17E9" w:rsidRPr="00BA6C1C">
        <w:t>a</w:t>
      </w:r>
      <w:r w:rsidRPr="00BA6C1C">
        <w:t>n annual review meeting with the PGR, supervisor(s) and an individual independent of the supervisory team (adopted by the Faculties of Biological Sciences, Engin</w:t>
      </w:r>
      <w:r w:rsidR="00282FF9" w:rsidRPr="00BA6C1C">
        <w:t xml:space="preserve">eering and Physical Sciences, </w:t>
      </w:r>
      <w:r w:rsidRPr="00BA6C1C">
        <w:t>and Medicine and Health)</w:t>
      </w:r>
    </w:p>
    <w:p w14:paraId="6CEE7FBA" w14:textId="77777777" w:rsidR="00CD17E9" w:rsidRPr="00BA6C1C" w:rsidRDefault="00CD17E9" w:rsidP="00044EC0"/>
    <w:p w14:paraId="7F7B19E0" w14:textId="4835067A" w:rsidR="004762BF" w:rsidRPr="00BA6C1C" w:rsidRDefault="005F0C4E" w:rsidP="00044EC0">
      <w:r w:rsidRPr="00BA6C1C">
        <w:t>Model B</w:t>
      </w:r>
      <w:r w:rsidR="00CD17E9" w:rsidRPr="00BA6C1C">
        <w:t xml:space="preserve"> –</w:t>
      </w:r>
      <w:r w:rsidRPr="00BA6C1C">
        <w:t xml:space="preserve"> an annual review meeting</w:t>
      </w:r>
      <w:r w:rsidR="00CD17E9" w:rsidRPr="00BA6C1C">
        <w:t xml:space="preserve"> with the PGR and supervisor(s). A report of the meeting will be produced and reviewed by a committ</w:t>
      </w:r>
      <w:r w:rsidR="004762BF" w:rsidRPr="00BA6C1C">
        <w:t>ee within the faculty or school</w:t>
      </w:r>
      <w:r w:rsidRPr="00BA6C1C">
        <w:t xml:space="preserve"> (adopted by the Faculties of Arts, Humanities and Cultures, Business, Environment, </w:t>
      </w:r>
      <w:r w:rsidR="00282FF9" w:rsidRPr="00BA6C1C">
        <w:t>Social Sciences</w:t>
      </w:r>
      <w:r w:rsidR="004762BF" w:rsidRPr="00BA6C1C">
        <w:t>)</w:t>
      </w:r>
    </w:p>
    <w:p w14:paraId="03C2810B" w14:textId="77777777" w:rsidR="00764E1E" w:rsidRPr="00BA6C1C" w:rsidRDefault="00764E1E" w:rsidP="00044EC0"/>
    <w:p w14:paraId="40C1703A" w14:textId="462E92CC" w:rsidR="004762BF" w:rsidRPr="00BA6C1C" w:rsidRDefault="004762BF" w:rsidP="00044EC0">
      <w:pPr>
        <w:rPr>
          <w:u w:val="single"/>
        </w:rPr>
      </w:pPr>
      <w:r w:rsidRPr="00BA6C1C">
        <w:rPr>
          <w:u w:val="single"/>
        </w:rPr>
        <w:t>What will you need to prepare?</w:t>
      </w:r>
    </w:p>
    <w:p w14:paraId="794C512B" w14:textId="2E7F53C7" w:rsidR="005F0C4E" w:rsidRPr="00BA6C1C" w:rsidRDefault="005F0C4E" w:rsidP="00044EC0">
      <w:r w:rsidRPr="00BA6C1C">
        <w:t xml:space="preserve">Whichever model is adopted by your </w:t>
      </w:r>
      <w:r w:rsidR="00DF72D1" w:rsidRPr="00BA6C1C">
        <w:t>faculty</w:t>
      </w:r>
      <w:r w:rsidRPr="00BA6C1C">
        <w:t xml:space="preserve"> you will </w:t>
      </w:r>
      <w:r w:rsidR="004762BF" w:rsidRPr="00BA6C1C">
        <w:t>need</w:t>
      </w:r>
      <w:r w:rsidRPr="00BA6C1C">
        <w:t xml:space="preserve"> to submit the following in GRAD in advance of the review meeting:</w:t>
      </w:r>
    </w:p>
    <w:p w14:paraId="563FA778" w14:textId="5B2B0B02" w:rsidR="005F0C4E" w:rsidRPr="00BA6C1C" w:rsidRDefault="005F0C4E" w:rsidP="00044EC0">
      <w:pPr>
        <w:pStyle w:val="ListParagraph"/>
        <w:numPr>
          <w:ilvl w:val="0"/>
          <w:numId w:val="19"/>
        </w:numPr>
        <w:rPr>
          <w:rFonts w:asciiTheme="minorHAnsi" w:hAnsiTheme="minorHAnsi" w:cstheme="minorHAnsi"/>
          <w:sz w:val="24"/>
        </w:rPr>
      </w:pPr>
      <w:r w:rsidRPr="00BA6C1C">
        <w:rPr>
          <w:rFonts w:asciiTheme="minorHAnsi" w:hAnsiTheme="minorHAnsi" w:cstheme="minorHAnsi"/>
          <w:sz w:val="24"/>
        </w:rPr>
        <w:t>reflection on your progress to date (with the opportunity to highlight any issues which may have adversely affected your progress)</w:t>
      </w:r>
      <w:r w:rsidR="004762BF" w:rsidRPr="00BA6C1C">
        <w:rPr>
          <w:rFonts w:asciiTheme="minorHAnsi" w:hAnsiTheme="minorHAnsi" w:cstheme="minorHAnsi"/>
          <w:sz w:val="24"/>
        </w:rPr>
        <w:t>;</w:t>
      </w:r>
    </w:p>
    <w:p w14:paraId="63088DEB" w14:textId="7D419A40" w:rsidR="005F0C4E" w:rsidRPr="00BA6C1C" w:rsidRDefault="005F0C4E" w:rsidP="00044EC0">
      <w:pPr>
        <w:pStyle w:val="ListParagraph"/>
        <w:numPr>
          <w:ilvl w:val="0"/>
          <w:numId w:val="19"/>
        </w:numPr>
        <w:rPr>
          <w:rFonts w:asciiTheme="minorHAnsi" w:hAnsiTheme="minorHAnsi" w:cstheme="minorHAnsi"/>
          <w:sz w:val="24"/>
        </w:rPr>
      </w:pPr>
      <w:r w:rsidRPr="00BA6C1C">
        <w:rPr>
          <w:rFonts w:asciiTheme="minorHAnsi" w:hAnsiTheme="minorHAnsi" w:cstheme="minorHAnsi"/>
          <w:sz w:val="24"/>
        </w:rPr>
        <w:t xml:space="preserve">Timetable for completion of your thesis (e.g. </w:t>
      </w:r>
      <w:r w:rsidR="00327665" w:rsidRPr="00BA6C1C">
        <w:rPr>
          <w:rFonts w:asciiTheme="minorHAnsi" w:hAnsiTheme="minorHAnsi" w:cstheme="minorHAnsi"/>
          <w:sz w:val="24"/>
        </w:rPr>
        <w:t xml:space="preserve">a </w:t>
      </w:r>
      <w:r w:rsidRPr="00BA6C1C">
        <w:rPr>
          <w:rFonts w:asciiTheme="minorHAnsi" w:hAnsiTheme="minorHAnsi" w:cstheme="minorHAnsi"/>
          <w:sz w:val="24"/>
        </w:rPr>
        <w:t>Gantt chart)</w:t>
      </w:r>
      <w:r w:rsidR="004762BF" w:rsidRPr="00BA6C1C">
        <w:rPr>
          <w:rFonts w:asciiTheme="minorHAnsi" w:hAnsiTheme="minorHAnsi" w:cstheme="minorHAnsi"/>
          <w:sz w:val="24"/>
        </w:rPr>
        <w:t>;</w:t>
      </w:r>
    </w:p>
    <w:p w14:paraId="5A395CB7" w14:textId="3A65BE8C" w:rsidR="005F0C4E" w:rsidRPr="00BA6C1C" w:rsidRDefault="005F0C4E" w:rsidP="00044EC0">
      <w:pPr>
        <w:pStyle w:val="ListParagraph"/>
        <w:numPr>
          <w:ilvl w:val="0"/>
          <w:numId w:val="19"/>
        </w:numPr>
        <w:rPr>
          <w:rFonts w:asciiTheme="minorHAnsi" w:hAnsiTheme="minorHAnsi" w:cstheme="minorHAnsi"/>
          <w:sz w:val="24"/>
        </w:rPr>
      </w:pPr>
      <w:r w:rsidRPr="00BA6C1C">
        <w:rPr>
          <w:rFonts w:asciiTheme="minorHAnsi" w:hAnsiTheme="minorHAnsi" w:cstheme="minorHAnsi"/>
          <w:sz w:val="24"/>
        </w:rPr>
        <w:t xml:space="preserve">Any written work required by your </w:t>
      </w:r>
      <w:r w:rsidR="00DF72D1" w:rsidRPr="00BA6C1C">
        <w:rPr>
          <w:rFonts w:asciiTheme="minorHAnsi" w:hAnsiTheme="minorHAnsi" w:cstheme="minorHAnsi"/>
          <w:sz w:val="24"/>
        </w:rPr>
        <w:t>faculty</w:t>
      </w:r>
      <w:r w:rsidRPr="00BA6C1C">
        <w:rPr>
          <w:rFonts w:asciiTheme="minorHAnsi" w:hAnsiTheme="minorHAnsi" w:cstheme="minorHAnsi"/>
          <w:sz w:val="24"/>
        </w:rPr>
        <w:t>/supervisor(s)</w:t>
      </w:r>
      <w:r w:rsidR="004762BF" w:rsidRPr="00BA6C1C">
        <w:rPr>
          <w:rFonts w:asciiTheme="minorHAnsi" w:hAnsiTheme="minorHAnsi" w:cstheme="minorHAnsi"/>
          <w:sz w:val="24"/>
        </w:rPr>
        <w:t>.</w:t>
      </w:r>
    </w:p>
    <w:p w14:paraId="67C814D0" w14:textId="6A72C0E4" w:rsidR="004762BF" w:rsidRPr="00BA6C1C" w:rsidRDefault="004762BF" w:rsidP="00044EC0">
      <w:pPr>
        <w:rPr>
          <w:rFonts w:cstheme="minorHAnsi"/>
          <w:sz w:val="32"/>
        </w:rPr>
      </w:pPr>
    </w:p>
    <w:p w14:paraId="376AC28D" w14:textId="68FB9752" w:rsidR="00764E1E" w:rsidRPr="00BA6C1C" w:rsidRDefault="004762BF" w:rsidP="00B20AEA">
      <w:r w:rsidRPr="00BA6C1C">
        <w:t xml:space="preserve">Further information on the process, timescales, deadlines, postponement and outcomes is available </w:t>
      </w:r>
      <w:hyperlink r:id="rId214">
        <w:r w:rsidR="00DA4A42" w:rsidRPr="00BA6C1C">
          <w:rPr>
            <w:rStyle w:val="Hyperlink"/>
          </w:rPr>
          <w:t>on the SES website</w:t>
        </w:r>
      </w:hyperlink>
      <w:bookmarkStart w:id="825" w:name="_Toc534984131"/>
      <w:bookmarkStart w:id="826" w:name="_Toc8981562"/>
      <w:r w:rsidR="00DA4A42" w:rsidRPr="00BA6C1C">
        <w:t xml:space="preserve"> under Progress and Monitoring.</w:t>
      </w:r>
    </w:p>
    <w:p w14:paraId="59E037F1" w14:textId="42214EE2" w:rsidR="2EF687D8" w:rsidRPr="00BA6C1C" w:rsidRDefault="2EF687D8" w:rsidP="00B20AEA"/>
    <w:p w14:paraId="49BD02BE" w14:textId="2904D147" w:rsidR="2EF687D8" w:rsidRPr="00756C12" w:rsidRDefault="2EF687D8" w:rsidP="00756C12">
      <w:pPr>
        <w:rPr>
          <w:rFonts w:cstheme="minorHAnsi"/>
        </w:rPr>
      </w:pPr>
      <w:r w:rsidRPr="00BA6C1C">
        <w:rPr>
          <w:rFonts w:ascii="Calibri" w:eastAsia="Calibri" w:hAnsi="Calibri" w:cs="Calibri"/>
        </w:rPr>
        <w:t xml:space="preserve">You can access training on the APR process via the </w:t>
      </w:r>
      <w:r w:rsidR="00756C12" w:rsidRPr="00BA6C1C">
        <w:rPr>
          <w:rFonts w:cstheme="minorHAnsi"/>
        </w:rPr>
        <w:t xml:space="preserve">‘Post-transfer to completion; viva; thesis format’ course on the </w:t>
      </w:r>
      <w:hyperlink r:id="rId215" w:history="1">
        <w:r w:rsidR="00756C12" w:rsidRPr="00BA6C1C">
          <w:rPr>
            <w:rStyle w:val="Hyperlink"/>
            <w:rFonts w:cstheme="minorHAnsi"/>
          </w:rPr>
          <w:t>Postgraduate Research and Training page</w:t>
        </w:r>
      </w:hyperlink>
      <w:r w:rsidR="00756C12" w:rsidRPr="00BA6C1C">
        <w:rPr>
          <w:rFonts w:cstheme="minorHAnsi"/>
        </w:rPr>
        <w:t xml:space="preserve"> of the For</w:t>
      </w:r>
      <w:r w:rsidR="00756C12">
        <w:rPr>
          <w:rFonts w:cstheme="minorHAnsi"/>
        </w:rPr>
        <w:t xml:space="preserve"> Students website.</w:t>
      </w:r>
      <w:r w:rsidRPr="00B20AEA">
        <w:rPr>
          <w:rFonts w:ascii="Calibri" w:eastAsia="Calibri" w:hAnsi="Calibri" w:cs="Calibri"/>
        </w:rPr>
        <w:t xml:space="preserve"> This module </w:t>
      </w:r>
      <w:r w:rsidRPr="00B20AEA">
        <w:rPr>
          <w:rFonts w:ascii="Calibri" w:eastAsia="Calibri" w:hAnsi="Calibri" w:cs="Calibri"/>
        </w:rPr>
        <w:lastRenderedPageBreak/>
        <w:t xml:space="preserve">provides further information about the APR process, and guides you through the next stages as you move towards preparing for thesis submission and final examination. You can also revisit the Induction to Transfer course </w:t>
      </w:r>
      <w:r w:rsidRPr="00BA6C1C">
        <w:rPr>
          <w:rFonts w:ascii="Calibri" w:eastAsia="Calibri" w:hAnsi="Calibri" w:cs="Calibri"/>
        </w:rPr>
        <w:t>at any time</w:t>
      </w:r>
      <w:r w:rsidR="00756C12" w:rsidRPr="00BA6C1C">
        <w:rPr>
          <w:rFonts w:ascii="Calibri" w:eastAsia="Calibri" w:hAnsi="Calibri" w:cs="Calibri"/>
        </w:rPr>
        <w:t xml:space="preserve"> </w:t>
      </w:r>
      <w:r w:rsidR="00756C12" w:rsidRPr="00BA6C1C">
        <w:rPr>
          <w:rFonts w:cstheme="minorHAnsi"/>
        </w:rPr>
        <w:t xml:space="preserve">on the </w:t>
      </w:r>
      <w:hyperlink r:id="rId216" w:history="1">
        <w:r w:rsidR="00756C12" w:rsidRPr="00BA6C1C">
          <w:rPr>
            <w:rStyle w:val="Hyperlink"/>
            <w:rFonts w:cstheme="minorHAnsi"/>
          </w:rPr>
          <w:t>Postgraduate Research and Training page</w:t>
        </w:r>
      </w:hyperlink>
      <w:r w:rsidR="00756C12" w:rsidRPr="00BA6C1C">
        <w:rPr>
          <w:rFonts w:cstheme="minorHAnsi"/>
        </w:rPr>
        <w:t xml:space="preserve"> of the For Students website</w:t>
      </w:r>
      <w:r w:rsidRPr="00BA6C1C">
        <w:rPr>
          <w:rFonts w:ascii="Calibri" w:eastAsia="Calibri" w:hAnsi="Calibri" w:cs="Calibri"/>
        </w:rPr>
        <w:t>, and particularly before assessment points, for guidance around academic integrity and avoiding plagiarism, Ethical review and Data Management. Y</w:t>
      </w:r>
      <w:r w:rsidRPr="00BA6C1C">
        <w:rPr>
          <w:rFonts w:ascii="Calibri" w:eastAsia="Calibri" w:hAnsi="Calibri" w:cs="Calibri"/>
          <w:lang w:val="en"/>
        </w:rPr>
        <w:t>our engagement with</w:t>
      </w:r>
      <w:r w:rsidRPr="00B20AEA">
        <w:rPr>
          <w:rFonts w:ascii="Calibri" w:eastAsia="Calibri" w:hAnsi="Calibri" w:cs="Calibri"/>
          <w:lang w:val="en"/>
        </w:rPr>
        <w:t xml:space="preserve">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E36CF6" w:rsidRDefault="00E36CF6" w:rsidP="00013933">
                            <w:r w:rsidRPr="00C137B5">
                              <w:rPr>
                                <w:rFonts w:ascii="Calibri" w:eastAsia="Calibri" w:hAnsi="Calibri" w:cs="Calibri"/>
                                <w:color w:val="000000" w:themeColor="text1"/>
                              </w:rPr>
                              <w:t>S</w:t>
                            </w:r>
                            <w:r w:rsidRPr="00C137B5">
                              <w:t>tudent support tip</w:t>
                            </w:r>
                          </w:p>
                          <w:p w14:paraId="29A2470F" w14:textId="77777777" w:rsidR="00E36CF6" w:rsidRPr="00C137B5" w:rsidRDefault="00E36CF6" w:rsidP="00013933"/>
                          <w:p w14:paraId="796EFAC5" w14:textId="480E5147" w:rsidR="00E36CF6" w:rsidRPr="00B20AEA" w:rsidRDefault="00E36CF6"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36CF6" w:rsidRDefault="00E36CF6"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E36CF6" w:rsidRDefault="00E36CF6" w:rsidP="00013933">
                      <w:r w:rsidRPr="00C137B5">
                        <w:rPr>
                          <w:rFonts w:ascii="Calibri" w:eastAsia="Calibri" w:hAnsi="Calibri" w:cs="Calibri"/>
                          <w:color w:val="000000" w:themeColor="text1"/>
                        </w:rPr>
                        <w:t>S</w:t>
                      </w:r>
                      <w:r w:rsidRPr="00C137B5">
                        <w:t>tudent support tip</w:t>
                      </w:r>
                    </w:p>
                    <w:p w14:paraId="29A2470F" w14:textId="77777777" w:rsidR="00E36CF6" w:rsidRPr="00C137B5" w:rsidRDefault="00E36CF6" w:rsidP="00013933"/>
                    <w:p w14:paraId="796EFAC5" w14:textId="480E5147" w:rsidR="00E36CF6" w:rsidRPr="00B20AEA" w:rsidRDefault="00E36CF6"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36CF6" w:rsidRDefault="00E36CF6"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7" w:name="_Toc115099187"/>
      <w:r w:rsidRPr="00D664DB">
        <w:t>Final Examination</w:t>
      </w:r>
      <w:bookmarkEnd w:id="825"/>
      <w:bookmarkEnd w:id="826"/>
      <w:bookmarkEnd w:id="827"/>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17">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18">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Pr="00BA6C1C" w:rsidRDefault="00756C12" w:rsidP="00044EC0">
      <w:pPr>
        <w:rPr>
          <w:rFonts w:ascii="Calibri" w:eastAsia="Calibri" w:hAnsi="Calibri" w:cs="Calibri"/>
          <w:color w:val="000000" w:themeColor="text1"/>
        </w:rPr>
      </w:pPr>
      <w:r w:rsidRPr="00BA6C1C">
        <w:rPr>
          <w:rFonts w:cstheme="minorHAnsi"/>
        </w:rPr>
        <w:t>The ‘Post-transfer to completion; viva; thesis format’</w:t>
      </w:r>
      <w:r w:rsidR="00876A1D" w:rsidRPr="00BA6C1C">
        <w:rPr>
          <w:rFonts w:cstheme="minorHAnsi"/>
        </w:rPr>
        <w:t xml:space="preserve"> course </w:t>
      </w:r>
      <w:r w:rsidRPr="00BA6C1C">
        <w:rPr>
          <w:rFonts w:cstheme="minorHAnsi"/>
        </w:rPr>
        <w:t xml:space="preserve">on the </w:t>
      </w:r>
      <w:hyperlink r:id="rId219" w:history="1">
        <w:r w:rsidRPr="00BA6C1C">
          <w:rPr>
            <w:rStyle w:val="Hyperlink"/>
            <w:rFonts w:cstheme="minorHAnsi"/>
          </w:rPr>
          <w:t>Postgraduate Research and Training page</w:t>
        </w:r>
      </w:hyperlink>
      <w:r w:rsidRPr="00BA6C1C">
        <w:rPr>
          <w:rFonts w:cstheme="minorHAnsi"/>
        </w:rPr>
        <w:t xml:space="preserve"> of the For Students website </w:t>
      </w:r>
      <w:r w:rsidR="4A44EA2A" w:rsidRPr="00BA6C1C">
        <w:rPr>
          <w:rFonts w:ascii="Calibri" w:eastAsia="Calibri" w:hAnsi="Calibri" w:cs="Calibri"/>
          <w:color w:val="000000" w:themeColor="text1"/>
        </w:rPr>
        <w:t>guides you through thesis preparation and preparing for your viva</w:t>
      </w:r>
      <w:r w:rsidRPr="00BA6C1C">
        <w:rPr>
          <w:rFonts w:ascii="Calibri" w:eastAsia="Calibri" w:hAnsi="Calibri" w:cs="Calibri"/>
          <w:color w:val="000000" w:themeColor="text1"/>
        </w:rPr>
        <w:t>.</w:t>
      </w:r>
    </w:p>
    <w:p w14:paraId="652A9DB2" w14:textId="005A1D11" w:rsidR="4CC7EBCF" w:rsidRPr="00BA6C1C"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00BA6C1C">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20">
        <w:r w:rsidRPr="00BA6C1C">
          <w:rPr>
            <w:rStyle w:val="Hyperlink"/>
            <w:rFonts w:ascii="Calibri" w:eastAsia="Calibri" w:hAnsi="Calibri" w:cs="Calibri"/>
          </w:rPr>
          <w:t>Hints, tips and good practice for video-streaming</w:t>
        </w:r>
      </w:hyperlink>
      <w:r w:rsidRPr="00BA6C1C">
        <w:rPr>
          <w:rFonts w:ascii="Calibri" w:eastAsia="Calibri" w:hAnsi="Calibri" w:cs="Calibri"/>
          <w:color w:val="000000" w:themeColor="text1"/>
        </w:rPr>
        <w:t xml:space="preserve"> and the </w:t>
      </w:r>
      <w:hyperlink r:id="rId221">
        <w:r w:rsidRPr="00BA6C1C">
          <w:rPr>
            <w:rStyle w:val="Hyperlink"/>
            <w:rFonts w:ascii="Calibri" w:eastAsia="Calibri" w:hAnsi="Calibri" w:cs="Calibri"/>
          </w:rPr>
          <w:t>Policy on video streaming</w:t>
        </w:r>
      </w:hyperlink>
      <w:r w:rsidRPr="00BA6C1C">
        <w:rPr>
          <w:rFonts w:ascii="Calibri" w:eastAsia="Calibri" w:hAnsi="Calibri" w:cs="Calibri"/>
          <w:color w:val="000000" w:themeColor="text1"/>
        </w:rPr>
        <w:t xml:space="preserve"> for</w:t>
      </w:r>
      <w:r w:rsidRPr="4CC7EBCF">
        <w:rPr>
          <w:rFonts w:ascii="Calibri" w:eastAsia="Calibri" w:hAnsi="Calibri" w:cs="Calibri"/>
          <w:color w:val="000000" w:themeColor="text1"/>
        </w:rPr>
        <w:t xml:space="preserve">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22">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28" w:name="_Toc17191290"/>
      <w:bookmarkStart w:id="829" w:name="_Toc17191402"/>
      <w:bookmarkStart w:id="830" w:name="_Toc17192875"/>
      <w:bookmarkStart w:id="831" w:name="_Toc17207003"/>
      <w:bookmarkStart w:id="832" w:name="_Toc17207176"/>
      <w:bookmarkStart w:id="833" w:name="_Toc17283709"/>
      <w:bookmarkStart w:id="834" w:name="_Toc17285344"/>
      <w:bookmarkStart w:id="835" w:name="_Toc17290124"/>
      <w:bookmarkStart w:id="836" w:name="_Toc17290326"/>
      <w:bookmarkStart w:id="837" w:name="_Toc17293187"/>
      <w:bookmarkStart w:id="838" w:name="_Toc17191291"/>
      <w:bookmarkStart w:id="839" w:name="_Toc17191403"/>
      <w:bookmarkStart w:id="840" w:name="_Toc17192876"/>
      <w:bookmarkStart w:id="841" w:name="_Toc17207004"/>
      <w:bookmarkStart w:id="842" w:name="_Toc17207177"/>
      <w:bookmarkStart w:id="843" w:name="_Toc17283710"/>
      <w:bookmarkStart w:id="844" w:name="_Toc17285345"/>
      <w:bookmarkStart w:id="845" w:name="_Toc17290125"/>
      <w:bookmarkStart w:id="846" w:name="_Toc17290327"/>
      <w:bookmarkStart w:id="847" w:name="_Toc17293188"/>
      <w:bookmarkStart w:id="848" w:name="_Toc17191292"/>
      <w:bookmarkStart w:id="849" w:name="_Toc17191404"/>
      <w:bookmarkStart w:id="850" w:name="_Toc17192877"/>
      <w:bookmarkStart w:id="851" w:name="_Toc17207005"/>
      <w:bookmarkStart w:id="852" w:name="_Toc17207178"/>
      <w:bookmarkStart w:id="853" w:name="_Toc17283711"/>
      <w:bookmarkStart w:id="854" w:name="_Toc17285346"/>
      <w:bookmarkStart w:id="855" w:name="_Toc17290126"/>
      <w:bookmarkStart w:id="856" w:name="_Toc17290328"/>
      <w:bookmarkStart w:id="857" w:name="_Toc17293189"/>
      <w:bookmarkStart w:id="858" w:name="_Toc17191293"/>
      <w:bookmarkStart w:id="859" w:name="_Toc17191405"/>
      <w:bookmarkStart w:id="860" w:name="_Toc17192878"/>
      <w:bookmarkStart w:id="861" w:name="_Toc17207006"/>
      <w:bookmarkStart w:id="862" w:name="_Toc17207179"/>
      <w:bookmarkStart w:id="863" w:name="_Toc17283712"/>
      <w:bookmarkStart w:id="864" w:name="_Toc17285347"/>
      <w:bookmarkStart w:id="865" w:name="_Toc17290127"/>
      <w:bookmarkStart w:id="866" w:name="_Toc17290329"/>
      <w:bookmarkStart w:id="867" w:name="_Toc17293190"/>
      <w:bookmarkStart w:id="868" w:name="_Toc17191294"/>
      <w:bookmarkStart w:id="869" w:name="_Toc17191406"/>
      <w:bookmarkStart w:id="870" w:name="_Toc17192879"/>
      <w:bookmarkStart w:id="871" w:name="_Toc17207007"/>
      <w:bookmarkStart w:id="872" w:name="_Toc17207180"/>
      <w:bookmarkStart w:id="873" w:name="_Toc17283713"/>
      <w:bookmarkStart w:id="874" w:name="_Toc17285348"/>
      <w:bookmarkStart w:id="875" w:name="_Toc17290128"/>
      <w:bookmarkStart w:id="876" w:name="_Toc17290330"/>
      <w:bookmarkStart w:id="877" w:name="_Toc17293191"/>
      <w:bookmarkStart w:id="878" w:name="_Toc8981563"/>
      <w:bookmarkStart w:id="879" w:name="_Toc115099188"/>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After the examination</w:t>
      </w:r>
      <w:bookmarkEnd w:id="878"/>
      <w:bookmarkEnd w:id="879"/>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23">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24">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25">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26"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80" w:name="_Toc115099189"/>
      <w:r w:rsidRPr="00A51539">
        <w:t>Advice and support after your transfer or final viva</w:t>
      </w:r>
      <w:bookmarkEnd w:id="880"/>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lastRenderedPageBreak/>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27"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28"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29"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30"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31"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1ECADF36" w14:textId="3097CE18" w:rsidR="001A022D" w:rsidRDefault="001A022D" w:rsidP="00044EC0">
      <w:pPr>
        <w:rPr>
          <w:rFonts w:cstheme="minorHAnsi"/>
          <w:b/>
          <w:highlight w:val="cyan"/>
        </w:rPr>
      </w:pPr>
    </w:p>
    <w:p w14:paraId="4ACA3C56" w14:textId="29169839" w:rsidR="00565D82" w:rsidRDefault="00565D82">
      <w:pPr>
        <w:rPr>
          <w:rFonts w:cstheme="minorHAnsi"/>
          <w:b/>
          <w:highlight w:val="cyan"/>
        </w:rPr>
      </w:pPr>
      <w:r>
        <w:rPr>
          <w:rFonts w:cstheme="minorHAnsi"/>
          <w:b/>
          <w:highlight w:val="cyan"/>
        </w:rPr>
        <w:br w:type="page"/>
      </w:r>
    </w:p>
    <w:p w14:paraId="19878411" w14:textId="25E85C96" w:rsidR="00123F68" w:rsidRPr="00D664DB" w:rsidRDefault="00565D82" w:rsidP="00044EC0">
      <w:pPr>
        <w:pStyle w:val="Heading1"/>
      </w:pPr>
      <w:bookmarkStart w:id="881" w:name="_Toc79038175"/>
      <w:bookmarkStart w:id="882" w:name="_Toc79040544"/>
      <w:bookmarkStart w:id="883" w:name="_Toc81836463"/>
      <w:bookmarkStart w:id="884" w:name="_Toc81836537"/>
      <w:bookmarkStart w:id="885" w:name="_Toc81991818"/>
      <w:bookmarkStart w:id="886" w:name="_Toc79038176"/>
      <w:bookmarkStart w:id="887" w:name="_Toc79040545"/>
      <w:bookmarkStart w:id="888" w:name="_Toc79038177"/>
      <w:bookmarkStart w:id="889" w:name="_Toc79040546"/>
      <w:bookmarkStart w:id="890" w:name="_Toc17191296"/>
      <w:bookmarkStart w:id="891" w:name="_Toc17191408"/>
      <w:bookmarkStart w:id="892" w:name="_Toc17192881"/>
      <w:bookmarkStart w:id="893" w:name="_Toc17207009"/>
      <w:bookmarkStart w:id="894" w:name="_Toc17207182"/>
      <w:bookmarkStart w:id="895" w:name="_Toc17283715"/>
      <w:bookmarkStart w:id="896" w:name="_Toc17285350"/>
      <w:bookmarkStart w:id="897" w:name="_Toc17290131"/>
      <w:bookmarkStart w:id="898" w:name="_Toc17290333"/>
      <w:bookmarkStart w:id="899" w:name="_Toc17293194"/>
      <w:bookmarkStart w:id="900" w:name="_Toc17191297"/>
      <w:bookmarkStart w:id="901" w:name="_Toc17191409"/>
      <w:bookmarkStart w:id="902" w:name="_Toc17192882"/>
      <w:bookmarkStart w:id="903" w:name="_Toc17207010"/>
      <w:bookmarkStart w:id="904" w:name="_Toc17207183"/>
      <w:bookmarkStart w:id="905" w:name="_Toc17283716"/>
      <w:bookmarkStart w:id="906" w:name="_Toc17285351"/>
      <w:bookmarkStart w:id="907" w:name="_Toc17290132"/>
      <w:bookmarkStart w:id="908" w:name="_Toc17290334"/>
      <w:bookmarkStart w:id="909" w:name="_Toc17293195"/>
      <w:bookmarkStart w:id="910" w:name="_Toc17191298"/>
      <w:bookmarkStart w:id="911" w:name="_Toc17191410"/>
      <w:bookmarkStart w:id="912" w:name="_Toc17192883"/>
      <w:bookmarkStart w:id="913" w:name="_Toc17207011"/>
      <w:bookmarkStart w:id="914" w:name="_Toc17207184"/>
      <w:bookmarkStart w:id="915" w:name="_Toc17283717"/>
      <w:bookmarkStart w:id="916" w:name="_Toc17285352"/>
      <w:bookmarkStart w:id="917" w:name="_Toc17290133"/>
      <w:bookmarkStart w:id="918" w:name="_Toc17290335"/>
      <w:bookmarkStart w:id="919" w:name="_Toc17293196"/>
      <w:bookmarkStart w:id="920" w:name="_Toc17191299"/>
      <w:bookmarkStart w:id="921" w:name="_Toc17191411"/>
      <w:bookmarkStart w:id="922" w:name="_Toc17192884"/>
      <w:bookmarkStart w:id="923" w:name="_Toc17207012"/>
      <w:bookmarkStart w:id="924" w:name="_Toc17207185"/>
      <w:bookmarkStart w:id="925" w:name="_Toc17283718"/>
      <w:bookmarkStart w:id="926" w:name="_Toc17285353"/>
      <w:bookmarkStart w:id="927" w:name="_Toc17290134"/>
      <w:bookmarkStart w:id="928" w:name="_Toc17290336"/>
      <w:bookmarkStart w:id="929" w:name="_Toc17293197"/>
      <w:bookmarkStart w:id="930" w:name="_Toc17191300"/>
      <w:bookmarkStart w:id="931" w:name="_Toc17191412"/>
      <w:bookmarkStart w:id="932" w:name="_Toc17192885"/>
      <w:bookmarkStart w:id="933" w:name="_Toc17207013"/>
      <w:bookmarkStart w:id="934" w:name="_Toc17207186"/>
      <w:bookmarkStart w:id="935" w:name="_Toc17283719"/>
      <w:bookmarkStart w:id="936" w:name="_Toc17285354"/>
      <w:bookmarkStart w:id="937" w:name="_Toc17290135"/>
      <w:bookmarkStart w:id="938" w:name="_Toc17290337"/>
      <w:bookmarkStart w:id="939" w:name="_Toc17293198"/>
      <w:bookmarkStart w:id="940" w:name="_Toc17191301"/>
      <w:bookmarkStart w:id="941" w:name="_Toc17191413"/>
      <w:bookmarkStart w:id="942" w:name="_Toc17192886"/>
      <w:bookmarkStart w:id="943" w:name="_Toc17207014"/>
      <w:bookmarkStart w:id="944" w:name="_Toc17207187"/>
      <w:bookmarkStart w:id="945" w:name="_Toc17283720"/>
      <w:bookmarkStart w:id="946" w:name="_Toc17285355"/>
      <w:bookmarkStart w:id="947" w:name="_Toc17290136"/>
      <w:bookmarkStart w:id="948" w:name="_Toc17290338"/>
      <w:bookmarkStart w:id="949" w:name="_Toc17293199"/>
      <w:bookmarkStart w:id="950" w:name="_Toc17191302"/>
      <w:bookmarkStart w:id="951" w:name="_Toc17191414"/>
      <w:bookmarkStart w:id="952" w:name="_Toc17192887"/>
      <w:bookmarkStart w:id="953" w:name="_Toc17207015"/>
      <w:bookmarkStart w:id="954" w:name="_Toc17207188"/>
      <w:bookmarkStart w:id="955" w:name="_Toc17283721"/>
      <w:bookmarkStart w:id="956" w:name="_Toc17285356"/>
      <w:bookmarkStart w:id="957" w:name="_Toc17290137"/>
      <w:bookmarkStart w:id="958" w:name="_Toc17290339"/>
      <w:bookmarkStart w:id="959" w:name="_Toc17293200"/>
      <w:bookmarkStart w:id="960" w:name="_Toc17191303"/>
      <w:bookmarkStart w:id="961" w:name="_Toc17191415"/>
      <w:bookmarkStart w:id="962" w:name="_Toc17192888"/>
      <w:bookmarkStart w:id="963" w:name="_Toc17207016"/>
      <w:bookmarkStart w:id="964" w:name="_Toc17207189"/>
      <w:bookmarkStart w:id="965" w:name="_Toc17283722"/>
      <w:bookmarkStart w:id="966" w:name="_Toc17285357"/>
      <w:bookmarkStart w:id="967" w:name="_Toc17290138"/>
      <w:bookmarkStart w:id="968" w:name="_Toc17290340"/>
      <w:bookmarkStart w:id="969" w:name="_Toc17293201"/>
      <w:bookmarkStart w:id="970" w:name="_Toc534984132"/>
      <w:bookmarkStart w:id="971" w:name="_Toc8981564"/>
      <w:bookmarkStart w:id="972" w:name="_Toc11509919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lastRenderedPageBreak/>
        <w:t>B</w:t>
      </w:r>
      <w:r w:rsidR="00123F68" w:rsidRPr="00D664DB">
        <w:t>eyond the Viva</w:t>
      </w:r>
      <w:bookmarkEnd w:id="970"/>
      <w:bookmarkEnd w:id="971"/>
      <w:bookmarkEnd w:id="972"/>
    </w:p>
    <w:p w14:paraId="4B622B9C" w14:textId="329D65BB" w:rsidR="00123F68" w:rsidRPr="00D664DB" w:rsidRDefault="00123F68" w:rsidP="00044EC0">
      <w:pPr>
        <w:pStyle w:val="Heading2"/>
      </w:pPr>
      <w:bookmarkStart w:id="973" w:name="_Toc534984133"/>
      <w:bookmarkStart w:id="974" w:name="_Toc8981565"/>
      <w:bookmarkStart w:id="975" w:name="_Toc115099191"/>
      <w:r>
        <w:t xml:space="preserve">Checklist for </w:t>
      </w:r>
      <w:r w:rsidR="38365988">
        <w:t>f</w:t>
      </w:r>
      <w:r>
        <w:t>inishing</w:t>
      </w:r>
      <w:bookmarkEnd w:id="973"/>
      <w:bookmarkEnd w:id="974"/>
      <w:bookmarkEnd w:id="975"/>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2A5DE7" w:rsidP="00044EC0">
            <w:hyperlink r:id="rId232"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6" w:name="_Toc115099192"/>
      <w:r w:rsidRPr="00624F6F">
        <w:lastRenderedPageBreak/>
        <w:t>Graduation</w:t>
      </w:r>
      <w:bookmarkEnd w:id="976"/>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33">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34"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35"/>
          <w:headerReference w:type="default" r:id="rId236"/>
          <w:footerReference w:type="default" r:id="rId237"/>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38">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7" w:name="_Toc17207027"/>
      <w:bookmarkStart w:id="978" w:name="_Toc17207200"/>
      <w:bookmarkStart w:id="979" w:name="_Toc17283733"/>
      <w:bookmarkStart w:id="980" w:name="_Toc17285368"/>
      <w:bookmarkStart w:id="981" w:name="_Toc17290149"/>
      <w:bookmarkStart w:id="982" w:name="_Toc17290351"/>
      <w:bookmarkStart w:id="983" w:name="_Toc17293212"/>
      <w:bookmarkStart w:id="984" w:name="_Formal_Regulations_and"/>
      <w:bookmarkStart w:id="985" w:name="_Ref294270066"/>
      <w:bookmarkEnd w:id="977"/>
      <w:bookmarkEnd w:id="978"/>
      <w:bookmarkEnd w:id="979"/>
      <w:bookmarkEnd w:id="980"/>
      <w:bookmarkEnd w:id="981"/>
      <w:bookmarkEnd w:id="982"/>
      <w:bookmarkEnd w:id="983"/>
      <w:bookmarkEnd w:id="984"/>
      <w:r w:rsidR="00804199">
        <w:t xml:space="preserve">The length of time graduates can stay, depends on their qualification. </w:t>
      </w:r>
      <w:r w:rsidR="00804199" w:rsidRPr="00D36431">
        <w:t xml:space="preserve">More information on the </w:t>
      </w:r>
      <w:hyperlink r:id="rId239"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40"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6" w:name="_Timescales_of_milestones"/>
      <w:bookmarkStart w:id="987" w:name="_Toc115099193"/>
      <w:bookmarkEnd w:id="986"/>
      <w:r>
        <w:lastRenderedPageBreak/>
        <w:t>Timescales of milestones for each research degree programme</w:t>
      </w:r>
      <w:bookmarkEnd w:id="987"/>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5"/>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41"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42"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8" w:name="_Appendix"/>
      <w:bookmarkEnd w:id="988"/>
      <w:r>
        <w:lastRenderedPageBreak/>
        <w:t xml:space="preserve"> </w:t>
      </w:r>
      <w:bookmarkStart w:id="989" w:name="_Toc115099194"/>
      <w:r>
        <w:t>Appendix</w:t>
      </w:r>
      <w:bookmarkEnd w:id="989"/>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1208A" w14:textId="77777777" w:rsidR="00E36CF6" w:rsidRDefault="00E36CF6" w:rsidP="00F92419">
      <w:r>
        <w:separator/>
      </w:r>
    </w:p>
  </w:endnote>
  <w:endnote w:type="continuationSeparator" w:id="0">
    <w:p w14:paraId="3129CA6E" w14:textId="77777777" w:rsidR="00E36CF6" w:rsidRDefault="00E36CF6" w:rsidP="00F92419">
      <w:r>
        <w:continuationSeparator/>
      </w:r>
    </w:p>
  </w:endnote>
  <w:endnote w:type="continuationNotice" w:id="1">
    <w:p w14:paraId="78D90B59" w14:textId="77777777" w:rsidR="00E36CF6" w:rsidRDefault="00E36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E36CF6" w:rsidRDefault="00E36CF6">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E36CF6" w:rsidRDefault="00E36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041EF247" w:rsidR="00E36CF6" w:rsidRDefault="00E36CF6">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52EF8454" w14:textId="77777777" w:rsidR="00E36CF6" w:rsidRDefault="00E36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E36CF6" w:rsidRDefault="00E36CF6">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E36CF6" w:rsidRDefault="00E36C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77777777" w:rsidR="00E36CF6" w:rsidRDefault="00E36C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54539FB7" w:rsidR="00E36CF6" w:rsidRDefault="00E36CF6">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w:t>
        </w:r>
        <w:r>
          <w:rPr>
            <w:noProof/>
            <w:color w:val="2B579A"/>
            <w:shd w:val="clear" w:color="auto" w:fill="E6E6E6"/>
          </w:rPr>
          <w:fldChar w:fldCharType="end"/>
        </w:r>
      </w:p>
    </w:sdtContent>
  </w:sdt>
  <w:p w14:paraId="2AB578F3" w14:textId="0BA97652" w:rsidR="00E36CF6" w:rsidRDefault="00E36CF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0405F" w14:textId="77777777" w:rsidR="00E36CF6" w:rsidRDefault="00E36CF6" w:rsidP="00F92419">
      <w:r>
        <w:separator/>
      </w:r>
    </w:p>
  </w:footnote>
  <w:footnote w:type="continuationSeparator" w:id="0">
    <w:p w14:paraId="0434B6E7" w14:textId="77777777" w:rsidR="00E36CF6" w:rsidRDefault="00E36CF6" w:rsidP="00F92419">
      <w:r>
        <w:continuationSeparator/>
      </w:r>
    </w:p>
  </w:footnote>
  <w:footnote w:type="continuationNotice" w:id="1">
    <w:p w14:paraId="03F93D05" w14:textId="77777777" w:rsidR="00E36CF6" w:rsidRDefault="00E36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E36CF6" w:rsidRPr="009D67CD" w:rsidRDefault="00E36CF6"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E36CF6" w:rsidRDefault="00E36C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E36CF6" w:rsidRDefault="00E36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5DE7"/>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6CFA"/>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5D82"/>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6FF5"/>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1E9"/>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397"/>
    <w:rsid w:val="00887A3E"/>
    <w:rsid w:val="00887FB5"/>
    <w:rsid w:val="00890B08"/>
    <w:rsid w:val="00890E90"/>
    <w:rsid w:val="00891DFF"/>
    <w:rsid w:val="00892372"/>
    <w:rsid w:val="00892E2E"/>
    <w:rsid w:val="00892FC9"/>
    <w:rsid w:val="00893035"/>
    <w:rsid w:val="00893802"/>
    <w:rsid w:val="00894537"/>
    <w:rsid w:val="00897F8D"/>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4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4E6C"/>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6C1C"/>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48E9"/>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2AC"/>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2C5"/>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6CF6"/>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C753D"/>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E36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ents.leeds.ac.uk/info/21504/living_in_the_uk/760/security_services" TargetMode="External"/><Relationship Id="rId21" Type="http://schemas.openxmlformats.org/officeDocument/2006/relationships/hyperlink" Target="https://students.leeds.ac.uk/" TargetMode="External"/><Relationship Id="rId42" Type="http://schemas.openxmlformats.org/officeDocument/2006/relationships/hyperlink" Target="https://students.leeds.ac.uk/info/10123/starting_your_research/790/induction" TargetMode="External"/><Relationship Id="rId63" Type="http://schemas.openxmlformats.org/officeDocument/2006/relationships/hyperlink" Target="https://researchersupport.leeds.ac.uk/dynamic-development/your-professional-development/" TargetMode="External"/><Relationship Id="rId84" Type="http://schemas.openxmlformats.org/officeDocument/2006/relationships/hyperlink" Target="https://myprint.leeds.ac.uk/user" TargetMode="External"/><Relationship Id="rId138" Type="http://schemas.openxmlformats.org/officeDocument/2006/relationships/hyperlink" Target="http://ses.leeds.ac.uk/info/22215/research_degree-related_policies/1013/concurrent_registrations_for_research_degree_candidates" TargetMode="External"/><Relationship Id="rId159"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70" Type="http://schemas.openxmlformats.org/officeDocument/2006/relationships/hyperlink" Target="http://unichaplaincy.org.uk/staff-and-postgraduates/" TargetMode="External"/><Relationship Id="rId191" Type="http://schemas.openxmlformats.org/officeDocument/2006/relationships/hyperlink" Target="https://ses.leeds.ac.uk/info/22227/research_degree_progress_and_monitoring/721/suspensions_and_extensions_of_study_for_postgraduate_research_students" TargetMode="External"/><Relationship Id="rId205" Type="http://schemas.openxmlformats.org/officeDocument/2006/relationships/hyperlink" Target="https://library.leeds.ac.uk/info/1406/researcher_support" TargetMode="External"/><Relationship Id="rId226" Type="http://schemas.openxmlformats.org/officeDocument/2006/relationships/hyperlink" Target="https://ses.leeds.ac.uk/download/downloads/id/2055/the_guide_to_the_thesis_examination_process_for_students_which_includes_the_thesis_format_requirements.pdf" TargetMode="External"/><Relationship Id="rId107" Type="http://schemas.openxmlformats.org/officeDocument/2006/relationships/hyperlink" Target="https://students.leeds.ac.uk/info/1000032/support_for_disabled_students/740/disabled_postgraduate_researchers"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image" Target="media/image4.png"/><Relationship Id="rId74" Type="http://schemas.openxmlformats.org/officeDocument/2006/relationships/hyperlink" Target="https://leeds.service-now.com/it?id=kb_article&amp;sys_id=01d84f67dbefd3445cfb8e146b9619fd" TargetMode="External"/><Relationship Id="rId128" Type="http://schemas.openxmlformats.org/officeDocument/2006/relationships/hyperlink" Target="https://sport.leeds.ac.uk/" TargetMode="External"/><Relationship Id="rId149" Type="http://schemas.openxmlformats.org/officeDocument/2006/relationships/hyperlink" Target="https://www.leeds.gov.uk/council-tax" TargetMode="External"/><Relationship Id="rId5" Type="http://schemas.openxmlformats.org/officeDocument/2006/relationships/numbering" Target="numbering.xml"/><Relationship Id="rId95" Type="http://schemas.openxmlformats.org/officeDocument/2006/relationships/hyperlink" Target="https://it.leeds.ac.uk/it?id=kb_category&amp;kb_category=4970ef68db7ffbc48b6583305b96194e" TargetMode="External"/><Relationship Id="rId160" Type="http://schemas.openxmlformats.org/officeDocument/2006/relationships/hyperlink" Target="https://ses.leeds.ac.uk/info/22227/research_degree_progress_and_monitoring/934/progress_and_monitoring_-_postgraduate_researchers" TargetMode="External"/><Relationship Id="rId181" Type="http://schemas.openxmlformats.org/officeDocument/2006/relationships/hyperlink" Target="http://www.leeds.ac.uk/secretariat/student_complaints.html" TargetMode="External"/><Relationship Id="rId216" Type="http://schemas.openxmlformats.org/officeDocument/2006/relationships/hyperlink" Target="https://students.leeds.ac.uk/info/10124/during_your_research/755/postgraduate_research_and_training" TargetMode="External"/><Relationship Id="rId237" Type="http://schemas.openxmlformats.org/officeDocument/2006/relationships/footer" Target="footer5.xm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https://it.leeds.ac.uk/it?id=kb_article&amp;sysparm_article=KB0011140" TargetMode="External"/><Relationship Id="rId64" Type="http://schemas.openxmlformats.org/officeDocument/2006/relationships/hyperlink" Target="https://www.vitae.ac.uk/researchers-professional-development/about-the-vitae-researcher-development-framework" TargetMode="External"/><Relationship Id="rId118" Type="http://schemas.openxmlformats.org/officeDocument/2006/relationships/hyperlink" Target="https://accommodation.leeds.ac.uk/" TargetMode="External"/><Relationship Id="rId139" Type="http://schemas.openxmlformats.org/officeDocument/2006/relationships/hyperlink" Target="https://students.leeds.ac.uk/info/21506/your_visa" TargetMode="External"/><Relationship Id="rId85" Type="http://schemas.openxmlformats.org/officeDocument/2006/relationships/hyperlink" Target="https://leeds.service-now.com/it?id=kb_category&amp;kb_category=0bffdf28db7ffbc48b6583305b9619e5" TargetMode="External"/><Relationship Id="rId150" Type="http://schemas.openxmlformats.org/officeDocument/2006/relationships/hyperlink" Target="https://students.leeds.ac.uk/info/10124/during_your_research/755/postgraduate_research_and_training" TargetMode="External"/><Relationship Id="rId171" Type="http://schemas.openxmlformats.org/officeDocument/2006/relationships/hyperlink" Target="http://www.leeds.ac.uk/secretariat/almanac.html" TargetMode="External"/><Relationship Id="rId192" Type="http://schemas.openxmlformats.org/officeDocument/2006/relationships/hyperlink" Target="https://students.leeds.ac.uk/settingupyoursupport" TargetMode="External"/><Relationship Id="rId206" Type="http://schemas.openxmlformats.org/officeDocument/2006/relationships/hyperlink" Target="https://library.leeds.ac.uk/info/1406/researcher_support" TargetMode="External"/><Relationship Id="rId227" Type="http://schemas.openxmlformats.org/officeDocument/2006/relationships/hyperlink" Target="https://students.leeds.ac.uk/" TargetMode="External"/><Relationship Id="rId201" Type="http://schemas.openxmlformats.org/officeDocument/2006/relationships/hyperlink" Target="https://students.leeds.ac.uk/info/10124/during_your_research/794/leaving_your_research_due_to_a_change_in_circumstances%5d" TargetMode="External"/><Relationship Id="rId222" Type="http://schemas.openxmlformats.org/officeDocument/2006/relationships/hyperlink" Target="https://ses.leeds.ac.uk/downloads/download/937/pgr_reasonable_adjustments" TargetMode="Externa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mailto:fbspgroncourse@leeds.ac.uk" TargetMode="External"/><Relationship Id="rId33" Type="http://schemas.openxmlformats.org/officeDocument/2006/relationships/hyperlink" Target="http://wsh.leeds.ac.uk/info/194/lone_working/116/lone_working" TargetMode="External"/><Relationship Id="rId38" Type="http://schemas.openxmlformats.org/officeDocument/2006/relationships/hyperlink" Target="http://www.fbs.leeds.ac.uk/intranet/hr/" TargetMode="External"/><Relationship Id="rId59" Type="http://schemas.openxmlformats.org/officeDocument/2006/relationships/hyperlink" Target="https://research.leeds.ac.uk/do/leeds-auth/login" TargetMode="External"/><Relationship Id="rId103" Type="http://schemas.openxmlformats.org/officeDocument/2006/relationships/hyperlink" Target="https://equality.leeds.ac.uk/governance_strategy_policy/policies/" TargetMode="External"/><Relationship Id="rId108" Type="http://schemas.openxmlformats.org/officeDocument/2006/relationships/hyperlink" Target="https://ses.leeds.ac.uk/download/downloads/id/1121/pgr_reasonable_adjustments.pdf" TargetMode="External"/><Relationship Id="rId124" Type="http://schemas.openxmlformats.org/officeDocument/2006/relationships/hyperlink" Target="https://www.luu.org.uk/student-voice/postgraduate-hub/" TargetMode="External"/><Relationship Id="rId129" Type="http://schemas.openxmlformats.org/officeDocument/2006/relationships/hyperlink" Target="http://careerweb.leeds.ac.uk/researchers" TargetMode="External"/><Relationship Id="rId54" Type="http://schemas.openxmlformats.org/officeDocument/2006/relationships/hyperlink" Target="https://www.facebook.com/LeedsDoctoralCollege/" TargetMode="External"/><Relationship Id="rId70" Type="http://schemas.openxmlformats.org/officeDocument/2006/relationships/hyperlink" Target="https://students.leeds.ac.uk/info/21504/living_in_the_uk/1145/academic_english_courses_and_workshops" TargetMode="External"/><Relationship Id="rId75" Type="http://schemas.openxmlformats.org/officeDocument/2006/relationships/hyperlink" Target="https://leeds.service-now.com/it" TargetMode="External"/><Relationship Id="rId91" Type="http://schemas.openxmlformats.org/officeDocument/2006/relationships/hyperlink" Target="https://library.leeds.ac.uk/news/article/1000/library/206/new-spacefinder-app" TargetMode="External"/><Relationship Id="rId96" Type="http://schemas.openxmlformats.org/officeDocument/2006/relationships/hyperlink" Target="https://library.leeds.ac.uk/info/1406/researcher_support" TargetMode="External"/><Relationship Id="rId140" Type="http://schemas.openxmlformats.org/officeDocument/2006/relationships/hyperlink" Target="https://www.leeds.ac.uk/international-visas-immigration/doc/immigration-advice-service" TargetMode="External"/><Relationship Id="rId145" Type="http://schemas.openxmlformats.org/officeDocument/2006/relationships/hyperlink" Target="http://www.leeds.ac.uk/info/102040/fees_and_costs/104/research_degrees_fees" TargetMode="External"/><Relationship Id="rId161" Type="http://schemas.openxmlformats.org/officeDocument/2006/relationships/hyperlink" Target="https://ses.leeds.ac.uk/info/22215/research_degree-related_policies/674/research_degree_candidatures_code_of_practice" TargetMode="External"/><Relationship Id="rId166" Type="http://schemas.openxmlformats.org/officeDocument/2006/relationships/hyperlink" Target="https://wsh.leeds.ac.uk/" TargetMode="External"/><Relationship Id="rId182" Type="http://schemas.openxmlformats.org/officeDocument/2006/relationships/hyperlink" Target="http://www.leeds.ac.uk/secretariat/student_cases.html" TargetMode="External"/><Relationship Id="rId187" Type="http://schemas.openxmlformats.org/officeDocument/2006/relationships/hyperlink" Target="https://students.leeds.ac.uk/info/10124/during_your_research/914/absences_suspensions_and_extensions_of_your_research" TargetMode="External"/><Relationship Id="rId217" Type="http://schemas.openxmlformats.org/officeDocument/2006/relationships/hyperlink" Target="https://ses.leeds.ac.uk/download/downloads/id/2055/the_guide_to_the_thesis_examination_process_for_students_which_includes_the_thesis_format_requirements.pdf"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es.leeds.ac.uk/downloads/download/937/pgr_reasonable_adjustments" TargetMode="External"/><Relationship Id="rId233" Type="http://schemas.openxmlformats.org/officeDocument/2006/relationships/hyperlink" Target="https://students.leeds.ac.uk/info/10113/graduation" TargetMode="External"/><Relationship Id="rId238" Type="http://schemas.openxmlformats.org/officeDocument/2006/relationships/hyperlink" Target="http://students.leeds.ac.uk/info/21505/working_in_the_uk/672/working_in_the_uk_after_study"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mailto:rp_examinations@leeds.ac.uk" TargetMode="External"/><Relationship Id="rId114" Type="http://schemas.openxmlformats.org/officeDocument/2006/relationships/hyperlink" Target="https://students.leeds.ac.uk/info/10700/support_and_wellbeing/1148/sexual_assault_abuse_or_harassment" TargetMode="External"/><Relationship Id="rId119" Type="http://schemas.openxmlformats.org/officeDocument/2006/relationships/hyperlink" Target="https://www.luu.org.uk/help-support/about-luu-advice/" TargetMode="External"/><Relationship Id="rId44" Type="http://schemas.openxmlformats.org/officeDocument/2006/relationships/hyperlink" Target="https://it.leeds.ac.uk/it?id=kb_article&amp;sysparm_article=KB0015207" TargetMode="External"/><Relationship Id="rId60" Type="http://schemas.openxmlformats.org/officeDocument/2006/relationships/hyperlink" Target="https://students.leeds.ac.uk/info/10124/during_your_research/755/postgraduate_research_and_training" TargetMode="External"/><Relationship Id="rId65" Type="http://schemas.openxmlformats.org/officeDocument/2006/relationships/hyperlink" Target="https://www.vitae.ac.uk/" TargetMode="External"/><Relationship Id="rId81" Type="http://schemas.openxmlformats.org/officeDocument/2006/relationships/hyperlink" Target="mailto:itservicedesk@leeds.ac.uk" TargetMode="External"/><Relationship Id="rId86" Type="http://schemas.openxmlformats.org/officeDocument/2006/relationships/hyperlink" Target="https://www.office.com/" TargetMode="External"/><Relationship Id="rId130" Type="http://schemas.openxmlformats.org/officeDocument/2006/relationships/hyperlink" Target="https://careerweb.leeds.ac.uk/info/23/researchers" TargetMode="External"/><Relationship Id="rId135" Type="http://schemas.openxmlformats.org/officeDocument/2006/relationships/hyperlink" Target="https://students.leeds.ac.uk/info/10102/registration" TargetMode="External"/><Relationship Id="rId151" Type="http://schemas.openxmlformats.org/officeDocument/2006/relationships/hyperlink" Target="https://leeds365.sharepoint.com/sites/ResearchandInnovationService/SitePages/Research%20Ethics.aspx" TargetMode="External"/><Relationship Id="rId156" Type="http://schemas.openxmlformats.org/officeDocument/2006/relationships/hyperlink" Target="https://students.leeds.ac.uk/info/10124/during_your_research/755/postgraduate_research_and_training" TargetMode="External"/><Relationship Id="rId177" Type="http://schemas.openxmlformats.org/officeDocument/2006/relationships/hyperlink" Target="https://www.luu.org.uk/student-help-support/" TargetMode="External"/><Relationship Id="rId198" Type="http://schemas.openxmlformats.org/officeDocument/2006/relationships/hyperlink" Target="https://ses.leeds.ac.uk/download/1555/student_notification_of_change_of_name_title_or_gender_form" TargetMode="External"/><Relationship Id="rId172" Type="http://schemas.openxmlformats.org/officeDocument/2006/relationships/hyperlink" Target="https://research.leeds.ac.uk/do/leeds-auth/login" TargetMode="External"/><Relationship Id="rId193" Type="http://schemas.openxmlformats.org/officeDocument/2006/relationships/hyperlink" Target="http://ses.leeds.ac.uk/downloads/download/937/pgr_reasonable_adjustments" TargetMode="External"/><Relationship Id="rId202" Type="http://schemas.openxmlformats.org/officeDocument/2006/relationships/hyperlink" Target="https://www.leeds.ac.uk/international-visas-immigration/doc/immigration-advice-service" TargetMode="External"/><Relationship Id="rId207" Type="http://schemas.openxmlformats.org/officeDocument/2006/relationships/hyperlink" Target="https://library.leeds.ac.uk/info/1406/researcher_support" TargetMode="External"/><Relationship Id="rId223" Type="http://schemas.openxmlformats.org/officeDocument/2006/relationships/hyperlink" Target="http://ses.leeds.ac.uk/info/20620/research_student_assessment/765/examinations_group" TargetMode="External"/><Relationship Id="rId228" Type="http://schemas.openxmlformats.org/officeDocument/2006/relationships/hyperlink" Target="https://students.leeds.ac.uk/info/100001/counselling_and_wellbeing" TargetMode="External"/><Relationship Id="rId244"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students.leeds.ac.uk/info/10123/starting_your_research/790/induction" TargetMode="External"/><Relationship Id="rId109" Type="http://schemas.openxmlformats.org/officeDocument/2006/relationships/hyperlink" Target="https://ses.leeds.ac.uk/info/21810/disabled_students/918/disabled_postgraduate_researchers" TargetMode="External"/><Relationship Id="rId34" Type="http://schemas.openxmlformats.org/officeDocument/2006/relationships/hyperlink" Target="https://www.totum.com/campaigns/nus-extra-is-totum?gclid=EAIaIQobChMI347O8-OU8gIVhK7ICh0TzwxLEAAYASAAEgJ8yPD_BwE" TargetMode="External"/><Relationship Id="rId50" Type="http://schemas.openxmlformats.org/officeDocument/2006/relationships/hyperlink" Target="mailto:pg_scholarships@leeds.ac.uk" TargetMode="External"/><Relationship Id="rId55" Type="http://schemas.openxmlformats.org/officeDocument/2006/relationships/image" Target="media/image5.png"/><Relationship Id="rId76" Type="http://schemas.openxmlformats.org/officeDocument/2006/relationships/hyperlink" Target="https://twitter.com/itservicesuol" TargetMode="External"/><Relationship Id="rId97" Type="http://schemas.openxmlformats.org/officeDocument/2006/relationships/hyperlink" Target="https://library.leeds.ac.uk/info/1407/workshops/126/staff_and_phd_workshops_and_events" TargetMode="External"/><Relationship Id="rId104" Type="http://schemas.openxmlformats.org/officeDocument/2006/relationships/hyperlink" Target="https://equality.leeds.ac.uk/governance_strategy_policy/policies/" TargetMode="External"/><Relationship Id="rId120" Type="http://schemas.openxmlformats.org/officeDocument/2006/relationships/hyperlink" Target="https://www.luu.org.uk/help-support/about-luu-advice/" TargetMode="External"/><Relationship Id="rId125" Type="http://schemas.openxmlformats.org/officeDocument/2006/relationships/hyperlink" Target="https://www.luu.org.uk/student-voice/your-student-exec/" TargetMode="External"/><Relationship Id="rId141" Type="http://schemas.openxmlformats.org/officeDocument/2006/relationships/hyperlink" Target="https://students.leeds.ac.uk/" TargetMode="External"/><Relationship Id="rId146" Type="http://schemas.openxmlformats.org/officeDocument/2006/relationships/hyperlink" Target="http://students.leeds.ac.uk/info/10105/official_documentation/849/student_registration_status_certificate" TargetMode="External"/><Relationship Id="rId167" Type="http://schemas.openxmlformats.org/officeDocument/2006/relationships/hyperlink" Target="https://wsh.leeds.ac.uk/info/186/fieldwork/109/fieldwork" TargetMode="External"/><Relationship Id="rId188" Type="http://schemas.openxmlformats.org/officeDocument/2006/relationships/hyperlink" Target="https://www.luu.org.uk/student-help-support/" TargetMode="External"/><Relationship Id="rId7" Type="http://schemas.openxmlformats.org/officeDocument/2006/relationships/settings" Target="settings.xml"/><Relationship Id="rId71" Type="http://schemas.openxmlformats.org/officeDocument/2006/relationships/hyperlink" Target="https://www.leeds.ac.uk/language-centre/doc/language-zone" TargetMode="External"/><Relationship Id="rId92" Type="http://schemas.openxmlformats.org/officeDocument/2006/relationships/hyperlink" Target="https://library.leeds.ac.uk/info/1406/researcher_support" TargetMode="External"/><Relationship Id="rId162" Type="http://schemas.openxmlformats.org/officeDocument/2006/relationships/hyperlink" Target="https://www.leeds.ac.uk/research-funding/doc/extra-financial-help" TargetMode="External"/><Relationship Id="rId183" Type="http://schemas.openxmlformats.org/officeDocument/2006/relationships/hyperlink" Target="https://www.leeds.ac.uk/international-visas-immigration/doc/immigration-advice-service" TargetMode="External"/><Relationship Id="rId213" Type="http://schemas.openxmlformats.org/officeDocument/2006/relationships/hyperlink" Target="https://ses.leeds.ac.uk/downloads/download/937/pgr_reasonable_adjustments" TargetMode="External"/><Relationship Id="rId218" Type="http://schemas.openxmlformats.org/officeDocument/2006/relationships/hyperlink" Target="https://students.leeds.ac.uk/info/10125/assessment" TargetMode="External"/><Relationship Id="rId234" Type="http://schemas.openxmlformats.org/officeDocument/2006/relationships/hyperlink" Target="https://students.leeds.ac.uk/info/10125/assessment/916/award_of_your_research_degree_and_graduation" TargetMode="External"/><Relationship Id="rId239" Type="http://schemas.openxmlformats.org/officeDocument/2006/relationships/hyperlink" Target="https://students.leeds.ac.uk/info/21505/working_in_the_uk/672/working_in_the_uk_after_study"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45" Type="http://schemas.openxmlformats.org/officeDocument/2006/relationships/hyperlink" Target="https://it.leeds.ac.uk/it/?id=sc_cat_item&amp;sys_id=3f1dd0320a0a0b99000a53f7604a2ef9" TargetMode="External"/><Relationship Id="rId66" Type="http://schemas.openxmlformats.org/officeDocument/2006/relationships/hyperlink" Target="https://library.leeds.ac.uk/info/1406/researcher_support" TargetMode="External"/><Relationship Id="rId87" Type="http://schemas.openxmlformats.org/officeDocument/2006/relationships/hyperlink" Target="https://leeds.service-now.com/it?id=kb_article&amp;sys_id=6038bfbc0fae728089d7f55be1050e9d" TargetMode="External"/><Relationship Id="rId110" Type="http://schemas.openxmlformats.org/officeDocument/2006/relationships/hyperlink" Target="https://students.leeds.ac.uk/info/21504/living_in_the_uk/734/prayer_contemplation_and_faith-based_support" TargetMode="External"/><Relationship Id="rId115" Type="http://schemas.openxmlformats.org/officeDocument/2006/relationships/hyperlink" Target="https://students.leeds.ac.uk/info/10700/support_and_wellbeing/1215/campus_is_becoming_smoke_free" TargetMode="External"/><Relationship Id="rId131" Type="http://schemas.openxmlformats.org/officeDocument/2006/relationships/hyperlink" Target="https://www.nhs.uk/nhs-services/services-near-you/" TargetMode="External"/><Relationship Id="rId136" Type="http://schemas.openxmlformats.org/officeDocument/2006/relationships/hyperlink" Target="https://students.leeds.ac.uk/info/10102/registration/1176/how_to_complete_your_identity_check" TargetMode="External"/><Relationship Id="rId157" Type="http://schemas.openxmlformats.org/officeDocument/2006/relationships/hyperlink" Target="https://students.leeds.ac.uk/info/10124/during_your_research/755/postgraduate_research_and_training" TargetMode="External"/><Relationship Id="rId178" Type="http://schemas.openxmlformats.org/officeDocument/2006/relationships/hyperlink" Target="https://students.leeds.ac.uk/info/100001/counselling_and_wellbeing" TargetMode="External"/><Relationship Id="rId61" Type="http://schemas.openxmlformats.org/officeDocument/2006/relationships/hyperlink" Target="https://researchersupport.leeds.ac.uk/dynamic-development/your-professional-development-opportunities/" TargetMode="External"/><Relationship Id="rId82" Type="http://schemas.openxmlformats.org/officeDocument/2006/relationships/hyperlink" Target="https://it.leeds.ac.uk/it?id=walkup_online_checkin" TargetMode="External"/><Relationship Id="rId152" Type="http://schemas.openxmlformats.org/officeDocument/2006/relationships/hyperlink" Target="https://students.leeds.ac.uk/info/10124/during_your_research/755/postgraduate_research_and_training" TargetMode="External"/><Relationship Id="rId173" Type="http://schemas.openxmlformats.org/officeDocument/2006/relationships/hyperlink" Target="https://hr.leeds.ac.uk/info/40/hours_of_work/17/hours_of_work_for_postgraduate_students" TargetMode="External"/><Relationship Id="rId194" Type="http://schemas.openxmlformats.org/officeDocument/2006/relationships/hyperlink" Target="https://students.leeds.ac.uk/info/10124/during_your_research/1639/progress_support_process_psp" TargetMode="External"/><Relationship Id="rId199" Type="http://schemas.openxmlformats.org/officeDocument/2006/relationships/hyperlink" Target="https://equality.leeds.ac.uk/support/guidance-to-support-trans-staff-and-students/" TargetMode="External"/><Relationship Id="rId203" Type="http://schemas.openxmlformats.org/officeDocument/2006/relationships/hyperlink" Target="https://ses.leeds.ac.uk/info/22215/research_degree-related_policies/674/research_degree_candidatures_code_of_practice" TargetMode="External"/><Relationship Id="rId208" Type="http://schemas.openxmlformats.org/officeDocument/2006/relationships/hyperlink" Target="https://library.leeds.ac.uk/info/1407/workshops/126/staff_and_phd_workshops_and_events" TargetMode="External"/><Relationship Id="rId229" Type="http://schemas.openxmlformats.org/officeDocument/2006/relationships/hyperlink" Target="https://students.leeds.ac.uk/info/100002/big_white_wall_resources_and_self_help" TargetMode="External"/><Relationship Id="rId19" Type="http://schemas.openxmlformats.org/officeDocument/2006/relationships/image" Target="media/image2.jpeg"/><Relationship Id="rId224" Type="http://schemas.openxmlformats.org/officeDocument/2006/relationships/hyperlink" Target="http://www.leeds.ac.uk/secretariat/documents/academic_appeals_procedure.pdf" TargetMode="External"/><Relationship Id="rId240" Type="http://schemas.openxmlformats.org/officeDocument/2006/relationships/hyperlink" Target="https://www.leeds.ac.uk/international-visas-immigration/doc/immigration-advice-service" TargetMode="Externa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www.16-25railcard.co.uk/" TargetMode="External"/><Relationship Id="rId56" Type="http://schemas.openxmlformats.org/officeDocument/2006/relationships/hyperlink" Target="mailto:doctoralcollege@leeds.ac.uk" TargetMode="External"/><Relationship Id="rId77" Type="http://schemas.openxmlformats.org/officeDocument/2006/relationships/hyperlink" Target="mailto:itservicedesk@leeds.ac.uk" TargetMode="External"/><Relationship Id="rId100" Type="http://schemas.openxmlformats.org/officeDocument/2006/relationships/hyperlink" Target="https://togetherall.com/en-gb/?gclid=EAIaIQobChMI45DS5o-V8gIV2OJ3Ch0gtQNGEAAYASAAEgIrgPD_BwE" TargetMode="External"/><Relationship Id="rId105" Type="http://schemas.openxmlformats.org/officeDocument/2006/relationships/hyperlink" Target="https://equality.leeds.ac.uk/wp-content/uploads/sites/64/2011/04/Student-Pregnancy-Policy-updated-2015.pdf" TargetMode="External"/><Relationship Id="rId126" Type="http://schemas.openxmlformats.org/officeDocument/2006/relationships/hyperlink" Target="mailto:academicsupport@luu.leeds.ac.uk" TargetMode="External"/><Relationship Id="rId147" Type="http://schemas.openxmlformats.org/officeDocument/2006/relationships/hyperlink" Target="https://students.leeds.ac.uk/info/10200/finance/598/council_tax_exemption" TargetMode="External"/><Relationship Id="rId168" Type="http://schemas.openxmlformats.org/officeDocument/2006/relationships/hyperlink" Target="https://www.leeds.ac.uk/insurance/travel.htm" TargetMode="Externa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it.leeds.ac.uk/it?id=privacy" TargetMode="External"/><Relationship Id="rId93" Type="http://schemas.openxmlformats.org/officeDocument/2006/relationships/hyperlink" Target="https://library.leeds.ac.uk/info/1406/researcher_support" TargetMode="External"/><Relationship Id="rId98" Type="http://schemas.openxmlformats.org/officeDocument/2006/relationships/hyperlink" Target="https://resources.library.leeds.ac.uk/research-quickstart/" TargetMode="External"/><Relationship Id="rId121" Type="http://schemas.openxmlformats.org/officeDocument/2006/relationships/hyperlink" Target="https://students.leeds.ac.uk/info/10500/international_students/877/international_student_office" TargetMode="External"/><Relationship Id="rId142" Type="http://schemas.openxmlformats.org/officeDocument/2006/relationships/hyperlink" Target="http://www.leeds.ac.uk/info/102040/fees_and_costs/104/research_degrees_fees" TargetMode="External"/><Relationship Id="rId163" Type="http://schemas.openxmlformats.org/officeDocument/2006/relationships/hyperlink" Target="https://teachingexcellence.leeds.ac.uk/student-ideas-fund/" TargetMode="External"/><Relationship Id="rId184" Type="http://schemas.openxmlformats.org/officeDocument/2006/relationships/hyperlink" Target="https://www.leeds.ac.uk/international-visas-immigration/doc/immigration-advice-service" TargetMode="External"/><Relationship Id="rId189" Type="http://schemas.openxmlformats.org/officeDocument/2006/relationships/hyperlink" Target="https://ses.leeds.ac.uk/info/21840/specialist_support_services" TargetMode="External"/><Relationship Id="rId219" Type="http://schemas.openxmlformats.org/officeDocument/2006/relationships/hyperlink" Target="https://students.leeds.ac.uk/info/10124/during_your_research/755/postgraduate_research_and_training" TargetMode="External"/><Relationship Id="rId3" Type="http://schemas.openxmlformats.org/officeDocument/2006/relationships/customXml" Target="../customXml/item3.xml"/><Relationship Id="rId214" Type="http://schemas.openxmlformats.org/officeDocument/2006/relationships/hyperlink" Target="https://ses.leeds.ac.uk/info/22215/research_degree-related_policies/1030/regulations_codes_policies_and_procedures_for_postgraduate_researchers" TargetMode="External"/><Relationship Id="rId230" Type="http://schemas.openxmlformats.org/officeDocument/2006/relationships/hyperlink" Target="https://www.luu.org.uk/help-support/" TargetMode="External"/><Relationship Id="rId235" Type="http://schemas.openxmlformats.org/officeDocument/2006/relationships/header" Target="header2.xm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https://it.leeds.ac.uk/it/?id=sc_cat_item&amp;sys_id=3f1dd0320a0a0b99000a53f7604a2ef9" TargetMode="External"/><Relationship Id="rId67" Type="http://schemas.openxmlformats.org/officeDocument/2006/relationships/hyperlink" Target="https://it.leeds.ac.uk/it?id=kb_article&amp;sysparm_article=KB0013613" TargetMode="External"/><Relationship Id="rId116" Type="http://schemas.openxmlformats.org/officeDocument/2006/relationships/hyperlink" Target="https://wsh.leeds.ac.uk/quit_smoking" TargetMode="External"/><Relationship Id="rId137" Type="http://schemas.openxmlformats.org/officeDocument/2006/relationships/hyperlink" Target="https://students.leeds.ac.uk/info/21519/official_documentation_and_regulations/848/student_card" TargetMode="External"/><Relationship Id="rId158"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2" Type="http://schemas.openxmlformats.org/officeDocument/2006/relationships/hyperlink" Target="https://students.leeds.ac.uk/info/10124/during_your_research/755/postgraduate_research_and_training" TargetMode="External"/><Relationship Id="rId83" Type="http://schemas.openxmlformats.org/officeDocument/2006/relationships/hyperlink" Target="https://it.leeds.ac.uk/it?id=kb_article&amp;sysparm_article=KB0012932" TargetMode="External"/><Relationship Id="rId88" Type="http://schemas.openxmlformats.org/officeDocument/2006/relationships/hyperlink" Target="https://arc.leeds.ac.uk/training/" TargetMode="External"/><Relationship Id="rId111" Type="http://schemas.openxmlformats.org/officeDocument/2006/relationships/hyperlink" Target="https://equality.leeds.ac.uk/useful/festival-events-calendar/" TargetMode="External"/><Relationship Id="rId132" Type="http://schemas.openxmlformats.org/officeDocument/2006/relationships/hyperlink" Target="https://www.nhs.uk/nhs-services/services-near-you/" TargetMode="External"/><Relationship Id="rId153" Type="http://schemas.openxmlformats.org/officeDocument/2006/relationships/hyperlink" Target="https://students.leeds.ac.uk/info/10124/during_your_research/755/postgraduate_research_and_training" TargetMode="External"/><Relationship Id="rId174" Type="http://schemas.openxmlformats.org/officeDocument/2006/relationships/hyperlink" Target="https://students.leeds.ac.uk/info/21505/working_in_the_uk_as_an_international_student/695/work_restrictions" TargetMode="External"/><Relationship Id="rId179" Type="http://schemas.openxmlformats.org/officeDocument/2006/relationships/hyperlink" Target="https://chaplaincy.leeds.ac.uk/" TargetMode="External"/><Relationship Id="rId195" Type="http://schemas.openxmlformats.org/officeDocument/2006/relationships/hyperlink" Target="https://www.leeds.ac.uk/international-visas-immigration/doc/immigration-advice-service" TargetMode="External"/><Relationship Id="rId209" Type="http://schemas.openxmlformats.org/officeDocument/2006/relationships/hyperlink" Target="mailto:researchdataenquiries@leeds.ac.uk" TargetMode="External"/><Relationship Id="rId190" Type="http://schemas.openxmlformats.org/officeDocument/2006/relationships/hyperlink" Target="https://ses.leeds.ac.uk/info/21840/specialist_support_services" TargetMode="External"/><Relationship Id="rId204" Type="http://schemas.openxmlformats.org/officeDocument/2006/relationships/hyperlink" Target="https://students.leeds.ac.uk/info/10124/during_your_research/755/postgraduate_research_and_training" TargetMode="External"/><Relationship Id="rId220" Type="http://schemas.openxmlformats.org/officeDocument/2006/relationships/hyperlink" Target="https://ses.leeds.ac.uk/download/901/video_viva-good_practice" TargetMode="External"/><Relationship Id="rId225" Type="http://schemas.openxmlformats.org/officeDocument/2006/relationships/hyperlink" Target="https://www.luu.org.uk/help-support/" TargetMode="External"/><Relationship Id="rId241" Type="http://schemas.openxmlformats.org/officeDocument/2006/relationships/hyperlink" Target="https://ses.leeds.ac.uk/info/22168/student_support-related_policies/646/ordinances" TargetMode="External"/><Relationship Id="rId15" Type="http://schemas.openxmlformats.org/officeDocument/2006/relationships/footer" Target="footer3.xml"/><Relationship Id="rId36" Type="http://schemas.openxmlformats.org/officeDocument/2006/relationships/hyperlink" Target="mailto:fbspgroncourse@leeds.ac.uk" TargetMode="External"/><Relationship Id="rId57"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06" Type="http://schemas.openxmlformats.org/officeDocument/2006/relationships/hyperlink" Target="https://equality.leeds.ac.uk/wp-content/uploads/sites/64/2019/06/Policy-on-Support-for-Students-who-are-Parents-or-Carers-Revised-2019.pdf" TargetMode="External"/><Relationship Id="rId127" Type="http://schemas.openxmlformats.org/officeDocument/2006/relationships/hyperlink" Target="mailto:academicsupport@luu.leeds.ac.uk"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twitter.com/LeedsDocCollege" TargetMode="External"/><Relationship Id="rId73" Type="http://schemas.openxmlformats.org/officeDocument/2006/relationships/hyperlink" Target="https://itinductions.leeds.ac.uk/student/" TargetMode="External"/><Relationship Id="rId78" Type="http://schemas.openxmlformats.org/officeDocument/2006/relationships/hyperlink" Target="https://it.leeds.ac.uk/it?id=walkup_online_checkin" TargetMode="External"/><Relationship Id="rId94" Type="http://schemas.openxmlformats.org/officeDocument/2006/relationships/hyperlink" Target="https://library.leeds.ac.uk/info/1406/researcher_support" TargetMode="External"/><Relationship Id="rId99" Type="http://schemas.openxmlformats.org/officeDocument/2006/relationships/hyperlink" Target="http://students.leeds.ac.uk/" TargetMode="External"/><Relationship Id="rId101" Type="http://schemas.openxmlformats.org/officeDocument/2006/relationships/hyperlink" Target="https://leeds.nightline.ac.uk/" TargetMode="External"/><Relationship Id="rId122" Type="http://schemas.openxmlformats.org/officeDocument/2006/relationships/hyperlink" Target="https://www.leeds.ac.uk/international-visas-immigration/doc/immigration-advice-service" TargetMode="External"/><Relationship Id="rId143" Type="http://schemas.openxmlformats.org/officeDocument/2006/relationships/hyperlink" Target="https://students.leeds.ac.uk/contacts" TargetMode="External"/><Relationship Id="rId148" Type="http://schemas.openxmlformats.org/officeDocument/2006/relationships/hyperlink" Target="https://secured.leeds.gov.uk/Pages/CTStudentDiscount.aspx" TargetMode="External"/><Relationship Id="rId164" Type="http://schemas.openxmlformats.org/officeDocument/2006/relationships/hyperlink" Target="https://www.keytravel.com/uk" TargetMode="External"/><Relationship Id="rId169" Type="http://schemas.openxmlformats.org/officeDocument/2006/relationships/hyperlink" Target="https://www.luu.org.uk/student-voice/postgraduate-hub/" TargetMode="External"/><Relationship Id="rId185" Type="http://schemas.openxmlformats.org/officeDocument/2006/relationships/hyperlink" Target="https://research.leeds.ac.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uu.org.uk/help-support/" TargetMode="External"/><Relationship Id="rId210" Type="http://schemas.openxmlformats.org/officeDocument/2006/relationships/hyperlink" Target="https://students.leeds.ac.uk/info/10124/during_your_research/755/postgraduate_research_and_training" TargetMode="External"/><Relationship Id="rId215" Type="http://schemas.openxmlformats.org/officeDocument/2006/relationships/hyperlink" Target="https://students.leeds.ac.uk/info/10124/during_your_research/755/postgraduate_research_and_training" TargetMode="External"/><Relationship Id="rId236" Type="http://schemas.openxmlformats.org/officeDocument/2006/relationships/header" Target="header3.xm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www.leeds.ac.uk/international-visas-immigration/doc/immigration-advice-service" TargetMode="External"/><Relationship Id="rId47" Type="http://schemas.openxmlformats.org/officeDocument/2006/relationships/hyperlink" Target="mailto:rp_student@adm.leeds.ac.uk" TargetMode="External"/><Relationship Id="rId68" Type="http://schemas.openxmlformats.org/officeDocument/2006/relationships/hyperlink" Target="https://www.leeds.ac.uk/languages" TargetMode="External"/><Relationship Id="rId89" Type="http://schemas.openxmlformats.org/officeDocument/2006/relationships/hyperlink" Target="https://leeds.service-now.com/it?id=clusters" TargetMode="External"/><Relationship Id="rId112" Type="http://schemas.openxmlformats.org/officeDocument/2006/relationships/hyperlink" Target="https://unichaplaincy.org.uk/staff-and-postgraduates/" TargetMode="External"/><Relationship Id="rId133" Type="http://schemas.openxmlformats.org/officeDocument/2006/relationships/hyperlink" Target="https://www.leedsstudentmedicalpractice.co.uk/" TargetMode="External"/><Relationship Id="rId154" Type="http://schemas.openxmlformats.org/officeDocument/2006/relationships/hyperlink" Target="https://library.leeds.ac.uk/info/1406/researcher_support" TargetMode="External"/><Relationship Id="rId175" Type="http://schemas.openxmlformats.org/officeDocument/2006/relationships/hyperlink" Target="https://ses.leeds.ac.uk/info/22149/a-z_of_policies_and_key_documents/718/postgraduate_research_students_engaged_in_teaching" TargetMode="External"/><Relationship Id="rId196" Type="http://schemas.openxmlformats.org/officeDocument/2006/relationships/hyperlink" Target="https://students.leeds.ac.uk/info/21506/your_visa/701/extending_your_visa_in_the_uk" TargetMode="External"/><Relationship Id="rId20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es.leeds.ac.uk/download/651/policy_on_the_use_of_video_streaming_for_a_final_research_degree_oral_examination" TargetMode="External"/><Relationship Id="rId242" Type="http://schemas.openxmlformats.org/officeDocument/2006/relationships/hyperlink" Target="https://ses.leeds.ac.uk/info/22168/student_support-related_policies/646/ordinances" TargetMode="External"/><Relationship Id="rId37" Type="http://schemas.openxmlformats.org/officeDocument/2006/relationships/hyperlink" Target="mailto:fbspgroncourse@leeds.ac.uk" TargetMode="External"/><Relationship Id="rId58" Type="http://schemas.openxmlformats.org/officeDocument/2006/relationships/hyperlink" Target="https://minerva.leeds.ac.uk/ultra/organizations/_474527_1/cl/outline" TargetMode="External"/><Relationship Id="rId79" Type="http://schemas.openxmlformats.org/officeDocument/2006/relationships/hyperlink" Target="https://leeds.service-now.com/it" TargetMode="External"/><Relationship Id="rId102" Type="http://schemas.openxmlformats.org/officeDocument/2006/relationships/hyperlink" Target="https://equality.leeds.ac.uk/support-and-resources/guidance-to-support-trans-staff-and-students/" TargetMode="External"/><Relationship Id="rId123" Type="http://schemas.openxmlformats.org/officeDocument/2006/relationships/hyperlink" Target="https://www.luu.org.uk/student-help-support/" TargetMode="External"/><Relationship Id="rId144" Type="http://schemas.openxmlformats.org/officeDocument/2006/relationships/hyperlink" Target="https://students.leeds.ac.uk/info/10124/during_your_research/765/duration_of_study" TargetMode="External"/><Relationship Id="rId90" Type="http://schemas.openxmlformats.org/officeDocument/2006/relationships/hyperlink" Target="https://students.leeds.ac.uk/info/10109/study_support/1419/where_to_study_on_campus" TargetMode="External"/><Relationship Id="rId165" Type="http://schemas.openxmlformats.org/officeDocument/2006/relationships/hyperlink" Target="https://www.leeds.ac.uk/finance/policies/expenses/travel/Key_Travel_Bookings.html" TargetMode="External"/><Relationship Id="rId186" Type="http://schemas.openxmlformats.org/officeDocument/2006/relationships/hyperlink" Target="https://ses.leeds.ac.uk/info/22215/research_degree-related_policies/1030/regulations_codes_policies_and_procedures_for_postgraduate_researchers" TargetMode="External"/><Relationship Id="rId211" Type="http://schemas.openxmlformats.org/officeDocument/2006/relationships/hyperlink" Target="https://students.leeds.ac.uk/info/10125/assessment/771/transfer" TargetMode="External"/><Relationship Id="rId232" Type="http://schemas.openxmlformats.org/officeDocument/2006/relationships/hyperlink" Target="https://students.leeds.ac.uk/info/10113/graduation"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mailto:pgrprogress@leeds.ac.uk" TargetMode="External"/><Relationship Id="rId69" Type="http://schemas.openxmlformats.org/officeDocument/2006/relationships/hyperlink" Target="http://www.leeds.ac.uk/languages" TargetMode="External"/><Relationship Id="rId113" Type="http://schemas.openxmlformats.org/officeDocument/2006/relationships/hyperlink" Target="https://reportandsupport.leeds.ac.uk/" TargetMode="External"/><Relationship Id="rId134" Type="http://schemas.openxmlformats.org/officeDocument/2006/relationships/hyperlink" Target="https://minerva.leeds.ac.uk/" TargetMode="External"/><Relationship Id="rId80" Type="http://schemas.openxmlformats.org/officeDocument/2006/relationships/hyperlink" Target="https://twitter.com/itservicesuol" TargetMode="External"/><Relationship Id="rId155" Type="http://schemas.openxmlformats.org/officeDocument/2006/relationships/hyperlink" Target="mailto:researchdataenquiries@leeds.ac.uk" TargetMode="External"/><Relationship Id="rId176" Type="http://schemas.openxmlformats.org/officeDocument/2006/relationships/hyperlink" Target="https://students.leeds.ac.uk/howtopay" TargetMode="External"/><Relationship Id="rId197" Type="http://schemas.openxmlformats.org/officeDocument/2006/relationships/hyperlink" Target="https://ses.leeds.ac.uk/download/1555/student_notification_of_change_of_name_title_or_gender_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945ad02-ffc8-4da3-ac34-41f845d4cf1a"/>
    <ds:schemaRef ds:uri="5e1c2d36-8bf0-427a-ab6f-a65aac57489e"/>
    <ds:schemaRef ds:uri="http://www.w3.org/XML/1998/namespace"/>
    <ds:schemaRef ds:uri="http://purl.org/dc/dcmitype/"/>
  </ds:schemaRefs>
</ds:datastoreItem>
</file>

<file path=customXml/itemProps4.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50</Pages>
  <Words>19360</Words>
  <Characters>110356</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129458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Anne-Marie Smith</cp:lastModifiedBy>
  <cp:revision>13</cp:revision>
  <cp:lastPrinted>2020-07-29T16:06:00Z</cp:lastPrinted>
  <dcterms:created xsi:type="dcterms:W3CDTF">2022-09-26T10:11:00Z</dcterms:created>
  <dcterms:modified xsi:type="dcterms:W3CDTF">2022-09-26T14:37:00Z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