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756C3522" w14:textId="048ABBC5" w:rsidR="00044EC0" w:rsidRPr="00044EC0" w:rsidRDefault="00044EC0" w:rsidP="00044EC0">
      <w:pPr>
        <w:jc w:val="center"/>
        <w:rPr>
          <w:rFonts w:cstheme="minorBidi"/>
          <w:bCs/>
          <w:sz w:val="56"/>
          <w:szCs w:val="22"/>
        </w:rPr>
      </w:pPr>
      <w:r w:rsidRPr="00044EC0">
        <w:rPr>
          <w:rFonts w:cstheme="minorBidi"/>
          <w:bCs/>
          <w:sz w:val="56"/>
          <w:szCs w:val="22"/>
        </w:rPr>
        <w:t>Faculty of</w:t>
      </w:r>
      <w:r w:rsidR="006203E0">
        <w:rPr>
          <w:rFonts w:cstheme="minorBidi"/>
          <w:bCs/>
          <w:sz w:val="56"/>
          <w:szCs w:val="22"/>
        </w:rPr>
        <w:t xml:space="preserve"> Environment</w:t>
      </w:r>
    </w:p>
    <w:p w14:paraId="007DEAAF" w14:textId="09A0640B" w:rsidR="00044EC0" w:rsidRPr="00044EC0" w:rsidRDefault="00044EC0" w:rsidP="00044EC0">
      <w:pPr>
        <w:jc w:val="center"/>
        <w:rPr>
          <w:rFonts w:cstheme="minorBidi"/>
          <w:bCs/>
          <w:sz w:val="56"/>
          <w:szCs w:val="22"/>
        </w:rPr>
      </w:pPr>
    </w:p>
    <w:p w14:paraId="692AAFDE" w14:textId="538F88D7" w:rsidR="00044EC0" w:rsidRPr="00044EC0" w:rsidRDefault="00044EC0" w:rsidP="00044EC0">
      <w:pPr>
        <w:jc w:val="center"/>
        <w:rPr>
          <w:rFonts w:cstheme="minorBidi"/>
          <w:bCs/>
          <w:sz w:val="56"/>
          <w:szCs w:val="22"/>
        </w:rPr>
      </w:pP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770719F2" w14:textId="073584E9" w:rsidR="00E415EB" w:rsidRDefault="00131A60">
          <w:pPr>
            <w:pStyle w:val="TOC1"/>
            <w:rPr>
              <w:rFonts w:eastAsiaTheme="minorEastAsia" w:cstheme="minorBidi"/>
              <w:b w:val="0"/>
              <w:sz w:val="22"/>
              <w:szCs w:val="22"/>
              <w:lang w:eastAsia="en-GB"/>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2155518" w:history="1">
            <w:r w:rsidR="00E415EB" w:rsidRPr="00074613">
              <w:rPr>
                <w:rStyle w:val="Hyperlink"/>
              </w:rPr>
              <w:t>1</w:t>
            </w:r>
            <w:r w:rsidR="00E415EB">
              <w:rPr>
                <w:rFonts w:eastAsiaTheme="minorEastAsia" w:cstheme="minorBidi"/>
                <w:b w:val="0"/>
                <w:sz w:val="22"/>
                <w:szCs w:val="22"/>
                <w:lang w:eastAsia="en-GB"/>
              </w:rPr>
              <w:tab/>
            </w:r>
            <w:r w:rsidR="00E415EB" w:rsidRPr="00074613">
              <w:rPr>
                <w:rStyle w:val="Hyperlink"/>
              </w:rPr>
              <w:t>Policies</w:t>
            </w:r>
            <w:r w:rsidR="00E415EB">
              <w:rPr>
                <w:webHidden/>
              </w:rPr>
              <w:tab/>
            </w:r>
            <w:r w:rsidR="00E415EB">
              <w:rPr>
                <w:webHidden/>
              </w:rPr>
              <w:fldChar w:fldCharType="begin"/>
            </w:r>
            <w:r w:rsidR="00E415EB">
              <w:rPr>
                <w:webHidden/>
              </w:rPr>
              <w:instrText xml:space="preserve"> PAGEREF _Toc112155518 \h </w:instrText>
            </w:r>
            <w:r w:rsidR="00E415EB">
              <w:rPr>
                <w:webHidden/>
              </w:rPr>
            </w:r>
            <w:r w:rsidR="00E415EB">
              <w:rPr>
                <w:webHidden/>
              </w:rPr>
              <w:fldChar w:fldCharType="separate"/>
            </w:r>
            <w:r w:rsidR="00B04911">
              <w:rPr>
                <w:webHidden/>
              </w:rPr>
              <w:t>3</w:t>
            </w:r>
            <w:r w:rsidR="00E415EB">
              <w:rPr>
                <w:webHidden/>
              </w:rPr>
              <w:fldChar w:fldCharType="end"/>
            </w:r>
          </w:hyperlink>
        </w:p>
        <w:p w14:paraId="667B5A3D" w14:textId="40FD518D" w:rsidR="00E415EB" w:rsidRDefault="00B04911">
          <w:pPr>
            <w:pStyle w:val="TOC2"/>
            <w:rPr>
              <w:rFonts w:eastAsiaTheme="minorEastAsia" w:cstheme="minorBidi"/>
              <w:noProof/>
              <w:szCs w:val="22"/>
              <w:lang w:eastAsia="en-GB"/>
            </w:rPr>
          </w:pPr>
          <w:hyperlink w:anchor="_Toc112155519" w:history="1">
            <w:r w:rsidR="00E415EB" w:rsidRPr="00074613">
              <w:rPr>
                <w:rStyle w:val="Hyperlink"/>
                <w:noProof/>
                <w14:scene3d>
                  <w14:camera w14:prst="orthographicFront"/>
                  <w14:lightRig w14:rig="threePt" w14:dir="t">
                    <w14:rot w14:lat="0" w14:lon="0" w14:rev="0"/>
                  </w14:lightRig>
                </w14:scene3d>
              </w:rPr>
              <w:t>1.1</w:t>
            </w:r>
            <w:r w:rsidR="00E415EB">
              <w:rPr>
                <w:rFonts w:eastAsiaTheme="minorEastAsia" w:cstheme="minorBidi"/>
                <w:noProof/>
                <w:szCs w:val="22"/>
                <w:lang w:eastAsia="en-GB"/>
              </w:rPr>
              <w:tab/>
            </w:r>
            <w:r w:rsidR="00E415EB" w:rsidRPr="00074613">
              <w:rPr>
                <w:rStyle w:val="Hyperlink"/>
                <w:noProof/>
              </w:rPr>
              <w:t>Code of Practice for Research Degree Candidatures</w:t>
            </w:r>
            <w:r w:rsidR="00E415EB">
              <w:rPr>
                <w:noProof/>
                <w:webHidden/>
              </w:rPr>
              <w:tab/>
            </w:r>
            <w:r w:rsidR="00E415EB">
              <w:rPr>
                <w:noProof/>
                <w:webHidden/>
              </w:rPr>
              <w:fldChar w:fldCharType="begin"/>
            </w:r>
            <w:r w:rsidR="00E415EB">
              <w:rPr>
                <w:noProof/>
                <w:webHidden/>
              </w:rPr>
              <w:instrText xml:space="preserve"> PAGEREF _Toc112155519 \h </w:instrText>
            </w:r>
            <w:r w:rsidR="00E415EB">
              <w:rPr>
                <w:noProof/>
                <w:webHidden/>
              </w:rPr>
            </w:r>
            <w:r w:rsidR="00E415EB">
              <w:rPr>
                <w:noProof/>
                <w:webHidden/>
              </w:rPr>
              <w:fldChar w:fldCharType="separate"/>
            </w:r>
            <w:r>
              <w:rPr>
                <w:noProof/>
                <w:webHidden/>
              </w:rPr>
              <w:t>3</w:t>
            </w:r>
            <w:r w:rsidR="00E415EB">
              <w:rPr>
                <w:noProof/>
                <w:webHidden/>
              </w:rPr>
              <w:fldChar w:fldCharType="end"/>
            </w:r>
          </w:hyperlink>
        </w:p>
        <w:p w14:paraId="2541C3C8" w14:textId="7C1BC253" w:rsidR="00E415EB" w:rsidRDefault="00B04911">
          <w:pPr>
            <w:pStyle w:val="TOC2"/>
            <w:rPr>
              <w:rFonts w:eastAsiaTheme="minorEastAsia" w:cstheme="minorBidi"/>
              <w:noProof/>
              <w:szCs w:val="22"/>
              <w:lang w:eastAsia="en-GB"/>
            </w:rPr>
          </w:pPr>
          <w:hyperlink w:anchor="_Toc112155520" w:history="1">
            <w:r w:rsidR="00E415EB" w:rsidRPr="00074613">
              <w:rPr>
                <w:rStyle w:val="Hyperlink"/>
                <w:noProof/>
                <w14:scene3d>
                  <w14:camera w14:prst="orthographicFront"/>
                  <w14:lightRig w14:rig="threePt" w14:dir="t">
                    <w14:rot w14:lat="0" w14:lon="0" w14:rev="0"/>
                  </w14:lightRig>
                </w14:scene3d>
              </w:rPr>
              <w:t>1.2</w:t>
            </w:r>
            <w:r w:rsidR="00E415EB">
              <w:rPr>
                <w:rFonts w:eastAsiaTheme="minorEastAsia" w:cstheme="minorBidi"/>
                <w:noProof/>
                <w:szCs w:val="22"/>
                <w:lang w:eastAsia="en-GB"/>
              </w:rPr>
              <w:tab/>
            </w:r>
            <w:r w:rsidR="00E415EB" w:rsidRPr="00074613">
              <w:rPr>
                <w:rStyle w:val="Hyperlink"/>
                <w:noProof/>
              </w:rPr>
              <w:t>The Leeds Partnership</w:t>
            </w:r>
            <w:r w:rsidR="00E415EB">
              <w:rPr>
                <w:noProof/>
                <w:webHidden/>
              </w:rPr>
              <w:tab/>
            </w:r>
            <w:r w:rsidR="00E415EB">
              <w:rPr>
                <w:noProof/>
                <w:webHidden/>
              </w:rPr>
              <w:fldChar w:fldCharType="begin"/>
            </w:r>
            <w:r w:rsidR="00E415EB">
              <w:rPr>
                <w:noProof/>
                <w:webHidden/>
              </w:rPr>
              <w:instrText xml:space="preserve"> PAGEREF _Toc112155520 \h </w:instrText>
            </w:r>
            <w:r w:rsidR="00E415EB">
              <w:rPr>
                <w:noProof/>
                <w:webHidden/>
              </w:rPr>
            </w:r>
            <w:r w:rsidR="00E415EB">
              <w:rPr>
                <w:noProof/>
                <w:webHidden/>
              </w:rPr>
              <w:fldChar w:fldCharType="separate"/>
            </w:r>
            <w:r>
              <w:rPr>
                <w:noProof/>
                <w:webHidden/>
              </w:rPr>
              <w:t>3</w:t>
            </w:r>
            <w:r w:rsidR="00E415EB">
              <w:rPr>
                <w:noProof/>
                <w:webHidden/>
              </w:rPr>
              <w:fldChar w:fldCharType="end"/>
            </w:r>
          </w:hyperlink>
        </w:p>
        <w:p w14:paraId="67009F87" w14:textId="6A02DF86" w:rsidR="00E415EB" w:rsidRDefault="00B04911">
          <w:pPr>
            <w:pStyle w:val="TOC2"/>
            <w:rPr>
              <w:rFonts w:eastAsiaTheme="minorEastAsia" w:cstheme="minorBidi"/>
              <w:noProof/>
              <w:szCs w:val="22"/>
              <w:lang w:eastAsia="en-GB"/>
            </w:rPr>
          </w:pPr>
          <w:hyperlink w:anchor="_Toc112155521" w:history="1">
            <w:r w:rsidR="00E415EB" w:rsidRPr="00074613">
              <w:rPr>
                <w:rStyle w:val="Hyperlink"/>
                <w:noProof/>
                <w14:scene3d>
                  <w14:camera w14:prst="orthographicFront"/>
                  <w14:lightRig w14:rig="threePt" w14:dir="t">
                    <w14:rot w14:lat="0" w14:lon="0" w14:rev="0"/>
                  </w14:lightRig>
                </w14:scene3d>
              </w:rPr>
              <w:t>1.3</w:t>
            </w:r>
            <w:r w:rsidR="00E415EB">
              <w:rPr>
                <w:rFonts w:eastAsiaTheme="minorEastAsia" w:cstheme="minorBidi"/>
                <w:noProof/>
                <w:szCs w:val="22"/>
                <w:lang w:eastAsia="en-GB"/>
              </w:rPr>
              <w:tab/>
            </w:r>
            <w:r w:rsidR="00E415EB" w:rsidRPr="00074613">
              <w:rPr>
                <w:rStyle w:val="Hyperlink"/>
                <w:noProof/>
              </w:rPr>
              <w:t>Policy on Dignity and Mutual Respect</w:t>
            </w:r>
            <w:r w:rsidR="00E415EB">
              <w:rPr>
                <w:noProof/>
                <w:webHidden/>
              </w:rPr>
              <w:tab/>
            </w:r>
            <w:r w:rsidR="00E415EB">
              <w:rPr>
                <w:noProof/>
                <w:webHidden/>
              </w:rPr>
              <w:fldChar w:fldCharType="begin"/>
            </w:r>
            <w:r w:rsidR="00E415EB">
              <w:rPr>
                <w:noProof/>
                <w:webHidden/>
              </w:rPr>
              <w:instrText xml:space="preserve"> PAGEREF _Toc112155521 \h </w:instrText>
            </w:r>
            <w:r w:rsidR="00E415EB">
              <w:rPr>
                <w:noProof/>
                <w:webHidden/>
              </w:rPr>
            </w:r>
            <w:r w:rsidR="00E415EB">
              <w:rPr>
                <w:noProof/>
                <w:webHidden/>
              </w:rPr>
              <w:fldChar w:fldCharType="separate"/>
            </w:r>
            <w:r>
              <w:rPr>
                <w:noProof/>
                <w:webHidden/>
              </w:rPr>
              <w:t>3</w:t>
            </w:r>
            <w:r w:rsidR="00E415EB">
              <w:rPr>
                <w:noProof/>
                <w:webHidden/>
              </w:rPr>
              <w:fldChar w:fldCharType="end"/>
            </w:r>
          </w:hyperlink>
        </w:p>
        <w:p w14:paraId="1DF4F003" w14:textId="1A1AB5C5" w:rsidR="00E415EB" w:rsidRDefault="00B04911">
          <w:pPr>
            <w:pStyle w:val="TOC2"/>
            <w:rPr>
              <w:rFonts w:eastAsiaTheme="minorEastAsia" w:cstheme="minorBidi"/>
              <w:noProof/>
              <w:szCs w:val="22"/>
              <w:lang w:eastAsia="en-GB"/>
            </w:rPr>
          </w:pPr>
          <w:hyperlink w:anchor="_Toc112155522" w:history="1">
            <w:r w:rsidR="00E415EB" w:rsidRPr="00074613">
              <w:rPr>
                <w:rStyle w:val="Hyperlink"/>
                <w:noProof/>
                <w14:scene3d>
                  <w14:camera w14:prst="orthographicFront"/>
                  <w14:lightRig w14:rig="threePt" w14:dir="t">
                    <w14:rot w14:lat="0" w14:lon="0" w14:rev="0"/>
                  </w14:lightRig>
                </w14:scene3d>
              </w:rPr>
              <w:t>1.4</w:t>
            </w:r>
            <w:r w:rsidR="00E415EB">
              <w:rPr>
                <w:rFonts w:eastAsiaTheme="minorEastAsia" w:cstheme="minorBidi"/>
                <w:noProof/>
                <w:szCs w:val="22"/>
                <w:lang w:eastAsia="en-GB"/>
              </w:rPr>
              <w:tab/>
            </w:r>
            <w:r w:rsidR="00E415EB" w:rsidRPr="00074613">
              <w:rPr>
                <w:rStyle w:val="Hyperlink"/>
                <w:noProof/>
              </w:rPr>
              <w:t>Code of Conduct – Professional Behaviour and Relationships</w:t>
            </w:r>
            <w:r w:rsidR="00E415EB">
              <w:rPr>
                <w:noProof/>
                <w:webHidden/>
              </w:rPr>
              <w:tab/>
            </w:r>
            <w:r w:rsidR="00E415EB">
              <w:rPr>
                <w:noProof/>
                <w:webHidden/>
              </w:rPr>
              <w:fldChar w:fldCharType="begin"/>
            </w:r>
            <w:r w:rsidR="00E415EB">
              <w:rPr>
                <w:noProof/>
                <w:webHidden/>
              </w:rPr>
              <w:instrText xml:space="preserve"> PAGEREF _Toc112155522 \h </w:instrText>
            </w:r>
            <w:r w:rsidR="00E415EB">
              <w:rPr>
                <w:noProof/>
                <w:webHidden/>
              </w:rPr>
            </w:r>
            <w:r w:rsidR="00E415EB">
              <w:rPr>
                <w:noProof/>
                <w:webHidden/>
              </w:rPr>
              <w:fldChar w:fldCharType="separate"/>
            </w:r>
            <w:r>
              <w:rPr>
                <w:noProof/>
                <w:webHidden/>
              </w:rPr>
              <w:t>3</w:t>
            </w:r>
            <w:r w:rsidR="00E415EB">
              <w:rPr>
                <w:noProof/>
                <w:webHidden/>
              </w:rPr>
              <w:fldChar w:fldCharType="end"/>
            </w:r>
          </w:hyperlink>
        </w:p>
        <w:p w14:paraId="58A86121" w14:textId="0023A1C9" w:rsidR="00E415EB" w:rsidRDefault="00B04911">
          <w:pPr>
            <w:pStyle w:val="TOC2"/>
            <w:rPr>
              <w:rFonts w:eastAsiaTheme="minorEastAsia" w:cstheme="minorBidi"/>
              <w:noProof/>
              <w:szCs w:val="22"/>
              <w:lang w:eastAsia="en-GB"/>
            </w:rPr>
          </w:pPr>
          <w:hyperlink w:anchor="_Toc112155523" w:history="1">
            <w:r w:rsidR="00E415EB" w:rsidRPr="00074613">
              <w:rPr>
                <w:rStyle w:val="Hyperlink"/>
                <w:noProof/>
                <w14:scene3d>
                  <w14:camera w14:prst="orthographicFront"/>
                  <w14:lightRig w14:rig="threePt" w14:dir="t">
                    <w14:rot w14:lat="0" w14:lon="0" w14:rev="0"/>
                  </w14:lightRig>
                </w14:scene3d>
              </w:rPr>
              <w:t>1.5</w:t>
            </w:r>
            <w:r w:rsidR="00E415EB">
              <w:rPr>
                <w:rFonts w:eastAsiaTheme="minorEastAsia" w:cstheme="minorBidi"/>
                <w:noProof/>
                <w:szCs w:val="22"/>
                <w:lang w:eastAsia="en-GB"/>
              </w:rPr>
              <w:tab/>
            </w:r>
            <w:r w:rsidR="00E415EB" w:rsidRPr="00074613">
              <w:rPr>
                <w:rStyle w:val="Hyperlink"/>
                <w:noProof/>
              </w:rPr>
              <w:t>Other policies, formal regulations and guides</w:t>
            </w:r>
            <w:r w:rsidR="00E415EB">
              <w:rPr>
                <w:noProof/>
                <w:webHidden/>
              </w:rPr>
              <w:tab/>
            </w:r>
            <w:r w:rsidR="00E415EB">
              <w:rPr>
                <w:noProof/>
                <w:webHidden/>
              </w:rPr>
              <w:fldChar w:fldCharType="begin"/>
            </w:r>
            <w:r w:rsidR="00E415EB">
              <w:rPr>
                <w:noProof/>
                <w:webHidden/>
              </w:rPr>
              <w:instrText xml:space="preserve"> PAGEREF _Toc112155523 \h </w:instrText>
            </w:r>
            <w:r w:rsidR="00E415EB">
              <w:rPr>
                <w:noProof/>
                <w:webHidden/>
              </w:rPr>
            </w:r>
            <w:r w:rsidR="00E415EB">
              <w:rPr>
                <w:noProof/>
                <w:webHidden/>
              </w:rPr>
              <w:fldChar w:fldCharType="separate"/>
            </w:r>
            <w:r>
              <w:rPr>
                <w:noProof/>
                <w:webHidden/>
              </w:rPr>
              <w:t>4</w:t>
            </w:r>
            <w:r w:rsidR="00E415EB">
              <w:rPr>
                <w:noProof/>
                <w:webHidden/>
              </w:rPr>
              <w:fldChar w:fldCharType="end"/>
            </w:r>
          </w:hyperlink>
        </w:p>
        <w:p w14:paraId="4EA3181D" w14:textId="5A71D22F" w:rsidR="00E415EB" w:rsidRDefault="00B04911">
          <w:pPr>
            <w:pStyle w:val="TOC2"/>
            <w:rPr>
              <w:rFonts w:eastAsiaTheme="minorEastAsia" w:cstheme="minorBidi"/>
              <w:noProof/>
              <w:szCs w:val="22"/>
              <w:lang w:eastAsia="en-GB"/>
            </w:rPr>
          </w:pPr>
          <w:hyperlink w:anchor="_Toc112155524" w:history="1">
            <w:r w:rsidR="00E415EB" w:rsidRPr="00074613">
              <w:rPr>
                <w:rStyle w:val="Hyperlink"/>
                <w:noProof/>
                <w14:scene3d>
                  <w14:camera w14:prst="orthographicFront"/>
                  <w14:lightRig w14:rig="threePt" w14:dir="t">
                    <w14:rot w14:lat="0" w14:lon="0" w14:rev="0"/>
                  </w14:lightRig>
                </w14:scene3d>
              </w:rPr>
              <w:t>1.6</w:t>
            </w:r>
            <w:r w:rsidR="00E415EB">
              <w:rPr>
                <w:rFonts w:eastAsiaTheme="minorEastAsia" w:cstheme="minorBidi"/>
                <w:noProof/>
                <w:szCs w:val="22"/>
                <w:lang w:eastAsia="en-GB"/>
              </w:rPr>
              <w:tab/>
            </w:r>
            <w:r w:rsidR="00E415EB" w:rsidRPr="00074613">
              <w:rPr>
                <w:rStyle w:val="Hyperlink"/>
                <w:noProof/>
              </w:rPr>
              <w:t>Disclaimer</w:t>
            </w:r>
            <w:r w:rsidR="00E415EB">
              <w:rPr>
                <w:noProof/>
                <w:webHidden/>
              </w:rPr>
              <w:tab/>
            </w:r>
            <w:r w:rsidR="00E415EB">
              <w:rPr>
                <w:noProof/>
                <w:webHidden/>
              </w:rPr>
              <w:fldChar w:fldCharType="begin"/>
            </w:r>
            <w:r w:rsidR="00E415EB">
              <w:rPr>
                <w:noProof/>
                <w:webHidden/>
              </w:rPr>
              <w:instrText xml:space="preserve"> PAGEREF _Toc112155524 \h </w:instrText>
            </w:r>
            <w:r w:rsidR="00E415EB">
              <w:rPr>
                <w:noProof/>
                <w:webHidden/>
              </w:rPr>
            </w:r>
            <w:r w:rsidR="00E415EB">
              <w:rPr>
                <w:noProof/>
                <w:webHidden/>
              </w:rPr>
              <w:fldChar w:fldCharType="separate"/>
            </w:r>
            <w:r>
              <w:rPr>
                <w:noProof/>
                <w:webHidden/>
              </w:rPr>
              <w:t>4</w:t>
            </w:r>
            <w:r w:rsidR="00E415EB">
              <w:rPr>
                <w:noProof/>
                <w:webHidden/>
              </w:rPr>
              <w:fldChar w:fldCharType="end"/>
            </w:r>
          </w:hyperlink>
        </w:p>
        <w:p w14:paraId="61E0E44E" w14:textId="21053D86" w:rsidR="00E415EB" w:rsidRDefault="00B04911">
          <w:pPr>
            <w:pStyle w:val="TOC1"/>
            <w:rPr>
              <w:rFonts w:eastAsiaTheme="minorEastAsia" w:cstheme="minorBidi"/>
              <w:b w:val="0"/>
              <w:sz w:val="22"/>
              <w:szCs w:val="22"/>
              <w:lang w:eastAsia="en-GB"/>
            </w:rPr>
          </w:pPr>
          <w:hyperlink w:anchor="_Toc112155525" w:history="1">
            <w:r w:rsidR="00E415EB" w:rsidRPr="00074613">
              <w:rPr>
                <w:rStyle w:val="Hyperlink"/>
              </w:rPr>
              <w:t>2</w:t>
            </w:r>
            <w:r w:rsidR="00E415EB">
              <w:rPr>
                <w:rFonts w:eastAsiaTheme="minorEastAsia" w:cstheme="minorBidi"/>
                <w:b w:val="0"/>
                <w:sz w:val="22"/>
                <w:szCs w:val="22"/>
                <w:lang w:eastAsia="en-GB"/>
              </w:rPr>
              <w:tab/>
            </w:r>
            <w:r w:rsidR="00E415EB" w:rsidRPr="00074613">
              <w:rPr>
                <w:rStyle w:val="Hyperlink"/>
              </w:rPr>
              <w:t>Getting Started</w:t>
            </w:r>
            <w:r w:rsidR="00E415EB">
              <w:rPr>
                <w:webHidden/>
              </w:rPr>
              <w:tab/>
            </w:r>
            <w:r w:rsidR="00E415EB">
              <w:rPr>
                <w:webHidden/>
              </w:rPr>
              <w:fldChar w:fldCharType="begin"/>
            </w:r>
            <w:r w:rsidR="00E415EB">
              <w:rPr>
                <w:webHidden/>
              </w:rPr>
              <w:instrText xml:space="preserve"> PAGEREF _Toc112155525 \h </w:instrText>
            </w:r>
            <w:r w:rsidR="00E415EB">
              <w:rPr>
                <w:webHidden/>
              </w:rPr>
            </w:r>
            <w:r w:rsidR="00E415EB">
              <w:rPr>
                <w:webHidden/>
              </w:rPr>
              <w:fldChar w:fldCharType="separate"/>
            </w:r>
            <w:r>
              <w:rPr>
                <w:webHidden/>
              </w:rPr>
              <w:t>5</w:t>
            </w:r>
            <w:r w:rsidR="00E415EB">
              <w:rPr>
                <w:webHidden/>
              </w:rPr>
              <w:fldChar w:fldCharType="end"/>
            </w:r>
          </w:hyperlink>
        </w:p>
        <w:p w14:paraId="0BA36107" w14:textId="2449C0C1" w:rsidR="00E415EB" w:rsidRDefault="00B04911">
          <w:pPr>
            <w:pStyle w:val="TOC2"/>
            <w:rPr>
              <w:rFonts w:eastAsiaTheme="minorEastAsia" w:cstheme="minorBidi"/>
              <w:noProof/>
              <w:szCs w:val="22"/>
              <w:lang w:eastAsia="en-GB"/>
            </w:rPr>
          </w:pPr>
          <w:hyperlink w:anchor="_Toc112155526" w:history="1">
            <w:r w:rsidR="00E415EB" w:rsidRPr="00074613">
              <w:rPr>
                <w:rStyle w:val="Hyperlink"/>
                <w:noProof/>
                <w14:scene3d>
                  <w14:camera w14:prst="orthographicFront"/>
                  <w14:lightRig w14:rig="threePt" w14:dir="t">
                    <w14:rot w14:lat="0" w14:lon="0" w14:rev="0"/>
                  </w14:lightRig>
                </w14:scene3d>
              </w:rPr>
              <w:t>2.1</w:t>
            </w:r>
            <w:r w:rsidR="00E415EB">
              <w:rPr>
                <w:rFonts w:eastAsiaTheme="minorEastAsia" w:cstheme="minorBidi"/>
                <w:noProof/>
                <w:szCs w:val="22"/>
                <w:lang w:eastAsia="en-GB"/>
              </w:rPr>
              <w:tab/>
            </w:r>
            <w:r w:rsidR="00E415EB" w:rsidRPr="00074613">
              <w:rPr>
                <w:rStyle w:val="Hyperlink"/>
                <w:noProof/>
              </w:rPr>
              <w:t>Living with COVID-19</w:t>
            </w:r>
            <w:r w:rsidR="00E415EB">
              <w:rPr>
                <w:noProof/>
                <w:webHidden/>
              </w:rPr>
              <w:tab/>
            </w:r>
            <w:r w:rsidR="00E415EB">
              <w:rPr>
                <w:noProof/>
                <w:webHidden/>
              </w:rPr>
              <w:fldChar w:fldCharType="begin"/>
            </w:r>
            <w:r w:rsidR="00E415EB">
              <w:rPr>
                <w:noProof/>
                <w:webHidden/>
              </w:rPr>
              <w:instrText xml:space="preserve"> PAGEREF _Toc112155526 \h </w:instrText>
            </w:r>
            <w:r w:rsidR="00E415EB">
              <w:rPr>
                <w:noProof/>
                <w:webHidden/>
              </w:rPr>
            </w:r>
            <w:r w:rsidR="00E415EB">
              <w:rPr>
                <w:noProof/>
                <w:webHidden/>
              </w:rPr>
              <w:fldChar w:fldCharType="separate"/>
            </w:r>
            <w:r>
              <w:rPr>
                <w:noProof/>
                <w:webHidden/>
              </w:rPr>
              <w:t>5</w:t>
            </w:r>
            <w:r w:rsidR="00E415EB">
              <w:rPr>
                <w:noProof/>
                <w:webHidden/>
              </w:rPr>
              <w:fldChar w:fldCharType="end"/>
            </w:r>
          </w:hyperlink>
        </w:p>
        <w:p w14:paraId="15CDF11C" w14:textId="598F1DFD" w:rsidR="00E415EB" w:rsidRDefault="00B04911">
          <w:pPr>
            <w:pStyle w:val="TOC2"/>
            <w:rPr>
              <w:rFonts w:eastAsiaTheme="minorEastAsia" w:cstheme="minorBidi"/>
              <w:noProof/>
              <w:szCs w:val="22"/>
              <w:lang w:eastAsia="en-GB"/>
            </w:rPr>
          </w:pPr>
          <w:hyperlink w:anchor="_Toc112155527" w:history="1">
            <w:r w:rsidR="00E415EB" w:rsidRPr="00074613">
              <w:rPr>
                <w:rStyle w:val="Hyperlink"/>
                <w:noProof/>
                <w14:scene3d>
                  <w14:camera w14:prst="orthographicFront"/>
                  <w14:lightRig w14:rig="threePt" w14:dir="t">
                    <w14:rot w14:lat="0" w14:lon="0" w14:rev="0"/>
                  </w14:lightRig>
                </w14:scene3d>
              </w:rPr>
              <w:t>2.2</w:t>
            </w:r>
            <w:r w:rsidR="00E415EB">
              <w:rPr>
                <w:rFonts w:eastAsiaTheme="minorEastAsia" w:cstheme="minorBidi"/>
                <w:noProof/>
                <w:szCs w:val="22"/>
                <w:lang w:eastAsia="en-GB"/>
              </w:rPr>
              <w:tab/>
            </w:r>
            <w:r w:rsidR="00E415EB" w:rsidRPr="00074613">
              <w:rPr>
                <w:rStyle w:val="Hyperlink"/>
                <w:noProof/>
              </w:rPr>
              <w:t>Term Dates and University Holidays</w:t>
            </w:r>
            <w:r w:rsidR="00E415EB">
              <w:rPr>
                <w:noProof/>
                <w:webHidden/>
              </w:rPr>
              <w:tab/>
            </w:r>
            <w:r w:rsidR="00E415EB">
              <w:rPr>
                <w:noProof/>
                <w:webHidden/>
              </w:rPr>
              <w:fldChar w:fldCharType="begin"/>
            </w:r>
            <w:r w:rsidR="00E415EB">
              <w:rPr>
                <w:noProof/>
                <w:webHidden/>
              </w:rPr>
              <w:instrText xml:space="preserve"> PAGEREF _Toc112155527 \h </w:instrText>
            </w:r>
            <w:r w:rsidR="00E415EB">
              <w:rPr>
                <w:noProof/>
                <w:webHidden/>
              </w:rPr>
            </w:r>
            <w:r w:rsidR="00E415EB">
              <w:rPr>
                <w:noProof/>
                <w:webHidden/>
              </w:rPr>
              <w:fldChar w:fldCharType="separate"/>
            </w:r>
            <w:r>
              <w:rPr>
                <w:noProof/>
                <w:webHidden/>
              </w:rPr>
              <w:t>5</w:t>
            </w:r>
            <w:r w:rsidR="00E415EB">
              <w:rPr>
                <w:noProof/>
                <w:webHidden/>
              </w:rPr>
              <w:fldChar w:fldCharType="end"/>
            </w:r>
          </w:hyperlink>
        </w:p>
        <w:p w14:paraId="18A76F0E" w14:textId="24D71674" w:rsidR="00E415EB" w:rsidRDefault="00B04911">
          <w:pPr>
            <w:pStyle w:val="TOC2"/>
            <w:rPr>
              <w:rFonts w:eastAsiaTheme="minorEastAsia" w:cstheme="minorBidi"/>
              <w:noProof/>
              <w:szCs w:val="22"/>
              <w:lang w:eastAsia="en-GB"/>
            </w:rPr>
          </w:pPr>
          <w:hyperlink w:anchor="_Toc112155528" w:history="1">
            <w:r w:rsidR="00E415EB" w:rsidRPr="00074613">
              <w:rPr>
                <w:rStyle w:val="Hyperlink"/>
                <w:noProof/>
                <w14:scene3d>
                  <w14:camera w14:prst="orthographicFront"/>
                  <w14:lightRig w14:rig="threePt" w14:dir="t">
                    <w14:rot w14:lat="0" w14:lon="0" w14:rev="0"/>
                  </w14:lightRig>
                </w14:scene3d>
              </w:rPr>
              <w:t>2.3</w:t>
            </w:r>
            <w:r w:rsidR="00E415EB">
              <w:rPr>
                <w:rFonts w:eastAsiaTheme="minorEastAsia" w:cstheme="minorBidi"/>
                <w:noProof/>
                <w:szCs w:val="22"/>
                <w:lang w:eastAsia="en-GB"/>
              </w:rPr>
              <w:tab/>
            </w:r>
            <w:r w:rsidR="00E415EB" w:rsidRPr="00074613">
              <w:rPr>
                <w:rStyle w:val="Hyperlink"/>
                <w:noProof/>
              </w:rPr>
              <w:t>Emergency Information</w:t>
            </w:r>
            <w:r w:rsidR="00E415EB">
              <w:rPr>
                <w:noProof/>
                <w:webHidden/>
              </w:rPr>
              <w:tab/>
            </w:r>
            <w:r w:rsidR="00E415EB">
              <w:rPr>
                <w:noProof/>
                <w:webHidden/>
              </w:rPr>
              <w:fldChar w:fldCharType="begin"/>
            </w:r>
            <w:r w:rsidR="00E415EB">
              <w:rPr>
                <w:noProof/>
                <w:webHidden/>
              </w:rPr>
              <w:instrText xml:space="preserve"> PAGEREF _Toc112155528 \h </w:instrText>
            </w:r>
            <w:r w:rsidR="00E415EB">
              <w:rPr>
                <w:noProof/>
                <w:webHidden/>
              </w:rPr>
            </w:r>
            <w:r w:rsidR="00E415EB">
              <w:rPr>
                <w:noProof/>
                <w:webHidden/>
              </w:rPr>
              <w:fldChar w:fldCharType="separate"/>
            </w:r>
            <w:r>
              <w:rPr>
                <w:noProof/>
                <w:webHidden/>
              </w:rPr>
              <w:t>6</w:t>
            </w:r>
            <w:r w:rsidR="00E415EB">
              <w:rPr>
                <w:noProof/>
                <w:webHidden/>
              </w:rPr>
              <w:fldChar w:fldCharType="end"/>
            </w:r>
          </w:hyperlink>
        </w:p>
        <w:p w14:paraId="6A5C222F" w14:textId="13A0E8C6" w:rsidR="00E415EB" w:rsidRDefault="00B04911">
          <w:pPr>
            <w:pStyle w:val="TOC2"/>
            <w:rPr>
              <w:rFonts w:eastAsiaTheme="minorEastAsia" w:cstheme="minorBidi"/>
              <w:noProof/>
              <w:szCs w:val="22"/>
              <w:lang w:eastAsia="en-GB"/>
            </w:rPr>
          </w:pPr>
          <w:hyperlink w:anchor="_Toc112155529" w:history="1">
            <w:r w:rsidR="00E415EB" w:rsidRPr="00074613">
              <w:rPr>
                <w:rStyle w:val="Hyperlink"/>
                <w:noProof/>
                <w14:scene3d>
                  <w14:camera w14:prst="orthographicFront"/>
                  <w14:lightRig w14:rig="threePt" w14:dir="t">
                    <w14:rot w14:lat="0" w14:lon="0" w14:rev="0"/>
                  </w14:lightRig>
                </w14:scene3d>
              </w:rPr>
              <w:t>2.4</w:t>
            </w:r>
            <w:r w:rsidR="00E415EB">
              <w:rPr>
                <w:rFonts w:eastAsiaTheme="minorEastAsia" w:cstheme="minorBidi"/>
                <w:noProof/>
                <w:szCs w:val="22"/>
                <w:lang w:eastAsia="en-GB"/>
              </w:rPr>
              <w:tab/>
            </w:r>
            <w:r w:rsidR="00E415EB" w:rsidRPr="00074613">
              <w:rPr>
                <w:rStyle w:val="Hyperlink"/>
                <w:noProof/>
              </w:rPr>
              <w:t>Glossary/frequently used terminology</w:t>
            </w:r>
            <w:r w:rsidR="00E415EB">
              <w:rPr>
                <w:noProof/>
                <w:webHidden/>
              </w:rPr>
              <w:tab/>
            </w:r>
            <w:r w:rsidR="00E415EB">
              <w:rPr>
                <w:noProof/>
                <w:webHidden/>
              </w:rPr>
              <w:fldChar w:fldCharType="begin"/>
            </w:r>
            <w:r w:rsidR="00E415EB">
              <w:rPr>
                <w:noProof/>
                <w:webHidden/>
              </w:rPr>
              <w:instrText xml:space="preserve"> PAGEREF _Toc112155529 \h </w:instrText>
            </w:r>
            <w:r w:rsidR="00E415EB">
              <w:rPr>
                <w:noProof/>
                <w:webHidden/>
              </w:rPr>
            </w:r>
            <w:r w:rsidR="00E415EB">
              <w:rPr>
                <w:noProof/>
                <w:webHidden/>
              </w:rPr>
              <w:fldChar w:fldCharType="separate"/>
            </w:r>
            <w:r>
              <w:rPr>
                <w:noProof/>
                <w:webHidden/>
              </w:rPr>
              <w:t>6</w:t>
            </w:r>
            <w:r w:rsidR="00E415EB">
              <w:rPr>
                <w:noProof/>
                <w:webHidden/>
              </w:rPr>
              <w:fldChar w:fldCharType="end"/>
            </w:r>
          </w:hyperlink>
        </w:p>
        <w:p w14:paraId="6B984475" w14:textId="10A08DCD" w:rsidR="00E415EB" w:rsidRDefault="00B04911">
          <w:pPr>
            <w:pStyle w:val="TOC2"/>
            <w:rPr>
              <w:rFonts w:eastAsiaTheme="minorEastAsia" w:cstheme="minorBidi"/>
              <w:noProof/>
              <w:szCs w:val="22"/>
              <w:lang w:eastAsia="en-GB"/>
            </w:rPr>
          </w:pPr>
          <w:hyperlink w:anchor="_Toc112155530" w:history="1">
            <w:r w:rsidR="00E415EB" w:rsidRPr="00074613">
              <w:rPr>
                <w:rStyle w:val="Hyperlink"/>
                <w:noProof/>
                <w14:scene3d>
                  <w14:camera w14:prst="orthographicFront"/>
                  <w14:lightRig w14:rig="threePt" w14:dir="t">
                    <w14:rot w14:lat="0" w14:lon="0" w14:rev="0"/>
                  </w14:lightRig>
                </w14:scene3d>
              </w:rPr>
              <w:t>2.5</w:t>
            </w:r>
            <w:r w:rsidR="00E415EB">
              <w:rPr>
                <w:rFonts w:eastAsiaTheme="minorEastAsia" w:cstheme="minorBidi"/>
                <w:noProof/>
                <w:szCs w:val="22"/>
                <w:lang w:eastAsia="en-GB"/>
              </w:rPr>
              <w:tab/>
            </w:r>
            <w:r w:rsidR="00E415EB" w:rsidRPr="00074613">
              <w:rPr>
                <w:rStyle w:val="Hyperlink"/>
                <w:noProof/>
              </w:rPr>
              <w:t>Faculty and School Structure</w:t>
            </w:r>
            <w:r w:rsidR="00E415EB">
              <w:rPr>
                <w:noProof/>
                <w:webHidden/>
              </w:rPr>
              <w:tab/>
            </w:r>
            <w:r w:rsidR="00E415EB">
              <w:rPr>
                <w:noProof/>
                <w:webHidden/>
              </w:rPr>
              <w:fldChar w:fldCharType="begin"/>
            </w:r>
            <w:r w:rsidR="00E415EB">
              <w:rPr>
                <w:noProof/>
                <w:webHidden/>
              </w:rPr>
              <w:instrText xml:space="preserve"> PAGEREF _Toc112155530 \h </w:instrText>
            </w:r>
            <w:r w:rsidR="00E415EB">
              <w:rPr>
                <w:noProof/>
                <w:webHidden/>
              </w:rPr>
            </w:r>
            <w:r w:rsidR="00E415EB">
              <w:rPr>
                <w:noProof/>
                <w:webHidden/>
              </w:rPr>
              <w:fldChar w:fldCharType="separate"/>
            </w:r>
            <w:r>
              <w:rPr>
                <w:noProof/>
                <w:webHidden/>
              </w:rPr>
              <w:t>7</w:t>
            </w:r>
            <w:r w:rsidR="00E415EB">
              <w:rPr>
                <w:noProof/>
                <w:webHidden/>
              </w:rPr>
              <w:fldChar w:fldCharType="end"/>
            </w:r>
          </w:hyperlink>
        </w:p>
        <w:p w14:paraId="4B871F1C" w14:textId="35B307EF" w:rsidR="00E415EB" w:rsidRDefault="00B04911">
          <w:pPr>
            <w:pStyle w:val="TOC2"/>
            <w:rPr>
              <w:rFonts w:eastAsiaTheme="minorEastAsia" w:cstheme="minorBidi"/>
              <w:noProof/>
              <w:szCs w:val="22"/>
              <w:lang w:eastAsia="en-GB"/>
            </w:rPr>
          </w:pPr>
          <w:hyperlink w:anchor="_Toc112155531" w:history="1">
            <w:r w:rsidR="00E415EB" w:rsidRPr="00074613">
              <w:rPr>
                <w:rStyle w:val="Hyperlink"/>
                <w:noProof/>
                <w14:scene3d>
                  <w14:camera w14:prst="orthographicFront"/>
                  <w14:lightRig w14:rig="threePt" w14:dir="t">
                    <w14:rot w14:lat="0" w14:lon="0" w14:rev="0"/>
                  </w14:lightRig>
                </w14:scene3d>
              </w:rPr>
              <w:t>2.6</w:t>
            </w:r>
            <w:r w:rsidR="00E415EB">
              <w:rPr>
                <w:rFonts w:eastAsiaTheme="minorEastAsia" w:cstheme="minorBidi"/>
                <w:noProof/>
                <w:szCs w:val="22"/>
                <w:lang w:eastAsia="en-GB"/>
              </w:rPr>
              <w:tab/>
            </w:r>
            <w:r w:rsidR="00E415EB" w:rsidRPr="00074613">
              <w:rPr>
                <w:rStyle w:val="Hyperlink"/>
                <w:noProof/>
              </w:rPr>
              <w:t>Contacts</w:t>
            </w:r>
            <w:r w:rsidR="00E415EB">
              <w:rPr>
                <w:noProof/>
                <w:webHidden/>
              </w:rPr>
              <w:tab/>
            </w:r>
            <w:r w:rsidR="00E415EB">
              <w:rPr>
                <w:noProof/>
                <w:webHidden/>
              </w:rPr>
              <w:fldChar w:fldCharType="begin"/>
            </w:r>
            <w:r w:rsidR="00E415EB">
              <w:rPr>
                <w:noProof/>
                <w:webHidden/>
              </w:rPr>
              <w:instrText xml:space="preserve"> PAGEREF _Toc112155531 \h </w:instrText>
            </w:r>
            <w:r w:rsidR="00E415EB">
              <w:rPr>
                <w:noProof/>
                <w:webHidden/>
              </w:rPr>
            </w:r>
            <w:r w:rsidR="00E415EB">
              <w:rPr>
                <w:noProof/>
                <w:webHidden/>
              </w:rPr>
              <w:fldChar w:fldCharType="separate"/>
            </w:r>
            <w:r>
              <w:rPr>
                <w:noProof/>
                <w:webHidden/>
              </w:rPr>
              <w:t>8</w:t>
            </w:r>
            <w:r w:rsidR="00E415EB">
              <w:rPr>
                <w:noProof/>
                <w:webHidden/>
              </w:rPr>
              <w:fldChar w:fldCharType="end"/>
            </w:r>
          </w:hyperlink>
        </w:p>
        <w:p w14:paraId="19C15083" w14:textId="3FEEB8EB" w:rsidR="00E415EB" w:rsidRDefault="00B04911">
          <w:pPr>
            <w:pStyle w:val="TOC2"/>
            <w:rPr>
              <w:rFonts w:eastAsiaTheme="minorEastAsia" w:cstheme="minorBidi"/>
              <w:noProof/>
              <w:szCs w:val="22"/>
              <w:lang w:eastAsia="en-GB"/>
            </w:rPr>
          </w:pPr>
          <w:hyperlink w:anchor="_Toc112155532" w:history="1">
            <w:r w:rsidR="00E415EB" w:rsidRPr="00074613">
              <w:rPr>
                <w:rStyle w:val="Hyperlink"/>
                <w:noProof/>
                <w14:scene3d>
                  <w14:camera w14:prst="orthographicFront"/>
                  <w14:lightRig w14:rig="threePt" w14:dir="t">
                    <w14:rot w14:lat="0" w14:lon="0" w14:rev="0"/>
                  </w14:lightRig>
                </w14:scene3d>
              </w:rPr>
              <w:t>2.7</w:t>
            </w:r>
            <w:r w:rsidR="00E415EB">
              <w:rPr>
                <w:rFonts w:eastAsiaTheme="minorEastAsia" w:cstheme="minorBidi"/>
                <w:noProof/>
                <w:szCs w:val="22"/>
                <w:lang w:eastAsia="en-GB"/>
              </w:rPr>
              <w:tab/>
            </w:r>
            <w:r w:rsidR="00E415EB" w:rsidRPr="00074613">
              <w:rPr>
                <w:rStyle w:val="Hyperlink"/>
                <w:noProof/>
              </w:rPr>
              <w:t>Faculty and School PGR facilities</w:t>
            </w:r>
            <w:r w:rsidR="00E415EB">
              <w:rPr>
                <w:noProof/>
                <w:webHidden/>
              </w:rPr>
              <w:tab/>
            </w:r>
            <w:r w:rsidR="00E415EB">
              <w:rPr>
                <w:noProof/>
                <w:webHidden/>
              </w:rPr>
              <w:fldChar w:fldCharType="begin"/>
            </w:r>
            <w:r w:rsidR="00E415EB">
              <w:rPr>
                <w:noProof/>
                <w:webHidden/>
              </w:rPr>
              <w:instrText xml:space="preserve"> PAGEREF _Toc112155532 \h </w:instrText>
            </w:r>
            <w:r w:rsidR="00E415EB">
              <w:rPr>
                <w:noProof/>
                <w:webHidden/>
              </w:rPr>
            </w:r>
            <w:r w:rsidR="00E415EB">
              <w:rPr>
                <w:noProof/>
                <w:webHidden/>
              </w:rPr>
              <w:fldChar w:fldCharType="separate"/>
            </w:r>
            <w:r>
              <w:rPr>
                <w:noProof/>
                <w:webHidden/>
              </w:rPr>
              <w:t>9</w:t>
            </w:r>
            <w:r w:rsidR="00E415EB">
              <w:rPr>
                <w:noProof/>
                <w:webHidden/>
              </w:rPr>
              <w:fldChar w:fldCharType="end"/>
            </w:r>
          </w:hyperlink>
        </w:p>
        <w:p w14:paraId="283A752D" w14:textId="5601522B" w:rsidR="00E415EB" w:rsidRDefault="00B04911">
          <w:pPr>
            <w:pStyle w:val="TOC2"/>
            <w:rPr>
              <w:rFonts w:eastAsiaTheme="minorEastAsia" w:cstheme="minorBidi"/>
              <w:noProof/>
              <w:szCs w:val="22"/>
              <w:lang w:eastAsia="en-GB"/>
            </w:rPr>
          </w:pPr>
          <w:hyperlink w:anchor="_Toc112155533" w:history="1">
            <w:r w:rsidR="00E415EB" w:rsidRPr="00074613">
              <w:rPr>
                <w:rStyle w:val="Hyperlink"/>
                <w:noProof/>
                <w14:scene3d>
                  <w14:camera w14:prst="orthographicFront"/>
                  <w14:lightRig w14:rig="threePt" w14:dir="t">
                    <w14:rot w14:lat="0" w14:lon="0" w14:rev="0"/>
                  </w14:lightRig>
                </w14:scene3d>
              </w:rPr>
              <w:t>2.8</w:t>
            </w:r>
            <w:r w:rsidR="00E415EB">
              <w:rPr>
                <w:rFonts w:eastAsiaTheme="minorEastAsia" w:cstheme="minorBidi"/>
                <w:noProof/>
                <w:szCs w:val="22"/>
                <w:lang w:eastAsia="en-GB"/>
              </w:rPr>
              <w:tab/>
            </w:r>
            <w:r w:rsidR="00E415EB" w:rsidRPr="00074613">
              <w:rPr>
                <w:rStyle w:val="Hyperlink"/>
                <w:noProof/>
              </w:rPr>
              <w:t>Induction</w:t>
            </w:r>
            <w:r w:rsidR="00E415EB">
              <w:rPr>
                <w:noProof/>
                <w:webHidden/>
              </w:rPr>
              <w:tab/>
            </w:r>
            <w:r w:rsidR="00E415EB">
              <w:rPr>
                <w:noProof/>
                <w:webHidden/>
              </w:rPr>
              <w:fldChar w:fldCharType="begin"/>
            </w:r>
            <w:r w:rsidR="00E415EB">
              <w:rPr>
                <w:noProof/>
                <w:webHidden/>
              </w:rPr>
              <w:instrText xml:space="preserve"> PAGEREF _Toc112155533 \h </w:instrText>
            </w:r>
            <w:r w:rsidR="00E415EB">
              <w:rPr>
                <w:noProof/>
                <w:webHidden/>
              </w:rPr>
            </w:r>
            <w:r w:rsidR="00E415EB">
              <w:rPr>
                <w:noProof/>
                <w:webHidden/>
              </w:rPr>
              <w:fldChar w:fldCharType="separate"/>
            </w:r>
            <w:r>
              <w:rPr>
                <w:noProof/>
                <w:webHidden/>
              </w:rPr>
              <w:t>9</w:t>
            </w:r>
            <w:r w:rsidR="00E415EB">
              <w:rPr>
                <w:noProof/>
                <w:webHidden/>
              </w:rPr>
              <w:fldChar w:fldCharType="end"/>
            </w:r>
          </w:hyperlink>
        </w:p>
        <w:p w14:paraId="65AE130A" w14:textId="7E0C9392" w:rsidR="00E415EB" w:rsidRDefault="00B04911">
          <w:pPr>
            <w:pStyle w:val="TOC2"/>
            <w:rPr>
              <w:rFonts w:eastAsiaTheme="minorEastAsia" w:cstheme="minorBidi"/>
              <w:noProof/>
              <w:szCs w:val="22"/>
              <w:lang w:eastAsia="en-GB"/>
            </w:rPr>
          </w:pPr>
          <w:hyperlink w:anchor="_Toc112155534" w:history="1">
            <w:r w:rsidR="00E415EB" w:rsidRPr="00074613">
              <w:rPr>
                <w:rStyle w:val="Hyperlink"/>
                <w:noProof/>
                <w14:scene3d>
                  <w14:camera w14:prst="orthographicFront"/>
                  <w14:lightRig w14:rig="threePt" w14:dir="t">
                    <w14:rot w14:lat="0" w14:lon="0" w14:rev="0"/>
                  </w14:lightRig>
                </w14:scene3d>
              </w:rPr>
              <w:t>2.9</w:t>
            </w:r>
            <w:r w:rsidR="00E415EB">
              <w:rPr>
                <w:rFonts w:eastAsiaTheme="minorEastAsia" w:cstheme="minorBidi"/>
                <w:noProof/>
                <w:szCs w:val="22"/>
                <w:lang w:eastAsia="en-GB"/>
              </w:rPr>
              <w:tab/>
            </w:r>
            <w:r w:rsidR="00E415EB" w:rsidRPr="00074613">
              <w:rPr>
                <w:rStyle w:val="Hyperlink"/>
                <w:noProof/>
              </w:rPr>
              <w:t>Communication</w:t>
            </w:r>
            <w:r w:rsidR="00E415EB">
              <w:rPr>
                <w:noProof/>
                <w:webHidden/>
              </w:rPr>
              <w:tab/>
            </w:r>
            <w:r w:rsidR="00E415EB">
              <w:rPr>
                <w:noProof/>
                <w:webHidden/>
              </w:rPr>
              <w:fldChar w:fldCharType="begin"/>
            </w:r>
            <w:r w:rsidR="00E415EB">
              <w:rPr>
                <w:noProof/>
                <w:webHidden/>
              </w:rPr>
              <w:instrText xml:space="preserve"> PAGEREF _Toc112155534 \h </w:instrText>
            </w:r>
            <w:r w:rsidR="00E415EB">
              <w:rPr>
                <w:noProof/>
                <w:webHidden/>
              </w:rPr>
            </w:r>
            <w:r w:rsidR="00E415EB">
              <w:rPr>
                <w:noProof/>
                <w:webHidden/>
              </w:rPr>
              <w:fldChar w:fldCharType="separate"/>
            </w:r>
            <w:r>
              <w:rPr>
                <w:noProof/>
                <w:webHidden/>
              </w:rPr>
              <w:t>9</w:t>
            </w:r>
            <w:r w:rsidR="00E415EB">
              <w:rPr>
                <w:noProof/>
                <w:webHidden/>
              </w:rPr>
              <w:fldChar w:fldCharType="end"/>
            </w:r>
          </w:hyperlink>
        </w:p>
        <w:p w14:paraId="621D62B6" w14:textId="0E07ACE2" w:rsidR="00E415EB" w:rsidRDefault="00B04911">
          <w:pPr>
            <w:pStyle w:val="TOC2"/>
            <w:rPr>
              <w:rFonts w:eastAsiaTheme="minorEastAsia" w:cstheme="minorBidi"/>
              <w:noProof/>
              <w:szCs w:val="22"/>
              <w:lang w:eastAsia="en-GB"/>
            </w:rPr>
          </w:pPr>
          <w:hyperlink w:anchor="_Toc112155535" w:history="1">
            <w:r w:rsidR="00E415EB" w:rsidRPr="00074613">
              <w:rPr>
                <w:rStyle w:val="Hyperlink"/>
                <w:noProof/>
                <w14:scene3d>
                  <w14:camera w14:prst="orthographicFront"/>
                  <w14:lightRig w14:rig="threePt" w14:dir="t">
                    <w14:rot w14:lat="0" w14:lon="0" w14:rev="0"/>
                  </w14:lightRig>
                </w14:scene3d>
              </w:rPr>
              <w:t>2.10</w:t>
            </w:r>
            <w:r w:rsidR="00E415EB">
              <w:rPr>
                <w:rFonts w:eastAsiaTheme="minorEastAsia" w:cstheme="minorBidi"/>
                <w:noProof/>
                <w:szCs w:val="22"/>
                <w:lang w:eastAsia="en-GB"/>
              </w:rPr>
              <w:tab/>
            </w:r>
            <w:r w:rsidR="00E415EB" w:rsidRPr="00074613">
              <w:rPr>
                <w:rStyle w:val="Hyperlink"/>
                <w:noProof/>
              </w:rPr>
              <w:t>Doctoral College Operations</w:t>
            </w:r>
            <w:r w:rsidR="00E415EB">
              <w:rPr>
                <w:noProof/>
                <w:webHidden/>
              </w:rPr>
              <w:tab/>
            </w:r>
            <w:r w:rsidR="00E415EB">
              <w:rPr>
                <w:noProof/>
                <w:webHidden/>
              </w:rPr>
              <w:fldChar w:fldCharType="begin"/>
            </w:r>
            <w:r w:rsidR="00E415EB">
              <w:rPr>
                <w:noProof/>
                <w:webHidden/>
              </w:rPr>
              <w:instrText xml:space="preserve"> PAGEREF _Toc112155535 \h </w:instrText>
            </w:r>
            <w:r w:rsidR="00E415EB">
              <w:rPr>
                <w:noProof/>
                <w:webHidden/>
              </w:rPr>
            </w:r>
            <w:r w:rsidR="00E415EB">
              <w:rPr>
                <w:noProof/>
                <w:webHidden/>
              </w:rPr>
              <w:fldChar w:fldCharType="separate"/>
            </w:r>
            <w:r>
              <w:rPr>
                <w:noProof/>
                <w:webHidden/>
              </w:rPr>
              <w:t>10</w:t>
            </w:r>
            <w:r w:rsidR="00E415EB">
              <w:rPr>
                <w:noProof/>
                <w:webHidden/>
              </w:rPr>
              <w:fldChar w:fldCharType="end"/>
            </w:r>
          </w:hyperlink>
        </w:p>
        <w:p w14:paraId="1C60D888" w14:textId="66031F08" w:rsidR="00E415EB" w:rsidRDefault="00B04911">
          <w:pPr>
            <w:pStyle w:val="TOC2"/>
            <w:rPr>
              <w:rFonts w:eastAsiaTheme="minorEastAsia" w:cstheme="minorBidi"/>
              <w:noProof/>
              <w:szCs w:val="22"/>
              <w:lang w:eastAsia="en-GB"/>
            </w:rPr>
          </w:pPr>
          <w:hyperlink w:anchor="_Toc112155536" w:history="1">
            <w:r w:rsidR="00E415EB" w:rsidRPr="00074613">
              <w:rPr>
                <w:rStyle w:val="Hyperlink"/>
                <w:noProof/>
                <w14:scene3d>
                  <w14:camera w14:prst="orthographicFront"/>
                  <w14:lightRig w14:rig="threePt" w14:dir="t">
                    <w14:rot w14:lat="0" w14:lon="0" w14:rev="0"/>
                  </w14:lightRig>
                </w14:scene3d>
              </w:rPr>
              <w:t>2.11</w:t>
            </w:r>
            <w:r w:rsidR="00E415EB">
              <w:rPr>
                <w:rFonts w:eastAsiaTheme="minorEastAsia" w:cstheme="minorBidi"/>
                <w:noProof/>
                <w:szCs w:val="22"/>
                <w:lang w:eastAsia="en-GB"/>
              </w:rPr>
              <w:tab/>
            </w:r>
            <w:r w:rsidR="00E415EB" w:rsidRPr="00074613">
              <w:rPr>
                <w:rStyle w:val="Hyperlink"/>
                <w:noProof/>
              </w:rPr>
              <w:t>Minerva</w:t>
            </w:r>
            <w:r w:rsidR="00E415EB">
              <w:rPr>
                <w:noProof/>
                <w:webHidden/>
              </w:rPr>
              <w:tab/>
            </w:r>
            <w:r w:rsidR="00E415EB">
              <w:rPr>
                <w:noProof/>
                <w:webHidden/>
              </w:rPr>
              <w:fldChar w:fldCharType="begin"/>
            </w:r>
            <w:r w:rsidR="00E415EB">
              <w:rPr>
                <w:noProof/>
                <w:webHidden/>
              </w:rPr>
              <w:instrText xml:space="preserve"> PAGEREF _Toc112155536 \h </w:instrText>
            </w:r>
            <w:r w:rsidR="00E415EB">
              <w:rPr>
                <w:noProof/>
                <w:webHidden/>
              </w:rPr>
            </w:r>
            <w:r w:rsidR="00E415EB">
              <w:rPr>
                <w:noProof/>
                <w:webHidden/>
              </w:rPr>
              <w:fldChar w:fldCharType="separate"/>
            </w:r>
            <w:r>
              <w:rPr>
                <w:noProof/>
                <w:webHidden/>
              </w:rPr>
              <w:t>11</w:t>
            </w:r>
            <w:r w:rsidR="00E415EB">
              <w:rPr>
                <w:noProof/>
                <w:webHidden/>
              </w:rPr>
              <w:fldChar w:fldCharType="end"/>
            </w:r>
          </w:hyperlink>
        </w:p>
        <w:p w14:paraId="4A5F88E9" w14:textId="0F112527" w:rsidR="00E415EB" w:rsidRDefault="00B04911">
          <w:pPr>
            <w:pStyle w:val="TOC2"/>
            <w:rPr>
              <w:rFonts w:eastAsiaTheme="minorEastAsia" w:cstheme="minorBidi"/>
              <w:noProof/>
              <w:szCs w:val="22"/>
              <w:lang w:eastAsia="en-GB"/>
            </w:rPr>
          </w:pPr>
          <w:hyperlink w:anchor="_Toc112155537" w:history="1">
            <w:r w:rsidR="00E415EB" w:rsidRPr="00074613">
              <w:rPr>
                <w:rStyle w:val="Hyperlink"/>
                <w:noProof/>
                <w14:scene3d>
                  <w14:camera w14:prst="orthographicFront"/>
                  <w14:lightRig w14:rig="threePt" w14:dir="t">
                    <w14:rot w14:lat="0" w14:lon="0" w14:rev="0"/>
                  </w14:lightRig>
                </w14:scene3d>
              </w:rPr>
              <w:t>2.12</w:t>
            </w:r>
            <w:r w:rsidR="00E415EB">
              <w:rPr>
                <w:rFonts w:eastAsiaTheme="minorEastAsia" w:cstheme="minorBidi"/>
                <w:noProof/>
                <w:szCs w:val="22"/>
                <w:lang w:eastAsia="en-GB"/>
              </w:rPr>
              <w:tab/>
            </w:r>
            <w:r w:rsidR="00E415EB" w:rsidRPr="00074613">
              <w:rPr>
                <w:rStyle w:val="Hyperlink"/>
                <w:noProof/>
              </w:rPr>
              <w:t>Graduate Record of Achievement and Development (GRAD)</w:t>
            </w:r>
            <w:r w:rsidR="00E415EB">
              <w:rPr>
                <w:noProof/>
                <w:webHidden/>
              </w:rPr>
              <w:tab/>
            </w:r>
            <w:r w:rsidR="00E415EB">
              <w:rPr>
                <w:noProof/>
                <w:webHidden/>
              </w:rPr>
              <w:fldChar w:fldCharType="begin"/>
            </w:r>
            <w:r w:rsidR="00E415EB">
              <w:rPr>
                <w:noProof/>
                <w:webHidden/>
              </w:rPr>
              <w:instrText xml:space="preserve"> PAGEREF _Toc112155537 \h </w:instrText>
            </w:r>
            <w:r w:rsidR="00E415EB">
              <w:rPr>
                <w:noProof/>
                <w:webHidden/>
              </w:rPr>
            </w:r>
            <w:r w:rsidR="00E415EB">
              <w:rPr>
                <w:noProof/>
                <w:webHidden/>
              </w:rPr>
              <w:fldChar w:fldCharType="separate"/>
            </w:r>
            <w:r>
              <w:rPr>
                <w:noProof/>
                <w:webHidden/>
              </w:rPr>
              <w:t>11</w:t>
            </w:r>
            <w:r w:rsidR="00E415EB">
              <w:rPr>
                <w:noProof/>
                <w:webHidden/>
              </w:rPr>
              <w:fldChar w:fldCharType="end"/>
            </w:r>
          </w:hyperlink>
        </w:p>
        <w:p w14:paraId="4E1432A1" w14:textId="4B19E2CB" w:rsidR="00E415EB" w:rsidRDefault="00B04911">
          <w:pPr>
            <w:pStyle w:val="TOC2"/>
            <w:rPr>
              <w:rFonts w:eastAsiaTheme="minorEastAsia" w:cstheme="minorBidi"/>
              <w:noProof/>
              <w:szCs w:val="22"/>
              <w:lang w:eastAsia="en-GB"/>
            </w:rPr>
          </w:pPr>
          <w:hyperlink w:anchor="_Toc112155538" w:history="1">
            <w:r w:rsidR="00E415EB" w:rsidRPr="00074613">
              <w:rPr>
                <w:rStyle w:val="Hyperlink"/>
                <w:noProof/>
                <w14:scene3d>
                  <w14:camera w14:prst="orthographicFront"/>
                  <w14:lightRig w14:rig="threePt" w14:dir="t">
                    <w14:rot w14:lat="0" w14:lon="0" w14:rev="0"/>
                  </w14:lightRig>
                </w14:scene3d>
              </w:rPr>
              <w:t>2.13</w:t>
            </w:r>
            <w:r w:rsidR="00E415EB">
              <w:rPr>
                <w:rFonts w:eastAsiaTheme="minorEastAsia" w:cstheme="minorBidi"/>
                <w:noProof/>
                <w:szCs w:val="22"/>
                <w:lang w:eastAsia="en-GB"/>
              </w:rPr>
              <w:tab/>
            </w:r>
            <w:r w:rsidR="00E415EB" w:rsidRPr="00074613">
              <w:rPr>
                <w:rStyle w:val="Hyperlink"/>
                <w:noProof/>
              </w:rPr>
              <w:t>Training Opportunities</w:t>
            </w:r>
            <w:r w:rsidR="00E415EB">
              <w:rPr>
                <w:noProof/>
                <w:webHidden/>
              </w:rPr>
              <w:tab/>
            </w:r>
            <w:r w:rsidR="00E415EB">
              <w:rPr>
                <w:noProof/>
                <w:webHidden/>
              </w:rPr>
              <w:fldChar w:fldCharType="begin"/>
            </w:r>
            <w:r w:rsidR="00E415EB">
              <w:rPr>
                <w:noProof/>
                <w:webHidden/>
              </w:rPr>
              <w:instrText xml:space="preserve"> PAGEREF _Toc112155538 \h </w:instrText>
            </w:r>
            <w:r w:rsidR="00E415EB">
              <w:rPr>
                <w:noProof/>
                <w:webHidden/>
              </w:rPr>
            </w:r>
            <w:r w:rsidR="00E415EB">
              <w:rPr>
                <w:noProof/>
                <w:webHidden/>
              </w:rPr>
              <w:fldChar w:fldCharType="separate"/>
            </w:r>
            <w:r>
              <w:rPr>
                <w:noProof/>
                <w:webHidden/>
              </w:rPr>
              <w:t>12</w:t>
            </w:r>
            <w:r w:rsidR="00E415EB">
              <w:rPr>
                <w:noProof/>
                <w:webHidden/>
              </w:rPr>
              <w:fldChar w:fldCharType="end"/>
            </w:r>
          </w:hyperlink>
        </w:p>
        <w:p w14:paraId="77E7181C" w14:textId="15828379" w:rsidR="00E415EB" w:rsidRDefault="00B04911">
          <w:pPr>
            <w:pStyle w:val="TOC2"/>
            <w:rPr>
              <w:rFonts w:eastAsiaTheme="minorEastAsia" w:cstheme="minorBidi"/>
              <w:noProof/>
              <w:szCs w:val="22"/>
              <w:lang w:eastAsia="en-GB"/>
            </w:rPr>
          </w:pPr>
          <w:hyperlink w:anchor="_Toc112155539" w:history="1">
            <w:r w:rsidR="00E415EB" w:rsidRPr="00074613">
              <w:rPr>
                <w:rStyle w:val="Hyperlink"/>
                <w:noProof/>
                <w14:scene3d>
                  <w14:camera w14:prst="orthographicFront"/>
                  <w14:lightRig w14:rig="threePt" w14:dir="t">
                    <w14:rot w14:lat="0" w14:lon="0" w14:rev="0"/>
                  </w14:lightRig>
                </w14:scene3d>
              </w:rPr>
              <w:t>2.14</w:t>
            </w:r>
            <w:r w:rsidR="00E415EB">
              <w:rPr>
                <w:rFonts w:eastAsiaTheme="minorEastAsia" w:cstheme="minorBidi"/>
                <w:noProof/>
                <w:szCs w:val="22"/>
                <w:lang w:eastAsia="en-GB"/>
              </w:rPr>
              <w:tab/>
            </w:r>
            <w:r w:rsidR="00E415EB" w:rsidRPr="00074613">
              <w:rPr>
                <w:rStyle w:val="Hyperlink"/>
                <w:noProof/>
              </w:rPr>
              <w:t>Language Support</w:t>
            </w:r>
            <w:r w:rsidR="00E415EB">
              <w:rPr>
                <w:noProof/>
                <w:webHidden/>
              </w:rPr>
              <w:tab/>
            </w:r>
            <w:r w:rsidR="00E415EB">
              <w:rPr>
                <w:noProof/>
                <w:webHidden/>
              </w:rPr>
              <w:fldChar w:fldCharType="begin"/>
            </w:r>
            <w:r w:rsidR="00E415EB">
              <w:rPr>
                <w:noProof/>
                <w:webHidden/>
              </w:rPr>
              <w:instrText xml:space="preserve"> PAGEREF _Toc112155539 \h </w:instrText>
            </w:r>
            <w:r w:rsidR="00E415EB">
              <w:rPr>
                <w:noProof/>
                <w:webHidden/>
              </w:rPr>
            </w:r>
            <w:r w:rsidR="00E415EB">
              <w:rPr>
                <w:noProof/>
                <w:webHidden/>
              </w:rPr>
              <w:fldChar w:fldCharType="separate"/>
            </w:r>
            <w:r>
              <w:rPr>
                <w:noProof/>
                <w:webHidden/>
              </w:rPr>
              <w:t>13</w:t>
            </w:r>
            <w:r w:rsidR="00E415EB">
              <w:rPr>
                <w:noProof/>
                <w:webHidden/>
              </w:rPr>
              <w:fldChar w:fldCharType="end"/>
            </w:r>
          </w:hyperlink>
        </w:p>
        <w:p w14:paraId="7794F144" w14:textId="034719B3" w:rsidR="00E415EB" w:rsidRDefault="00B04911">
          <w:pPr>
            <w:pStyle w:val="TOC2"/>
            <w:rPr>
              <w:rFonts w:eastAsiaTheme="minorEastAsia" w:cstheme="minorBidi"/>
              <w:noProof/>
              <w:szCs w:val="22"/>
              <w:lang w:eastAsia="en-GB"/>
            </w:rPr>
          </w:pPr>
          <w:hyperlink w:anchor="_Toc112155540" w:history="1">
            <w:r w:rsidR="00E415EB" w:rsidRPr="00074613">
              <w:rPr>
                <w:rStyle w:val="Hyperlink"/>
                <w:noProof/>
                <w14:scene3d>
                  <w14:camera w14:prst="orthographicFront"/>
                  <w14:lightRig w14:rig="threePt" w14:dir="t">
                    <w14:rot w14:lat="0" w14:lon="0" w14:rev="0"/>
                  </w14:lightRig>
                </w14:scene3d>
              </w:rPr>
              <w:t>2.15</w:t>
            </w:r>
            <w:r w:rsidR="00E415EB">
              <w:rPr>
                <w:rFonts w:eastAsiaTheme="minorEastAsia" w:cstheme="minorBidi"/>
                <w:noProof/>
                <w:szCs w:val="22"/>
                <w:lang w:eastAsia="en-GB"/>
              </w:rPr>
              <w:tab/>
            </w:r>
            <w:r w:rsidR="00E415EB" w:rsidRPr="00074613">
              <w:rPr>
                <w:rStyle w:val="Hyperlink"/>
                <w:noProof/>
              </w:rPr>
              <w:t>IT</w:t>
            </w:r>
            <w:r w:rsidR="00E415EB">
              <w:rPr>
                <w:noProof/>
                <w:webHidden/>
              </w:rPr>
              <w:tab/>
            </w:r>
            <w:r w:rsidR="00E415EB">
              <w:rPr>
                <w:noProof/>
                <w:webHidden/>
              </w:rPr>
              <w:fldChar w:fldCharType="begin"/>
            </w:r>
            <w:r w:rsidR="00E415EB">
              <w:rPr>
                <w:noProof/>
                <w:webHidden/>
              </w:rPr>
              <w:instrText xml:space="preserve"> PAGEREF _Toc112155540 \h </w:instrText>
            </w:r>
            <w:r w:rsidR="00E415EB">
              <w:rPr>
                <w:noProof/>
                <w:webHidden/>
              </w:rPr>
            </w:r>
            <w:r w:rsidR="00E415EB">
              <w:rPr>
                <w:noProof/>
                <w:webHidden/>
              </w:rPr>
              <w:fldChar w:fldCharType="separate"/>
            </w:r>
            <w:r>
              <w:rPr>
                <w:noProof/>
                <w:webHidden/>
              </w:rPr>
              <w:t>13</w:t>
            </w:r>
            <w:r w:rsidR="00E415EB">
              <w:rPr>
                <w:noProof/>
                <w:webHidden/>
              </w:rPr>
              <w:fldChar w:fldCharType="end"/>
            </w:r>
          </w:hyperlink>
        </w:p>
        <w:p w14:paraId="27F8AABA" w14:textId="0DE99291" w:rsidR="00E415EB" w:rsidRDefault="00B04911">
          <w:pPr>
            <w:pStyle w:val="TOC2"/>
            <w:rPr>
              <w:rFonts w:eastAsiaTheme="minorEastAsia" w:cstheme="minorBidi"/>
              <w:noProof/>
              <w:szCs w:val="22"/>
              <w:lang w:eastAsia="en-GB"/>
            </w:rPr>
          </w:pPr>
          <w:hyperlink w:anchor="_Toc112155541" w:history="1">
            <w:r w:rsidR="00E415EB" w:rsidRPr="00074613">
              <w:rPr>
                <w:rStyle w:val="Hyperlink"/>
                <w:noProof/>
                <w14:scene3d>
                  <w14:camera w14:prst="orthographicFront"/>
                  <w14:lightRig w14:rig="threePt" w14:dir="t">
                    <w14:rot w14:lat="0" w14:lon="0" w14:rev="0"/>
                  </w14:lightRig>
                </w14:scene3d>
              </w:rPr>
              <w:t>2.16</w:t>
            </w:r>
            <w:r w:rsidR="00E415EB">
              <w:rPr>
                <w:rFonts w:eastAsiaTheme="minorEastAsia" w:cstheme="minorBidi"/>
                <w:noProof/>
                <w:szCs w:val="22"/>
                <w:lang w:eastAsia="en-GB"/>
              </w:rPr>
              <w:tab/>
            </w:r>
            <w:r w:rsidR="00E415EB" w:rsidRPr="00074613">
              <w:rPr>
                <w:rStyle w:val="Hyperlink"/>
                <w:noProof/>
              </w:rPr>
              <w:t>Study Space</w:t>
            </w:r>
            <w:r w:rsidR="00E415EB">
              <w:rPr>
                <w:noProof/>
                <w:webHidden/>
              </w:rPr>
              <w:tab/>
            </w:r>
            <w:r w:rsidR="00E415EB">
              <w:rPr>
                <w:noProof/>
                <w:webHidden/>
              </w:rPr>
              <w:fldChar w:fldCharType="begin"/>
            </w:r>
            <w:r w:rsidR="00E415EB">
              <w:rPr>
                <w:noProof/>
                <w:webHidden/>
              </w:rPr>
              <w:instrText xml:space="preserve"> PAGEREF _Toc112155541 \h </w:instrText>
            </w:r>
            <w:r w:rsidR="00E415EB">
              <w:rPr>
                <w:noProof/>
                <w:webHidden/>
              </w:rPr>
            </w:r>
            <w:r w:rsidR="00E415EB">
              <w:rPr>
                <w:noProof/>
                <w:webHidden/>
              </w:rPr>
              <w:fldChar w:fldCharType="separate"/>
            </w:r>
            <w:r>
              <w:rPr>
                <w:noProof/>
                <w:webHidden/>
              </w:rPr>
              <w:t>14</w:t>
            </w:r>
            <w:r w:rsidR="00E415EB">
              <w:rPr>
                <w:noProof/>
                <w:webHidden/>
              </w:rPr>
              <w:fldChar w:fldCharType="end"/>
            </w:r>
          </w:hyperlink>
        </w:p>
        <w:p w14:paraId="09BA6024" w14:textId="5EC2BA14" w:rsidR="00E415EB" w:rsidRDefault="00B04911">
          <w:pPr>
            <w:pStyle w:val="TOC2"/>
            <w:rPr>
              <w:rFonts w:eastAsiaTheme="minorEastAsia" w:cstheme="minorBidi"/>
              <w:noProof/>
              <w:szCs w:val="22"/>
              <w:lang w:eastAsia="en-GB"/>
            </w:rPr>
          </w:pPr>
          <w:hyperlink w:anchor="_Toc112155542" w:history="1">
            <w:r w:rsidR="00E415EB" w:rsidRPr="00074613">
              <w:rPr>
                <w:rStyle w:val="Hyperlink"/>
                <w:noProof/>
                <w14:scene3d>
                  <w14:camera w14:prst="orthographicFront"/>
                  <w14:lightRig w14:rig="threePt" w14:dir="t">
                    <w14:rot w14:lat="0" w14:lon="0" w14:rev="0"/>
                  </w14:lightRig>
                </w14:scene3d>
              </w:rPr>
              <w:t>2.17</w:t>
            </w:r>
            <w:r w:rsidR="00E415EB">
              <w:rPr>
                <w:rFonts w:eastAsiaTheme="minorEastAsia" w:cstheme="minorBidi"/>
                <w:noProof/>
                <w:szCs w:val="22"/>
                <w:lang w:eastAsia="en-GB"/>
              </w:rPr>
              <w:tab/>
            </w:r>
            <w:r w:rsidR="00E415EB" w:rsidRPr="00074613">
              <w:rPr>
                <w:rStyle w:val="Hyperlink"/>
                <w:noProof/>
              </w:rPr>
              <w:t>Library</w:t>
            </w:r>
            <w:r w:rsidR="00E415EB">
              <w:rPr>
                <w:noProof/>
                <w:webHidden/>
              </w:rPr>
              <w:tab/>
            </w:r>
            <w:r w:rsidR="00E415EB">
              <w:rPr>
                <w:noProof/>
                <w:webHidden/>
              </w:rPr>
              <w:fldChar w:fldCharType="begin"/>
            </w:r>
            <w:r w:rsidR="00E415EB">
              <w:rPr>
                <w:noProof/>
                <w:webHidden/>
              </w:rPr>
              <w:instrText xml:space="preserve"> PAGEREF _Toc112155542 \h </w:instrText>
            </w:r>
            <w:r w:rsidR="00E415EB">
              <w:rPr>
                <w:noProof/>
                <w:webHidden/>
              </w:rPr>
            </w:r>
            <w:r w:rsidR="00E415EB">
              <w:rPr>
                <w:noProof/>
                <w:webHidden/>
              </w:rPr>
              <w:fldChar w:fldCharType="separate"/>
            </w:r>
            <w:r>
              <w:rPr>
                <w:noProof/>
                <w:webHidden/>
              </w:rPr>
              <w:t>15</w:t>
            </w:r>
            <w:r w:rsidR="00E415EB">
              <w:rPr>
                <w:noProof/>
                <w:webHidden/>
              </w:rPr>
              <w:fldChar w:fldCharType="end"/>
            </w:r>
          </w:hyperlink>
        </w:p>
        <w:p w14:paraId="4E06EBE4" w14:textId="3D5DD887" w:rsidR="00E415EB" w:rsidRDefault="00B04911">
          <w:pPr>
            <w:pStyle w:val="TOC2"/>
            <w:rPr>
              <w:rFonts w:eastAsiaTheme="minorEastAsia" w:cstheme="minorBidi"/>
              <w:noProof/>
              <w:szCs w:val="22"/>
              <w:lang w:eastAsia="en-GB"/>
            </w:rPr>
          </w:pPr>
          <w:hyperlink w:anchor="_Toc112155543" w:history="1">
            <w:r w:rsidR="00E415EB" w:rsidRPr="00074613">
              <w:rPr>
                <w:rStyle w:val="Hyperlink"/>
                <w:noProof/>
                <w14:scene3d>
                  <w14:camera w14:prst="orthographicFront"/>
                  <w14:lightRig w14:rig="threePt" w14:dir="t">
                    <w14:rot w14:lat="0" w14:lon="0" w14:rev="0"/>
                  </w14:lightRig>
                </w14:scene3d>
              </w:rPr>
              <w:t>2.18</w:t>
            </w:r>
            <w:r w:rsidR="00E415EB">
              <w:rPr>
                <w:rFonts w:eastAsiaTheme="minorEastAsia" w:cstheme="minorBidi"/>
                <w:noProof/>
                <w:szCs w:val="22"/>
                <w:lang w:eastAsia="en-GB"/>
              </w:rPr>
              <w:tab/>
            </w:r>
            <w:r w:rsidR="00E415EB" w:rsidRPr="00074613">
              <w:rPr>
                <w:rStyle w:val="Hyperlink"/>
                <w:noProof/>
              </w:rPr>
              <w:t>Support and wellbeing</w:t>
            </w:r>
            <w:r w:rsidR="00E415EB">
              <w:rPr>
                <w:noProof/>
                <w:webHidden/>
              </w:rPr>
              <w:tab/>
            </w:r>
            <w:r w:rsidR="00E415EB">
              <w:rPr>
                <w:noProof/>
                <w:webHidden/>
              </w:rPr>
              <w:fldChar w:fldCharType="begin"/>
            </w:r>
            <w:r w:rsidR="00E415EB">
              <w:rPr>
                <w:noProof/>
                <w:webHidden/>
              </w:rPr>
              <w:instrText xml:space="preserve"> PAGEREF _Toc112155543 \h </w:instrText>
            </w:r>
            <w:r w:rsidR="00E415EB">
              <w:rPr>
                <w:noProof/>
                <w:webHidden/>
              </w:rPr>
            </w:r>
            <w:r w:rsidR="00E415EB">
              <w:rPr>
                <w:noProof/>
                <w:webHidden/>
              </w:rPr>
              <w:fldChar w:fldCharType="separate"/>
            </w:r>
            <w:r>
              <w:rPr>
                <w:noProof/>
                <w:webHidden/>
              </w:rPr>
              <w:t>15</w:t>
            </w:r>
            <w:r w:rsidR="00E415EB">
              <w:rPr>
                <w:noProof/>
                <w:webHidden/>
              </w:rPr>
              <w:fldChar w:fldCharType="end"/>
            </w:r>
          </w:hyperlink>
        </w:p>
        <w:p w14:paraId="7A94671C" w14:textId="7F09837E" w:rsidR="00E415EB" w:rsidRDefault="00B04911">
          <w:pPr>
            <w:pStyle w:val="TOC2"/>
            <w:rPr>
              <w:rFonts w:eastAsiaTheme="minorEastAsia" w:cstheme="minorBidi"/>
              <w:noProof/>
              <w:szCs w:val="22"/>
              <w:lang w:eastAsia="en-GB"/>
            </w:rPr>
          </w:pPr>
          <w:hyperlink w:anchor="_Toc112155544" w:history="1">
            <w:r w:rsidR="00E415EB" w:rsidRPr="00074613">
              <w:rPr>
                <w:rStyle w:val="Hyperlink"/>
                <w:noProof/>
                <w14:scene3d>
                  <w14:camera w14:prst="orthographicFront"/>
                  <w14:lightRig w14:rig="threePt" w14:dir="t">
                    <w14:rot w14:lat="0" w14:lon="0" w14:rev="0"/>
                  </w14:lightRig>
                </w14:scene3d>
              </w:rPr>
              <w:t>2.19</w:t>
            </w:r>
            <w:r w:rsidR="00E415EB">
              <w:rPr>
                <w:rFonts w:eastAsiaTheme="minorEastAsia" w:cstheme="minorBidi"/>
                <w:noProof/>
                <w:szCs w:val="22"/>
                <w:lang w:eastAsia="en-GB"/>
              </w:rPr>
              <w:tab/>
            </w:r>
            <w:r w:rsidR="00E415EB" w:rsidRPr="00074613">
              <w:rPr>
                <w:rStyle w:val="Hyperlink"/>
                <w:noProof/>
              </w:rPr>
              <w:t>Leeds University Union (LUU)</w:t>
            </w:r>
            <w:r w:rsidR="00E415EB">
              <w:rPr>
                <w:noProof/>
                <w:webHidden/>
              </w:rPr>
              <w:tab/>
            </w:r>
            <w:r w:rsidR="00E415EB">
              <w:rPr>
                <w:noProof/>
                <w:webHidden/>
              </w:rPr>
              <w:fldChar w:fldCharType="begin"/>
            </w:r>
            <w:r w:rsidR="00E415EB">
              <w:rPr>
                <w:noProof/>
                <w:webHidden/>
              </w:rPr>
              <w:instrText xml:space="preserve"> PAGEREF _Toc112155544 \h </w:instrText>
            </w:r>
            <w:r w:rsidR="00E415EB">
              <w:rPr>
                <w:noProof/>
                <w:webHidden/>
              </w:rPr>
            </w:r>
            <w:r w:rsidR="00E415EB">
              <w:rPr>
                <w:noProof/>
                <w:webHidden/>
              </w:rPr>
              <w:fldChar w:fldCharType="separate"/>
            </w:r>
            <w:r>
              <w:rPr>
                <w:noProof/>
                <w:webHidden/>
              </w:rPr>
              <w:t>19</w:t>
            </w:r>
            <w:r w:rsidR="00E415EB">
              <w:rPr>
                <w:noProof/>
                <w:webHidden/>
              </w:rPr>
              <w:fldChar w:fldCharType="end"/>
            </w:r>
          </w:hyperlink>
        </w:p>
        <w:p w14:paraId="2A44A2D8" w14:textId="33029911" w:rsidR="00E415EB" w:rsidRDefault="00B04911">
          <w:pPr>
            <w:pStyle w:val="TOC2"/>
            <w:rPr>
              <w:rFonts w:eastAsiaTheme="minorEastAsia" w:cstheme="minorBidi"/>
              <w:noProof/>
              <w:szCs w:val="22"/>
              <w:lang w:eastAsia="en-GB"/>
            </w:rPr>
          </w:pPr>
          <w:hyperlink w:anchor="_Toc112155545" w:history="1">
            <w:r w:rsidR="00E415EB" w:rsidRPr="00074613">
              <w:rPr>
                <w:rStyle w:val="Hyperlink"/>
                <w:noProof/>
                <w14:scene3d>
                  <w14:camera w14:prst="orthographicFront"/>
                  <w14:lightRig w14:rig="threePt" w14:dir="t">
                    <w14:rot w14:lat="0" w14:lon="0" w14:rev="0"/>
                  </w14:lightRig>
                </w14:scene3d>
              </w:rPr>
              <w:t>2.20</w:t>
            </w:r>
            <w:r w:rsidR="00E415EB">
              <w:rPr>
                <w:rFonts w:eastAsiaTheme="minorEastAsia" w:cstheme="minorBidi"/>
                <w:noProof/>
                <w:szCs w:val="22"/>
                <w:lang w:eastAsia="en-GB"/>
              </w:rPr>
              <w:tab/>
            </w:r>
            <w:r w:rsidR="00E415EB" w:rsidRPr="00074613">
              <w:rPr>
                <w:rStyle w:val="Hyperlink"/>
                <w:noProof/>
              </w:rPr>
              <w:t>Postgraduate Representatives (PGR Reps)</w:t>
            </w:r>
            <w:r w:rsidR="00E415EB">
              <w:rPr>
                <w:noProof/>
                <w:webHidden/>
              </w:rPr>
              <w:tab/>
            </w:r>
            <w:r w:rsidR="00E415EB">
              <w:rPr>
                <w:noProof/>
                <w:webHidden/>
              </w:rPr>
              <w:fldChar w:fldCharType="begin"/>
            </w:r>
            <w:r w:rsidR="00E415EB">
              <w:rPr>
                <w:noProof/>
                <w:webHidden/>
              </w:rPr>
              <w:instrText xml:space="preserve"> PAGEREF _Toc112155545 \h </w:instrText>
            </w:r>
            <w:r w:rsidR="00E415EB">
              <w:rPr>
                <w:noProof/>
                <w:webHidden/>
              </w:rPr>
            </w:r>
            <w:r w:rsidR="00E415EB">
              <w:rPr>
                <w:noProof/>
                <w:webHidden/>
              </w:rPr>
              <w:fldChar w:fldCharType="separate"/>
            </w:r>
            <w:r>
              <w:rPr>
                <w:noProof/>
                <w:webHidden/>
              </w:rPr>
              <w:t>19</w:t>
            </w:r>
            <w:r w:rsidR="00E415EB">
              <w:rPr>
                <w:noProof/>
                <w:webHidden/>
              </w:rPr>
              <w:fldChar w:fldCharType="end"/>
            </w:r>
          </w:hyperlink>
        </w:p>
        <w:p w14:paraId="2628141C" w14:textId="576F7E22" w:rsidR="00E415EB" w:rsidRDefault="00B04911">
          <w:pPr>
            <w:pStyle w:val="TOC2"/>
            <w:rPr>
              <w:rFonts w:eastAsiaTheme="minorEastAsia" w:cstheme="minorBidi"/>
              <w:noProof/>
              <w:szCs w:val="22"/>
              <w:lang w:eastAsia="en-GB"/>
            </w:rPr>
          </w:pPr>
          <w:hyperlink w:anchor="_Toc112155546" w:history="1">
            <w:r w:rsidR="00E415EB" w:rsidRPr="00074613">
              <w:rPr>
                <w:rStyle w:val="Hyperlink"/>
                <w:noProof/>
                <w14:scene3d>
                  <w14:camera w14:prst="orthographicFront"/>
                  <w14:lightRig w14:rig="threePt" w14:dir="t">
                    <w14:rot w14:lat="0" w14:lon="0" w14:rev="0"/>
                  </w14:lightRig>
                </w14:scene3d>
              </w:rPr>
              <w:t>2.21</w:t>
            </w:r>
            <w:r w:rsidR="00E415EB">
              <w:rPr>
                <w:rFonts w:eastAsiaTheme="minorEastAsia" w:cstheme="minorBidi"/>
                <w:noProof/>
                <w:szCs w:val="22"/>
                <w:lang w:eastAsia="en-GB"/>
              </w:rPr>
              <w:tab/>
            </w:r>
            <w:r w:rsidR="00E415EB" w:rsidRPr="00074613">
              <w:rPr>
                <w:rStyle w:val="Hyperlink"/>
                <w:noProof/>
              </w:rPr>
              <w:t>Sport and Physical Activity</w:t>
            </w:r>
            <w:r w:rsidR="00E415EB">
              <w:rPr>
                <w:noProof/>
                <w:webHidden/>
              </w:rPr>
              <w:tab/>
            </w:r>
            <w:r w:rsidR="00E415EB">
              <w:rPr>
                <w:noProof/>
                <w:webHidden/>
              </w:rPr>
              <w:fldChar w:fldCharType="begin"/>
            </w:r>
            <w:r w:rsidR="00E415EB">
              <w:rPr>
                <w:noProof/>
                <w:webHidden/>
              </w:rPr>
              <w:instrText xml:space="preserve"> PAGEREF _Toc112155546 \h </w:instrText>
            </w:r>
            <w:r w:rsidR="00E415EB">
              <w:rPr>
                <w:noProof/>
                <w:webHidden/>
              </w:rPr>
            </w:r>
            <w:r w:rsidR="00E415EB">
              <w:rPr>
                <w:noProof/>
                <w:webHidden/>
              </w:rPr>
              <w:fldChar w:fldCharType="separate"/>
            </w:r>
            <w:r>
              <w:rPr>
                <w:noProof/>
                <w:webHidden/>
              </w:rPr>
              <w:t>20</w:t>
            </w:r>
            <w:r w:rsidR="00E415EB">
              <w:rPr>
                <w:noProof/>
                <w:webHidden/>
              </w:rPr>
              <w:fldChar w:fldCharType="end"/>
            </w:r>
          </w:hyperlink>
        </w:p>
        <w:p w14:paraId="6A982F44" w14:textId="14E98C65" w:rsidR="00E415EB" w:rsidRDefault="00B04911">
          <w:pPr>
            <w:pStyle w:val="TOC2"/>
            <w:rPr>
              <w:rFonts w:eastAsiaTheme="minorEastAsia" w:cstheme="minorBidi"/>
              <w:noProof/>
              <w:szCs w:val="22"/>
              <w:lang w:eastAsia="en-GB"/>
            </w:rPr>
          </w:pPr>
          <w:hyperlink w:anchor="_Toc112155547" w:history="1">
            <w:r w:rsidR="00E415EB" w:rsidRPr="00074613">
              <w:rPr>
                <w:rStyle w:val="Hyperlink"/>
                <w:noProof/>
                <w14:scene3d>
                  <w14:camera w14:prst="orthographicFront"/>
                  <w14:lightRig w14:rig="threePt" w14:dir="t">
                    <w14:rot w14:lat="0" w14:lon="0" w14:rev="0"/>
                  </w14:lightRig>
                </w14:scene3d>
              </w:rPr>
              <w:t>2.22</w:t>
            </w:r>
            <w:r w:rsidR="00E415EB">
              <w:rPr>
                <w:rFonts w:eastAsiaTheme="minorEastAsia" w:cstheme="minorBidi"/>
                <w:noProof/>
                <w:szCs w:val="22"/>
                <w:lang w:eastAsia="en-GB"/>
              </w:rPr>
              <w:tab/>
            </w:r>
            <w:r w:rsidR="00E415EB" w:rsidRPr="00074613">
              <w:rPr>
                <w:rStyle w:val="Hyperlink"/>
                <w:noProof/>
              </w:rPr>
              <w:t>Careers Centre</w:t>
            </w:r>
            <w:r w:rsidR="00E415EB">
              <w:rPr>
                <w:noProof/>
                <w:webHidden/>
              </w:rPr>
              <w:tab/>
            </w:r>
            <w:r w:rsidR="00E415EB">
              <w:rPr>
                <w:noProof/>
                <w:webHidden/>
              </w:rPr>
              <w:fldChar w:fldCharType="begin"/>
            </w:r>
            <w:r w:rsidR="00E415EB">
              <w:rPr>
                <w:noProof/>
                <w:webHidden/>
              </w:rPr>
              <w:instrText xml:space="preserve"> PAGEREF _Toc112155547 \h </w:instrText>
            </w:r>
            <w:r w:rsidR="00E415EB">
              <w:rPr>
                <w:noProof/>
                <w:webHidden/>
              </w:rPr>
            </w:r>
            <w:r w:rsidR="00E415EB">
              <w:rPr>
                <w:noProof/>
                <w:webHidden/>
              </w:rPr>
              <w:fldChar w:fldCharType="separate"/>
            </w:r>
            <w:r>
              <w:rPr>
                <w:noProof/>
                <w:webHidden/>
              </w:rPr>
              <w:t>20</w:t>
            </w:r>
            <w:r w:rsidR="00E415EB">
              <w:rPr>
                <w:noProof/>
                <w:webHidden/>
              </w:rPr>
              <w:fldChar w:fldCharType="end"/>
            </w:r>
          </w:hyperlink>
        </w:p>
        <w:p w14:paraId="6B5A2D46" w14:textId="64720D7A" w:rsidR="00E415EB" w:rsidRDefault="00B04911">
          <w:pPr>
            <w:pStyle w:val="TOC2"/>
            <w:rPr>
              <w:rFonts w:eastAsiaTheme="minorEastAsia" w:cstheme="minorBidi"/>
              <w:noProof/>
              <w:szCs w:val="22"/>
              <w:lang w:eastAsia="en-GB"/>
            </w:rPr>
          </w:pPr>
          <w:hyperlink w:anchor="_Toc112155548" w:history="1">
            <w:r w:rsidR="00E415EB" w:rsidRPr="00074613">
              <w:rPr>
                <w:rStyle w:val="Hyperlink"/>
                <w:noProof/>
                <w14:scene3d>
                  <w14:camera w14:prst="orthographicFront"/>
                  <w14:lightRig w14:rig="threePt" w14:dir="t">
                    <w14:rot w14:lat="0" w14:lon="0" w14:rev="0"/>
                  </w14:lightRig>
                </w14:scene3d>
              </w:rPr>
              <w:t>2.23</w:t>
            </w:r>
            <w:r w:rsidR="00E415EB">
              <w:rPr>
                <w:rFonts w:eastAsiaTheme="minorEastAsia" w:cstheme="minorBidi"/>
                <w:noProof/>
                <w:szCs w:val="22"/>
                <w:lang w:eastAsia="en-GB"/>
              </w:rPr>
              <w:tab/>
            </w:r>
            <w:r w:rsidR="00E415EB" w:rsidRPr="00074613">
              <w:rPr>
                <w:rStyle w:val="Hyperlink"/>
                <w:noProof/>
              </w:rPr>
              <w:t>Leeds Student Medical Practice</w:t>
            </w:r>
            <w:r w:rsidR="00E415EB">
              <w:rPr>
                <w:noProof/>
                <w:webHidden/>
              </w:rPr>
              <w:tab/>
            </w:r>
            <w:r w:rsidR="00E415EB">
              <w:rPr>
                <w:noProof/>
                <w:webHidden/>
              </w:rPr>
              <w:fldChar w:fldCharType="begin"/>
            </w:r>
            <w:r w:rsidR="00E415EB">
              <w:rPr>
                <w:noProof/>
                <w:webHidden/>
              </w:rPr>
              <w:instrText xml:space="preserve"> PAGEREF _Toc112155548 \h </w:instrText>
            </w:r>
            <w:r w:rsidR="00E415EB">
              <w:rPr>
                <w:noProof/>
                <w:webHidden/>
              </w:rPr>
            </w:r>
            <w:r w:rsidR="00E415EB">
              <w:rPr>
                <w:noProof/>
                <w:webHidden/>
              </w:rPr>
              <w:fldChar w:fldCharType="separate"/>
            </w:r>
            <w:r>
              <w:rPr>
                <w:noProof/>
                <w:webHidden/>
              </w:rPr>
              <w:t>21</w:t>
            </w:r>
            <w:r w:rsidR="00E415EB">
              <w:rPr>
                <w:noProof/>
                <w:webHidden/>
              </w:rPr>
              <w:fldChar w:fldCharType="end"/>
            </w:r>
          </w:hyperlink>
        </w:p>
        <w:p w14:paraId="7D87D402" w14:textId="5BCF6052" w:rsidR="00E415EB" w:rsidRDefault="00B04911">
          <w:pPr>
            <w:pStyle w:val="TOC1"/>
            <w:rPr>
              <w:rFonts w:eastAsiaTheme="minorEastAsia" w:cstheme="minorBidi"/>
              <w:b w:val="0"/>
              <w:sz w:val="22"/>
              <w:szCs w:val="22"/>
              <w:lang w:eastAsia="en-GB"/>
            </w:rPr>
          </w:pPr>
          <w:hyperlink w:anchor="_Toc112155549" w:history="1">
            <w:r w:rsidR="00E415EB" w:rsidRPr="00074613">
              <w:rPr>
                <w:rStyle w:val="Hyperlink"/>
              </w:rPr>
              <w:t>3</w:t>
            </w:r>
            <w:r w:rsidR="00E415EB">
              <w:rPr>
                <w:rFonts w:eastAsiaTheme="minorEastAsia" w:cstheme="minorBidi"/>
                <w:b w:val="0"/>
                <w:sz w:val="22"/>
                <w:szCs w:val="22"/>
                <w:lang w:eastAsia="en-GB"/>
              </w:rPr>
              <w:tab/>
            </w:r>
            <w:r w:rsidR="00E415EB" w:rsidRPr="00074613">
              <w:rPr>
                <w:rStyle w:val="Hyperlink"/>
              </w:rPr>
              <w:t>Registration, Fees and Student Records</w:t>
            </w:r>
            <w:r w:rsidR="00E415EB">
              <w:rPr>
                <w:webHidden/>
              </w:rPr>
              <w:tab/>
            </w:r>
            <w:r w:rsidR="00E415EB">
              <w:rPr>
                <w:webHidden/>
              </w:rPr>
              <w:fldChar w:fldCharType="begin"/>
            </w:r>
            <w:r w:rsidR="00E415EB">
              <w:rPr>
                <w:webHidden/>
              </w:rPr>
              <w:instrText xml:space="preserve"> PAGEREF _Toc112155549 \h </w:instrText>
            </w:r>
            <w:r w:rsidR="00E415EB">
              <w:rPr>
                <w:webHidden/>
              </w:rPr>
            </w:r>
            <w:r w:rsidR="00E415EB">
              <w:rPr>
                <w:webHidden/>
              </w:rPr>
              <w:fldChar w:fldCharType="separate"/>
            </w:r>
            <w:r>
              <w:rPr>
                <w:webHidden/>
              </w:rPr>
              <w:t>22</w:t>
            </w:r>
            <w:r w:rsidR="00E415EB">
              <w:rPr>
                <w:webHidden/>
              </w:rPr>
              <w:fldChar w:fldCharType="end"/>
            </w:r>
          </w:hyperlink>
        </w:p>
        <w:p w14:paraId="5EDD3B0C" w14:textId="7E75C5CB" w:rsidR="00E415EB" w:rsidRDefault="00B04911">
          <w:pPr>
            <w:pStyle w:val="TOC2"/>
            <w:rPr>
              <w:rFonts w:eastAsiaTheme="minorEastAsia" w:cstheme="minorBidi"/>
              <w:noProof/>
              <w:szCs w:val="22"/>
              <w:lang w:eastAsia="en-GB"/>
            </w:rPr>
          </w:pPr>
          <w:hyperlink w:anchor="_Toc112155550" w:history="1">
            <w:r w:rsidR="00E415EB" w:rsidRPr="00074613">
              <w:rPr>
                <w:rStyle w:val="Hyperlink"/>
                <w:noProof/>
                <w14:scene3d>
                  <w14:camera w14:prst="orthographicFront"/>
                  <w14:lightRig w14:rig="threePt" w14:dir="t">
                    <w14:rot w14:lat="0" w14:lon="0" w14:rev="0"/>
                  </w14:lightRig>
                </w14:scene3d>
              </w:rPr>
              <w:t>3.1</w:t>
            </w:r>
            <w:r w:rsidR="00E415EB">
              <w:rPr>
                <w:rFonts w:eastAsiaTheme="minorEastAsia" w:cstheme="minorBidi"/>
                <w:noProof/>
                <w:szCs w:val="22"/>
                <w:lang w:eastAsia="en-GB"/>
              </w:rPr>
              <w:tab/>
            </w:r>
            <w:r w:rsidR="00E415EB" w:rsidRPr="00074613">
              <w:rPr>
                <w:rStyle w:val="Hyperlink"/>
                <w:noProof/>
              </w:rPr>
              <w:t>Registration</w:t>
            </w:r>
            <w:r w:rsidR="00E415EB">
              <w:rPr>
                <w:noProof/>
                <w:webHidden/>
              </w:rPr>
              <w:tab/>
            </w:r>
            <w:r w:rsidR="00E415EB">
              <w:rPr>
                <w:noProof/>
                <w:webHidden/>
              </w:rPr>
              <w:fldChar w:fldCharType="begin"/>
            </w:r>
            <w:r w:rsidR="00E415EB">
              <w:rPr>
                <w:noProof/>
                <w:webHidden/>
              </w:rPr>
              <w:instrText xml:space="preserve"> PAGEREF _Toc112155550 \h </w:instrText>
            </w:r>
            <w:r w:rsidR="00E415EB">
              <w:rPr>
                <w:noProof/>
                <w:webHidden/>
              </w:rPr>
            </w:r>
            <w:r w:rsidR="00E415EB">
              <w:rPr>
                <w:noProof/>
                <w:webHidden/>
              </w:rPr>
              <w:fldChar w:fldCharType="separate"/>
            </w:r>
            <w:r>
              <w:rPr>
                <w:noProof/>
                <w:webHidden/>
              </w:rPr>
              <w:t>22</w:t>
            </w:r>
            <w:r w:rsidR="00E415EB">
              <w:rPr>
                <w:noProof/>
                <w:webHidden/>
              </w:rPr>
              <w:fldChar w:fldCharType="end"/>
            </w:r>
          </w:hyperlink>
        </w:p>
        <w:p w14:paraId="682F31F8" w14:textId="24E13B18" w:rsidR="00E415EB" w:rsidRDefault="00B04911">
          <w:pPr>
            <w:pStyle w:val="TOC2"/>
            <w:rPr>
              <w:rFonts w:eastAsiaTheme="minorEastAsia" w:cstheme="minorBidi"/>
              <w:noProof/>
              <w:szCs w:val="22"/>
              <w:lang w:eastAsia="en-GB"/>
            </w:rPr>
          </w:pPr>
          <w:hyperlink w:anchor="_Toc112155551" w:history="1">
            <w:r w:rsidR="00E415EB" w:rsidRPr="00074613">
              <w:rPr>
                <w:rStyle w:val="Hyperlink"/>
                <w:noProof/>
                <w14:scene3d>
                  <w14:camera w14:prst="orthographicFront"/>
                  <w14:lightRig w14:rig="threePt" w14:dir="t">
                    <w14:rot w14:lat="0" w14:lon="0" w14:rev="0"/>
                  </w14:lightRig>
                </w14:scene3d>
              </w:rPr>
              <w:t>3.2</w:t>
            </w:r>
            <w:r w:rsidR="00E415EB">
              <w:rPr>
                <w:rFonts w:eastAsiaTheme="minorEastAsia" w:cstheme="minorBidi"/>
                <w:noProof/>
                <w:szCs w:val="22"/>
                <w:lang w:eastAsia="en-GB"/>
              </w:rPr>
              <w:tab/>
            </w:r>
            <w:r w:rsidR="00E415EB" w:rsidRPr="00074613">
              <w:rPr>
                <w:rStyle w:val="Hyperlink"/>
                <w:noProof/>
              </w:rPr>
              <w:t>Visas</w:t>
            </w:r>
            <w:r w:rsidR="00E415EB">
              <w:rPr>
                <w:noProof/>
                <w:webHidden/>
              </w:rPr>
              <w:tab/>
            </w:r>
            <w:r w:rsidR="00E415EB">
              <w:rPr>
                <w:noProof/>
                <w:webHidden/>
              </w:rPr>
              <w:fldChar w:fldCharType="begin"/>
            </w:r>
            <w:r w:rsidR="00E415EB">
              <w:rPr>
                <w:noProof/>
                <w:webHidden/>
              </w:rPr>
              <w:instrText xml:space="preserve"> PAGEREF _Toc112155551 \h </w:instrText>
            </w:r>
            <w:r w:rsidR="00E415EB">
              <w:rPr>
                <w:noProof/>
                <w:webHidden/>
              </w:rPr>
            </w:r>
            <w:r w:rsidR="00E415EB">
              <w:rPr>
                <w:noProof/>
                <w:webHidden/>
              </w:rPr>
              <w:fldChar w:fldCharType="separate"/>
            </w:r>
            <w:r>
              <w:rPr>
                <w:noProof/>
                <w:webHidden/>
              </w:rPr>
              <w:t>22</w:t>
            </w:r>
            <w:r w:rsidR="00E415EB">
              <w:rPr>
                <w:noProof/>
                <w:webHidden/>
              </w:rPr>
              <w:fldChar w:fldCharType="end"/>
            </w:r>
          </w:hyperlink>
        </w:p>
        <w:p w14:paraId="759CE589" w14:textId="2023C284" w:rsidR="00E415EB" w:rsidRDefault="00B04911">
          <w:pPr>
            <w:pStyle w:val="TOC2"/>
            <w:rPr>
              <w:rFonts w:eastAsiaTheme="minorEastAsia" w:cstheme="minorBidi"/>
              <w:noProof/>
              <w:szCs w:val="22"/>
              <w:lang w:eastAsia="en-GB"/>
            </w:rPr>
          </w:pPr>
          <w:hyperlink w:anchor="_Toc112155552" w:history="1">
            <w:r w:rsidR="00E415EB" w:rsidRPr="00074613">
              <w:rPr>
                <w:rStyle w:val="Hyperlink"/>
                <w:noProof/>
                <w14:scene3d>
                  <w14:camera w14:prst="orthographicFront"/>
                  <w14:lightRig w14:rig="threePt" w14:dir="t">
                    <w14:rot w14:lat="0" w14:lon="0" w14:rev="0"/>
                  </w14:lightRig>
                </w14:scene3d>
              </w:rPr>
              <w:t>3.3</w:t>
            </w:r>
            <w:r w:rsidR="00E415EB">
              <w:rPr>
                <w:rFonts w:eastAsiaTheme="minorEastAsia" w:cstheme="minorBidi"/>
                <w:noProof/>
                <w:szCs w:val="22"/>
                <w:lang w:eastAsia="en-GB"/>
              </w:rPr>
              <w:tab/>
            </w:r>
            <w:r w:rsidR="00E415EB" w:rsidRPr="00074613">
              <w:rPr>
                <w:rStyle w:val="Hyperlink"/>
                <w:noProof/>
              </w:rPr>
              <w:t>Payment of academic fees</w:t>
            </w:r>
            <w:r w:rsidR="00E415EB">
              <w:rPr>
                <w:noProof/>
                <w:webHidden/>
              </w:rPr>
              <w:tab/>
            </w:r>
            <w:r w:rsidR="00E415EB">
              <w:rPr>
                <w:noProof/>
                <w:webHidden/>
              </w:rPr>
              <w:fldChar w:fldCharType="begin"/>
            </w:r>
            <w:r w:rsidR="00E415EB">
              <w:rPr>
                <w:noProof/>
                <w:webHidden/>
              </w:rPr>
              <w:instrText xml:space="preserve"> PAGEREF _Toc112155552 \h </w:instrText>
            </w:r>
            <w:r w:rsidR="00E415EB">
              <w:rPr>
                <w:noProof/>
                <w:webHidden/>
              </w:rPr>
            </w:r>
            <w:r w:rsidR="00E415EB">
              <w:rPr>
                <w:noProof/>
                <w:webHidden/>
              </w:rPr>
              <w:fldChar w:fldCharType="separate"/>
            </w:r>
            <w:r>
              <w:rPr>
                <w:noProof/>
                <w:webHidden/>
              </w:rPr>
              <w:t>23</w:t>
            </w:r>
            <w:r w:rsidR="00E415EB">
              <w:rPr>
                <w:noProof/>
                <w:webHidden/>
              </w:rPr>
              <w:fldChar w:fldCharType="end"/>
            </w:r>
          </w:hyperlink>
        </w:p>
        <w:p w14:paraId="1F1EAEEF" w14:textId="2B256FDB" w:rsidR="00E415EB" w:rsidRDefault="00B04911">
          <w:pPr>
            <w:pStyle w:val="TOC2"/>
            <w:rPr>
              <w:rFonts w:eastAsiaTheme="minorEastAsia" w:cstheme="minorBidi"/>
              <w:noProof/>
              <w:szCs w:val="22"/>
              <w:lang w:eastAsia="en-GB"/>
            </w:rPr>
          </w:pPr>
          <w:hyperlink w:anchor="_Toc112155553" w:history="1">
            <w:r w:rsidR="00E415EB" w:rsidRPr="00074613">
              <w:rPr>
                <w:rStyle w:val="Hyperlink"/>
                <w:noProof/>
                <w14:scene3d>
                  <w14:camera w14:prst="orthographicFront"/>
                  <w14:lightRig w14:rig="threePt" w14:dir="t">
                    <w14:rot w14:lat="0" w14:lon="0" w14:rev="0"/>
                  </w14:lightRig>
                </w14:scene3d>
              </w:rPr>
              <w:t>3.4</w:t>
            </w:r>
            <w:r w:rsidR="00E415EB">
              <w:rPr>
                <w:rFonts w:eastAsiaTheme="minorEastAsia" w:cstheme="minorBidi"/>
                <w:noProof/>
                <w:szCs w:val="22"/>
                <w:lang w:eastAsia="en-GB"/>
              </w:rPr>
              <w:tab/>
            </w:r>
            <w:r w:rsidR="00E415EB" w:rsidRPr="00074613">
              <w:rPr>
                <w:rStyle w:val="Hyperlink"/>
                <w:noProof/>
              </w:rPr>
              <w:t>Duration of studies and overtime fee</w:t>
            </w:r>
            <w:r w:rsidR="00E415EB">
              <w:rPr>
                <w:noProof/>
                <w:webHidden/>
              </w:rPr>
              <w:tab/>
            </w:r>
            <w:r w:rsidR="00E415EB">
              <w:rPr>
                <w:noProof/>
                <w:webHidden/>
              </w:rPr>
              <w:fldChar w:fldCharType="begin"/>
            </w:r>
            <w:r w:rsidR="00E415EB">
              <w:rPr>
                <w:noProof/>
                <w:webHidden/>
              </w:rPr>
              <w:instrText xml:space="preserve"> PAGEREF _Toc112155553 \h </w:instrText>
            </w:r>
            <w:r w:rsidR="00E415EB">
              <w:rPr>
                <w:noProof/>
                <w:webHidden/>
              </w:rPr>
            </w:r>
            <w:r w:rsidR="00E415EB">
              <w:rPr>
                <w:noProof/>
                <w:webHidden/>
              </w:rPr>
              <w:fldChar w:fldCharType="separate"/>
            </w:r>
            <w:r>
              <w:rPr>
                <w:noProof/>
                <w:webHidden/>
              </w:rPr>
              <w:t>23</w:t>
            </w:r>
            <w:r w:rsidR="00E415EB">
              <w:rPr>
                <w:noProof/>
                <w:webHidden/>
              </w:rPr>
              <w:fldChar w:fldCharType="end"/>
            </w:r>
          </w:hyperlink>
        </w:p>
        <w:p w14:paraId="7729CB88" w14:textId="13198703" w:rsidR="00E415EB" w:rsidRDefault="00B04911">
          <w:pPr>
            <w:pStyle w:val="TOC2"/>
            <w:rPr>
              <w:rFonts w:eastAsiaTheme="minorEastAsia" w:cstheme="minorBidi"/>
              <w:noProof/>
              <w:szCs w:val="22"/>
              <w:lang w:eastAsia="en-GB"/>
            </w:rPr>
          </w:pPr>
          <w:hyperlink w:anchor="_Toc112155554" w:history="1">
            <w:r w:rsidR="00E415EB" w:rsidRPr="00074613">
              <w:rPr>
                <w:rStyle w:val="Hyperlink"/>
                <w:noProof/>
                <w14:scene3d>
                  <w14:camera w14:prst="orthographicFront"/>
                  <w14:lightRig w14:rig="threePt" w14:dir="t">
                    <w14:rot w14:lat="0" w14:lon="0" w14:rev="0"/>
                  </w14:lightRig>
                </w14:scene3d>
              </w:rPr>
              <w:t>3.5</w:t>
            </w:r>
            <w:r w:rsidR="00E415EB">
              <w:rPr>
                <w:rFonts w:eastAsiaTheme="minorEastAsia" w:cstheme="minorBidi"/>
                <w:noProof/>
                <w:szCs w:val="22"/>
                <w:lang w:eastAsia="en-GB"/>
              </w:rPr>
              <w:tab/>
            </w:r>
            <w:r w:rsidR="00E415EB" w:rsidRPr="00074613">
              <w:rPr>
                <w:rStyle w:val="Hyperlink"/>
                <w:noProof/>
              </w:rPr>
              <w:t>Registration certificates</w:t>
            </w:r>
            <w:r w:rsidR="00E415EB">
              <w:rPr>
                <w:noProof/>
                <w:webHidden/>
              </w:rPr>
              <w:tab/>
            </w:r>
            <w:r w:rsidR="00E415EB">
              <w:rPr>
                <w:noProof/>
                <w:webHidden/>
              </w:rPr>
              <w:fldChar w:fldCharType="begin"/>
            </w:r>
            <w:r w:rsidR="00E415EB">
              <w:rPr>
                <w:noProof/>
                <w:webHidden/>
              </w:rPr>
              <w:instrText xml:space="preserve"> PAGEREF _Toc112155554 \h </w:instrText>
            </w:r>
            <w:r w:rsidR="00E415EB">
              <w:rPr>
                <w:noProof/>
                <w:webHidden/>
              </w:rPr>
            </w:r>
            <w:r w:rsidR="00E415EB">
              <w:rPr>
                <w:noProof/>
                <w:webHidden/>
              </w:rPr>
              <w:fldChar w:fldCharType="separate"/>
            </w:r>
            <w:r>
              <w:rPr>
                <w:noProof/>
                <w:webHidden/>
              </w:rPr>
              <w:t>23</w:t>
            </w:r>
            <w:r w:rsidR="00E415EB">
              <w:rPr>
                <w:noProof/>
                <w:webHidden/>
              </w:rPr>
              <w:fldChar w:fldCharType="end"/>
            </w:r>
          </w:hyperlink>
        </w:p>
        <w:p w14:paraId="19720FE7" w14:textId="72072792" w:rsidR="00E415EB" w:rsidRDefault="00B04911">
          <w:pPr>
            <w:pStyle w:val="TOC2"/>
            <w:rPr>
              <w:rFonts w:eastAsiaTheme="minorEastAsia" w:cstheme="minorBidi"/>
              <w:noProof/>
              <w:szCs w:val="22"/>
              <w:lang w:eastAsia="en-GB"/>
            </w:rPr>
          </w:pPr>
          <w:hyperlink w:anchor="_Toc112155555" w:history="1">
            <w:r w:rsidR="00E415EB" w:rsidRPr="00074613">
              <w:rPr>
                <w:rStyle w:val="Hyperlink"/>
                <w:noProof/>
                <w14:scene3d>
                  <w14:camera w14:prst="orthographicFront"/>
                  <w14:lightRig w14:rig="threePt" w14:dir="t">
                    <w14:rot w14:lat="0" w14:lon="0" w14:rev="0"/>
                  </w14:lightRig>
                </w14:scene3d>
              </w:rPr>
              <w:t>3.6</w:t>
            </w:r>
            <w:r w:rsidR="00E415EB">
              <w:rPr>
                <w:rFonts w:eastAsiaTheme="minorEastAsia" w:cstheme="minorBidi"/>
                <w:noProof/>
                <w:szCs w:val="22"/>
                <w:lang w:eastAsia="en-GB"/>
              </w:rPr>
              <w:tab/>
            </w:r>
            <w:r w:rsidR="00E415EB" w:rsidRPr="00074613">
              <w:rPr>
                <w:rStyle w:val="Hyperlink"/>
                <w:noProof/>
              </w:rPr>
              <w:t>Council tax</w:t>
            </w:r>
            <w:r w:rsidR="00E415EB">
              <w:rPr>
                <w:noProof/>
                <w:webHidden/>
              </w:rPr>
              <w:tab/>
            </w:r>
            <w:r w:rsidR="00E415EB">
              <w:rPr>
                <w:noProof/>
                <w:webHidden/>
              </w:rPr>
              <w:fldChar w:fldCharType="begin"/>
            </w:r>
            <w:r w:rsidR="00E415EB">
              <w:rPr>
                <w:noProof/>
                <w:webHidden/>
              </w:rPr>
              <w:instrText xml:space="preserve"> PAGEREF _Toc112155555 \h </w:instrText>
            </w:r>
            <w:r w:rsidR="00E415EB">
              <w:rPr>
                <w:noProof/>
                <w:webHidden/>
              </w:rPr>
            </w:r>
            <w:r w:rsidR="00E415EB">
              <w:rPr>
                <w:noProof/>
                <w:webHidden/>
              </w:rPr>
              <w:fldChar w:fldCharType="separate"/>
            </w:r>
            <w:r>
              <w:rPr>
                <w:noProof/>
                <w:webHidden/>
              </w:rPr>
              <w:t>23</w:t>
            </w:r>
            <w:r w:rsidR="00E415EB">
              <w:rPr>
                <w:noProof/>
                <w:webHidden/>
              </w:rPr>
              <w:fldChar w:fldCharType="end"/>
            </w:r>
          </w:hyperlink>
        </w:p>
        <w:p w14:paraId="47D8CF2F" w14:textId="0B710535" w:rsidR="00E415EB" w:rsidRDefault="00B04911">
          <w:pPr>
            <w:pStyle w:val="TOC1"/>
            <w:rPr>
              <w:rFonts w:eastAsiaTheme="minorEastAsia" w:cstheme="minorBidi"/>
              <w:b w:val="0"/>
              <w:sz w:val="22"/>
              <w:szCs w:val="22"/>
              <w:lang w:eastAsia="en-GB"/>
            </w:rPr>
          </w:pPr>
          <w:hyperlink w:anchor="_Toc112155556" w:history="1">
            <w:r w:rsidR="00E415EB" w:rsidRPr="00074613">
              <w:rPr>
                <w:rStyle w:val="Hyperlink"/>
              </w:rPr>
              <w:t>4</w:t>
            </w:r>
            <w:r w:rsidR="00E415EB">
              <w:rPr>
                <w:rFonts w:eastAsiaTheme="minorEastAsia" w:cstheme="minorBidi"/>
                <w:b w:val="0"/>
                <w:sz w:val="22"/>
                <w:szCs w:val="22"/>
                <w:lang w:eastAsia="en-GB"/>
              </w:rPr>
              <w:tab/>
            </w:r>
            <w:r w:rsidR="00E415EB" w:rsidRPr="00074613">
              <w:rPr>
                <w:rStyle w:val="Hyperlink"/>
              </w:rPr>
              <w:t>During Your Research</w:t>
            </w:r>
            <w:r w:rsidR="00E415EB">
              <w:rPr>
                <w:webHidden/>
              </w:rPr>
              <w:tab/>
            </w:r>
            <w:r w:rsidR="00E415EB">
              <w:rPr>
                <w:webHidden/>
              </w:rPr>
              <w:fldChar w:fldCharType="begin"/>
            </w:r>
            <w:r w:rsidR="00E415EB">
              <w:rPr>
                <w:webHidden/>
              </w:rPr>
              <w:instrText xml:space="preserve"> PAGEREF _Toc112155556 \h </w:instrText>
            </w:r>
            <w:r w:rsidR="00E415EB">
              <w:rPr>
                <w:webHidden/>
              </w:rPr>
            </w:r>
            <w:r w:rsidR="00E415EB">
              <w:rPr>
                <w:webHidden/>
              </w:rPr>
              <w:fldChar w:fldCharType="separate"/>
            </w:r>
            <w:r>
              <w:rPr>
                <w:webHidden/>
              </w:rPr>
              <w:t>25</w:t>
            </w:r>
            <w:r w:rsidR="00E415EB">
              <w:rPr>
                <w:webHidden/>
              </w:rPr>
              <w:fldChar w:fldCharType="end"/>
            </w:r>
          </w:hyperlink>
        </w:p>
        <w:p w14:paraId="639115BD" w14:textId="28ECFE6D" w:rsidR="00E415EB" w:rsidRDefault="00B04911">
          <w:pPr>
            <w:pStyle w:val="TOC2"/>
            <w:rPr>
              <w:rFonts w:eastAsiaTheme="minorEastAsia" w:cstheme="minorBidi"/>
              <w:noProof/>
              <w:szCs w:val="22"/>
              <w:lang w:eastAsia="en-GB"/>
            </w:rPr>
          </w:pPr>
          <w:hyperlink w:anchor="_Toc112155557" w:history="1">
            <w:r w:rsidR="00E415EB" w:rsidRPr="00074613">
              <w:rPr>
                <w:rStyle w:val="Hyperlink"/>
                <w:noProof/>
                <w14:scene3d>
                  <w14:camera w14:prst="orthographicFront"/>
                  <w14:lightRig w14:rig="threePt" w14:dir="t">
                    <w14:rot w14:lat="0" w14:lon="0" w14:rev="0"/>
                  </w14:lightRig>
                </w14:scene3d>
              </w:rPr>
              <w:t>4.1</w:t>
            </w:r>
            <w:r w:rsidR="00E415EB">
              <w:rPr>
                <w:rFonts w:eastAsiaTheme="minorEastAsia" w:cstheme="minorBidi"/>
                <w:noProof/>
                <w:szCs w:val="22"/>
                <w:lang w:eastAsia="en-GB"/>
              </w:rPr>
              <w:tab/>
            </w:r>
            <w:r w:rsidR="00E415EB" w:rsidRPr="00074613">
              <w:rPr>
                <w:rStyle w:val="Hyperlink"/>
                <w:noProof/>
              </w:rPr>
              <w:t>Supervision</w:t>
            </w:r>
            <w:r w:rsidR="00E415EB">
              <w:rPr>
                <w:noProof/>
                <w:webHidden/>
              </w:rPr>
              <w:tab/>
            </w:r>
            <w:r w:rsidR="00E415EB">
              <w:rPr>
                <w:noProof/>
                <w:webHidden/>
              </w:rPr>
              <w:fldChar w:fldCharType="begin"/>
            </w:r>
            <w:r w:rsidR="00E415EB">
              <w:rPr>
                <w:noProof/>
                <w:webHidden/>
              </w:rPr>
              <w:instrText xml:space="preserve"> PAGEREF _Toc112155557 \h </w:instrText>
            </w:r>
            <w:r w:rsidR="00E415EB">
              <w:rPr>
                <w:noProof/>
                <w:webHidden/>
              </w:rPr>
            </w:r>
            <w:r w:rsidR="00E415EB">
              <w:rPr>
                <w:noProof/>
                <w:webHidden/>
              </w:rPr>
              <w:fldChar w:fldCharType="separate"/>
            </w:r>
            <w:r>
              <w:rPr>
                <w:noProof/>
                <w:webHidden/>
              </w:rPr>
              <w:t>25</w:t>
            </w:r>
            <w:r w:rsidR="00E415EB">
              <w:rPr>
                <w:noProof/>
                <w:webHidden/>
              </w:rPr>
              <w:fldChar w:fldCharType="end"/>
            </w:r>
          </w:hyperlink>
        </w:p>
        <w:p w14:paraId="4FFBE16E" w14:textId="64458720" w:rsidR="00E415EB" w:rsidRDefault="00B04911">
          <w:pPr>
            <w:pStyle w:val="TOC2"/>
            <w:rPr>
              <w:rFonts w:eastAsiaTheme="minorEastAsia" w:cstheme="minorBidi"/>
              <w:noProof/>
              <w:szCs w:val="22"/>
              <w:lang w:eastAsia="en-GB"/>
            </w:rPr>
          </w:pPr>
          <w:hyperlink w:anchor="_Toc112155558" w:history="1">
            <w:r w:rsidR="00E415EB" w:rsidRPr="00074613">
              <w:rPr>
                <w:rStyle w:val="Hyperlink"/>
                <w:noProof/>
                <w14:scene3d>
                  <w14:camera w14:prst="orthographicFront"/>
                  <w14:lightRig w14:rig="threePt" w14:dir="t">
                    <w14:rot w14:lat="0" w14:lon="0" w14:rev="0"/>
                  </w14:lightRig>
                </w14:scene3d>
              </w:rPr>
              <w:t>4.2</w:t>
            </w:r>
            <w:r w:rsidR="00E415EB">
              <w:rPr>
                <w:rFonts w:eastAsiaTheme="minorEastAsia" w:cstheme="minorBidi"/>
                <w:noProof/>
                <w:szCs w:val="22"/>
                <w:lang w:eastAsia="en-GB"/>
              </w:rPr>
              <w:tab/>
            </w:r>
            <w:r w:rsidR="00E415EB" w:rsidRPr="00074613">
              <w:rPr>
                <w:rStyle w:val="Hyperlink"/>
                <w:noProof/>
              </w:rPr>
              <w:t>Research Practice</w:t>
            </w:r>
            <w:r w:rsidR="00E415EB">
              <w:rPr>
                <w:noProof/>
                <w:webHidden/>
              </w:rPr>
              <w:tab/>
            </w:r>
            <w:r w:rsidR="00E415EB">
              <w:rPr>
                <w:noProof/>
                <w:webHidden/>
              </w:rPr>
              <w:fldChar w:fldCharType="begin"/>
            </w:r>
            <w:r w:rsidR="00E415EB">
              <w:rPr>
                <w:noProof/>
                <w:webHidden/>
              </w:rPr>
              <w:instrText xml:space="preserve"> PAGEREF _Toc112155558 \h </w:instrText>
            </w:r>
            <w:r w:rsidR="00E415EB">
              <w:rPr>
                <w:noProof/>
                <w:webHidden/>
              </w:rPr>
            </w:r>
            <w:r w:rsidR="00E415EB">
              <w:rPr>
                <w:noProof/>
                <w:webHidden/>
              </w:rPr>
              <w:fldChar w:fldCharType="separate"/>
            </w:r>
            <w:r>
              <w:rPr>
                <w:noProof/>
                <w:webHidden/>
              </w:rPr>
              <w:t>26</w:t>
            </w:r>
            <w:r w:rsidR="00E415EB">
              <w:rPr>
                <w:noProof/>
                <w:webHidden/>
              </w:rPr>
              <w:fldChar w:fldCharType="end"/>
            </w:r>
          </w:hyperlink>
        </w:p>
        <w:p w14:paraId="0D0416C6" w14:textId="5BAB8456" w:rsidR="00E415EB" w:rsidRDefault="00B04911">
          <w:pPr>
            <w:pStyle w:val="TOC2"/>
            <w:rPr>
              <w:rFonts w:eastAsiaTheme="minorEastAsia" w:cstheme="minorBidi"/>
              <w:noProof/>
              <w:szCs w:val="22"/>
              <w:lang w:eastAsia="en-GB"/>
            </w:rPr>
          </w:pPr>
          <w:hyperlink w:anchor="_Toc112155559" w:history="1">
            <w:r w:rsidR="00E415EB" w:rsidRPr="00074613">
              <w:rPr>
                <w:rStyle w:val="Hyperlink"/>
                <w:noProof/>
                <w14:scene3d>
                  <w14:camera w14:prst="orthographicFront"/>
                  <w14:lightRig w14:rig="threePt" w14:dir="t">
                    <w14:rot w14:lat="0" w14:lon="0" w14:rev="0"/>
                  </w14:lightRig>
                </w14:scene3d>
              </w:rPr>
              <w:t>4.3</w:t>
            </w:r>
            <w:r w:rsidR="00E415EB">
              <w:rPr>
                <w:rFonts w:eastAsiaTheme="minorEastAsia" w:cstheme="minorBidi"/>
                <w:noProof/>
                <w:szCs w:val="22"/>
                <w:lang w:eastAsia="en-GB"/>
              </w:rPr>
              <w:tab/>
            </w:r>
            <w:r w:rsidR="00E415EB" w:rsidRPr="00074613">
              <w:rPr>
                <w:rStyle w:val="Hyperlink"/>
                <w:noProof/>
              </w:rPr>
              <w:t>Attendance and engagement monitoring</w:t>
            </w:r>
            <w:r w:rsidR="00E415EB">
              <w:rPr>
                <w:noProof/>
                <w:webHidden/>
              </w:rPr>
              <w:tab/>
            </w:r>
            <w:r w:rsidR="00E415EB">
              <w:rPr>
                <w:noProof/>
                <w:webHidden/>
              </w:rPr>
              <w:fldChar w:fldCharType="begin"/>
            </w:r>
            <w:r w:rsidR="00E415EB">
              <w:rPr>
                <w:noProof/>
                <w:webHidden/>
              </w:rPr>
              <w:instrText xml:space="preserve"> PAGEREF _Toc112155559 \h </w:instrText>
            </w:r>
            <w:r w:rsidR="00E415EB">
              <w:rPr>
                <w:noProof/>
                <w:webHidden/>
              </w:rPr>
            </w:r>
            <w:r w:rsidR="00E415EB">
              <w:rPr>
                <w:noProof/>
                <w:webHidden/>
              </w:rPr>
              <w:fldChar w:fldCharType="separate"/>
            </w:r>
            <w:r>
              <w:rPr>
                <w:noProof/>
                <w:webHidden/>
              </w:rPr>
              <w:t>28</w:t>
            </w:r>
            <w:r w:rsidR="00E415EB">
              <w:rPr>
                <w:noProof/>
                <w:webHidden/>
              </w:rPr>
              <w:fldChar w:fldCharType="end"/>
            </w:r>
          </w:hyperlink>
        </w:p>
        <w:p w14:paraId="70EA6D4A" w14:textId="5B822534" w:rsidR="00E415EB" w:rsidRDefault="00B04911">
          <w:pPr>
            <w:pStyle w:val="TOC2"/>
            <w:rPr>
              <w:rFonts w:eastAsiaTheme="minorEastAsia" w:cstheme="minorBidi"/>
              <w:noProof/>
              <w:szCs w:val="22"/>
              <w:lang w:eastAsia="en-GB"/>
            </w:rPr>
          </w:pPr>
          <w:hyperlink w:anchor="_Toc112155560" w:history="1">
            <w:r w:rsidR="00E415EB" w:rsidRPr="00074613">
              <w:rPr>
                <w:rStyle w:val="Hyperlink"/>
                <w:noProof/>
                <w14:scene3d>
                  <w14:camera w14:prst="orthographicFront"/>
                  <w14:lightRig w14:rig="threePt" w14:dir="t">
                    <w14:rot w14:lat="0" w14:lon="0" w14:rev="0"/>
                  </w14:lightRig>
                </w14:scene3d>
              </w:rPr>
              <w:t>4.4</w:t>
            </w:r>
            <w:r w:rsidR="00E415EB">
              <w:rPr>
                <w:rFonts w:eastAsiaTheme="minorEastAsia" w:cstheme="minorBidi"/>
                <w:noProof/>
                <w:szCs w:val="22"/>
                <w:lang w:eastAsia="en-GB"/>
              </w:rPr>
              <w:tab/>
            </w:r>
            <w:r w:rsidR="00E415EB" w:rsidRPr="00074613">
              <w:rPr>
                <w:rStyle w:val="Hyperlink"/>
                <w:noProof/>
              </w:rPr>
              <w:t>Financial Support</w:t>
            </w:r>
            <w:r w:rsidR="00E415EB">
              <w:rPr>
                <w:noProof/>
                <w:webHidden/>
              </w:rPr>
              <w:tab/>
            </w:r>
            <w:r w:rsidR="00E415EB">
              <w:rPr>
                <w:noProof/>
                <w:webHidden/>
              </w:rPr>
              <w:fldChar w:fldCharType="begin"/>
            </w:r>
            <w:r w:rsidR="00E415EB">
              <w:rPr>
                <w:noProof/>
                <w:webHidden/>
              </w:rPr>
              <w:instrText xml:space="preserve"> PAGEREF _Toc112155560 \h </w:instrText>
            </w:r>
            <w:r w:rsidR="00E415EB">
              <w:rPr>
                <w:noProof/>
                <w:webHidden/>
              </w:rPr>
            </w:r>
            <w:r w:rsidR="00E415EB">
              <w:rPr>
                <w:noProof/>
                <w:webHidden/>
              </w:rPr>
              <w:fldChar w:fldCharType="separate"/>
            </w:r>
            <w:r>
              <w:rPr>
                <w:noProof/>
                <w:webHidden/>
              </w:rPr>
              <w:t>29</w:t>
            </w:r>
            <w:r w:rsidR="00E415EB">
              <w:rPr>
                <w:noProof/>
                <w:webHidden/>
              </w:rPr>
              <w:fldChar w:fldCharType="end"/>
            </w:r>
          </w:hyperlink>
        </w:p>
        <w:p w14:paraId="6C6F9509" w14:textId="0FC1E798" w:rsidR="00E415EB" w:rsidRDefault="00B04911">
          <w:pPr>
            <w:pStyle w:val="TOC2"/>
            <w:rPr>
              <w:rFonts w:eastAsiaTheme="minorEastAsia" w:cstheme="minorBidi"/>
              <w:noProof/>
              <w:szCs w:val="22"/>
              <w:lang w:eastAsia="en-GB"/>
            </w:rPr>
          </w:pPr>
          <w:hyperlink w:anchor="_Toc112155561" w:history="1">
            <w:r w:rsidR="00E415EB" w:rsidRPr="00074613">
              <w:rPr>
                <w:rStyle w:val="Hyperlink"/>
                <w:noProof/>
                <w14:scene3d>
                  <w14:camera w14:prst="orthographicFront"/>
                  <w14:lightRig w14:rig="threePt" w14:dir="t">
                    <w14:rot w14:lat="0" w14:lon="0" w14:rev="0"/>
                  </w14:lightRig>
                </w14:scene3d>
              </w:rPr>
              <w:t>4.5</w:t>
            </w:r>
            <w:r w:rsidR="00E415EB">
              <w:rPr>
                <w:rFonts w:eastAsiaTheme="minorEastAsia" w:cstheme="minorBidi"/>
                <w:noProof/>
                <w:szCs w:val="22"/>
                <w:lang w:eastAsia="en-GB"/>
              </w:rPr>
              <w:tab/>
            </w:r>
            <w:r w:rsidR="00E415EB" w:rsidRPr="00074613">
              <w:rPr>
                <w:rStyle w:val="Hyperlink"/>
                <w:noProof/>
              </w:rPr>
              <w:t>Travel and Conferences</w:t>
            </w:r>
            <w:r w:rsidR="00E415EB">
              <w:rPr>
                <w:noProof/>
                <w:webHidden/>
              </w:rPr>
              <w:tab/>
            </w:r>
            <w:r w:rsidR="00E415EB">
              <w:rPr>
                <w:noProof/>
                <w:webHidden/>
              </w:rPr>
              <w:fldChar w:fldCharType="begin"/>
            </w:r>
            <w:r w:rsidR="00E415EB">
              <w:rPr>
                <w:noProof/>
                <w:webHidden/>
              </w:rPr>
              <w:instrText xml:space="preserve"> PAGEREF _Toc112155561 \h </w:instrText>
            </w:r>
            <w:r w:rsidR="00E415EB">
              <w:rPr>
                <w:noProof/>
                <w:webHidden/>
              </w:rPr>
            </w:r>
            <w:r w:rsidR="00E415EB">
              <w:rPr>
                <w:noProof/>
                <w:webHidden/>
              </w:rPr>
              <w:fldChar w:fldCharType="separate"/>
            </w:r>
            <w:r>
              <w:rPr>
                <w:noProof/>
                <w:webHidden/>
              </w:rPr>
              <w:t>29</w:t>
            </w:r>
            <w:r w:rsidR="00E415EB">
              <w:rPr>
                <w:noProof/>
                <w:webHidden/>
              </w:rPr>
              <w:fldChar w:fldCharType="end"/>
            </w:r>
          </w:hyperlink>
        </w:p>
        <w:p w14:paraId="0FB55C81" w14:textId="1C857D1A" w:rsidR="00E415EB" w:rsidRDefault="00B04911">
          <w:pPr>
            <w:pStyle w:val="TOC2"/>
            <w:rPr>
              <w:rFonts w:eastAsiaTheme="minorEastAsia" w:cstheme="minorBidi"/>
              <w:noProof/>
              <w:szCs w:val="22"/>
              <w:lang w:eastAsia="en-GB"/>
            </w:rPr>
          </w:pPr>
          <w:hyperlink w:anchor="_Toc112155562" w:history="1">
            <w:r w:rsidR="00E415EB" w:rsidRPr="00074613">
              <w:rPr>
                <w:rStyle w:val="Hyperlink"/>
                <w:noProof/>
                <w14:scene3d>
                  <w14:camera w14:prst="orthographicFront"/>
                  <w14:lightRig w14:rig="threePt" w14:dir="t">
                    <w14:rot w14:lat="0" w14:lon="0" w14:rev="0"/>
                  </w14:lightRig>
                </w14:scene3d>
              </w:rPr>
              <w:t>4.6</w:t>
            </w:r>
            <w:r w:rsidR="00E415EB">
              <w:rPr>
                <w:rFonts w:eastAsiaTheme="minorEastAsia" w:cstheme="minorBidi"/>
                <w:noProof/>
                <w:szCs w:val="22"/>
                <w:lang w:eastAsia="en-GB"/>
              </w:rPr>
              <w:tab/>
            </w:r>
            <w:r w:rsidR="00E415EB" w:rsidRPr="00074613">
              <w:rPr>
                <w:rStyle w:val="Hyperlink"/>
                <w:noProof/>
              </w:rPr>
              <w:t>Fieldwork</w:t>
            </w:r>
            <w:r w:rsidR="00E415EB">
              <w:rPr>
                <w:noProof/>
                <w:webHidden/>
              </w:rPr>
              <w:tab/>
            </w:r>
            <w:r w:rsidR="00E415EB">
              <w:rPr>
                <w:noProof/>
                <w:webHidden/>
              </w:rPr>
              <w:fldChar w:fldCharType="begin"/>
            </w:r>
            <w:r w:rsidR="00E415EB">
              <w:rPr>
                <w:noProof/>
                <w:webHidden/>
              </w:rPr>
              <w:instrText xml:space="preserve"> PAGEREF _Toc112155562 \h </w:instrText>
            </w:r>
            <w:r w:rsidR="00E415EB">
              <w:rPr>
                <w:noProof/>
                <w:webHidden/>
              </w:rPr>
            </w:r>
            <w:r w:rsidR="00E415EB">
              <w:rPr>
                <w:noProof/>
                <w:webHidden/>
              </w:rPr>
              <w:fldChar w:fldCharType="separate"/>
            </w:r>
            <w:r>
              <w:rPr>
                <w:noProof/>
                <w:webHidden/>
              </w:rPr>
              <w:t>29</w:t>
            </w:r>
            <w:r w:rsidR="00E415EB">
              <w:rPr>
                <w:noProof/>
                <w:webHidden/>
              </w:rPr>
              <w:fldChar w:fldCharType="end"/>
            </w:r>
          </w:hyperlink>
        </w:p>
        <w:p w14:paraId="3BAA796F" w14:textId="20B674AB" w:rsidR="00E415EB" w:rsidRDefault="00B04911">
          <w:pPr>
            <w:pStyle w:val="TOC2"/>
            <w:rPr>
              <w:rFonts w:eastAsiaTheme="minorEastAsia" w:cstheme="minorBidi"/>
              <w:noProof/>
              <w:szCs w:val="22"/>
              <w:lang w:eastAsia="en-GB"/>
            </w:rPr>
          </w:pPr>
          <w:hyperlink w:anchor="_Toc112155563" w:history="1">
            <w:r w:rsidR="00E415EB" w:rsidRPr="00074613">
              <w:rPr>
                <w:rStyle w:val="Hyperlink"/>
                <w:noProof/>
                <w14:scene3d>
                  <w14:camera w14:prst="orthographicFront"/>
                  <w14:lightRig w14:rig="threePt" w14:dir="t">
                    <w14:rot w14:lat="0" w14:lon="0" w14:rev="0"/>
                  </w14:lightRig>
                </w14:scene3d>
              </w:rPr>
              <w:t>4.7</w:t>
            </w:r>
            <w:r w:rsidR="00E415EB">
              <w:rPr>
                <w:rFonts w:eastAsiaTheme="minorEastAsia" w:cstheme="minorBidi"/>
                <w:noProof/>
                <w:szCs w:val="22"/>
                <w:lang w:eastAsia="en-GB"/>
              </w:rPr>
              <w:tab/>
            </w:r>
            <w:r w:rsidR="00E415EB" w:rsidRPr="00074613">
              <w:rPr>
                <w:rStyle w:val="Hyperlink"/>
                <w:noProof/>
              </w:rPr>
              <w:t>Insurance</w:t>
            </w:r>
            <w:r w:rsidR="00E415EB">
              <w:rPr>
                <w:noProof/>
                <w:webHidden/>
              </w:rPr>
              <w:tab/>
            </w:r>
            <w:r w:rsidR="00E415EB">
              <w:rPr>
                <w:noProof/>
                <w:webHidden/>
              </w:rPr>
              <w:fldChar w:fldCharType="begin"/>
            </w:r>
            <w:r w:rsidR="00E415EB">
              <w:rPr>
                <w:noProof/>
                <w:webHidden/>
              </w:rPr>
              <w:instrText xml:space="preserve"> PAGEREF _Toc112155563 \h </w:instrText>
            </w:r>
            <w:r w:rsidR="00E415EB">
              <w:rPr>
                <w:noProof/>
                <w:webHidden/>
              </w:rPr>
            </w:r>
            <w:r w:rsidR="00E415EB">
              <w:rPr>
                <w:noProof/>
                <w:webHidden/>
              </w:rPr>
              <w:fldChar w:fldCharType="separate"/>
            </w:r>
            <w:r>
              <w:rPr>
                <w:noProof/>
                <w:webHidden/>
              </w:rPr>
              <w:t>30</w:t>
            </w:r>
            <w:r w:rsidR="00E415EB">
              <w:rPr>
                <w:noProof/>
                <w:webHidden/>
              </w:rPr>
              <w:fldChar w:fldCharType="end"/>
            </w:r>
          </w:hyperlink>
        </w:p>
        <w:p w14:paraId="1601767C" w14:textId="1B3DAC9B" w:rsidR="00E415EB" w:rsidRDefault="00B04911">
          <w:pPr>
            <w:pStyle w:val="TOC2"/>
            <w:rPr>
              <w:rFonts w:eastAsiaTheme="minorEastAsia" w:cstheme="minorBidi"/>
              <w:noProof/>
              <w:szCs w:val="22"/>
              <w:lang w:eastAsia="en-GB"/>
            </w:rPr>
          </w:pPr>
          <w:hyperlink w:anchor="_Toc112155564" w:history="1">
            <w:r w:rsidR="00E415EB" w:rsidRPr="00074613">
              <w:rPr>
                <w:rStyle w:val="Hyperlink"/>
                <w:noProof/>
                <w14:scene3d>
                  <w14:camera w14:prst="orthographicFront"/>
                  <w14:lightRig w14:rig="threePt" w14:dir="t">
                    <w14:rot w14:lat="0" w14:lon="0" w14:rev="0"/>
                  </w14:lightRig>
                </w14:scene3d>
              </w:rPr>
              <w:t>4.8</w:t>
            </w:r>
            <w:r w:rsidR="00E415EB">
              <w:rPr>
                <w:rFonts w:eastAsiaTheme="minorEastAsia" w:cstheme="minorBidi"/>
                <w:noProof/>
                <w:szCs w:val="22"/>
                <w:lang w:eastAsia="en-GB"/>
              </w:rPr>
              <w:tab/>
            </w:r>
            <w:r w:rsidR="00E415EB" w:rsidRPr="00074613">
              <w:rPr>
                <w:rStyle w:val="Hyperlink"/>
                <w:noProof/>
              </w:rPr>
              <w:t>PGR Community</w:t>
            </w:r>
            <w:r w:rsidR="00E415EB">
              <w:rPr>
                <w:noProof/>
                <w:webHidden/>
              </w:rPr>
              <w:tab/>
            </w:r>
            <w:r w:rsidR="00E415EB">
              <w:rPr>
                <w:noProof/>
                <w:webHidden/>
              </w:rPr>
              <w:fldChar w:fldCharType="begin"/>
            </w:r>
            <w:r w:rsidR="00E415EB">
              <w:rPr>
                <w:noProof/>
                <w:webHidden/>
              </w:rPr>
              <w:instrText xml:space="preserve"> PAGEREF _Toc112155564 \h </w:instrText>
            </w:r>
            <w:r w:rsidR="00E415EB">
              <w:rPr>
                <w:noProof/>
                <w:webHidden/>
              </w:rPr>
            </w:r>
            <w:r w:rsidR="00E415EB">
              <w:rPr>
                <w:noProof/>
                <w:webHidden/>
              </w:rPr>
              <w:fldChar w:fldCharType="separate"/>
            </w:r>
            <w:r>
              <w:rPr>
                <w:noProof/>
                <w:webHidden/>
              </w:rPr>
              <w:t>30</w:t>
            </w:r>
            <w:r w:rsidR="00E415EB">
              <w:rPr>
                <w:noProof/>
                <w:webHidden/>
              </w:rPr>
              <w:fldChar w:fldCharType="end"/>
            </w:r>
          </w:hyperlink>
        </w:p>
        <w:p w14:paraId="512B40BF" w14:textId="0C32B12B" w:rsidR="00E415EB" w:rsidRDefault="00B04911">
          <w:pPr>
            <w:pStyle w:val="TOC2"/>
            <w:rPr>
              <w:rFonts w:eastAsiaTheme="minorEastAsia" w:cstheme="minorBidi"/>
              <w:noProof/>
              <w:szCs w:val="22"/>
              <w:lang w:eastAsia="en-GB"/>
            </w:rPr>
          </w:pPr>
          <w:hyperlink w:anchor="_Toc112155565" w:history="1">
            <w:r w:rsidR="00E415EB" w:rsidRPr="00074613">
              <w:rPr>
                <w:rStyle w:val="Hyperlink"/>
                <w:noProof/>
                <w14:scene3d>
                  <w14:camera w14:prst="orthographicFront"/>
                  <w14:lightRig w14:rig="threePt" w14:dir="t">
                    <w14:rot w14:lat="0" w14:lon="0" w14:rev="0"/>
                  </w14:lightRig>
                </w14:scene3d>
              </w:rPr>
              <w:t>4.9</w:t>
            </w:r>
            <w:r w:rsidR="00E415EB">
              <w:rPr>
                <w:rFonts w:eastAsiaTheme="minorEastAsia" w:cstheme="minorBidi"/>
                <w:noProof/>
                <w:szCs w:val="22"/>
                <w:lang w:eastAsia="en-GB"/>
              </w:rPr>
              <w:tab/>
            </w:r>
            <w:r w:rsidR="00E415EB" w:rsidRPr="00074613">
              <w:rPr>
                <w:rStyle w:val="Hyperlink"/>
                <w:noProof/>
              </w:rPr>
              <w:t>Holiday entitlement</w:t>
            </w:r>
            <w:r w:rsidR="00E415EB">
              <w:rPr>
                <w:noProof/>
                <w:webHidden/>
              </w:rPr>
              <w:tab/>
            </w:r>
            <w:r w:rsidR="00E415EB">
              <w:rPr>
                <w:noProof/>
                <w:webHidden/>
              </w:rPr>
              <w:fldChar w:fldCharType="begin"/>
            </w:r>
            <w:r w:rsidR="00E415EB">
              <w:rPr>
                <w:noProof/>
                <w:webHidden/>
              </w:rPr>
              <w:instrText xml:space="preserve"> PAGEREF _Toc112155565 \h </w:instrText>
            </w:r>
            <w:r w:rsidR="00E415EB">
              <w:rPr>
                <w:noProof/>
                <w:webHidden/>
              </w:rPr>
            </w:r>
            <w:r w:rsidR="00E415EB">
              <w:rPr>
                <w:noProof/>
                <w:webHidden/>
              </w:rPr>
              <w:fldChar w:fldCharType="separate"/>
            </w:r>
            <w:r>
              <w:rPr>
                <w:noProof/>
                <w:webHidden/>
              </w:rPr>
              <w:t>30</w:t>
            </w:r>
            <w:r w:rsidR="00E415EB">
              <w:rPr>
                <w:noProof/>
                <w:webHidden/>
              </w:rPr>
              <w:fldChar w:fldCharType="end"/>
            </w:r>
          </w:hyperlink>
        </w:p>
        <w:p w14:paraId="035FC717" w14:textId="594D4B9F" w:rsidR="00E415EB" w:rsidRDefault="00B04911">
          <w:pPr>
            <w:pStyle w:val="TOC2"/>
            <w:rPr>
              <w:rFonts w:eastAsiaTheme="minorEastAsia" w:cstheme="minorBidi"/>
              <w:noProof/>
              <w:szCs w:val="22"/>
              <w:lang w:eastAsia="en-GB"/>
            </w:rPr>
          </w:pPr>
          <w:hyperlink w:anchor="_Toc112155566" w:history="1">
            <w:r w:rsidR="00E415EB" w:rsidRPr="00074613">
              <w:rPr>
                <w:rStyle w:val="Hyperlink"/>
                <w:noProof/>
                <w14:scene3d>
                  <w14:camera w14:prst="orthographicFront"/>
                  <w14:lightRig w14:rig="threePt" w14:dir="t">
                    <w14:rot w14:lat="0" w14:lon="0" w14:rev="0"/>
                  </w14:lightRig>
                </w14:scene3d>
              </w:rPr>
              <w:t>4.10</w:t>
            </w:r>
            <w:r w:rsidR="00E415EB">
              <w:rPr>
                <w:rFonts w:eastAsiaTheme="minorEastAsia" w:cstheme="minorBidi"/>
                <w:noProof/>
                <w:szCs w:val="22"/>
                <w:lang w:eastAsia="en-GB"/>
              </w:rPr>
              <w:tab/>
            </w:r>
            <w:r w:rsidR="00E415EB" w:rsidRPr="00074613">
              <w:rPr>
                <w:rStyle w:val="Hyperlink"/>
                <w:noProof/>
              </w:rPr>
              <w:t>Work outside a research degree programme</w:t>
            </w:r>
            <w:r w:rsidR="00E415EB">
              <w:rPr>
                <w:noProof/>
                <w:webHidden/>
              </w:rPr>
              <w:tab/>
            </w:r>
            <w:r w:rsidR="00E415EB">
              <w:rPr>
                <w:noProof/>
                <w:webHidden/>
              </w:rPr>
              <w:fldChar w:fldCharType="begin"/>
            </w:r>
            <w:r w:rsidR="00E415EB">
              <w:rPr>
                <w:noProof/>
                <w:webHidden/>
              </w:rPr>
              <w:instrText xml:space="preserve"> PAGEREF _Toc112155566 \h </w:instrText>
            </w:r>
            <w:r w:rsidR="00E415EB">
              <w:rPr>
                <w:noProof/>
                <w:webHidden/>
              </w:rPr>
            </w:r>
            <w:r w:rsidR="00E415EB">
              <w:rPr>
                <w:noProof/>
                <w:webHidden/>
              </w:rPr>
              <w:fldChar w:fldCharType="separate"/>
            </w:r>
            <w:r>
              <w:rPr>
                <w:noProof/>
                <w:webHidden/>
              </w:rPr>
              <w:t>30</w:t>
            </w:r>
            <w:r w:rsidR="00E415EB">
              <w:rPr>
                <w:noProof/>
                <w:webHidden/>
              </w:rPr>
              <w:fldChar w:fldCharType="end"/>
            </w:r>
          </w:hyperlink>
        </w:p>
        <w:p w14:paraId="0C657FD2" w14:textId="0E9DA5D1" w:rsidR="00E415EB" w:rsidRDefault="00B04911">
          <w:pPr>
            <w:pStyle w:val="TOC2"/>
            <w:rPr>
              <w:rFonts w:eastAsiaTheme="minorEastAsia" w:cstheme="minorBidi"/>
              <w:noProof/>
              <w:szCs w:val="22"/>
              <w:lang w:eastAsia="en-GB"/>
            </w:rPr>
          </w:pPr>
          <w:hyperlink w:anchor="_Toc112155567" w:history="1">
            <w:r w:rsidR="00E415EB" w:rsidRPr="00074613">
              <w:rPr>
                <w:rStyle w:val="Hyperlink"/>
                <w:noProof/>
                <w14:scene3d>
                  <w14:camera w14:prst="orthographicFront"/>
                  <w14:lightRig w14:rig="threePt" w14:dir="t">
                    <w14:rot w14:lat="0" w14:lon="0" w14:rev="0"/>
                  </w14:lightRig>
                </w14:scene3d>
              </w:rPr>
              <w:t>4.11</w:t>
            </w:r>
            <w:r w:rsidR="00E415EB">
              <w:rPr>
                <w:rFonts w:eastAsiaTheme="minorEastAsia" w:cstheme="minorBidi"/>
                <w:noProof/>
                <w:szCs w:val="22"/>
                <w:lang w:eastAsia="en-GB"/>
              </w:rPr>
              <w:tab/>
            </w:r>
            <w:r w:rsidR="00E415EB" w:rsidRPr="00074613">
              <w:rPr>
                <w:rStyle w:val="Hyperlink"/>
                <w:noProof/>
              </w:rPr>
              <w:t>Sanctioned countries</w:t>
            </w:r>
            <w:r w:rsidR="00E415EB">
              <w:rPr>
                <w:noProof/>
                <w:webHidden/>
              </w:rPr>
              <w:tab/>
            </w:r>
            <w:r w:rsidR="00E415EB">
              <w:rPr>
                <w:noProof/>
                <w:webHidden/>
              </w:rPr>
              <w:fldChar w:fldCharType="begin"/>
            </w:r>
            <w:r w:rsidR="00E415EB">
              <w:rPr>
                <w:noProof/>
                <w:webHidden/>
              </w:rPr>
              <w:instrText xml:space="preserve"> PAGEREF _Toc112155567 \h </w:instrText>
            </w:r>
            <w:r w:rsidR="00E415EB">
              <w:rPr>
                <w:noProof/>
                <w:webHidden/>
              </w:rPr>
            </w:r>
            <w:r w:rsidR="00E415EB">
              <w:rPr>
                <w:noProof/>
                <w:webHidden/>
              </w:rPr>
              <w:fldChar w:fldCharType="separate"/>
            </w:r>
            <w:r>
              <w:rPr>
                <w:noProof/>
                <w:webHidden/>
              </w:rPr>
              <w:t>31</w:t>
            </w:r>
            <w:r w:rsidR="00E415EB">
              <w:rPr>
                <w:noProof/>
                <w:webHidden/>
              </w:rPr>
              <w:fldChar w:fldCharType="end"/>
            </w:r>
          </w:hyperlink>
        </w:p>
        <w:p w14:paraId="2CE55330" w14:textId="79D18633" w:rsidR="00E415EB" w:rsidRDefault="00B04911">
          <w:pPr>
            <w:pStyle w:val="TOC1"/>
            <w:rPr>
              <w:rFonts w:eastAsiaTheme="minorEastAsia" w:cstheme="minorBidi"/>
              <w:b w:val="0"/>
              <w:sz w:val="22"/>
              <w:szCs w:val="22"/>
              <w:lang w:eastAsia="en-GB"/>
            </w:rPr>
          </w:pPr>
          <w:hyperlink w:anchor="_Toc112155568" w:history="1">
            <w:r w:rsidR="00E415EB" w:rsidRPr="00074613">
              <w:rPr>
                <w:rStyle w:val="Hyperlink"/>
              </w:rPr>
              <w:t>5</w:t>
            </w:r>
            <w:r w:rsidR="00E415EB">
              <w:rPr>
                <w:rFonts w:eastAsiaTheme="minorEastAsia" w:cstheme="minorBidi"/>
                <w:b w:val="0"/>
                <w:sz w:val="22"/>
                <w:szCs w:val="22"/>
                <w:lang w:eastAsia="en-GB"/>
              </w:rPr>
              <w:tab/>
            </w:r>
            <w:r w:rsidR="00E415EB" w:rsidRPr="00074613">
              <w:rPr>
                <w:rStyle w:val="Hyperlink"/>
              </w:rPr>
              <w:t>Making Changes</w:t>
            </w:r>
            <w:r w:rsidR="00E415EB">
              <w:rPr>
                <w:webHidden/>
              </w:rPr>
              <w:tab/>
            </w:r>
            <w:r w:rsidR="00E415EB">
              <w:rPr>
                <w:webHidden/>
              </w:rPr>
              <w:fldChar w:fldCharType="begin"/>
            </w:r>
            <w:r w:rsidR="00E415EB">
              <w:rPr>
                <w:webHidden/>
              </w:rPr>
              <w:instrText xml:space="preserve"> PAGEREF _Toc112155568 \h </w:instrText>
            </w:r>
            <w:r w:rsidR="00E415EB">
              <w:rPr>
                <w:webHidden/>
              </w:rPr>
            </w:r>
            <w:r w:rsidR="00E415EB">
              <w:rPr>
                <w:webHidden/>
              </w:rPr>
              <w:fldChar w:fldCharType="separate"/>
            </w:r>
            <w:r>
              <w:rPr>
                <w:webHidden/>
              </w:rPr>
              <w:t>32</w:t>
            </w:r>
            <w:r w:rsidR="00E415EB">
              <w:rPr>
                <w:webHidden/>
              </w:rPr>
              <w:fldChar w:fldCharType="end"/>
            </w:r>
          </w:hyperlink>
        </w:p>
        <w:p w14:paraId="74B51F3E" w14:textId="50D8489C" w:rsidR="00E415EB" w:rsidRDefault="00B04911">
          <w:pPr>
            <w:pStyle w:val="TOC2"/>
            <w:rPr>
              <w:rFonts w:eastAsiaTheme="minorEastAsia" w:cstheme="minorBidi"/>
              <w:noProof/>
              <w:szCs w:val="22"/>
              <w:lang w:eastAsia="en-GB"/>
            </w:rPr>
          </w:pPr>
          <w:hyperlink w:anchor="_Toc112155569" w:history="1">
            <w:r w:rsidR="00E415EB" w:rsidRPr="00074613">
              <w:rPr>
                <w:rStyle w:val="Hyperlink"/>
                <w:noProof/>
                <w14:scene3d>
                  <w14:camera w14:prst="orthographicFront"/>
                  <w14:lightRig w14:rig="threePt" w14:dir="t">
                    <w14:rot w14:lat="0" w14:lon="0" w14:rev="0"/>
                  </w14:lightRig>
                </w14:scene3d>
              </w:rPr>
              <w:t>5.1</w:t>
            </w:r>
            <w:r w:rsidR="00E415EB">
              <w:rPr>
                <w:rFonts w:eastAsiaTheme="minorEastAsia" w:cstheme="minorBidi"/>
                <w:noProof/>
                <w:szCs w:val="22"/>
                <w:lang w:eastAsia="en-GB"/>
              </w:rPr>
              <w:tab/>
            </w:r>
            <w:r w:rsidR="00E415EB" w:rsidRPr="00074613">
              <w:rPr>
                <w:rStyle w:val="Hyperlink"/>
                <w:noProof/>
              </w:rPr>
              <w:t>Advice</w:t>
            </w:r>
            <w:r w:rsidR="00E415EB">
              <w:rPr>
                <w:noProof/>
                <w:webHidden/>
              </w:rPr>
              <w:tab/>
            </w:r>
            <w:r w:rsidR="00E415EB">
              <w:rPr>
                <w:noProof/>
                <w:webHidden/>
              </w:rPr>
              <w:fldChar w:fldCharType="begin"/>
            </w:r>
            <w:r w:rsidR="00E415EB">
              <w:rPr>
                <w:noProof/>
                <w:webHidden/>
              </w:rPr>
              <w:instrText xml:space="preserve"> PAGEREF _Toc112155569 \h </w:instrText>
            </w:r>
            <w:r w:rsidR="00E415EB">
              <w:rPr>
                <w:noProof/>
                <w:webHidden/>
              </w:rPr>
            </w:r>
            <w:r w:rsidR="00E415EB">
              <w:rPr>
                <w:noProof/>
                <w:webHidden/>
              </w:rPr>
              <w:fldChar w:fldCharType="separate"/>
            </w:r>
            <w:r>
              <w:rPr>
                <w:noProof/>
                <w:webHidden/>
              </w:rPr>
              <w:t>32</w:t>
            </w:r>
            <w:r w:rsidR="00E415EB">
              <w:rPr>
                <w:noProof/>
                <w:webHidden/>
              </w:rPr>
              <w:fldChar w:fldCharType="end"/>
            </w:r>
          </w:hyperlink>
        </w:p>
        <w:p w14:paraId="637C8050" w14:textId="37230A29" w:rsidR="00E415EB" w:rsidRDefault="00B04911">
          <w:pPr>
            <w:pStyle w:val="TOC2"/>
            <w:rPr>
              <w:rFonts w:eastAsiaTheme="minorEastAsia" w:cstheme="minorBidi"/>
              <w:noProof/>
              <w:szCs w:val="22"/>
              <w:lang w:eastAsia="en-GB"/>
            </w:rPr>
          </w:pPr>
          <w:hyperlink w:anchor="_Toc112155570" w:history="1">
            <w:r w:rsidR="00E415EB" w:rsidRPr="00074613">
              <w:rPr>
                <w:rStyle w:val="Hyperlink"/>
                <w:noProof/>
                <w14:scene3d>
                  <w14:camera w14:prst="orthographicFront"/>
                  <w14:lightRig w14:rig="threePt" w14:dir="t">
                    <w14:rot w14:lat="0" w14:lon="0" w14:rev="0"/>
                  </w14:lightRig>
                </w14:scene3d>
              </w:rPr>
              <w:t>5.2</w:t>
            </w:r>
            <w:r w:rsidR="00E415EB">
              <w:rPr>
                <w:rFonts w:eastAsiaTheme="minorEastAsia" w:cstheme="minorBidi"/>
                <w:noProof/>
                <w:szCs w:val="22"/>
                <w:lang w:eastAsia="en-GB"/>
              </w:rPr>
              <w:tab/>
            </w:r>
            <w:r w:rsidR="00E415EB" w:rsidRPr="00074613">
              <w:rPr>
                <w:rStyle w:val="Hyperlink"/>
                <w:noProof/>
              </w:rPr>
              <w:t>Dissatisfaction with your studies</w:t>
            </w:r>
            <w:r w:rsidR="00E415EB">
              <w:rPr>
                <w:noProof/>
                <w:webHidden/>
              </w:rPr>
              <w:tab/>
            </w:r>
            <w:r w:rsidR="00E415EB">
              <w:rPr>
                <w:noProof/>
                <w:webHidden/>
              </w:rPr>
              <w:fldChar w:fldCharType="begin"/>
            </w:r>
            <w:r w:rsidR="00E415EB">
              <w:rPr>
                <w:noProof/>
                <w:webHidden/>
              </w:rPr>
              <w:instrText xml:space="preserve"> PAGEREF _Toc112155570 \h </w:instrText>
            </w:r>
            <w:r w:rsidR="00E415EB">
              <w:rPr>
                <w:noProof/>
                <w:webHidden/>
              </w:rPr>
            </w:r>
            <w:r w:rsidR="00E415EB">
              <w:rPr>
                <w:noProof/>
                <w:webHidden/>
              </w:rPr>
              <w:fldChar w:fldCharType="separate"/>
            </w:r>
            <w:r>
              <w:rPr>
                <w:noProof/>
                <w:webHidden/>
              </w:rPr>
              <w:t>32</w:t>
            </w:r>
            <w:r w:rsidR="00E415EB">
              <w:rPr>
                <w:noProof/>
                <w:webHidden/>
              </w:rPr>
              <w:fldChar w:fldCharType="end"/>
            </w:r>
          </w:hyperlink>
        </w:p>
        <w:p w14:paraId="3A536164" w14:textId="5E440506" w:rsidR="00E415EB" w:rsidRDefault="00B04911">
          <w:pPr>
            <w:pStyle w:val="TOC2"/>
            <w:rPr>
              <w:rFonts w:eastAsiaTheme="minorEastAsia" w:cstheme="minorBidi"/>
              <w:noProof/>
              <w:szCs w:val="22"/>
              <w:lang w:eastAsia="en-GB"/>
            </w:rPr>
          </w:pPr>
          <w:hyperlink w:anchor="_Toc112155571" w:history="1">
            <w:r w:rsidR="00E415EB" w:rsidRPr="00074613">
              <w:rPr>
                <w:rStyle w:val="Hyperlink"/>
                <w:noProof/>
                <w14:scene3d>
                  <w14:camera w14:prst="orthographicFront"/>
                  <w14:lightRig w14:rig="threePt" w14:dir="t">
                    <w14:rot w14:lat="0" w14:lon="0" w14:rev="0"/>
                  </w14:lightRig>
                </w14:scene3d>
              </w:rPr>
              <w:t>5.3</w:t>
            </w:r>
            <w:r w:rsidR="00E415EB">
              <w:rPr>
                <w:rFonts w:eastAsiaTheme="minorEastAsia" w:cstheme="minorBidi"/>
                <w:noProof/>
                <w:szCs w:val="22"/>
                <w:lang w:eastAsia="en-GB"/>
              </w:rPr>
              <w:tab/>
            </w:r>
            <w:r w:rsidR="00E415EB" w:rsidRPr="00074613">
              <w:rPr>
                <w:rStyle w:val="Hyperlink"/>
                <w:noProof/>
              </w:rPr>
              <w:t>Changing Supervisors</w:t>
            </w:r>
            <w:r w:rsidR="00E415EB">
              <w:rPr>
                <w:noProof/>
                <w:webHidden/>
              </w:rPr>
              <w:tab/>
            </w:r>
            <w:r w:rsidR="00E415EB">
              <w:rPr>
                <w:noProof/>
                <w:webHidden/>
              </w:rPr>
              <w:fldChar w:fldCharType="begin"/>
            </w:r>
            <w:r w:rsidR="00E415EB">
              <w:rPr>
                <w:noProof/>
                <w:webHidden/>
              </w:rPr>
              <w:instrText xml:space="preserve"> PAGEREF _Toc112155571 \h </w:instrText>
            </w:r>
            <w:r w:rsidR="00E415EB">
              <w:rPr>
                <w:noProof/>
                <w:webHidden/>
              </w:rPr>
            </w:r>
            <w:r w:rsidR="00E415EB">
              <w:rPr>
                <w:noProof/>
                <w:webHidden/>
              </w:rPr>
              <w:fldChar w:fldCharType="separate"/>
            </w:r>
            <w:r>
              <w:rPr>
                <w:noProof/>
                <w:webHidden/>
              </w:rPr>
              <w:t>32</w:t>
            </w:r>
            <w:r w:rsidR="00E415EB">
              <w:rPr>
                <w:noProof/>
                <w:webHidden/>
              </w:rPr>
              <w:fldChar w:fldCharType="end"/>
            </w:r>
          </w:hyperlink>
        </w:p>
        <w:p w14:paraId="2BCC1B7C" w14:textId="721DA209" w:rsidR="00E415EB" w:rsidRDefault="00B04911">
          <w:pPr>
            <w:pStyle w:val="TOC2"/>
            <w:rPr>
              <w:rFonts w:eastAsiaTheme="minorEastAsia" w:cstheme="minorBidi"/>
              <w:noProof/>
              <w:szCs w:val="22"/>
              <w:lang w:eastAsia="en-GB"/>
            </w:rPr>
          </w:pPr>
          <w:hyperlink w:anchor="_Toc112155572" w:history="1">
            <w:r w:rsidR="00E415EB" w:rsidRPr="00074613">
              <w:rPr>
                <w:rStyle w:val="Hyperlink"/>
                <w:noProof/>
                <w14:scene3d>
                  <w14:camera w14:prst="orthographicFront"/>
                  <w14:lightRig w14:rig="threePt" w14:dir="t">
                    <w14:rot w14:lat="0" w14:lon="0" w14:rev="0"/>
                  </w14:lightRig>
                </w14:scene3d>
              </w:rPr>
              <w:t>5.4</w:t>
            </w:r>
            <w:r w:rsidR="00E415EB">
              <w:rPr>
                <w:rFonts w:eastAsiaTheme="minorEastAsia" w:cstheme="minorBidi"/>
                <w:noProof/>
                <w:szCs w:val="22"/>
                <w:lang w:eastAsia="en-GB"/>
              </w:rPr>
              <w:tab/>
            </w:r>
            <w:r w:rsidR="00E415EB" w:rsidRPr="00074613">
              <w:rPr>
                <w:rStyle w:val="Hyperlink"/>
                <w:noProof/>
              </w:rPr>
              <w:t>Suspension and Extension of studies</w:t>
            </w:r>
            <w:r w:rsidR="00E415EB">
              <w:rPr>
                <w:noProof/>
                <w:webHidden/>
              </w:rPr>
              <w:tab/>
            </w:r>
            <w:r w:rsidR="00E415EB">
              <w:rPr>
                <w:noProof/>
                <w:webHidden/>
              </w:rPr>
              <w:fldChar w:fldCharType="begin"/>
            </w:r>
            <w:r w:rsidR="00E415EB">
              <w:rPr>
                <w:noProof/>
                <w:webHidden/>
              </w:rPr>
              <w:instrText xml:space="preserve"> PAGEREF _Toc112155572 \h </w:instrText>
            </w:r>
            <w:r w:rsidR="00E415EB">
              <w:rPr>
                <w:noProof/>
                <w:webHidden/>
              </w:rPr>
            </w:r>
            <w:r w:rsidR="00E415EB">
              <w:rPr>
                <w:noProof/>
                <w:webHidden/>
              </w:rPr>
              <w:fldChar w:fldCharType="separate"/>
            </w:r>
            <w:r>
              <w:rPr>
                <w:noProof/>
                <w:webHidden/>
              </w:rPr>
              <w:t>32</w:t>
            </w:r>
            <w:r w:rsidR="00E415EB">
              <w:rPr>
                <w:noProof/>
                <w:webHidden/>
              </w:rPr>
              <w:fldChar w:fldCharType="end"/>
            </w:r>
          </w:hyperlink>
        </w:p>
        <w:p w14:paraId="50473BF0" w14:textId="64BAA51F" w:rsidR="00E415EB" w:rsidRDefault="00B04911">
          <w:pPr>
            <w:pStyle w:val="TOC2"/>
            <w:rPr>
              <w:rFonts w:eastAsiaTheme="minorEastAsia" w:cstheme="minorBidi"/>
              <w:noProof/>
              <w:szCs w:val="22"/>
              <w:lang w:eastAsia="en-GB"/>
            </w:rPr>
          </w:pPr>
          <w:hyperlink w:anchor="_Toc112155573" w:history="1">
            <w:r w:rsidR="00E415EB" w:rsidRPr="00074613">
              <w:rPr>
                <w:rStyle w:val="Hyperlink"/>
                <w:noProof/>
                <w14:scene3d>
                  <w14:camera w14:prst="orthographicFront"/>
                  <w14:lightRig w14:rig="threePt" w14:dir="t">
                    <w14:rot w14:lat="0" w14:lon="0" w14:rev="0"/>
                  </w14:lightRig>
                </w14:scene3d>
              </w:rPr>
              <w:t>5.5</w:t>
            </w:r>
            <w:r w:rsidR="00E415EB">
              <w:rPr>
                <w:rFonts w:eastAsiaTheme="minorEastAsia" w:cstheme="minorBidi"/>
                <w:noProof/>
                <w:szCs w:val="22"/>
                <w:lang w:eastAsia="en-GB"/>
              </w:rPr>
              <w:tab/>
            </w:r>
            <w:r w:rsidR="00E415EB" w:rsidRPr="00074613">
              <w:rPr>
                <w:rStyle w:val="Hyperlink"/>
                <w:noProof/>
              </w:rPr>
              <w:t>Progress Support Procedure (PSP)</w:t>
            </w:r>
            <w:r w:rsidR="00E415EB">
              <w:rPr>
                <w:noProof/>
                <w:webHidden/>
              </w:rPr>
              <w:tab/>
            </w:r>
            <w:r w:rsidR="00E415EB">
              <w:rPr>
                <w:noProof/>
                <w:webHidden/>
              </w:rPr>
              <w:fldChar w:fldCharType="begin"/>
            </w:r>
            <w:r w:rsidR="00E415EB">
              <w:rPr>
                <w:noProof/>
                <w:webHidden/>
              </w:rPr>
              <w:instrText xml:space="preserve"> PAGEREF _Toc112155573 \h </w:instrText>
            </w:r>
            <w:r w:rsidR="00E415EB">
              <w:rPr>
                <w:noProof/>
                <w:webHidden/>
              </w:rPr>
            </w:r>
            <w:r w:rsidR="00E415EB">
              <w:rPr>
                <w:noProof/>
                <w:webHidden/>
              </w:rPr>
              <w:fldChar w:fldCharType="separate"/>
            </w:r>
            <w:r>
              <w:rPr>
                <w:noProof/>
                <w:webHidden/>
              </w:rPr>
              <w:t>34</w:t>
            </w:r>
            <w:r w:rsidR="00E415EB">
              <w:rPr>
                <w:noProof/>
                <w:webHidden/>
              </w:rPr>
              <w:fldChar w:fldCharType="end"/>
            </w:r>
          </w:hyperlink>
        </w:p>
        <w:p w14:paraId="57D3427F" w14:textId="08F84C39" w:rsidR="00E415EB" w:rsidRDefault="00B04911">
          <w:pPr>
            <w:pStyle w:val="TOC2"/>
            <w:rPr>
              <w:rFonts w:eastAsiaTheme="minorEastAsia" w:cstheme="minorBidi"/>
              <w:noProof/>
              <w:szCs w:val="22"/>
              <w:lang w:eastAsia="en-GB"/>
            </w:rPr>
          </w:pPr>
          <w:hyperlink w:anchor="_Toc112155574" w:history="1">
            <w:r w:rsidR="00E415EB" w:rsidRPr="00074613">
              <w:rPr>
                <w:rStyle w:val="Hyperlink"/>
                <w:noProof/>
                <w14:scene3d>
                  <w14:camera w14:prst="orthographicFront"/>
                  <w14:lightRig w14:rig="threePt" w14:dir="t">
                    <w14:rot w14:lat="0" w14:lon="0" w14:rev="0"/>
                  </w14:lightRig>
                </w14:scene3d>
              </w:rPr>
              <w:t>5.6</w:t>
            </w:r>
            <w:r w:rsidR="00E415EB">
              <w:rPr>
                <w:rFonts w:eastAsiaTheme="minorEastAsia" w:cstheme="minorBidi"/>
                <w:noProof/>
                <w:szCs w:val="22"/>
                <w:lang w:eastAsia="en-GB"/>
              </w:rPr>
              <w:tab/>
            </w:r>
            <w:r w:rsidR="00E415EB" w:rsidRPr="00074613">
              <w:rPr>
                <w:rStyle w:val="Hyperlink"/>
                <w:noProof/>
              </w:rPr>
              <w:t>Visa Extensions</w:t>
            </w:r>
            <w:r w:rsidR="00E415EB">
              <w:rPr>
                <w:noProof/>
                <w:webHidden/>
              </w:rPr>
              <w:tab/>
            </w:r>
            <w:r w:rsidR="00E415EB">
              <w:rPr>
                <w:noProof/>
                <w:webHidden/>
              </w:rPr>
              <w:fldChar w:fldCharType="begin"/>
            </w:r>
            <w:r w:rsidR="00E415EB">
              <w:rPr>
                <w:noProof/>
                <w:webHidden/>
              </w:rPr>
              <w:instrText xml:space="preserve"> PAGEREF _Toc112155574 \h </w:instrText>
            </w:r>
            <w:r w:rsidR="00E415EB">
              <w:rPr>
                <w:noProof/>
                <w:webHidden/>
              </w:rPr>
            </w:r>
            <w:r w:rsidR="00E415EB">
              <w:rPr>
                <w:noProof/>
                <w:webHidden/>
              </w:rPr>
              <w:fldChar w:fldCharType="separate"/>
            </w:r>
            <w:r>
              <w:rPr>
                <w:noProof/>
                <w:webHidden/>
              </w:rPr>
              <w:t>34</w:t>
            </w:r>
            <w:r w:rsidR="00E415EB">
              <w:rPr>
                <w:noProof/>
                <w:webHidden/>
              </w:rPr>
              <w:fldChar w:fldCharType="end"/>
            </w:r>
          </w:hyperlink>
        </w:p>
        <w:p w14:paraId="5EAAF9F2" w14:textId="2603E649" w:rsidR="00E415EB" w:rsidRDefault="00B04911">
          <w:pPr>
            <w:pStyle w:val="TOC2"/>
            <w:rPr>
              <w:rFonts w:eastAsiaTheme="minorEastAsia" w:cstheme="minorBidi"/>
              <w:noProof/>
              <w:szCs w:val="22"/>
              <w:lang w:eastAsia="en-GB"/>
            </w:rPr>
          </w:pPr>
          <w:hyperlink w:anchor="_Toc112155575" w:history="1">
            <w:r w:rsidR="00E415EB" w:rsidRPr="00074613">
              <w:rPr>
                <w:rStyle w:val="Hyperlink"/>
                <w:noProof/>
                <w14:scene3d>
                  <w14:camera w14:prst="orthographicFront"/>
                  <w14:lightRig w14:rig="threePt" w14:dir="t">
                    <w14:rot w14:lat="0" w14:lon="0" w14:rev="0"/>
                  </w14:lightRig>
                </w14:scene3d>
              </w:rPr>
              <w:t>5.7</w:t>
            </w:r>
            <w:r w:rsidR="00E415EB">
              <w:rPr>
                <w:rFonts w:eastAsiaTheme="minorEastAsia" w:cstheme="minorBidi"/>
                <w:noProof/>
                <w:szCs w:val="22"/>
                <w:lang w:eastAsia="en-GB"/>
              </w:rPr>
              <w:tab/>
            </w:r>
            <w:r w:rsidR="00E415EB" w:rsidRPr="00074613">
              <w:rPr>
                <w:rStyle w:val="Hyperlink"/>
                <w:noProof/>
              </w:rPr>
              <w:t>Change of personal details</w:t>
            </w:r>
            <w:r w:rsidR="00E415EB">
              <w:rPr>
                <w:noProof/>
                <w:webHidden/>
              </w:rPr>
              <w:tab/>
            </w:r>
            <w:r w:rsidR="00E415EB">
              <w:rPr>
                <w:noProof/>
                <w:webHidden/>
              </w:rPr>
              <w:fldChar w:fldCharType="begin"/>
            </w:r>
            <w:r w:rsidR="00E415EB">
              <w:rPr>
                <w:noProof/>
                <w:webHidden/>
              </w:rPr>
              <w:instrText xml:space="preserve"> PAGEREF _Toc112155575 \h </w:instrText>
            </w:r>
            <w:r w:rsidR="00E415EB">
              <w:rPr>
                <w:noProof/>
                <w:webHidden/>
              </w:rPr>
            </w:r>
            <w:r w:rsidR="00E415EB">
              <w:rPr>
                <w:noProof/>
                <w:webHidden/>
              </w:rPr>
              <w:fldChar w:fldCharType="separate"/>
            </w:r>
            <w:r>
              <w:rPr>
                <w:noProof/>
                <w:webHidden/>
              </w:rPr>
              <w:t>35</w:t>
            </w:r>
            <w:r w:rsidR="00E415EB">
              <w:rPr>
                <w:noProof/>
                <w:webHidden/>
              </w:rPr>
              <w:fldChar w:fldCharType="end"/>
            </w:r>
          </w:hyperlink>
        </w:p>
        <w:p w14:paraId="6043A3C3" w14:textId="4BF2319D" w:rsidR="00E415EB" w:rsidRDefault="00B04911">
          <w:pPr>
            <w:pStyle w:val="TOC2"/>
            <w:rPr>
              <w:rFonts w:eastAsiaTheme="minorEastAsia" w:cstheme="minorBidi"/>
              <w:noProof/>
              <w:szCs w:val="22"/>
              <w:lang w:eastAsia="en-GB"/>
            </w:rPr>
          </w:pPr>
          <w:hyperlink w:anchor="_Toc112155576" w:history="1">
            <w:r w:rsidR="00E415EB" w:rsidRPr="00074613">
              <w:rPr>
                <w:rStyle w:val="Hyperlink"/>
                <w:noProof/>
                <w14:scene3d>
                  <w14:camera w14:prst="orthographicFront"/>
                  <w14:lightRig w14:rig="threePt" w14:dir="t">
                    <w14:rot w14:lat="0" w14:lon="0" w14:rev="0"/>
                  </w14:lightRig>
                </w14:scene3d>
              </w:rPr>
              <w:t>5.8</w:t>
            </w:r>
            <w:r w:rsidR="00E415EB">
              <w:rPr>
                <w:rFonts w:eastAsiaTheme="minorEastAsia" w:cstheme="minorBidi"/>
                <w:noProof/>
                <w:szCs w:val="22"/>
                <w:lang w:eastAsia="en-GB"/>
              </w:rPr>
              <w:tab/>
            </w:r>
            <w:r w:rsidR="00E415EB" w:rsidRPr="00074613">
              <w:rPr>
                <w:rStyle w:val="Hyperlink"/>
                <w:noProof/>
              </w:rPr>
              <w:t>Leaving the University early</w:t>
            </w:r>
            <w:r w:rsidR="00E415EB">
              <w:rPr>
                <w:noProof/>
                <w:webHidden/>
              </w:rPr>
              <w:tab/>
            </w:r>
            <w:r w:rsidR="00E415EB">
              <w:rPr>
                <w:noProof/>
                <w:webHidden/>
              </w:rPr>
              <w:fldChar w:fldCharType="begin"/>
            </w:r>
            <w:r w:rsidR="00E415EB">
              <w:rPr>
                <w:noProof/>
                <w:webHidden/>
              </w:rPr>
              <w:instrText xml:space="preserve"> PAGEREF _Toc112155576 \h </w:instrText>
            </w:r>
            <w:r w:rsidR="00E415EB">
              <w:rPr>
                <w:noProof/>
                <w:webHidden/>
              </w:rPr>
            </w:r>
            <w:r w:rsidR="00E415EB">
              <w:rPr>
                <w:noProof/>
                <w:webHidden/>
              </w:rPr>
              <w:fldChar w:fldCharType="separate"/>
            </w:r>
            <w:r>
              <w:rPr>
                <w:noProof/>
                <w:webHidden/>
              </w:rPr>
              <w:t>35</w:t>
            </w:r>
            <w:r w:rsidR="00E415EB">
              <w:rPr>
                <w:noProof/>
                <w:webHidden/>
              </w:rPr>
              <w:fldChar w:fldCharType="end"/>
            </w:r>
          </w:hyperlink>
        </w:p>
        <w:p w14:paraId="1DEE4A6E" w14:textId="5DF4A549" w:rsidR="00E415EB" w:rsidRDefault="00B04911">
          <w:pPr>
            <w:pStyle w:val="TOC1"/>
            <w:rPr>
              <w:rFonts w:eastAsiaTheme="minorEastAsia" w:cstheme="minorBidi"/>
              <w:b w:val="0"/>
              <w:sz w:val="22"/>
              <w:szCs w:val="22"/>
              <w:lang w:eastAsia="en-GB"/>
            </w:rPr>
          </w:pPr>
          <w:hyperlink w:anchor="_Toc112155577" w:history="1">
            <w:r w:rsidR="00E415EB" w:rsidRPr="00074613">
              <w:rPr>
                <w:rStyle w:val="Hyperlink"/>
              </w:rPr>
              <w:t>6</w:t>
            </w:r>
            <w:r w:rsidR="00E415EB">
              <w:rPr>
                <w:rFonts w:eastAsiaTheme="minorEastAsia" w:cstheme="minorBidi"/>
                <w:b w:val="0"/>
                <w:sz w:val="22"/>
                <w:szCs w:val="22"/>
                <w:lang w:eastAsia="en-GB"/>
              </w:rPr>
              <w:tab/>
            </w:r>
            <w:r w:rsidR="00E415EB" w:rsidRPr="00074613">
              <w:rPr>
                <w:rStyle w:val="Hyperlink"/>
              </w:rPr>
              <w:t>Assessment</w:t>
            </w:r>
            <w:r w:rsidR="00E415EB">
              <w:rPr>
                <w:webHidden/>
              </w:rPr>
              <w:tab/>
            </w:r>
            <w:r w:rsidR="00E415EB">
              <w:rPr>
                <w:webHidden/>
              </w:rPr>
              <w:fldChar w:fldCharType="begin"/>
            </w:r>
            <w:r w:rsidR="00E415EB">
              <w:rPr>
                <w:webHidden/>
              </w:rPr>
              <w:instrText xml:space="preserve"> PAGEREF _Toc112155577 \h </w:instrText>
            </w:r>
            <w:r w:rsidR="00E415EB">
              <w:rPr>
                <w:webHidden/>
              </w:rPr>
            </w:r>
            <w:r w:rsidR="00E415EB">
              <w:rPr>
                <w:webHidden/>
              </w:rPr>
              <w:fldChar w:fldCharType="separate"/>
            </w:r>
            <w:r>
              <w:rPr>
                <w:webHidden/>
              </w:rPr>
              <w:t>36</w:t>
            </w:r>
            <w:r w:rsidR="00E415EB">
              <w:rPr>
                <w:webHidden/>
              </w:rPr>
              <w:fldChar w:fldCharType="end"/>
            </w:r>
          </w:hyperlink>
        </w:p>
        <w:p w14:paraId="59AA2897" w14:textId="791A44A9" w:rsidR="00E415EB" w:rsidRDefault="00B04911">
          <w:pPr>
            <w:pStyle w:val="TOC2"/>
            <w:rPr>
              <w:rFonts w:eastAsiaTheme="minorEastAsia" w:cstheme="minorBidi"/>
              <w:noProof/>
              <w:szCs w:val="22"/>
              <w:lang w:eastAsia="en-GB"/>
            </w:rPr>
          </w:pPr>
          <w:hyperlink w:anchor="_Toc112155578" w:history="1">
            <w:r w:rsidR="00E415EB" w:rsidRPr="00074613">
              <w:rPr>
                <w:rStyle w:val="Hyperlink"/>
                <w:noProof/>
                <w14:scene3d>
                  <w14:camera w14:prst="orthographicFront"/>
                  <w14:lightRig w14:rig="threePt" w14:dir="t">
                    <w14:rot w14:lat="0" w14:lon="0" w14:rev="0"/>
                  </w14:lightRig>
                </w14:scene3d>
              </w:rPr>
              <w:t>6.1</w:t>
            </w:r>
            <w:r w:rsidR="00E415EB">
              <w:rPr>
                <w:rFonts w:eastAsiaTheme="minorEastAsia" w:cstheme="minorBidi"/>
                <w:noProof/>
                <w:szCs w:val="22"/>
                <w:lang w:eastAsia="en-GB"/>
              </w:rPr>
              <w:tab/>
            </w:r>
            <w:r w:rsidR="00E415EB" w:rsidRPr="00074613">
              <w:rPr>
                <w:rStyle w:val="Hyperlink"/>
                <w:noProof/>
              </w:rPr>
              <w:t>Progress Monitoring</w:t>
            </w:r>
            <w:r w:rsidR="00E415EB">
              <w:rPr>
                <w:noProof/>
                <w:webHidden/>
              </w:rPr>
              <w:tab/>
            </w:r>
            <w:r w:rsidR="00E415EB">
              <w:rPr>
                <w:noProof/>
                <w:webHidden/>
              </w:rPr>
              <w:fldChar w:fldCharType="begin"/>
            </w:r>
            <w:r w:rsidR="00E415EB">
              <w:rPr>
                <w:noProof/>
                <w:webHidden/>
              </w:rPr>
              <w:instrText xml:space="preserve"> PAGEREF _Toc112155578 \h </w:instrText>
            </w:r>
            <w:r w:rsidR="00E415EB">
              <w:rPr>
                <w:noProof/>
                <w:webHidden/>
              </w:rPr>
            </w:r>
            <w:r w:rsidR="00E415EB">
              <w:rPr>
                <w:noProof/>
                <w:webHidden/>
              </w:rPr>
              <w:fldChar w:fldCharType="separate"/>
            </w:r>
            <w:r>
              <w:rPr>
                <w:noProof/>
                <w:webHidden/>
              </w:rPr>
              <w:t>36</w:t>
            </w:r>
            <w:r w:rsidR="00E415EB">
              <w:rPr>
                <w:noProof/>
                <w:webHidden/>
              </w:rPr>
              <w:fldChar w:fldCharType="end"/>
            </w:r>
          </w:hyperlink>
        </w:p>
        <w:p w14:paraId="6FE3FF65" w14:textId="5B32ECFD" w:rsidR="00E415EB" w:rsidRDefault="00B04911">
          <w:pPr>
            <w:pStyle w:val="TOC2"/>
            <w:rPr>
              <w:rFonts w:eastAsiaTheme="minorEastAsia" w:cstheme="minorBidi"/>
              <w:noProof/>
              <w:szCs w:val="22"/>
              <w:lang w:eastAsia="en-GB"/>
            </w:rPr>
          </w:pPr>
          <w:hyperlink w:anchor="_Toc112155579" w:history="1">
            <w:r w:rsidR="00E415EB" w:rsidRPr="00074613">
              <w:rPr>
                <w:rStyle w:val="Hyperlink"/>
                <w:noProof/>
                <w14:scene3d>
                  <w14:camera w14:prst="orthographicFront"/>
                  <w14:lightRig w14:rig="threePt" w14:dir="t">
                    <w14:rot w14:lat="0" w14:lon="0" w14:rev="0"/>
                  </w14:lightRig>
                </w14:scene3d>
              </w:rPr>
              <w:t>6.2</w:t>
            </w:r>
            <w:r w:rsidR="00E415EB">
              <w:rPr>
                <w:rFonts w:eastAsiaTheme="minorEastAsia" w:cstheme="minorBidi"/>
                <w:noProof/>
                <w:szCs w:val="22"/>
                <w:lang w:eastAsia="en-GB"/>
              </w:rPr>
              <w:tab/>
            </w:r>
            <w:r w:rsidR="00E415EB" w:rsidRPr="00074613">
              <w:rPr>
                <w:rStyle w:val="Hyperlink"/>
                <w:noProof/>
              </w:rPr>
              <w:t>Supervision Meetings</w:t>
            </w:r>
            <w:r w:rsidR="00E415EB">
              <w:rPr>
                <w:noProof/>
                <w:webHidden/>
              </w:rPr>
              <w:tab/>
            </w:r>
            <w:r w:rsidR="00E415EB">
              <w:rPr>
                <w:noProof/>
                <w:webHidden/>
              </w:rPr>
              <w:fldChar w:fldCharType="begin"/>
            </w:r>
            <w:r w:rsidR="00E415EB">
              <w:rPr>
                <w:noProof/>
                <w:webHidden/>
              </w:rPr>
              <w:instrText xml:space="preserve"> PAGEREF _Toc112155579 \h </w:instrText>
            </w:r>
            <w:r w:rsidR="00E415EB">
              <w:rPr>
                <w:noProof/>
                <w:webHidden/>
              </w:rPr>
            </w:r>
            <w:r w:rsidR="00E415EB">
              <w:rPr>
                <w:noProof/>
                <w:webHidden/>
              </w:rPr>
              <w:fldChar w:fldCharType="separate"/>
            </w:r>
            <w:r>
              <w:rPr>
                <w:noProof/>
                <w:webHidden/>
              </w:rPr>
              <w:t>36</w:t>
            </w:r>
            <w:r w:rsidR="00E415EB">
              <w:rPr>
                <w:noProof/>
                <w:webHidden/>
              </w:rPr>
              <w:fldChar w:fldCharType="end"/>
            </w:r>
          </w:hyperlink>
        </w:p>
        <w:p w14:paraId="18C9BE07" w14:textId="4C8A3D02" w:rsidR="00E415EB" w:rsidRDefault="00B04911">
          <w:pPr>
            <w:pStyle w:val="TOC2"/>
            <w:rPr>
              <w:rFonts w:eastAsiaTheme="minorEastAsia" w:cstheme="minorBidi"/>
              <w:noProof/>
              <w:szCs w:val="22"/>
              <w:lang w:eastAsia="en-GB"/>
            </w:rPr>
          </w:pPr>
          <w:hyperlink w:anchor="_Toc112155580" w:history="1">
            <w:r w:rsidR="00E415EB" w:rsidRPr="00074613">
              <w:rPr>
                <w:rStyle w:val="Hyperlink"/>
                <w:noProof/>
                <w14:scene3d>
                  <w14:camera w14:prst="orthographicFront"/>
                  <w14:lightRig w14:rig="threePt" w14:dir="t">
                    <w14:rot w14:lat="0" w14:lon="0" w14:rev="0"/>
                  </w14:lightRig>
                </w14:scene3d>
              </w:rPr>
              <w:t>6.3</w:t>
            </w:r>
            <w:r w:rsidR="00E415EB">
              <w:rPr>
                <w:rFonts w:eastAsiaTheme="minorEastAsia" w:cstheme="minorBidi"/>
                <w:noProof/>
                <w:szCs w:val="22"/>
                <w:lang w:eastAsia="en-GB"/>
              </w:rPr>
              <w:tab/>
            </w:r>
            <w:r w:rsidR="00E415EB" w:rsidRPr="00074613">
              <w:rPr>
                <w:rStyle w:val="Hyperlink"/>
                <w:noProof/>
              </w:rPr>
              <w:t>First Formal Progress Review (FFPR)</w:t>
            </w:r>
            <w:r w:rsidR="00E415EB">
              <w:rPr>
                <w:noProof/>
                <w:webHidden/>
              </w:rPr>
              <w:tab/>
            </w:r>
            <w:r w:rsidR="00E415EB">
              <w:rPr>
                <w:noProof/>
                <w:webHidden/>
              </w:rPr>
              <w:fldChar w:fldCharType="begin"/>
            </w:r>
            <w:r w:rsidR="00E415EB">
              <w:rPr>
                <w:noProof/>
                <w:webHidden/>
              </w:rPr>
              <w:instrText xml:space="preserve"> PAGEREF _Toc112155580 \h </w:instrText>
            </w:r>
            <w:r w:rsidR="00E415EB">
              <w:rPr>
                <w:noProof/>
                <w:webHidden/>
              </w:rPr>
            </w:r>
            <w:r w:rsidR="00E415EB">
              <w:rPr>
                <w:noProof/>
                <w:webHidden/>
              </w:rPr>
              <w:fldChar w:fldCharType="separate"/>
            </w:r>
            <w:r>
              <w:rPr>
                <w:noProof/>
                <w:webHidden/>
              </w:rPr>
              <w:t>37</w:t>
            </w:r>
            <w:r w:rsidR="00E415EB">
              <w:rPr>
                <w:noProof/>
                <w:webHidden/>
              </w:rPr>
              <w:fldChar w:fldCharType="end"/>
            </w:r>
          </w:hyperlink>
        </w:p>
        <w:p w14:paraId="0E8BE198" w14:textId="0DE9764C" w:rsidR="00E415EB" w:rsidRDefault="00B04911">
          <w:pPr>
            <w:pStyle w:val="TOC2"/>
            <w:rPr>
              <w:rFonts w:eastAsiaTheme="minorEastAsia" w:cstheme="minorBidi"/>
              <w:noProof/>
              <w:szCs w:val="22"/>
              <w:lang w:eastAsia="en-GB"/>
            </w:rPr>
          </w:pPr>
          <w:hyperlink w:anchor="_Toc112155581" w:history="1">
            <w:r w:rsidR="00E415EB" w:rsidRPr="00074613">
              <w:rPr>
                <w:rStyle w:val="Hyperlink"/>
                <w:noProof/>
                <w14:scene3d>
                  <w14:camera w14:prst="orthographicFront"/>
                  <w14:lightRig w14:rig="threePt" w14:dir="t">
                    <w14:rot w14:lat="0" w14:lon="0" w14:rev="0"/>
                  </w14:lightRig>
                </w14:scene3d>
              </w:rPr>
              <w:t>6.4</w:t>
            </w:r>
            <w:r w:rsidR="00E415EB">
              <w:rPr>
                <w:rFonts w:eastAsiaTheme="minorEastAsia" w:cstheme="minorBidi"/>
                <w:noProof/>
                <w:szCs w:val="22"/>
                <w:lang w:eastAsia="en-GB"/>
              </w:rPr>
              <w:tab/>
            </w:r>
            <w:r w:rsidR="00E415EB" w:rsidRPr="00074613">
              <w:rPr>
                <w:rStyle w:val="Hyperlink"/>
                <w:noProof/>
              </w:rPr>
              <w:t>Transfer Assessment</w:t>
            </w:r>
            <w:r w:rsidR="00E415EB">
              <w:rPr>
                <w:noProof/>
                <w:webHidden/>
              </w:rPr>
              <w:tab/>
            </w:r>
            <w:r w:rsidR="00E415EB">
              <w:rPr>
                <w:noProof/>
                <w:webHidden/>
              </w:rPr>
              <w:fldChar w:fldCharType="begin"/>
            </w:r>
            <w:r w:rsidR="00E415EB">
              <w:rPr>
                <w:noProof/>
                <w:webHidden/>
              </w:rPr>
              <w:instrText xml:space="preserve"> PAGEREF _Toc112155581 \h </w:instrText>
            </w:r>
            <w:r w:rsidR="00E415EB">
              <w:rPr>
                <w:noProof/>
                <w:webHidden/>
              </w:rPr>
            </w:r>
            <w:r w:rsidR="00E415EB">
              <w:rPr>
                <w:noProof/>
                <w:webHidden/>
              </w:rPr>
              <w:fldChar w:fldCharType="separate"/>
            </w:r>
            <w:r>
              <w:rPr>
                <w:noProof/>
                <w:webHidden/>
              </w:rPr>
              <w:t>39</w:t>
            </w:r>
            <w:r w:rsidR="00E415EB">
              <w:rPr>
                <w:noProof/>
                <w:webHidden/>
              </w:rPr>
              <w:fldChar w:fldCharType="end"/>
            </w:r>
          </w:hyperlink>
        </w:p>
        <w:p w14:paraId="275A4FE6" w14:textId="5B57FFA0" w:rsidR="00E415EB" w:rsidRDefault="00B04911">
          <w:pPr>
            <w:pStyle w:val="TOC2"/>
            <w:rPr>
              <w:rFonts w:eastAsiaTheme="minorEastAsia" w:cstheme="minorBidi"/>
              <w:noProof/>
              <w:szCs w:val="22"/>
              <w:lang w:eastAsia="en-GB"/>
            </w:rPr>
          </w:pPr>
          <w:hyperlink w:anchor="_Toc112155582" w:history="1">
            <w:r w:rsidR="00E415EB" w:rsidRPr="00074613">
              <w:rPr>
                <w:rStyle w:val="Hyperlink"/>
                <w:noProof/>
                <w14:scene3d>
                  <w14:camera w14:prst="orthographicFront"/>
                  <w14:lightRig w14:rig="threePt" w14:dir="t">
                    <w14:rot w14:lat="0" w14:lon="0" w14:rev="0"/>
                  </w14:lightRig>
                </w14:scene3d>
              </w:rPr>
              <w:t>6.5</w:t>
            </w:r>
            <w:r w:rsidR="00E415EB">
              <w:rPr>
                <w:rFonts w:eastAsiaTheme="minorEastAsia" w:cstheme="minorBidi"/>
                <w:noProof/>
                <w:szCs w:val="22"/>
                <w:lang w:eastAsia="en-GB"/>
              </w:rPr>
              <w:tab/>
            </w:r>
            <w:r w:rsidR="00E415EB" w:rsidRPr="00074613">
              <w:rPr>
                <w:rStyle w:val="Hyperlink"/>
                <w:noProof/>
              </w:rPr>
              <w:t>Annual Progress Review (Post-Transfer)</w:t>
            </w:r>
            <w:r w:rsidR="00E415EB">
              <w:rPr>
                <w:noProof/>
                <w:webHidden/>
              </w:rPr>
              <w:tab/>
            </w:r>
            <w:r w:rsidR="00E415EB">
              <w:rPr>
                <w:noProof/>
                <w:webHidden/>
              </w:rPr>
              <w:fldChar w:fldCharType="begin"/>
            </w:r>
            <w:r w:rsidR="00E415EB">
              <w:rPr>
                <w:noProof/>
                <w:webHidden/>
              </w:rPr>
              <w:instrText xml:space="preserve"> PAGEREF _Toc112155582 \h </w:instrText>
            </w:r>
            <w:r w:rsidR="00E415EB">
              <w:rPr>
                <w:noProof/>
                <w:webHidden/>
              </w:rPr>
            </w:r>
            <w:r w:rsidR="00E415EB">
              <w:rPr>
                <w:noProof/>
                <w:webHidden/>
              </w:rPr>
              <w:fldChar w:fldCharType="separate"/>
            </w:r>
            <w:r>
              <w:rPr>
                <w:noProof/>
                <w:webHidden/>
              </w:rPr>
              <w:t>40</w:t>
            </w:r>
            <w:r w:rsidR="00E415EB">
              <w:rPr>
                <w:noProof/>
                <w:webHidden/>
              </w:rPr>
              <w:fldChar w:fldCharType="end"/>
            </w:r>
          </w:hyperlink>
        </w:p>
        <w:p w14:paraId="4EB7EF90" w14:textId="606F65B1" w:rsidR="00E415EB" w:rsidRDefault="00B04911">
          <w:pPr>
            <w:pStyle w:val="TOC2"/>
            <w:rPr>
              <w:rFonts w:eastAsiaTheme="minorEastAsia" w:cstheme="minorBidi"/>
              <w:noProof/>
              <w:szCs w:val="22"/>
              <w:lang w:eastAsia="en-GB"/>
            </w:rPr>
          </w:pPr>
          <w:hyperlink w:anchor="_Toc112155583" w:history="1">
            <w:r w:rsidR="00E415EB" w:rsidRPr="00074613">
              <w:rPr>
                <w:rStyle w:val="Hyperlink"/>
                <w:noProof/>
                <w14:scene3d>
                  <w14:camera w14:prst="orthographicFront"/>
                  <w14:lightRig w14:rig="threePt" w14:dir="t">
                    <w14:rot w14:lat="0" w14:lon="0" w14:rev="0"/>
                  </w14:lightRig>
                </w14:scene3d>
              </w:rPr>
              <w:t>6.6</w:t>
            </w:r>
            <w:r w:rsidR="00E415EB">
              <w:rPr>
                <w:rFonts w:eastAsiaTheme="minorEastAsia" w:cstheme="minorBidi"/>
                <w:noProof/>
                <w:szCs w:val="22"/>
                <w:lang w:eastAsia="en-GB"/>
              </w:rPr>
              <w:tab/>
            </w:r>
            <w:r w:rsidR="00E415EB" w:rsidRPr="00074613">
              <w:rPr>
                <w:rStyle w:val="Hyperlink"/>
                <w:noProof/>
              </w:rPr>
              <w:t>Final Examination</w:t>
            </w:r>
            <w:r w:rsidR="00E415EB">
              <w:rPr>
                <w:noProof/>
                <w:webHidden/>
              </w:rPr>
              <w:tab/>
            </w:r>
            <w:r w:rsidR="00E415EB">
              <w:rPr>
                <w:noProof/>
                <w:webHidden/>
              </w:rPr>
              <w:fldChar w:fldCharType="begin"/>
            </w:r>
            <w:r w:rsidR="00E415EB">
              <w:rPr>
                <w:noProof/>
                <w:webHidden/>
              </w:rPr>
              <w:instrText xml:space="preserve"> PAGEREF _Toc112155583 \h </w:instrText>
            </w:r>
            <w:r w:rsidR="00E415EB">
              <w:rPr>
                <w:noProof/>
                <w:webHidden/>
              </w:rPr>
            </w:r>
            <w:r w:rsidR="00E415EB">
              <w:rPr>
                <w:noProof/>
                <w:webHidden/>
              </w:rPr>
              <w:fldChar w:fldCharType="separate"/>
            </w:r>
            <w:r>
              <w:rPr>
                <w:noProof/>
                <w:webHidden/>
              </w:rPr>
              <w:t>41</w:t>
            </w:r>
            <w:r w:rsidR="00E415EB">
              <w:rPr>
                <w:noProof/>
                <w:webHidden/>
              </w:rPr>
              <w:fldChar w:fldCharType="end"/>
            </w:r>
          </w:hyperlink>
        </w:p>
        <w:p w14:paraId="016E4C52" w14:textId="241CBBEB" w:rsidR="00E415EB" w:rsidRDefault="00B04911">
          <w:pPr>
            <w:pStyle w:val="TOC2"/>
            <w:rPr>
              <w:rFonts w:eastAsiaTheme="minorEastAsia" w:cstheme="minorBidi"/>
              <w:noProof/>
              <w:szCs w:val="22"/>
              <w:lang w:eastAsia="en-GB"/>
            </w:rPr>
          </w:pPr>
          <w:hyperlink w:anchor="_Toc112155584" w:history="1">
            <w:r w:rsidR="00E415EB" w:rsidRPr="00074613">
              <w:rPr>
                <w:rStyle w:val="Hyperlink"/>
                <w:noProof/>
                <w14:scene3d>
                  <w14:camera w14:prst="orthographicFront"/>
                  <w14:lightRig w14:rig="threePt" w14:dir="t">
                    <w14:rot w14:lat="0" w14:lon="0" w14:rev="0"/>
                  </w14:lightRig>
                </w14:scene3d>
              </w:rPr>
              <w:t>6.7</w:t>
            </w:r>
            <w:r w:rsidR="00E415EB">
              <w:rPr>
                <w:rFonts w:eastAsiaTheme="minorEastAsia" w:cstheme="minorBidi"/>
                <w:noProof/>
                <w:szCs w:val="22"/>
                <w:lang w:eastAsia="en-GB"/>
              </w:rPr>
              <w:tab/>
            </w:r>
            <w:r w:rsidR="00E415EB" w:rsidRPr="00074613">
              <w:rPr>
                <w:rStyle w:val="Hyperlink"/>
                <w:noProof/>
              </w:rPr>
              <w:t>After the examination</w:t>
            </w:r>
            <w:r w:rsidR="00E415EB">
              <w:rPr>
                <w:noProof/>
                <w:webHidden/>
              </w:rPr>
              <w:tab/>
            </w:r>
            <w:r w:rsidR="00E415EB">
              <w:rPr>
                <w:noProof/>
                <w:webHidden/>
              </w:rPr>
              <w:fldChar w:fldCharType="begin"/>
            </w:r>
            <w:r w:rsidR="00E415EB">
              <w:rPr>
                <w:noProof/>
                <w:webHidden/>
              </w:rPr>
              <w:instrText xml:space="preserve"> PAGEREF _Toc112155584 \h </w:instrText>
            </w:r>
            <w:r w:rsidR="00E415EB">
              <w:rPr>
                <w:noProof/>
                <w:webHidden/>
              </w:rPr>
            </w:r>
            <w:r w:rsidR="00E415EB">
              <w:rPr>
                <w:noProof/>
                <w:webHidden/>
              </w:rPr>
              <w:fldChar w:fldCharType="separate"/>
            </w:r>
            <w:r>
              <w:rPr>
                <w:noProof/>
                <w:webHidden/>
              </w:rPr>
              <w:t>42</w:t>
            </w:r>
            <w:r w:rsidR="00E415EB">
              <w:rPr>
                <w:noProof/>
                <w:webHidden/>
              </w:rPr>
              <w:fldChar w:fldCharType="end"/>
            </w:r>
          </w:hyperlink>
        </w:p>
        <w:p w14:paraId="7F729391" w14:textId="331F2FC2" w:rsidR="00E415EB" w:rsidRPr="006203E0" w:rsidRDefault="00B04911">
          <w:pPr>
            <w:pStyle w:val="TOC2"/>
            <w:rPr>
              <w:rFonts w:eastAsiaTheme="minorEastAsia" w:cstheme="minorBidi"/>
              <w:noProof/>
              <w:szCs w:val="22"/>
              <w:lang w:eastAsia="en-GB"/>
            </w:rPr>
          </w:pPr>
          <w:hyperlink w:anchor="_Toc112155585" w:history="1">
            <w:r w:rsidR="00E415EB" w:rsidRPr="006203E0">
              <w:rPr>
                <w:rStyle w:val="Hyperlink"/>
                <w:noProof/>
                <w14:scene3d>
                  <w14:camera w14:prst="orthographicFront"/>
                  <w14:lightRig w14:rig="threePt" w14:dir="t">
                    <w14:rot w14:lat="0" w14:lon="0" w14:rev="0"/>
                  </w14:lightRig>
                </w14:scene3d>
              </w:rPr>
              <w:t>6.8</w:t>
            </w:r>
            <w:r w:rsidR="00E415EB" w:rsidRPr="006203E0">
              <w:rPr>
                <w:rFonts w:eastAsiaTheme="minorEastAsia" w:cstheme="minorBidi"/>
                <w:noProof/>
                <w:szCs w:val="22"/>
                <w:lang w:eastAsia="en-GB"/>
              </w:rPr>
              <w:tab/>
            </w:r>
            <w:r w:rsidR="00E415EB" w:rsidRPr="006203E0">
              <w:rPr>
                <w:rStyle w:val="Hyperlink"/>
                <w:noProof/>
              </w:rPr>
              <w:t>Advice and support after your transfer or final viva</w:t>
            </w:r>
            <w:r w:rsidR="00E415EB" w:rsidRPr="006203E0">
              <w:rPr>
                <w:noProof/>
                <w:webHidden/>
              </w:rPr>
              <w:tab/>
            </w:r>
            <w:r w:rsidR="00E415EB" w:rsidRPr="006203E0">
              <w:rPr>
                <w:noProof/>
                <w:webHidden/>
              </w:rPr>
              <w:fldChar w:fldCharType="begin"/>
            </w:r>
            <w:r w:rsidR="00E415EB" w:rsidRPr="006203E0">
              <w:rPr>
                <w:noProof/>
                <w:webHidden/>
              </w:rPr>
              <w:instrText xml:space="preserve"> PAGEREF _Toc112155585 \h </w:instrText>
            </w:r>
            <w:r w:rsidR="00E415EB" w:rsidRPr="006203E0">
              <w:rPr>
                <w:noProof/>
                <w:webHidden/>
              </w:rPr>
            </w:r>
            <w:r w:rsidR="00E415EB" w:rsidRPr="006203E0">
              <w:rPr>
                <w:noProof/>
                <w:webHidden/>
              </w:rPr>
              <w:fldChar w:fldCharType="separate"/>
            </w:r>
            <w:r>
              <w:rPr>
                <w:noProof/>
                <w:webHidden/>
              </w:rPr>
              <w:t>42</w:t>
            </w:r>
            <w:r w:rsidR="00E415EB" w:rsidRPr="006203E0">
              <w:rPr>
                <w:noProof/>
                <w:webHidden/>
              </w:rPr>
              <w:fldChar w:fldCharType="end"/>
            </w:r>
          </w:hyperlink>
        </w:p>
        <w:p w14:paraId="72CAB31C" w14:textId="68DBC284" w:rsidR="00E415EB" w:rsidRPr="006203E0" w:rsidRDefault="00B04911">
          <w:pPr>
            <w:pStyle w:val="TOC1"/>
            <w:rPr>
              <w:rFonts w:eastAsiaTheme="minorEastAsia" w:cstheme="minorBidi"/>
              <w:b w:val="0"/>
              <w:sz w:val="22"/>
              <w:szCs w:val="22"/>
              <w:lang w:eastAsia="en-GB"/>
            </w:rPr>
          </w:pPr>
          <w:hyperlink w:anchor="_Toc112155587" w:history="1">
            <w:r w:rsidR="00E415EB" w:rsidRPr="006203E0">
              <w:rPr>
                <w:rStyle w:val="Hyperlink"/>
              </w:rPr>
              <w:t>7</w:t>
            </w:r>
            <w:r w:rsidR="00E415EB" w:rsidRPr="006203E0">
              <w:rPr>
                <w:rFonts w:eastAsiaTheme="minorEastAsia" w:cstheme="minorBidi"/>
                <w:b w:val="0"/>
                <w:sz w:val="22"/>
                <w:szCs w:val="22"/>
                <w:lang w:eastAsia="en-GB"/>
              </w:rPr>
              <w:tab/>
            </w:r>
            <w:r w:rsidR="00E415EB" w:rsidRPr="006203E0">
              <w:rPr>
                <w:rStyle w:val="Hyperlink"/>
              </w:rPr>
              <w:t>Beyond the Viva</w:t>
            </w:r>
            <w:r w:rsidR="00E415EB" w:rsidRPr="006203E0">
              <w:rPr>
                <w:webHidden/>
              </w:rPr>
              <w:tab/>
            </w:r>
            <w:r w:rsidR="00E415EB" w:rsidRPr="006203E0">
              <w:rPr>
                <w:webHidden/>
              </w:rPr>
              <w:fldChar w:fldCharType="begin"/>
            </w:r>
            <w:r w:rsidR="00E415EB" w:rsidRPr="006203E0">
              <w:rPr>
                <w:webHidden/>
              </w:rPr>
              <w:instrText xml:space="preserve"> PAGEREF _Toc112155587 \h </w:instrText>
            </w:r>
            <w:r w:rsidR="00E415EB" w:rsidRPr="006203E0">
              <w:rPr>
                <w:webHidden/>
              </w:rPr>
            </w:r>
            <w:r w:rsidR="00E415EB" w:rsidRPr="006203E0">
              <w:rPr>
                <w:webHidden/>
              </w:rPr>
              <w:fldChar w:fldCharType="separate"/>
            </w:r>
            <w:r>
              <w:rPr>
                <w:webHidden/>
              </w:rPr>
              <w:t>44</w:t>
            </w:r>
            <w:r w:rsidR="00E415EB" w:rsidRPr="006203E0">
              <w:rPr>
                <w:webHidden/>
              </w:rPr>
              <w:fldChar w:fldCharType="end"/>
            </w:r>
          </w:hyperlink>
        </w:p>
        <w:p w14:paraId="6546369A" w14:textId="1FF8BDAD" w:rsidR="00E415EB" w:rsidRPr="006203E0" w:rsidRDefault="00B04911">
          <w:pPr>
            <w:pStyle w:val="TOC2"/>
            <w:rPr>
              <w:rFonts w:eastAsiaTheme="minorEastAsia" w:cstheme="minorBidi"/>
              <w:noProof/>
              <w:szCs w:val="22"/>
              <w:lang w:eastAsia="en-GB"/>
            </w:rPr>
          </w:pPr>
          <w:hyperlink w:anchor="_Toc112155588" w:history="1">
            <w:r w:rsidR="00E415EB" w:rsidRPr="006203E0">
              <w:rPr>
                <w:rStyle w:val="Hyperlink"/>
                <w:noProof/>
                <w14:scene3d>
                  <w14:camera w14:prst="orthographicFront"/>
                  <w14:lightRig w14:rig="threePt" w14:dir="t">
                    <w14:rot w14:lat="0" w14:lon="0" w14:rev="0"/>
                  </w14:lightRig>
                </w14:scene3d>
              </w:rPr>
              <w:t>7.1</w:t>
            </w:r>
            <w:r w:rsidR="00E415EB" w:rsidRPr="006203E0">
              <w:rPr>
                <w:rFonts w:eastAsiaTheme="minorEastAsia" w:cstheme="minorBidi"/>
                <w:noProof/>
                <w:szCs w:val="22"/>
                <w:lang w:eastAsia="en-GB"/>
              </w:rPr>
              <w:tab/>
            </w:r>
            <w:r w:rsidR="00E415EB" w:rsidRPr="006203E0">
              <w:rPr>
                <w:rStyle w:val="Hyperlink"/>
                <w:noProof/>
              </w:rPr>
              <w:t>Checklist for finishing</w:t>
            </w:r>
            <w:r w:rsidR="00E415EB" w:rsidRPr="006203E0">
              <w:rPr>
                <w:noProof/>
                <w:webHidden/>
              </w:rPr>
              <w:tab/>
            </w:r>
            <w:r w:rsidR="00E415EB" w:rsidRPr="006203E0">
              <w:rPr>
                <w:noProof/>
                <w:webHidden/>
              </w:rPr>
              <w:fldChar w:fldCharType="begin"/>
            </w:r>
            <w:r w:rsidR="00E415EB" w:rsidRPr="006203E0">
              <w:rPr>
                <w:noProof/>
                <w:webHidden/>
              </w:rPr>
              <w:instrText xml:space="preserve"> PAGEREF _Toc112155588 \h </w:instrText>
            </w:r>
            <w:r w:rsidR="00E415EB" w:rsidRPr="006203E0">
              <w:rPr>
                <w:noProof/>
                <w:webHidden/>
              </w:rPr>
            </w:r>
            <w:r w:rsidR="00E415EB" w:rsidRPr="006203E0">
              <w:rPr>
                <w:noProof/>
                <w:webHidden/>
              </w:rPr>
              <w:fldChar w:fldCharType="separate"/>
            </w:r>
            <w:r>
              <w:rPr>
                <w:noProof/>
                <w:webHidden/>
              </w:rPr>
              <w:t>44</w:t>
            </w:r>
            <w:r w:rsidR="00E415EB" w:rsidRPr="006203E0">
              <w:rPr>
                <w:noProof/>
                <w:webHidden/>
              </w:rPr>
              <w:fldChar w:fldCharType="end"/>
            </w:r>
          </w:hyperlink>
        </w:p>
        <w:p w14:paraId="51A98E7B" w14:textId="78FB15AD" w:rsidR="00E415EB" w:rsidRPr="006203E0" w:rsidRDefault="00B04911">
          <w:pPr>
            <w:pStyle w:val="TOC2"/>
            <w:rPr>
              <w:rFonts w:eastAsiaTheme="minorEastAsia" w:cstheme="minorBidi"/>
              <w:noProof/>
              <w:szCs w:val="22"/>
              <w:lang w:eastAsia="en-GB"/>
            </w:rPr>
          </w:pPr>
          <w:hyperlink w:anchor="_Toc112155589" w:history="1">
            <w:r w:rsidR="00E415EB" w:rsidRPr="006203E0">
              <w:rPr>
                <w:rStyle w:val="Hyperlink"/>
                <w:noProof/>
                <w14:scene3d>
                  <w14:camera w14:prst="orthographicFront"/>
                  <w14:lightRig w14:rig="threePt" w14:dir="t">
                    <w14:rot w14:lat="0" w14:lon="0" w14:rev="0"/>
                  </w14:lightRig>
                </w14:scene3d>
              </w:rPr>
              <w:t>7.2</w:t>
            </w:r>
            <w:r w:rsidR="00E415EB" w:rsidRPr="006203E0">
              <w:rPr>
                <w:rFonts w:eastAsiaTheme="minorEastAsia" w:cstheme="minorBidi"/>
                <w:noProof/>
                <w:szCs w:val="22"/>
                <w:lang w:eastAsia="en-GB"/>
              </w:rPr>
              <w:tab/>
            </w:r>
            <w:r w:rsidR="00E415EB" w:rsidRPr="006203E0">
              <w:rPr>
                <w:rStyle w:val="Hyperlink"/>
                <w:noProof/>
              </w:rPr>
              <w:t>Graduation</w:t>
            </w:r>
            <w:r w:rsidR="00E415EB" w:rsidRPr="006203E0">
              <w:rPr>
                <w:noProof/>
                <w:webHidden/>
              </w:rPr>
              <w:tab/>
            </w:r>
            <w:r w:rsidR="00E415EB" w:rsidRPr="006203E0">
              <w:rPr>
                <w:noProof/>
                <w:webHidden/>
              </w:rPr>
              <w:fldChar w:fldCharType="begin"/>
            </w:r>
            <w:r w:rsidR="00E415EB" w:rsidRPr="006203E0">
              <w:rPr>
                <w:noProof/>
                <w:webHidden/>
              </w:rPr>
              <w:instrText xml:space="preserve"> PAGEREF _Toc112155589 \h </w:instrText>
            </w:r>
            <w:r w:rsidR="00E415EB" w:rsidRPr="006203E0">
              <w:rPr>
                <w:noProof/>
                <w:webHidden/>
              </w:rPr>
            </w:r>
            <w:r w:rsidR="00E415EB" w:rsidRPr="006203E0">
              <w:rPr>
                <w:noProof/>
                <w:webHidden/>
              </w:rPr>
              <w:fldChar w:fldCharType="separate"/>
            </w:r>
            <w:r>
              <w:rPr>
                <w:noProof/>
                <w:webHidden/>
              </w:rPr>
              <w:t>45</w:t>
            </w:r>
            <w:r w:rsidR="00E415EB" w:rsidRPr="006203E0">
              <w:rPr>
                <w:noProof/>
                <w:webHidden/>
              </w:rPr>
              <w:fldChar w:fldCharType="end"/>
            </w:r>
          </w:hyperlink>
        </w:p>
        <w:p w14:paraId="70CBEB08" w14:textId="46FC8F59" w:rsidR="00E415EB" w:rsidRPr="006203E0" w:rsidRDefault="00B04911">
          <w:pPr>
            <w:pStyle w:val="TOC1"/>
            <w:rPr>
              <w:rFonts w:eastAsiaTheme="minorEastAsia" w:cstheme="minorBidi"/>
              <w:b w:val="0"/>
              <w:sz w:val="22"/>
              <w:szCs w:val="22"/>
              <w:lang w:eastAsia="en-GB"/>
            </w:rPr>
          </w:pPr>
          <w:hyperlink w:anchor="_Toc112155590" w:history="1">
            <w:r w:rsidR="00E415EB" w:rsidRPr="006203E0">
              <w:rPr>
                <w:rStyle w:val="Hyperlink"/>
              </w:rPr>
              <w:t>8</w:t>
            </w:r>
            <w:r w:rsidR="00E415EB" w:rsidRPr="006203E0">
              <w:rPr>
                <w:rFonts w:eastAsiaTheme="minorEastAsia" w:cstheme="minorBidi"/>
                <w:b w:val="0"/>
                <w:sz w:val="22"/>
                <w:szCs w:val="22"/>
                <w:lang w:eastAsia="en-GB"/>
              </w:rPr>
              <w:tab/>
            </w:r>
            <w:r w:rsidR="00E415EB" w:rsidRPr="006203E0">
              <w:rPr>
                <w:rStyle w:val="Hyperlink"/>
              </w:rPr>
              <w:t>Timescales of milestones for each research degree programme</w:t>
            </w:r>
            <w:r w:rsidR="00E415EB" w:rsidRPr="006203E0">
              <w:rPr>
                <w:webHidden/>
              </w:rPr>
              <w:tab/>
            </w:r>
            <w:r w:rsidR="00E415EB" w:rsidRPr="006203E0">
              <w:rPr>
                <w:webHidden/>
              </w:rPr>
              <w:fldChar w:fldCharType="begin"/>
            </w:r>
            <w:r w:rsidR="00E415EB" w:rsidRPr="006203E0">
              <w:rPr>
                <w:webHidden/>
              </w:rPr>
              <w:instrText xml:space="preserve"> PAGEREF _Toc112155590 \h </w:instrText>
            </w:r>
            <w:r w:rsidR="00E415EB" w:rsidRPr="006203E0">
              <w:rPr>
                <w:webHidden/>
              </w:rPr>
            </w:r>
            <w:r w:rsidR="00E415EB" w:rsidRPr="006203E0">
              <w:rPr>
                <w:webHidden/>
              </w:rPr>
              <w:fldChar w:fldCharType="separate"/>
            </w:r>
            <w:r>
              <w:rPr>
                <w:webHidden/>
              </w:rPr>
              <w:t>46</w:t>
            </w:r>
            <w:r w:rsidR="00E415EB" w:rsidRPr="006203E0">
              <w:rPr>
                <w:webHidden/>
              </w:rPr>
              <w:fldChar w:fldCharType="end"/>
            </w:r>
          </w:hyperlink>
        </w:p>
        <w:p w14:paraId="5A0496C1" w14:textId="3931852F" w:rsidR="00E415EB" w:rsidRDefault="00B04911">
          <w:pPr>
            <w:pStyle w:val="TOC1"/>
            <w:rPr>
              <w:rFonts w:eastAsiaTheme="minorEastAsia" w:cstheme="minorBidi"/>
              <w:b w:val="0"/>
              <w:sz w:val="22"/>
              <w:szCs w:val="22"/>
              <w:lang w:eastAsia="en-GB"/>
            </w:rPr>
          </w:pPr>
          <w:hyperlink w:anchor="_Toc112155591" w:history="1">
            <w:r w:rsidR="00E415EB" w:rsidRPr="006203E0">
              <w:rPr>
                <w:rStyle w:val="Hyperlink"/>
              </w:rPr>
              <w:t>9</w:t>
            </w:r>
            <w:r w:rsidR="00E415EB" w:rsidRPr="006203E0">
              <w:rPr>
                <w:rFonts w:eastAsiaTheme="minorEastAsia" w:cstheme="minorBidi"/>
                <w:b w:val="0"/>
                <w:sz w:val="22"/>
                <w:szCs w:val="22"/>
                <w:lang w:eastAsia="en-GB"/>
              </w:rPr>
              <w:tab/>
            </w:r>
            <w:r w:rsidR="00E415EB" w:rsidRPr="006203E0">
              <w:rPr>
                <w:rStyle w:val="Hyperlink"/>
              </w:rPr>
              <w:t>Appendix</w:t>
            </w:r>
            <w:r w:rsidR="00E415EB" w:rsidRPr="006203E0">
              <w:rPr>
                <w:webHidden/>
              </w:rPr>
              <w:tab/>
            </w:r>
            <w:r w:rsidR="00E415EB" w:rsidRPr="006203E0">
              <w:rPr>
                <w:webHidden/>
              </w:rPr>
              <w:fldChar w:fldCharType="begin"/>
            </w:r>
            <w:r w:rsidR="00E415EB" w:rsidRPr="006203E0">
              <w:rPr>
                <w:webHidden/>
              </w:rPr>
              <w:instrText xml:space="preserve"> PAGEREF _Toc112155591 \h </w:instrText>
            </w:r>
            <w:r w:rsidR="00E415EB" w:rsidRPr="006203E0">
              <w:rPr>
                <w:webHidden/>
              </w:rPr>
            </w:r>
            <w:r w:rsidR="00E415EB" w:rsidRPr="006203E0">
              <w:rPr>
                <w:webHidden/>
              </w:rPr>
              <w:fldChar w:fldCharType="separate"/>
            </w:r>
            <w:r>
              <w:rPr>
                <w:webHidden/>
              </w:rPr>
              <w:t>49</w:t>
            </w:r>
            <w:r w:rsidR="00E415EB" w:rsidRPr="006203E0">
              <w:rPr>
                <w:webHidden/>
              </w:rPr>
              <w:fldChar w:fldCharType="end"/>
            </w:r>
          </w:hyperlink>
        </w:p>
        <w:p w14:paraId="42E1CDBF" w14:textId="04C43A8E"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9201B3" w:rsidRPr="001411CA" w:rsidRDefault="009201B3" w:rsidP="001411CA">
                            <w:pPr>
                              <w:rPr>
                                <w:b/>
                                <w:sz w:val="28"/>
                                <w:szCs w:val="28"/>
                              </w:rPr>
                            </w:pPr>
                            <w:r w:rsidRPr="001411CA">
                              <w:rPr>
                                <w:b/>
                                <w:sz w:val="28"/>
                                <w:szCs w:val="28"/>
                              </w:rPr>
                              <w:t>Student Support tips</w:t>
                            </w:r>
                          </w:p>
                          <w:p w14:paraId="2582AFBF" w14:textId="77777777" w:rsidR="009201B3" w:rsidRPr="001411CA" w:rsidRDefault="009201B3" w:rsidP="001411CA"/>
                          <w:p w14:paraId="219CFCCB" w14:textId="29D1D1DC" w:rsidR="009201B3" w:rsidRPr="00A54245" w:rsidRDefault="009201B3"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9201B3" w:rsidRDefault="009201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9201B3" w:rsidRPr="001411CA" w:rsidRDefault="009201B3" w:rsidP="001411CA">
                      <w:pPr>
                        <w:rPr>
                          <w:b/>
                          <w:sz w:val="28"/>
                          <w:szCs w:val="28"/>
                        </w:rPr>
                      </w:pPr>
                      <w:r w:rsidRPr="001411CA">
                        <w:rPr>
                          <w:b/>
                          <w:sz w:val="28"/>
                          <w:szCs w:val="28"/>
                        </w:rPr>
                        <w:t>Student Support tips</w:t>
                      </w:r>
                    </w:p>
                    <w:p w14:paraId="2582AFBF" w14:textId="77777777" w:rsidR="009201B3" w:rsidRPr="001411CA" w:rsidRDefault="009201B3" w:rsidP="001411CA"/>
                    <w:p w14:paraId="219CFCCB" w14:textId="29D1D1DC" w:rsidR="009201B3" w:rsidRPr="00A54245" w:rsidRDefault="009201B3"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9201B3" w:rsidRDefault="009201B3"/>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2AC49882" w14:textId="77777777" w:rsidR="006203E0" w:rsidRPr="00F74200" w:rsidRDefault="006203E0" w:rsidP="006203E0">
      <w:pPr>
        <w:rPr>
          <w:sz w:val="28"/>
          <w:szCs w:val="28"/>
          <w:highlight w:val="cyan"/>
        </w:rPr>
      </w:pPr>
      <w:r w:rsidRPr="00F74200">
        <w:rPr>
          <w:sz w:val="28"/>
          <w:szCs w:val="28"/>
        </w:rPr>
        <w:t xml:space="preserve">For information in alternative formats (for example, in braille, or large print), please email </w:t>
      </w:r>
      <w:r>
        <w:rPr>
          <w:sz w:val="28"/>
          <w:szCs w:val="28"/>
        </w:rPr>
        <w:t xml:space="preserve">your Graduate School via </w:t>
      </w:r>
      <w:hyperlink r:id="rId17" w:history="1">
        <w:r w:rsidRPr="00BE332E">
          <w:rPr>
            <w:rStyle w:val="Hyperlink"/>
            <w:sz w:val="28"/>
            <w:szCs w:val="28"/>
          </w:rPr>
          <w:t>pgr-env-fgt@leeds.ac.uk</w:t>
        </w:r>
      </w:hyperlink>
      <w:r>
        <w:rPr>
          <w:sz w:val="28"/>
          <w:szCs w:val="28"/>
        </w:rPr>
        <w:t xml:space="preserve">. </w:t>
      </w:r>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5" w:name="_Toc112155518"/>
      <w:r w:rsidRPr="005F37D3">
        <w:lastRenderedPageBreak/>
        <w:t>Policies</w:t>
      </w:r>
      <w:bookmarkEnd w:id="135"/>
    </w:p>
    <w:p w14:paraId="3477011F" w14:textId="0CDFE1AE" w:rsidR="00F74200" w:rsidRDefault="00F74200" w:rsidP="00044EC0">
      <w:pPr>
        <w:pStyle w:val="Heading2"/>
        <w:rPr>
          <w:rStyle w:val="Hyperlink"/>
        </w:rPr>
      </w:pPr>
      <w:bookmarkStart w:id="136" w:name="_Toc112155519"/>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2155520"/>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B04911"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2155521"/>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2155522"/>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w:t>
      </w:r>
      <w:r w:rsidR="001A02FC" w:rsidRPr="00AA2D3F">
        <w:t xml:space="preserve">see </w:t>
      </w:r>
      <w:hyperlink w:anchor="_Toc17206954" w:history="1">
        <w:r w:rsidR="006A02A8" w:rsidRPr="00AA2D3F">
          <w:rPr>
            <w:rStyle w:val="Hyperlink"/>
          </w:rPr>
          <w:t>Section 2.18 Support and wellbeing</w:t>
        </w:r>
      </w:hyperlink>
      <w:r w:rsidR="00DF611D" w:rsidRPr="00AA2D3F">
        <w:t>.</w:t>
      </w:r>
    </w:p>
    <w:p w14:paraId="7550E7C7" w14:textId="0A074264" w:rsidR="00EE1CE5" w:rsidRDefault="00EE1CE5" w:rsidP="00EE1CE5"/>
    <w:p w14:paraId="6C691628" w14:textId="37F4351A" w:rsidR="00F74200" w:rsidRDefault="00F74200" w:rsidP="00044EC0">
      <w:pPr>
        <w:pStyle w:val="Heading2"/>
      </w:pPr>
      <w:bookmarkStart w:id="148" w:name="_Toc112155523"/>
      <w:r>
        <w:lastRenderedPageBreak/>
        <w:t>Other policies, formal regulations and guides</w:t>
      </w:r>
      <w:bookmarkEnd w:id="148"/>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4"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49" w:name="_Toc534984135"/>
      <w:bookmarkStart w:id="150" w:name="_Toc8981567"/>
      <w:bookmarkStart w:id="151" w:name="_Toc112155524"/>
      <w:r>
        <w:t>Disclaimer</w:t>
      </w:r>
      <w:bookmarkEnd w:id="149"/>
      <w:bookmarkEnd w:id="150"/>
      <w:bookmarkEnd w:id="151"/>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9201B3" w:rsidRPr="001411CA" w:rsidRDefault="009201B3" w:rsidP="001411CA">
                            <w:r w:rsidRPr="001411CA">
                              <w:t>Student Support tip</w:t>
                            </w:r>
                          </w:p>
                          <w:p w14:paraId="359ADB38" w14:textId="77777777" w:rsidR="009201B3" w:rsidRPr="001411CA" w:rsidRDefault="009201B3" w:rsidP="001411CA"/>
                          <w:p w14:paraId="48B0ECF3" w14:textId="4C8F5636" w:rsidR="009201B3" w:rsidRDefault="009201B3" w:rsidP="001411CA">
                            <w:r w:rsidRPr="001411CA">
                              <w:t xml:space="preserve">If you have </w:t>
                            </w:r>
                            <w:r>
                              <w:t>questions or need clarification</w:t>
                            </w:r>
                            <w:r w:rsidRPr="001411CA">
                              <w:t xml:space="preserve"> regarding</w:t>
                            </w:r>
                            <w:r>
                              <w:t xml:space="preserve"> anything mentioned in </w:t>
                            </w:r>
                            <w:r w:rsidRPr="00AA2D3F">
                              <w:t>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9201B3" w:rsidRPr="001411CA" w:rsidRDefault="009201B3" w:rsidP="001411CA"/>
                          <w:p w14:paraId="0D064A98" w14:textId="77777777" w:rsidR="009201B3" w:rsidRDefault="009201B3"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9201B3" w:rsidRPr="001411CA" w:rsidRDefault="009201B3" w:rsidP="001411CA">
                      <w:r w:rsidRPr="001411CA">
                        <w:t>Student Support tip</w:t>
                      </w:r>
                    </w:p>
                    <w:p w14:paraId="359ADB38" w14:textId="77777777" w:rsidR="009201B3" w:rsidRPr="001411CA" w:rsidRDefault="009201B3" w:rsidP="001411CA"/>
                    <w:p w14:paraId="48B0ECF3" w14:textId="4C8F5636" w:rsidR="009201B3" w:rsidRDefault="009201B3" w:rsidP="001411CA">
                      <w:r w:rsidRPr="001411CA">
                        <w:t xml:space="preserve">If you have </w:t>
                      </w:r>
                      <w:r>
                        <w:t>questions or need clarification</w:t>
                      </w:r>
                      <w:r w:rsidRPr="001411CA">
                        <w:t xml:space="preserve"> regarding</w:t>
                      </w:r>
                      <w:r>
                        <w:t xml:space="preserve"> anything mentioned in </w:t>
                      </w:r>
                      <w:r w:rsidRPr="00AA2D3F">
                        <w:t>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9201B3" w:rsidRPr="001411CA" w:rsidRDefault="009201B3" w:rsidP="001411CA"/>
                    <w:p w14:paraId="0D064A98" w14:textId="77777777" w:rsidR="009201B3" w:rsidRDefault="009201B3"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2" w:name="_Toc112155525"/>
      <w:r w:rsidRPr="0038657F">
        <w:lastRenderedPageBreak/>
        <w:t>Getting Started</w:t>
      </w:r>
      <w:bookmarkEnd w:id="152"/>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3" w:name="_Toc112155526"/>
      <w:r>
        <w:rPr>
          <w:lang w:val="en-GB"/>
        </w:rPr>
        <w:t>Living with COVID-19</w:t>
      </w:r>
      <w:bookmarkEnd w:id="153"/>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5"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9201B3" w:rsidRPr="00476F4F" w:rsidRDefault="009201B3"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9201B3" w:rsidRPr="00476F4F" w:rsidRDefault="009201B3" w:rsidP="00476F4F">
                            <w:pPr>
                              <w:rPr>
                                <w:rFonts w:ascii="Calibri" w:eastAsia="Calibri" w:hAnsi="Calibri" w:cs="Calibri"/>
                                <w:color w:val="000000" w:themeColor="text1"/>
                              </w:rPr>
                            </w:pPr>
                          </w:p>
                          <w:p w14:paraId="0446843B" w14:textId="4B06B76C" w:rsidR="009201B3" w:rsidRDefault="009201B3"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9201B3" w:rsidRPr="001411CA" w:rsidRDefault="009201B3" w:rsidP="00476F4F"/>
                          <w:p w14:paraId="29EF9401" w14:textId="77777777" w:rsidR="009201B3" w:rsidRDefault="009201B3"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9201B3" w:rsidRPr="00476F4F" w:rsidRDefault="009201B3"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9201B3" w:rsidRPr="00476F4F" w:rsidRDefault="009201B3" w:rsidP="00476F4F">
                      <w:pPr>
                        <w:rPr>
                          <w:rFonts w:ascii="Calibri" w:eastAsia="Calibri" w:hAnsi="Calibri" w:cs="Calibri"/>
                          <w:color w:val="000000" w:themeColor="text1"/>
                        </w:rPr>
                      </w:pPr>
                    </w:p>
                    <w:p w14:paraId="0446843B" w14:textId="4B06B76C" w:rsidR="009201B3" w:rsidRDefault="009201B3"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9201B3" w:rsidRPr="001411CA" w:rsidRDefault="009201B3" w:rsidP="00476F4F"/>
                    <w:p w14:paraId="29EF9401" w14:textId="77777777" w:rsidR="009201B3" w:rsidRDefault="009201B3"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4" w:name="_Toc17285225"/>
      <w:bookmarkStart w:id="155" w:name="_Toc17289984"/>
      <w:bookmarkStart w:id="156" w:name="_Toc17290186"/>
      <w:bookmarkStart w:id="157" w:name="_Toc17293047"/>
      <w:bookmarkStart w:id="158" w:name="_Toc17206884"/>
      <w:bookmarkStart w:id="159" w:name="_Toc17207058"/>
      <w:bookmarkStart w:id="160" w:name="_Toc17283591"/>
      <w:bookmarkStart w:id="161" w:name="_Toc17285226"/>
      <w:bookmarkStart w:id="162" w:name="_Toc17289985"/>
      <w:bookmarkStart w:id="163" w:name="_Toc17290187"/>
      <w:bookmarkStart w:id="164" w:name="_Toc17293048"/>
      <w:bookmarkStart w:id="165" w:name="_Toc112155527"/>
      <w:bookmarkEnd w:id="154"/>
      <w:bookmarkEnd w:id="155"/>
      <w:bookmarkEnd w:id="156"/>
      <w:bookmarkEnd w:id="157"/>
      <w:bookmarkEnd w:id="158"/>
      <w:bookmarkEnd w:id="159"/>
      <w:bookmarkEnd w:id="160"/>
      <w:bookmarkEnd w:id="161"/>
      <w:bookmarkEnd w:id="162"/>
      <w:bookmarkEnd w:id="163"/>
      <w:bookmarkEnd w:id="164"/>
      <w:r w:rsidRPr="000C173F">
        <w:t>Term Dates</w:t>
      </w:r>
      <w:r w:rsidR="00A42473">
        <w:rPr>
          <w:lang w:val="en-GB"/>
        </w:rPr>
        <w:t xml:space="preserve"> and University Holidays</w:t>
      </w:r>
      <w:bookmarkEnd w:id="165"/>
    </w:p>
    <w:p w14:paraId="7DBDD4F2" w14:textId="082694C0" w:rsidR="009739FF" w:rsidRDefault="00A42473" w:rsidP="00044EC0">
      <w:r>
        <w:t xml:space="preserve">The </w:t>
      </w:r>
      <w:hyperlink r:id="rId26">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27">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10255FEF"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sidRPr="00AA2D3F">
        <w:rPr>
          <w:rStyle w:val="Hyperlink"/>
          <w:color w:val="auto"/>
          <w:u w:val="none"/>
        </w:rPr>
        <w:t xml:space="preserve">record </w:t>
      </w:r>
      <w:r w:rsidRPr="00AA2D3F">
        <w:rPr>
          <w:rStyle w:val="Hyperlink"/>
          <w:color w:val="auto"/>
          <w:u w:val="none"/>
        </w:rPr>
        <w:t xml:space="preserve">(see </w:t>
      </w:r>
      <w:hyperlink w:anchor="_Toc17206919" w:history="1">
        <w:r w:rsidR="006A02A8" w:rsidRPr="00AA2D3F">
          <w:rPr>
            <w:rStyle w:val="Hyperlink"/>
          </w:rPr>
          <w:t>Section 2.12</w:t>
        </w:r>
      </w:hyperlink>
      <w:r w:rsidRPr="00AA2D3F">
        <w:rPr>
          <w:rStyle w:val="Hyperlink"/>
          <w:color w:val="auto"/>
          <w:u w:val="none"/>
        </w:rPr>
        <w:t xml:space="preserve"> for more information</w:t>
      </w:r>
      <w:r w:rsidR="00937820" w:rsidRPr="00AA2D3F">
        <w:rPr>
          <w:rStyle w:val="Hyperlink"/>
          <w:color w:val="auto"/>
          <w:u w:val="none"/>
        </w:rPr>
        <w:t xml:space="preserve"> on GRAD</w:t>
      </w:r>
      <w:r w:rsidRPr="00AA2D3F">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9201B3" w:rsidRDefault="009201B3" w:rsidP="00476F4F">
                            <w:r w:rsidRPr="00476F4F">
                              <w:rPr>
                                <w:rFonts w:ascii="Calibri" w:eastAsia="Calibri" w:hAnsi="Calibri" w:cs="Calibri"/>
                                <w:color w:val="000000" w:themeColor="text1"/>
                              </w:rPr>
                              <w:t>S</w:t>
                            </w:r>
                            <w:r>
                              <w:t>tudent support tip</w:t>
                            </w:r>
                          </w:p>
                          <w:p w14:paraId="31511667" w14:textId="77777777" w:rsidR="009201B3" w:rsidRPr="00476F4F" w:rsidRDefault="009201B3" w:rsidP="00476F4F"/>
                          <w:p w14:paraId="6F462D30" w14:textId="77777777" w:rsidR="009201B3" w:rsidRDefault="009201B3" w:rsidP="00476F4F">
                            <w:r w:rsidRPr="00476F4F">
                              <w:t xml:space="preserve">There is more information about what to expect when you are getting started with your research degree in the </w:t>
                            </w:r>
                            <w:hyperlink r:id="rId28" w:history="1">
                              <w:r w:rsidRPr="00476F4F">
                                <w:rPr>
                                  <w:rStyle w:val="Hyperlink"/>
                                </w:rPr>
                                <w:t>Doctoral College Induction</w:t>
                              </w:r>
                            </w:hyperlink>
                            <w:r w:rsidRPr="00476F4F">
                              <w:t xml:space="preserve"> and </w:t>
                            </w:r>
                            <w:hyperlink r:id="rId29" w:history="1">
                              <w:r w:rsidRPr="00476F4F">
                                <w:rPr>
                                  <w:rStyle w:val="Hyperlink"/>
                                </w:rPr>
                                <w:t>Getting Started</w:t>
                              </w:r>
                            </w:hyperlink>
                            <w:r w:rsidRPr="00476F4F">
                              <w:t xml:space="preserve"> webpages.</w:t>
                            </w:r>
                          </w:p>
                          <w:p w14:paraId="0FD269F6" w14:textId="2C0E1ED2" w:rsidR="009201B3" w:rsidRPr="001411CA" w:rsidRDefault="009201B3" w:rsidP="00476F4F"/>
                          <w:p w14:paraId="1637B3F9" w14:textId="77777777" w:rsidR="009201B3" w:rsidRDefault="009201B3"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" fillcolor="white [3201]" strokecolor="#4472c4 [3208]" strokeweight="3pt">
                <v:stroke joinstyle="miter"/>
                <v:shadow on="t" color="black" opacity="26214f" origin="-.5,-.5" offset=".74836mm,.74836mm"/>
                <v:textbox>
                  <w:txbxContent>
                    <w:p w14:paraId="34C11B6E" w14:textId="04DD1A92" w:rsidR="009201B3" w:rsidRDefault="009201B3" w:rsidP="00476F4F">
                      <w:r w:rsidRPr="00476F4F">
                        <w:rPr>
                          <w:rFonts w:ascii="Calibri" w:eastAsia="Calibri" w:hAnsi="Calibri" w:cs="Calibri"/>
                          <w:color w:val="000000" w:themeColor="text1"/>
                        </w:rPr>
                        <w:t>S</w:t>
                      </w:r>
                      <w:r>
                        <w:t>tudent support tip</w:t>
                      </w:r>
                    </w:p>
                    <w:p w14:paraId="31511667" w14:textId="77777777" w:rsidR="009201B3" w:rsidRPr="00476F4F" w:rsidRDefault="009201B3" w:rsidP="00476F4F"/>
                    <w:p w14:paraId="6F462D30" w14:textId="77777777" w:rsidR="009201B3" w:rsidRDefault="009201B3" w:rsidP="00476F4F">
                      <w:r w:rsidRPr="00476F4F">
                        <w:t xml:space="preserve">There is more information about what to expect when you are getting started with your research degree in the </w:t>
                      </w:r>
                      <w:hyperlink r:id="rId30" w:history="1">
                        <w:r w:rsidRPr="00476F4F">
                          <w:rPr>
                            <w:rStyle w:val="Hyperlink"/>
                          </w:rPr>
                          <w:t>Doctoral College Induction</w:t>
                        </w:r>
                      </w:hyperlink>
                      <w:r w:rsidRPr="00476F4F">
                        <w:t xml:space="preserve"> and </w:t>
                      </w:r>
                      <w:hyperlink r:id="rId31" w:history="1">
                        <w:r w:rsidRPr="00476F4F">
                          <w:rPr>
                            <w:rStyle w:val="Hyperlink"/>
                          </w:rPr>
                          <w:t>Getting Started</w:t>
                        </w:r>
                      </w:hyperlink>
                      <w:r w:rsidRPr="00476F4F">
                        <w:t xml:space="preserve"> webpages.</w:t>
                      </w:r>
                    </w:p>
                    <w:p w14:paraId="0FD269F6" w14:textId="2C0E1ED2" w:rsidR="009201B3" w:rsidRPr="001411CA" w:rsidRDefault="009201B3" w:rsidP="00476F4F"/>
                    <w:p w14:paraId="1637B3F9" w14:textId="77777777" w:rsidR="009201B3" w:rsidRDefault="009201B3"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66" w:name="_Toc112155528"/>
      <w:r>
        <w:lastRenderedPageBreak/>
        <w:t>Emergency Information</w:t>
      </w:r>
      <w:bookmarkEnd w:id="166"/>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2"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3"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67" w:name="_Toc112155529"/>
      <w:r>
        <w:t>Glossary/frequently used terminology</w:t>
      </w:r>
      <w:bookmarkEnd w:id="167"/>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4">
        <w:r w:rsidRPr="2EF687D8">
          <w:rPr>
            <w:rStyle w:val="Hyperlink"/>
          </w:rPr>
          <w:t>TOTUM student discount card</w:t>
        </w:r>
      </w:hyperlink>
      <w:r>
        <w:t xml:space="preserve">). As a PGR, you are also eligible for a </w:t>
      </w:r>
      <w:hyperlink r:id="rId35">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502902F4" w14:textId="574438E1" w:rsidR="00AA2D3F" w:rsidRDefault="000C173F" w:rsidP="00AA2D3F">
      <w:pPr>
        <w:pStyle w:val="Heading2"/>
      </w:pPr>
      <w:bookmarkStart w:id="168" w:name="_Toc17191223"/>
      <w:bookmarkStart w:id="169" w:name="_Toc17191335"/>
      <w:bookmarkStart w:id="170" w:name="_Toc17192808"/>
      <w:bookmarkStart w:id="171" w:name="_Toc17206893"/>
      <w:bookmarkStart w:id="172" w:name="_Toc17207067"/>
      <w:bookmarkStart w:id="173" w:name="_Toc17283600"/>
      <w:bookmarkStart w:id="174" w:name="_Toc17285235"/>
      <w:bookmarkStart w:id="175" w:name="_Toc17290010"/>
      <w:bookmarkStart w:id="176" w:name="_Toc17290212"/>
      <w:bookmarkStart w:id="177" w:name="_Toc17293073"/>
      <w:bookmarkStart w:id="178" w:name="_Toc17191224"/>
      <w:bookmarkStart w:id="179" w:name="_Toc17191336"/>
      <w:bookmarkStart w:id="180" w:name="_Toc17192809"/>
      <w:bookmarkStart w:id="181" w:name="_Toc17206894"/>
      <w:bookmarkStart w:id="182" w:name="_Toc17207068"/>
      <w:bookmarkStart w:id="183" w:name="_Toc17283601"/>
      <w:bookmarkStart w:id="184" w:name="_Toc17285236"/>
      <w:bookmarkStart w:id="185" w:name="_Toc17290011"/>
      <w:bookmarkStart w:id="186" w:name="_Toc17290213"/>
      <w:bookmarkStart w:id="187" w:name="_Toc17293074"/>
      <w:bookmarkStart w:id="188" w:name="_Toc112155530"/>
      <w:bookmarkEnd w:id="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5F0331">
        <w:t>Faculty and School Structure</w:t>
      </w:r>
      <w:bookmarkEnd w:id="188"/>
    </w:p>
    <w:tbl>
      <w:tblPr>
        <w:tblW w:w="0" w:type="auto"/>
        <w:tblInd w:w="-108" w:type="dxa"/>
        <w:tblBorders>
          <w:top w:val="nil"/>
          <w:left w:val="nil"/>
          <w:bottom w:val="nil"/>
          <w:right w:val="nil"/>
        </w:tblBorders>
        <w:tblLayout w:type="fixed"/>
        <w:tblLook w:val="0000" w:firstRow="0" w:lastRow="0" w:firstColumn="0" w:lastColumn="0" w:noHBand="0" w:noVBand="0"/>
      </w:tblPr>
      <w:tblGrid>
        <w:gridCol w:w="2927"/>
        <w:gridCol w:w="2927"/>
        <w:gridCol w:w="2689"/>
        <w:gridCol w:w="103"/>
        <w:gridCol w:w="136"/>
      </w:tblGrid>
      <w:tr w:rsidR="00AA2D3F" w:rsidRPr="000D7B4D" w14:paraId="199C5311" w14:textId="77777777" w:rsidTr="009201B3">
        <w:trPr>
          <w:gridAfter w:val="1"/>
          <w:wAfter w:w="136" w:type="dxa"/>
          <w:trHeight w:val="139"/>
        </w:trPr>
        <w:tc>
          <w:tcPr>
            <w:tcW w:w="8646" w:type="dxa"/>
            <w:gridSpan w:val="4"/>
            <w:tcBorders>
              <w:bottom w:val="nil"/>
            </w:tcBorders>
          </w:tcPr>
          <w:tbl>
            <w:tblPr>
              <w:tblStyle w:val="TableGrid"/>
              <w:tblW w:w="0" w:type="auto"/>
              <w:tblLayout w:type="fixed"/>
              <w:tblLook w:val="04A0" w:firstRow="1" w:lastRow="0" w:firstColumn="1" w:lastColumn="0" w:noHBand="0" w:noVBand="1"/>
            </w:tblPr>
            <w:tblGrid>
              <w:gridCol w:w="988"/>
              <w:gridCol w:w="4961"/>
              <w:gridCol w:w="2471"/>
            </w:tblGrid>
            <w:tr w:rsidR="00AA2D3F" w:rsidRPr="001358AA" w14:paraId="08BA3A7E" w14:textId="77777777" w:rsidTr="009201B3">
              <w:tc>
                <w:tcPr>
                  <w:tcW w:w="8420" w:type="dxa"/>
                  <w:gridSpan w:val="3"/>
                  <w:tcBorders>
                    <w:bottom w:val="nil"/>
                  </w:tcBorders>
                </w:tcPr>
                <w:p w14:paraId="50633377" w14:textId="77777777" w:rsidR="00AA2D3F" w:rsidRPr="001358AA" w:rsidRDefault="00AA2D3F" w:rsidP="009201B3">
                  <w:pPr>
                    <w:autoSpaceDE w:val="0"/>
                    <w:autoSpaceDN w:val="0"/>
                    <w:adjustRightInd w:val="0"/>
                    <w:jc w:val="center"/>
                    <w:rPr>
                      <w:rFonts w:ascii="Calibri" w:hAnsi="Calibri" w:cs="Calibri"/>
                      <w:b/>
                      <w:bCs/>
                      <w:color w:val="000000"/>
                      <w:sz w:val="28"/>
                      <w:szCs w:val="28"/>
                      <w:lang w:eastAsia="en-US"/>
                    </w:rPr>
                  </w:pPr>
                  <w:r w:rsidRPr="000D7B4D">
                    <w:rPr>
                      <w:rFonts w:ascii="Calibri" w:hAnsi="Calibri" w:cs="Calibri"/>
                      <w:b/>
                      <w:bCs/>
                      <w:color w:val="000000"/>
                      <w:sz w:val="28"/>
                      <w:szCs w:val="28"/>
                      <w:lang w:eastAsia="en-US"/>
                    </w:rPr>
                    <w:t>School of Earth &amp; Environment (‘SEE’) Research Institutes</w:t>
                  </w:r>
                </w:p>
              </w:tc>
            </w:tr>
            <w:tr w:rsidR="00AA2D3F" w:rsidRPr="001358AA" w14:paraId="277AD5EB" w14:textId="77777777" w:rsidTr="009201B3">
              <w:tc>
                <w:tcPr>
                  <w:tcW w:w="5949" w:type="dxa"/>
                  <w:gridSpan w:val="2"/>
                  <w:tcBorders>
                    <w:top w:val="nil"/>
                    <w:right w:val="nil"/>
                  </w:tcBorders>
                </w:tcPr>
                <w:p w14:paraId="6B62BA94" w14:textId="77777777" w:rsidR="00AA2D3F" w:rsidRPr="001358AA" w:rsidRDefault="00AA2D3F" w:rsidP="009201B3">
                  <w:pPr>
                    <w:autoSpaceDE w:val="0"/>
                    <w:autoSpaceDN w:val="0"/>
                    <w:adjustRightInd w:val="0"/>
                    <w:rPr>
                      <w:rFonts w:ascii="Calibri" w:hAnsi="Calibri" w:cs="Calibri"/>
                      <w:b/>
                      <w:bCs/>
                      <w:color w:val="000000"/>
                      <w:sz w:val="28"/>
                      <w:szCs w:val="28"/>
                      <w:lang w:eastAsia="en-US"/>
                    </w:rPr>
                  </w:pPr>
                </w:p>
              </w:tc>
              <w:tc>
                <w:tcPr>
                  <w:tcW w:w="2471" w:type="dxa"/>
                  <w:tcBorders>
                    <w:top w:val="nil"/>
                    <w:left w:val="nil"/>
                  </w:tcBorders>
                </w:tcPr>
                <w:p w14:paraId="459CB28E" w14:textId="77777777" w:rsidR="00AA2D3F" w:rsidRPr="001358AA" w:rsidRDefault="00AA2D3F" w:rsidP="009201B3">
                  <w:pPr>
                    <w:autoSpaceDE w:val="0"/>
                    <w:autoSpaceDN w:val="0"/>
                    <w:adjustRightInd w:val="0"/>
                    <w:jc w:val="center"/>
                    <w:rPr>
                      <w:rFonts w:ascii="Calibri" w:hAnsi="Calibri" w:cs="Calibri"/>
                      <w:b/>
                      <w:bCs/>
                      <w:color w:val="000000"/>
                      <w:sz w:val="28"/>
                      <w:szCs w:val="28"/>
                      <w:lang w:eastAsia="en-US"/>
                    </w:rPr>
                  </w:pPr>
                  <w:r w:rsidRPr="000D7B4D">
                    <w:rPr>
                      <w:rFonts w:ascii="Calibri" w:hAnsi="Calibri" w:cs="Calibri"/>
                      <w:b/>
                      <w:bCs/>
                      <w:color w:val="000000"/>
                      <w:sz w:val="22"/>
                      <w:szCs w:val="22"/>
                      <w:lang w:eastAsia="en-US"/>
                    </w:rPr>
                    <w:t>Directors</w:t>
                  </w:r>
                </w:p>
              </w:tc>
            </w:tr>
            <w:tr w:rsidR="00AA2D3F" w:rsidRPr="001358AA" w14:paraId="2070EBD2" w14:textId="77777777" w:rsidTr="009201B3">
              <w:tc>
                <w:tcPr>
                  <w:tcW w:w="988" w:type="dxa"/>
                </w:tcPr>
                <w:p w14:paraId="2E6D542A" w14:textId="77777777" w:rsidR="00AA2D3F" w:rsidRPr="001358AA" w:rsidRDefault="00AA2D3F" w:rsidP="009201B3">
                  <w:pPr>
                    <w:autoSpaceDE w:val="0"/>
                    <w:autoSpaceDN w:val="0"/>
                    <w:adjustRightInd w:val="0"/>
                    <w:rPr>
                      <w:rFonts w:ascii="Calibri" w:hAnsi="Calibri" w:cs="Calibri"/>
                      <w:b/>
                      <w:bCs/>
                      <w:color w:val="000000"/>
                      <w:sz w:val="28"/>
                      <w:szCs w:val="28"/>
                      <w:lang w:eastAsia="en-US"/>
                    </w:rPr>
                  </w:pPr>
                  <w:r w:rsidRPr="000D7B4D">
                    <w:rPr>
                      <w:rFonts w:ascii="Calibri" w:hAnsi="Calibri" w:cs="Calibri"/>
                      <w:color w:val="000000"/>
                      <w:sz w:val="20"/>
                      <w:szCs w:val="20"/>
                      <w:lang w:eastAsia="en-US"/>
                    </w:rPr>
                    <w:t>ESSI</w:t>
                  </w:r>
                </w:p>
              </w:tc>
              <w:tc>
                <w:tcPr>
                  <w:tcW w:w="4961" w:type="dxa"/>
                </w:tcPr>
                <w:p w14:paraId="3342A726" w14:textId="77777777" w:rsidR="00AA2D3F" w:rsidRPr="001358AA"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Earth Surface Science Institute</w:t>
                  </w:r>
                </w:p>
                <w:p w14:paraId="1F13391E" w14:textId="77777777" w:rsidR="00AA2D3F" w:rsidRPr="001358AA" w:rsidRDefault="00B04911" w:rsidP="009201B3">
                  <w:pPr>
                    <w:autoSpaceDE w:val="0"/>
                    <w:autoSpaceDN w:val="0"/>
                    <w:adjustRightInd w:val="0"/>
                    <w:rPr>
                      <w:rFonts w:ascii="Calibri" w:hAnsi="Calibri" w:cs="Calibri"/>
                      <w:b/>
                      <w:bCs/>
                      <w:color w:val="000000"/>
                      <w:sz w:val="16"/>
                      <w:szCs w:val="16"/>
                      <w:lang w:eastAsia="en-US"/>
                    </w:rPr>
                  </w:pPr>
                  <w:hyperlink r:id="rId36" w:history="1">
                    <w:r w:rsidR="00AA2D3F" w:rsidRPr="001358AA">
                      <w:rPr>
                        <w:rStyle w:val="Hyperlink"/>
                        <w:rFonts w:ascii="Calibri" w:hAnsi="Calibri" w:cs="Calibri"/>
                        <w:sz w:val="16"/>
                        <w:szCs w:val="16"/>
                        <w:lang w:eastAsia="en-US"/>
                      </w:rPr>
                      <w:t>https://environment.leeds.ac.uk/earth-surface-science-institute</w:t>
                    </w:r>
                  </w:hyperlink>
                </w:p>
              </w:tc>
              <w:tc>
                <w:tcPr>
                  <w:tcW w:w="2471" w:type="dxa"/>
                </w:tcPr>
                <w:p w14:paraId="3F830559" w14:textId="77777777" w:rsidR="00AA2D3F" w:rsidRPr="001358AA" w:rsidRDefault="00AA2D3F" w:rsidP="009201B3">
                  <w:pPr>
                    <w:autoSpaceDE w:val="0"/>
                    <w:autoSpaceDN w:val="0"/>
                    <w:adjustRightInd w:val="0"/>
                    <w:rPr>
                      <w:rFonts w:ascii="Calibri" w:hAnsi="Calibri" w:cs="Calibri"/>
                      <w:b/>
                      <w:bCs/>
                      <w:color w:val="000000"/>
                      <w:sz w:val="28"/>
                      <w:szCs w:val="28"/>
                      <w:lang w:eastAsia="en-US"/>
                    </w:rPr>
                  </w:pPr>
                  <w:r w:rsidRPr="000D7B4D">
                    <w:rPr>
                      <w:rFonts w:ascii="Calibri" w:hAnsi="Calibri" w:cs="Calibri"/>
                      <w:color w:val="000000"/>
                      <w:sz w:val="20"/>
                      <w:szCs w:val="20"/>
                      <w:lang w:eastAsia="en-US"/>
                    </w:rPr>
                    <w:t>Dr Rob Newton</w:t>
                  </w:r>
                </w:p>
              </w:tc>
            </w:tr>
            <w:tr w:rsidR="00AA2D3F" w:rsidRPr="001358AA" w14:paraId="4D91F986" w14:textId="77777777" w:rsidTr="009201B3">
              <w:tc>
                <w:tcPr>
                  <w:tcW w:w="988" w:type="dxa"/>
                </w:tcPr>
                <w:p w14:paraId="27138B84" w14:textId="77777777" w:rsidR="00AA2D3F" w:rsidRPr="001358AA" w:rsidRDefault="00AA2D3F" w:rsidP="009201B3">
                  <w:pPr>
                    <w:autoSpaceDE w:val="0"/>
                    <w:autoSpaceDN w:val="0"/>
                    <w:adjustRightInd w:val="0"/>
                    <w:rPr>
                      <w:rFonts w:ascii="Calibri" w:hAnsi="Calibri" w:cs="Calibri"/>
                      <w:b/>
                      <w:bCs/>
                      <w:color w:val="000000"/>
                      <w:sz w:val="28"/>
                      <w:szCs w:val="28"/>
                      <w:lang w:eastAsia="en-US"/>
                    </w:rPr>
                  </w:pPr>
                  <w:r w:rsidRPr="000D7B4D">
                    <w:rPr>
                      <w:rFonts w:ascii="Calibri" w:hAnsi="Calibri" w:cs="Calibri"/>
                      <w:color w:val="000000"/>
                      <w:sz w:val="20"/>
                      <w:szCs w:val="20"/>
                      <w:lang w:eastAsia="en-US"/>
                    </w:rPr>
                    <w:t>IAG</w:t>
                  </w:r>
                </w:p>
              </w:tc>
              <w:tc>
                <w:tcPr>
                  <w:tcW w:w="4961" w:type="dxa"/>
                </w:tcPr>
                <w:p w14:paraId="33DC1195" w14:textId="77777777" w:rsidR="00AA2D3F"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Institute for Applied Geosciences</w:t>
                  </w:r>
                </w:p>
                <w:p w14:paraId="1C9B57AC" w14:textId="77777777" w:rsidR="00AA2D3F" w:rsidRPr="001358AA" w:rsidRDefault="00B04911" w:rsidP="009201B3">
                  <w:pPr>
                    <w:autoSpaceDE w:val="0"/>
                    <w:autoSpaceDN w:val="0"/>
                    <w:adjustRightInd w:val="0"/>
                    <w:rPr>
                      <w:rFonts w:ascii="Calibri" w:hAnsi="Calibri" w:cs="Calibri"/>
                      <w:color w:val="000000"/>
                      <w:sz w:val="16"/>
                      <w:szCs w:val="16"/>
                      <w:lang w:eastAsia="en-US"/>
                    </w:rPr>
                  </w:pPr>
                  <w:hyperlink r:id="rId37" w:history="1">
                    <w:r w:rsidR="00AA2D3F" w:rsidRPr="00BE332E">
                      <w:rPr>
                        <w:rStyle w:val="Hyperlink"/>
                        <w:rFonts w:ascii="Calibri" w:hAnsi="Calibri" w:cs="Calibri"/>
                        <w:sz w:val="16"/>
                        <w:szCs w:val="16"/>
                        <w:lang w:eastAsia="en-US"/>
                      </w:rPr>
                      <w:t>https://environment.leeds.ac.uk/institute-applied-geoscience</w:t>
                    </w:r>
                  </w:hyperlink>
                  <w:r w:rsidR="00AA2D3F">
                    <w:rPr>
                      <w:rFonts w:ascii="Calibri" w:hAnsi="Calibri" w:cs="Calibri"/>
                      <w:color w:val="000000"/>
                      <w:sz w:val="16"/>
                      <w:szCs w:val="16"/>
                      <w:lang w:eastAsia="en-US"/>
                    </w:rPr>
                    <w:t xml:space="preserve"> </w:t>
                  </w:r>
                </w:p>
              </w:tc>
              <w:tc>
                <w:tcPr>
                  <w:tcW w:w="2471" w:type="dxa"/>
                </w:tcPr>
                <w:p w14:paraId="0E7F3376"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Professor Nigel Mountney </w:t>
                  </w:r>
                </w:p>
                <w:p w14:paraId="40E5DE67" w14:textId="77777777" w:rsidR="00AA2D3F" w:rsidRPr="001358AA" w:rsidRDefault="00AA2D3F" w:rsidP="009201B3">
                  <w:pPr>
                    <w:autoSpaceDE w:val="0"/>
                    <w:autoSpaceDN w:val="0"/>
                    <w:adjustRightInd w:val="0"/>
                    <w:rPr>
                      <w:rFonts w:ascii="Calibri" w:hAnsi="Calibri" w:cs="Calibri"/>
                      <w:b/>
                      <w:bCs/>
                      <w:color w:val="000000"/>
                      <w:sz w:val="28"/>
                      <w:szCs w:val="28"/>
                      <w:lang w:eastAsia="en-US"/>
                    </w:rPr>
                  </w:pPr>
                  <w:r w:rsidRPr="000D7B4D">
                    <w:rPr>
                      <w:rFonts w:ascii="Calibri" w:hAnsi="Calibri" w:cs="Calibri"/>
                      <w:color w:val="000000"/>
                      <w:sz w:val="20"/>
                      <w:szCs w:val="20"/>
                      <w:lang w:eastAsia="en-US"/>
                    </w:rPr>
                    <w:t>Dr Rachael Spraggs</w:t>
                  </w:r>
                </w:p>
              </w:tc>
            </w:tr>
            <w:tr w:rsidR="00AA2D3F" w:rsidRPr="001358AA" w14:paraId="554D8F38" w14:textId="77777777" w:rsidTr="009201B3">
              <w:tc>
                <w:tcPr>
                  <w:tcW w:w="988" w:type="dxa"/>
                </w:tcPr>
                <w:p w14:paraId="741E56EE" w14:textId="77777777" w:rsidR="00AA2D3F" w:rsidRPr="001358AA" w:rsidRDefault="00AA2D3F" w:rsidP="009201B3">
                  <w:pPr>
                    <w:autoSpaceDE w:val="0"/>
                    <w:autoSpaceDN w:val="0"/>
                    <w:adjustRightInd w:val="0"/>
                    <w:rPr>
                      <w:rFonts w:ascii="Calibri" w:hAnsi="Calibri" w:cs="Calibri"/>
                      <w:b/>
                      <w:bCs/>
                      <w:color w:val="000000"/>
                      <w:sz w:val="28"/>
                      <w:szCs w:val="28"/>
                      <w:lang w:eastAsia="en-US"/>
                    </w:rPr>
                  </w:pPr>
                  <w:r w:rsidRPr="000D7B4D">
                    <w:rPr>
                      <w:rFonts w:ascii="Calibri" w:hAnsi="Calibri" w:cs="Calibri"/>
                      <w:color w:val="000000"/>
                      <w:sz w:val="20"/>
                      <w:szCs w:val="20"/>
                      <w:lang w:eastAsia="en-US"/>
                    </w:rPr>
                    <w:t>ICAS</w:t>
                  </w:r>
                </w:p>
              </w:tc>
              <w:tc>
                <w:tcPr>
                  <w:tcW w:w="4961" w:type="dxa"/>
                </w:tcPr>
                <w:p w14:paraId="4AF9CCB7" w14:textId="77777777" w:rsidR="00AA2D3F"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Institute for Climate and Atmospheric Sciences</w:t>
                  </w:r>
                </w:p>
                <w:p w14:paraId="6C2F63D1" w14:textId="77777777" w:rsidR="00AA2D3F" w:rsidRPr="001358AA" w:rsidRDefault="00B04911" w:rsidP="009201B3">
                  <w:pPr>
                    <w:autoSpaceDE w:val="0"/>
                    <w:autoSpaceDN w:val="0"/>
                    <w:adjustRightInd w:val="0"/>
                    <w:rPr>
                      <w:rFonts w:ascii="Calibri" w:hAnsi="Calibri" w:cs="Calibri"/>
                      <w:color w:val="000000"/>
                      <w:sz w:val="16"/>
                      <w:szCs w:val="16"/>
                      <w:lang w:eastAsia="en-US"/>
                    </w:rPr>
                  </w:pPr>
                  <w:hyperlink r:id="rId38" w:history="1">
                    <w:r w:rsidR="00AA2D3F" w:rsidRPr="001358AA">
                      <w:rPr>
                        <w:rStyle w:val="Hyperlink"/>
                        <w:rFonts w:ascii="Calibri" w:hAnsi="Calibri" w:cs="Calibri"/>
                        <w:sz w:val="16"/>
                        <w:szCs w:val="16"/>
                        <w:lang w:eastAsia="en-US"/>
                      </w:rPr>
                      <w:t>https://environment.leeds.ac.uk/institute-climate-atmospheric-science</w:t>
                    </w:r>
                  </w:hyperlink>
                  <w:r w:rsidR="00AA2D3F" w:rsidRPr="001358AA">
                    <w:rPr>
                      <w:rFonts w:ascii="Calibri" w:hAnsi="Calibri" w:cs="Calibri"/>
                      <w:color w:val="000000"/>
                      <w:sz w:val="16"/>
                      <w:szCs w:val="16"/>
                      <w:lang w:eastAsia="en-US"/>
                    </w:rPr>
                    <w:t xml:space="preserve"> </w:t>
                  </w:r>
                </w:p>
              </w:tc>
              <w:tc>
                <w:tcPr>
                  <w:tcW w:w="2471" w:type="dxa"/>
                </w:tcPr>
                <w:p w14:paraId="711532DF" w14:textId="77777777" w:rsidR="00AA2D3F" w:rsidRPr="001358AA" w:rsidRDefault="00AA2D3F" w:rsidP="009201B3">
                  <w:pPr>
                    <w:autoSpaceDE w:val="0"/>
                    <w:autoSpaceDN w:val="0"/>
                    <w:adjustRightInd w:val="0"/>
                    <w:rPr>
                      <w:rFonts w:ascii="Calibri" w:hAnsi="Calibri" w:cs="Calibri"/>
                      <w:b/>
                      <w:bCs/>
                      <w:color w:val="000000"/>
                      <w:sz w:val="28"/>
                      <w:szCs w:val="28"/>
                      <w:lang w:eastAsia="en-US"/>
                    </w:rPr>
                  </w:pPr>
                  <w:r w:rsidRPr="000D7B4D">
                    <w:rPr>
                      <w:rFonts w:ascii="Calibri" w:hAnsi="Calibri" w:cs="Calibri"/>
                      <w:color w:val="000000"/>
                      <w:sz w:val="20"/>
                      <w:szCs w:val="20"/>
                      <w:lang w:eastAsia="en-US"/>
                    </w:rPr>
                    <w:t>Dr Amanda Maycock</w:t>
                  </w:r>
                </w:p>
              </w:tc>
            </w:tr>
            <w:tr w:rsidR="00AA2D3F" w:rsidRPr="001358AA" w14:paraId="18D16BC7" w14:textId="77777777" w:rsidTr="009201B3">
              <w:tc>
                <w:tcPr>
                  <w:tcW w:w="988" w:type="dxa"/>
                </w:tcPr>
                <w:p w14:paraId="1B7C3B13" w14:textId="77777777" w:rsidR="00AA2D3F" w:rsidRPr="001358AA" w:rsidRDefault="00AA2D3F" w:rsidP="009201B3">
                  <w:pPr>
                    <w:autoSpaceDE w:val="0"/>
                    <w:autoSpaceDN w:val="0"/>
                    <w:adjustRightInd w:val="0"/>
                    <w:rPr>
                      <w:rFonts w:ascii="Calibri" w:hAnsi="Calibri" w:cs="Calibri"/>
                      <w:b/>
                      <w:bCs/>
                      <w:color w:val="000000"/>
                      <w:sz w:val="28"/>
                      <w:szCs w:val="28"/>
                      <w:lang w:eastAsia="en-US"/>
                    </w:rPr>
                  </w:pPr>
                  <w:r w:rsidRPr="000D7B4D">
                    <w:rPr>
                      <w:rFonts w:ascii="Calibri" w:hAnsi="Calibri" w:cs="Calibri"/>
                      <w:color w:val="000000"/>
                      <w:sz w:val="20"/>
                      <w:szCs w:val="20"/>
                      <w:lang w:eastAsia="en-US"/>
                    </w:rPr>
                    <w:t>IGT</w:t>
                  </w:r>
                </w:p>
              </w:tc>
              <w:tc>
                <w:tcPr>
                  <w:tcW w:w="4961" w:type="dxa"/>
                </w:tcPr>
                <w:p w14:paraId="07F318AE" w14:textId="77777777" w:rsidR="00AA2D3F"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Institute for Geophysics and Tectonics</w:t>
                  </w:r>
                </w:p>
                <w:p w14:paraId="14067759" w14:textId="77777777" w:rsidR="00AA2D3F" w:rsidRPr="001358AA" w:rsidRDefault="00B04911" w:rsidP="009201B3">
                  <w:pPr>
                    <w:autoSpaceDE w:val="0"/>
                    <w:autoSpaceDN w:val="0"/>
                    <w:adjustRightInd w:val="0"/>
                    <w:rPr>
                      <w:rFonts w:ascii="Calibri" w:hAnsi="Calibri" w:cs="Calibri"/>
                      <w:color w:val="000000"/>
                      <w:sz w:val="16"/>
                      <w:szCs w:val="16"/>
                      <w:lang w:eastAsia="en-US"/>
                    </w:rPr>
                  </w:pPr>
                  <w:hyperlink r:id="rId39" w:history="1">
                    <w:r w:rsidR="00AA2D3F" w:rsidRPr="00BE332E">
                      <w:rPr>
                        <w:rStyle w:val="Hyperlink"/>
                        <w:rFonts w:ascii="Calibri" w:hAnsi="Calibri" w:cs="Calibri"/>
                        <w:sz w:val="16"/>
                        <w:szCs w:val="16"/>
                        <w:lang w:eastAsia="en-US"/>
                      </w:rPr>
                      <w:t>https://environment.leeds.ac.uk/institute-geophysics-tectonics</w:t>
                    </w:r>
                  </w:hyperlink>
                  <w:r w:rsidR="00AA2D3F">
                    <w:rPr>
                      <w:rFonts w:ascii="Calibri" w:hAnsi="Calibri" w:cs="Calibri"/>
                      <w:color w:val="000000"/>
                      <w:sz w:val="16"/>
                      <w:szCs w:val="16"/>
                      <w:lang w:eastAsia="en-US"/>
                    </w:rPr>
                    <w:t xml:space="preserve"> </w:t>
                  </w:r>
                </w:p>
              </w:tc>
              <w:tc>
                <w:tcPr>
                  <w:tcW w:w="2471" w:type="dxa"/>
                </w:tcPr>
                <w:p w14:paraId="571D4448" w14:textId="77777777" w:rsidR="00AA2D3F" w:rsidRPr="001358AA" w:rsidRDefault="00AA2D3F" w:rsidP="009201B3">
                  <w:pPr>
                    <w:autoSpaceDE w:val="0"/>
                    <w:autoSpaceDN w:val="0"/>
                    <w:adjustRightInd w:val="0"/>
                    <w:rPr>
                      <w:rFonts w:ascii="Calibri" w:hAnsi="Calibri" w:cs="Calibri"/>
                      <w:b/>
                      <w:bCs/>
                      <w:color w:val="000000"/>
                      <w:sz w:val="28"/>
                      <w:szCs w:val="28"/>
                      <w:lang w:eastAsia="en-US"/>
                    </w:rPr>
                  </w:pPr>
                  <w:r>
                    <w:rPr>
                      <w:rFonts w:ascii="Calibri" w:hAnsi="Calibri" w:cs="Calibri"/>
                      <w:color w:val="000000"/>
                      <w:sz w:val="20"/>
                      <w:szCs w:val="20"/>
                      <w:lang w:eastAsia="en-US"/>
                    </w:rPr>
                    <w:t>Professor Sebastian Rost</w:t>
                  </w:r>
                </w:p>
              </w:tc>
            </w:tr>
            <w:tr w:rsidR="00AA2D3F" w:rsidRPr="001358AA" w14:paraId="08A4F8EE" w14:textId="77777777" w:rsidTr="009201B3">
              <w:tc>
                <w:tcPr>
                  <w:tcW w:w="988" w:type="dxa"/>
                </w:tcPr>
                <w:p w14:paraId="3520812B" w14:textId="77777777" w:rsidR="00AA2D3F" w:rsidRPr="001358AA"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SRI</w:t>
                  </w:r>
                </w:p>
              </w:tc>
              <w:tc>
                <w:tcPr>
                  <w:tcW w:w="4961" w:type="dxa"/>
                </w:tcPr>
                <w:p w14:paraId="3B081A39" w14:textId="77777777" w:rsidR="00AA2D3F"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Sustainability Research Institute</w:t>
                  </w:r>
                </w:p>
                <w:p w14:paraId="40E2E11C" w14:textId="77777777" w:rsidR="00AA2D3F" w:rsidRPr="001358AA" w:rsidRDefault="00B04911" w:rsidP="009201B3">
                  <w:pPr>
                    <w:autoSpaceDE w:val="0"/>
                    <w:autoSpaceDN w:val="0"/>
                    <w:adjustRightInd w:val="0"/>
                    <w:rPr>
                      <w:rFonts w:ascii="Calibri" w:hAnsi="Calibri" w:cs="Calibri"/>
                      <w:color w:val="000000"/>
                      <w:sz w:val="16"/>
                      <w:szCs w:val="16"/>
                      <w:lang w:eastAsia="en-US"/>
                    </w:rPr>
                  </w:pPr>
                  <w:hyperlink r:id="rId40" w:history="1">
                    <w:r w:rsidR="00AA2D3F" w:rsidRPr="00BE332E">
                      <w:rPr>
                        <w:rStyle w:val="Hyperlink"/>
                        <w:rFonts w:ascii="Calibri" w:hAnsi="Calibri" w:cs="Calibri"/>
                        <w:sz w:val="16"/>
                        <w:szCs w:val="16"/>
                        <w:lang w:eastAsia="en-US"/>
                      </w:rPr>
                      <w:t>https://environment.leeds.ac.uk/sustainability-research-institute</w:t>
                    </w:r>
                  </w:hyperlink>
                  <w:r w:rsidR="00AA2D3F">
                    <w:rPr>
                      <w:rFonts w:ascii="Calibri" w:hAnsi="Calibri" w:cs="Calibri"/>
                      <w:color w:val="000000"/>
                      <w:sz w:val="16"/>
                      <w:szCs w:val="16"/>
                      <w:lang w:eastAsia="en-US"/>
                    </w:rPr>
                    <w:t xml:space="preserve"> </w:t>
                  </w:r>
                </w:p>
              </w:tc>
              <w:tc>
                <w:tcPr>
                  <w:tcW w:w="2471" w:type="dxa"/>
                </w:tcPr>
                <w:p w14:paraId="5AE2D84C"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Dr Monica Di Gregorio </w:t>
                  </w:r>
                </w:p>
                <w:p w14:paraId="4B90AF61" w14:textId="77777777" w:rsidR="00AA2D3F" w:rsidRPr="001358AA"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Dr Katy </w:t>
                  </w:r>
                  <w:proofErr w:type="spellStart"/>
                  <w:r w:rsidRPr="000D7B4D">
                    <w:rPr>
                      <w:rFonts w:ascii="Calibri" w:hAnsi="Calibri" w:cs="Calibri"/>
                      <w:color w:val="000000"/>
                      <w:sz w:val="20"/>
                      <w:szCs w:val="20"/>
                      <w:lang w:eastAsia="en-US"/>
                    </w:rPr>
                    <w:t>Roelich</w:t>
                  </w:r>
                  <w:proofErr w:type="spellEnd"/>
                </w:p>
              </w:tc>
            </w:tr>
          </w:tbl>
          <w:p w14:paraId="3BEE6A06" w14:textId="77777777" w:rsidR="00AA2D3F" w:rsidRDefault="00AA2D3F" w:rsidP="009201B3">
            <w:pPr>
              <w:autoSpaceDE w:val="0"/>
              <w:autoSpaceDN w:val="0"/>
              <w:adjustRightInd w:val="0"/>
              <w:rPr>
                <w:rFonts w:ascii="Calibri" w:hAnsi="Calibri" w:cs="Calibri"/>
                <w:i/>
                <w:iCs/>
                <w:color w:val="000000"/>
                <w:sz w:val="28"/>
                <w:szCs w:val="28"/>
                <w:lang w:eastAsia="en-US"/>
              </w:rPr>
            </w:pPr>
          </w:p>
          <w:tbl>
            <w:tblPr>
              <w:tblStyle w:val="TableGrid"/>
              <w:tblW w:w="0" w:type="auto"/>
              <w:tblLayout w:type="fixed"/>
              <w:tblLook w:val="04A0" w:firstRow="1" w:lastRow="0" w:firstColumn="1" w:lastColumn="0" w:noHBand="0" w:noVBand="1"/>
            </w:tblPr>
            <w:tblGrid>
              <w:gridCol w:w="988"/>
              <w:gridCol w:w="4961"/>
              <w:gridCol w:w="2471"/>
            </w:tblGrid>
            <w:tr w:rsidR="00AA2D3F" w14:paraId="217591B3" w14:textId="77777777" w:rsidTr="009201B3">
              <w:tc>
                <w:tcPr>
                  <w:tcW w:w="8420" w:type="dxa"/>
                  <w:gridSpan w:val="3"/>
                  <w:tcBorders>
                    <w:bottom w:val="nil"/>
                  </w:tcBorders>
                </w:tcPr>
                <w:p w14:paraId="44663E6C" w14:textId="77777777" w:rsidR="00AA2D3F" w:rsidRDefault="00AA2D3F" w:rsidP="009201B3">
                  <w:pPr>
                    <w:autoSpaceDE w:val="0"/>
                    <w:autoSpaceDN w:val="0"/>
                    <w:adjustRightInd w:val="0"/>
                    <w:jc w:val="center"/>
                    <w:rPr>
                      <w:rFonts w:ascii="Calibri" w:hAnsi="Calibri" w:cs="Calibri"/>
                      <w:i/>
                      <w:iCs/>
                      <w:color w:val="000000"/>
                      <w:sz w:val="28"/>
                      <w:szCs w:val="28"/>
                      <w:lang w:eastAsia="en-US"/>
                    </w:rPr>
                  </w:pPr>
                  <w:r w:rsidRPr="000D7B4D">
                    <w:rPr>
                      <w:rFonts w:ascii="Calibri" w:hAnsi="Calibri" w:cs="Calibri"/>
                      <w:b/>
                      <w:bCs/>
                      <w:color w:val="000000"/>
                      <w:sz w:val="28"/>
                      <w:szCs w:val="28"/>
                      <w:lang w:eastAsia="en-US"/>
                    </w:rPr>
                    <w:t>School of Geography (‘</w:t>
                  </w:r>
                  <w:proofErr w:type="spellStart"/>
                  <w:r w:rsidRPr="000D7B4D">
                    <w:rPr>
                      <w:rFonts w:ascii="Calibri" w:hAnsi="Calibri" w:cs="Calibri"/>
                      <w:b/>
                      <w:bCs/>
                      <w:color w:val="000000"/>
                      <w:sz w:val="28"/>
                      <w:szCs w:val="28"/>
                      <w:lang w:eastAsia="en-US"/>
                    </w:rPr>
                    <w:t>SoG</w:t>
                  </w:r>
                  <w:proofErr w:type="spellEnd"/>
                  <w:r w:rsidRPr="000D7B4D">
                    <w:rPr>
                      <w:rFonts w:ascii="Calibri" w:hAnsi="Calibri" w:cs="Calibri"/>
                      <w:b/>
                      <w:bCs/>
                      <w:color w:val="000000"/>
                      <w:sz w:val="28"/>
                      <w:szCs w:val="28"/>
                      <w:lang w:eastAsia="en-US"/>
                    </w:rPr>
                    <w:t>’) Research Clusters</w:t>
                  </w:r>
                </w:p>
              </w:tc>
            </w:tr>
            <w:tr w:rsidR="00AA2D3F" w14:paraId="1957D612" w14:textId="77777777" w:rsidTr="009201B3">
              <w:tc>
                <w:tcPr>
                  <w:tcW w:w="5949" w:type="dxa"/>
                  <w:gridSpan w:val="2"/>
                  <w:tcBorders>
                    <w:top w:val="nil"/>
                    <w:right w:val="nil"/>
                  </w:tcBorders>
                </w:tcPr>
                <w:p w14:paraId="3663390C" w14:textId="77777777" w:rsidR="00AA2D3F" w:rsidRDefault="00AA2D3F" w:rsidP="009201B3">
                  <w:pPr>
                    <w:autoSpaceDE w:val="0"/>
                    <w:autoSpaceDN w:val="0"/>
                    <w:adjustRightInd w:val="0"/>
                    <w:rPr>
                      <w:rFonts w:ascii="Calibri" w:hAnsi="Calibri" w:cs="Calibri"/>
                      <w:i/>
                      <w:iCs/>
                      <w:color w:val="000000"/>
                      <w:sz w:val="28"/>
                      <w:szCs w:val="28"/>
                      <w:lang w:eastAsia="en-US"/>
                    </w:rPr>
                  </w:pPr>
                </w:p>
              </w:tc>
              <w:tc>
                <w:tcPr>
                  <w:tcW w:w="2471" w:type="dxa"/>
                  <w:tcBorders>
                    <w:top w:val="nil"/>
                    <w:left w:val="nil"/>
                  </w:tcBorders>
                </w:tcPr>
                <w:p w14:paraId="179063F8" w14:textId="77777777" w:rsidR="00AA2D3F" w:rsidRDefault="00AA2D3F" w:rsidP="009201B3">
                  <w:pPr>
                    <w:autoSpaceDE w:val="0"/>
                    <w:autoSpaceDN w:val="0"/>
                    <w:adjustRightInd w:val="0"/>
                    <w:jc w:val="center"/>
                    <w:rPr>
                      <w:rFonts w:ascii="Calibri" w:hAnsi="Calibri" w:cs="Calibri"/>
                      <w:i/>
                      <w:iCs/>
                      <w:color w:val="000000"/>
                      <w:sz w:val="28"/>
                      <w:szCs w:val="28"/>
                      <w:lang w:eastAsia="en-US"/>
                    </w:rPr>
                  </w:pPr>
                  <w:r w:rsidRPr="000D7B4D">
                    <w:rPr>
                      <w:rFonts w:ascii="Calibri" w:hAnsi="Calibri" w:cs="Calibri"/>
                      <w:b/>
                      <w:bCs/>
                      <w:color w:val="000000"/>
                      <w:sz w:val="22"/>
                      <w:szCs w:val="22"/>
                      <w:lang w:eastAsia="en-US"/>
                    </w:rPr>
                    <w:t>Cluster leaders</w:t>
                  </w:r>
                </w:p>
              </w:tc>
            </w:tr>
            <w:tr w:rsidR="00AA2D3F" w14:paraId="37606B46" w14:textId="77777777" w:rsidTr="009201B3">
              <w:tc>
                <w:tcPr>
                  <w:tcW w:w="988" w:type="dxa"/>
                </w:tcPr>
                <w:p w14:paraId="59BC3420" w14:textId="77777777" w:rsidR="00AA2D3F" w:rsidRDefault="00AA2D3F" w:rsidP="009201B3">
                  <w:pPr>
                    <w:autoSpaceDE w:val="0"/>
                    <w:autoSpaceDN w:val="0"/>
                    <w:adjustRightInd w:val="0"/>
                    <w:rPr>
                      <w:rFonts w:ascii="Calibri" w:hAnsi="Calibri" w:cs="Calibri"/>
                      <w:i/>
                      <w:iCs/>
                      <w:color w:val="000000"/>
                      <w:sz w:val="28"/>
                      <w:szCs w:val="28"/>
                      <w:lang w:eastAsia="en-US"/>
                    </w:rPr>
                  </w:pPr>
                  <w:r w:rsidRPr="000D7B4D">
                    <w:rPr>
                      <w:rFonts w:ascii="Calibri" w:hAnsi="Calibri" w:cs="Calibri"/>
                      <w:color w:val="000000"/>
                      <w:sz w:val="20"/>
                      <w:szCs w:val="20"/>
                      <w:lang w:eastAsia="en-US"/>
                    </w:rPr>
                    <w:t>CSAP</w:t>
                  </w:r>
                </w:p>
              </w:tc>
              <w:tc>
                <w:tcPr>
                  <w:tcW w:w="4961" w:type="dxa"/>
                </w:tcPr>
                <w:p w14:paraId="24288352" w14:textId="77777777" w:rsidR="00AA2D3F" w:rsidRDefault="00AA2D3F" w:rsidP="009201B3">
                  <w:pPr>
                    <w:autoSpaceDE w:val="0"/>
                    <w:autoSpaceDN w:val="0"/>
                    <w:adjustRightInd w:val="0"/>
                    <w:rPr>
                      <w:rFonts w:ascii="Calibri" w:hAnsi="Calibri" w:cs="Calibri"/>
                      <w:i/>
                      <w:iCs/>
                      <w:color w:val="000000"/>
                      <w:sz w:val="28"/>
                      <w:szCs w:val="28"/>
                      <w:lang w:eastAsia="en-US"/>
                    </w:rPr>
                  </w:pPr>
                  <w:r w:rsidRPr="000D7B4D">
                    <w:rPr>
                      <w:rFonts w:ascii="Calibri" w:hAnsi="Calibri" w:cs="Calibri"/>
                      <w:color w:val="000000"/>
                      <w:sz w:val="20"/>
                      <w:szCs w:val="20"/>
                      <w:lang w:eastAsia="en-US"/>
                    </w:rPr>
                    <w:t>Centre for Spatial Analysis and Policy</w:t>
                  </w:r>
                </w:p>
              </w:tc>
              <w:tc>
                <w:tcPr>
                  <w:tcW w:w="2471" w:type="dxa"/>
                </w:tcPr>
                <w:p w14:paraId="4142B682" w14:textId="77777777" w:rsidR="00AA2D3F" w:rsidRDefault="00AA2D3F" w:rsidP="009201B3">
                  <w:pPr>
                    <w:autoSpaceDE w:val="0"/>
                    <w:autoSpaceDN w:val="0"/>
                    <w:adjustRightInd w:val="0"/>
                    <w:rPr>
                      <w:rFonts w:ascii="Calibri" w:hAnsi="Calibri" w:cs="Calibri"/>
                      <w:i/>
                      <w:iCs/>
                      <w:color w:val="000000"/>
                      <w:sz w:val="28"/>
                      <w:szCs w:val="28"/>
                      <w:lang w:eastAsia="en-US"/>
                    </w:rPr>
                  </w:pPr>
                  <w:r w:rsidRPr="000D7B4D">
                    <w:rPr>
                      <w:rFonts w:ascii="Calibri" w:hAnsi="Calibri" w:cs="Calibri"/>
                      <w:color w:val="000000"/>
                      <w:sz w:val="20"/>
                      <w:szCs w:val="20"/>
                      <w:lang w:eastAsia="en-US"/>
                    </w:rPr>
                    <w:t>Dr Myles Gould</w:t>
                  </w:r>
                </w:p>
              </w:tc>
            </w:tr>
            <w:tr w:rsidR="00AA2D3F" w14:paraId="1329C97A" w14:textId="77777777" w:rsidTr="009201B3">
              <w:tc>
                <w:tcPr>
                  <w:tcW w:w="988" w:type="dxa"/>
                </w:tcPr>
                <w:p w14:paraId="0900324D" w14:textId="77777777" w:rsidR="00AA2D3F" w:rsidRDefault="00AA2D3F" w:rsidP="009201B3">
                  <w:pPr>
                    <w:autoSpaceDE w:val="0"/>
                    <w:autoSpaceDN w:val="0"/>
                    <w:adjustRightInd w:val="0"/>
                    <w:rPr>
                      <w:rFonts w:ascii="Calibri" w:hAnsi="Calibri" w:cs="Calibri"/>
                      <w:i/>
                      <w:iCs/>
                      <w:color w:val="000000"/>
                      <w:sz w:val="28"/>
                      <w:szCs w:val="28"/>
                      <w:lang w:eastAsia="en-US"/>
                    </w:rPr>
                  </w:pPr>
                  <w:r w:rsidRPr="000D7B4D">
                    <w:rPr>
                      <w:rFonts w:ascii="Calibri" w:hAnsi="Calibri" w:cs="Calibri"/>
                      <w:color w:val="000000"/>
                      <w:sz w:val="20"/>
                      <w:szCs w:val="20"/>
                      <w:lang w:eastAsia="en-US"/>
                    </w:rPr>
                    <w:t>EGC</w:t>
                  </w:r>
                </w:p>
              </w:tc>
              <w:tc>
                <w:tcPr>
                  <w:tcW w:w="4961" w:type="dxa"/>
                </w:tcPr>
                <w:p w14:paraId="67966D97" w14:textId="77777777" w:rsidR="00AA2D3F" w:rsidRDefault="00AA2D3F" w:rsidP="009201B3">
                  <w:pPr>
                    <w:autoSpaceDE w:val="0"/>
                    <w:autoSpaceDN w:val="0"/>
                    <w:adjustRightInd w:val="0"/>
                    <w:rPr>
                      <w:rFonts w:ascii="Calibri" w:hAnsi="Calibri" w:cs="Calibri"/>
                      <w:i/>
                      <w:iCs/>
                      <w:color w:val="000000"/>
                      <w:sz w:val="28"/>
                      <w:szCs w:val="28"/>
                      <w:lang w:eastAsia="en-US"/>
                    </w:rPr>
                  </w:pPr>
                  <w:r w:rsidRPr="000D7B4D">
                    <w:rPr>
                      <w:rFonts w:ascii="Calibri" w:hAnsi="Calibri" w:cs="Calibri"/>
                      <w:color w:val="000000"/>
                      <w:sz w:val="20"/>
                      <w:szCs w:val="20"/>
                      <w:lang w:eastAsia="en-US"/>
                    </w:rPr>
                    <w:t>Ecology and Global Change</w:t>
                  </w:r>
                </w:p>
              </w:tc>
              <w:tc>
                <w:tcPr>
                  <w:tcW w:w="2471" w:type="dxa"/>
                </w:tcPr>
                <w:p w14:paraId="10F72DD9"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Professor Manuel Gloor </w:t>
                  </w:r>
                </w:p>
                <w:p w14:paraId="75A69833" w14:textId="77777777" w:rsidR="00AA2D3F" w:rsidRDefault="00AA2D3F" w:rsidP="009201B3">
                  <w:pPr>
                    <w:autoSpaceDE w:val="0"/>
                    <w:autoSpaceDN w:val="0"/>
                    <w:adjustRightInd w:val="0"/>
                    <w:rPr>
                      <w:rFonts w:ascii="Calibri" w:hAnsi="Calibri" w:cs="Calibri"/>
                      <w:i/>
                      <w:iCs/>
                      <w:color w:val="000000"/>
                      <w:sz w:val="28"/>
                      <w:szCs w:val="28"/>
                      <w:lang w:eastAsia="en-US"/>
                    </w:rPr>
                  </w:pPr>
                  <w:r w:rsidRPr="000D7B4D">
                    <w:rPr>
                      <w:rFonts w:ascii="Calibri" w:hAnsi="Calibri" w:cs="Calibri"/>
                      <w:color w:val="000000"/>
                      <w:sz w:val="20"/>
                      <w:szCs w:val="20"/>
                      <w:lang w:eastAsia="en-US"/>
                    </w:rPr>
                    <w:t>Dr Roel Brienen</w:t>
                  </w:r>
                </w:p>
              </w:tc>
            </w:tr>
            <w:tr w:rsidR="00AA2D3F" w14:paraId="79512B03" w14:textId="77777777" w:rsidTr="009201B3">
              <w:tc>
                <w:tcPr>
                  <w:tcW w:w="988" w:type="dxa"/>
                </w:tcPr>
                <w:p w14:paraId="452304FE"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RBPM</w:t>
                  </w:r>
                </w:p>
              </w:tc>
              <w:tc>
                <w:tcPr>
                  <w:tcW w:w="4961" w:type="dxa"/>
                </w:tcPr>
                <w:p w14:paraId="6B835C89"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River Basin Processes and Management</w:t>
                  </w:r>
                </w:p>
              </w:tc>
              <w:tc>
                <w:tcPr>
                  <w:tcW w:w="2471" w:type="dxa"/>
                </w:tcPr>
                <w:p w14:paraId="2981F2ED"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Dr Mark Smith</w:t>
                  </w:r>
                </w:p>
              </w:tc>
            </w:tr>
            <w:tr w:rsidR="00AA2D3F" w14:paraId="571CDD34" w14:textId="77777777" w:rsidTr="009201B3">
              <w:tc>
                <w:tcPr>
                  <w:tcW w:w="988" w:type="dxa"/>
                </w:tcPr>
                <w:p w14:paraId="39EC05C8"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SJCC</w:t>
                  </w:r>
                </w:p>
              </w:tc>
              <w:tc>
                <w:tcPr>
                  <w:tcW w:w="4961" w:type="dxa"/>
                </w:tcPr>
                <w:p w14:paraId="2EA68E84"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Social Justice, Cities, Citizenship</w:t>
                  </w:r>
                </w:p>
              </w:tc>
              <w:tc>
                <w:tcPr>
                  <w:tcW w:w="2471" w:type="dxa"/>
                </w:tcPr>
                <w:p w14:paraId="46B63505"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Dr Deirdre Conlon</w:t>
                  </w:r>
                </w:p>
              </w:tc>
            </w:tr>
          </w:tbl>
          <w:p w14:paraId="095EEC4F" w14:textId="77777777" w:rsidR="00AA2D3F" w:rsidRPr="000D7B4D" w:rsidRDefault="00AA2D3F" w:rsidP="009201B3">
            <w:pPr>
              <w:autoSpaceDE w:val="0"/>
              <w:autoSpaceDN w:val="0"/>
              <w:adjustRightInd w:val="0"/>
              <w:rPr>
                <w:rFonts w:ascii="Calibri" w:hAnsi="Calibri" w:cs="Calibri"/>
                <w:i/>
                <w:iCs/>
                <w:color w:val="000000"/>
                <w:sz w:val="28"/>
                <w:szCs w:val="28"/>
                <w:lang w:eastAsia="en-US"/>
              </w:rPr>
            </w:pPr>
          </w:p>
        </w:tc>
      </w:tr>
      <w:tr w:rsidR="00AA2D3F" w:rsidRPr="000D7B4D" w14:paraId="25390467" w14:textId="77777777" w:rsidTr="009201B3">
        <w:trPr>
          <w:trHeight w:val="139"/>
        </w:trPr>
        <w:tc>
          <w:tcPr>
            <w:tcW w:w="8782" w:type="dxa"/>
            <w:gridSpan w:val="5"/>
          </w:tcPr>
          <w:p w14:paraId="1D2B67C7" w14:textId="77777777" w:rsidR="00AA2D3F" w:rsidRPr="000D7B4D" w:rsidRDefault="00AA2D3F" w:rsidP="009201B3">
            <w:pPr>
              <w:autoSpaceDE w:val="0"/>
              <w:autoSpaceDN w:val="0"/>
              <w:adjustRightInd w:val="0"/>
              <w:rPr>
                <w:rFonts w:ascii="Calibri" w:hAnsi="Calibri" w:cs="Calibri"/>
                <w:color w:val="000000"/>
                <w:sz w:val="28"/>
                <w:szCs w:val="28"/>
                <w:lang w:eastAsia="en-US"/>
              </w:rPr>
            </w:pPr>
          </w:p>
        </w:tc>
      </w:tr>
      <w:tr w:rsidR="00AA2D3F" w:rsidRPr="000D7B4D" w14:paraId="715667E7" w14:textId="77777777" w:rsidTr="009201B3">
        <w:trPr>
          <w:trHeight w:val="110"/>
        </w:trPr>
        <w:tc>
          <w:tcPr>
            <w:tcW w:w="8782" w:type="dxa"/>
            <w:gridSpan w:val="5"/>
          </w:tcPr>
          <w:p w14:paraId="176AA55C" w14:textId="77777777" w:rsidR="00AA2D3F" w:rsidRPr="000D7B4D" w:rsidRDefault="00AA2D3F" w:rsidP="009201B3">
            <w:pPr>
              <w:autoSpaceDE w:val="0"/>
              <w:autoSpaceDN w:val="0"/>
              <w:adjustRightInd w:val="0"/>
              <w:rPr>
                <w:rFonts w:ascii="Calibri" w:hAnsi="Calibri" w:cs="Calibri"/>
                <w:color w:val="000000"/>
                <w:sz w:val="22"/>
                <w:szCs w:val="22"/>
                <w:lang w:eastAsia="en-US"/>
              </w:rPr>
            </w:pPr>
          </w:p>
        </w:tc>
      </w:tr>
      <w:tr w:rsidR="00AA2D3F" w:rsidRPr="000D7B4D" w14:paraId="782517BB" w14:textId="77777777" w:rsidTr="009201B3">
        <w:trPr>
          <w:trHeight w:val="100"/>
        </w:trPr>
        <w:tc>
          <w:tcPr>
            <w:tcW w:w="2927" w:type="dxa"/>
          </w:tcPr>
          <w:p w14:paraId="1ADCEC93" w14:textId="77777777" w:rsidR="00AA2D3F" w:rsidRPr="000D7B4D" w:rsidRDefault="00AA2D3F" w:rsidP="009201B3">
            <w:pPr>
              <w:autoSpaceDE w:val="0"/>
              <w:autoSpaceDN w:val="0"/>
              <w:adjustRightInd w:val="0"/>
              <w:rPr>
                <w:rFonts w:ascii="Calibri" w:hAnsi="Calibri" w:cs="Calibri"/>
                <w:color w:val="000000"/>
                <w:sz w:val="20"/>
                <w:szCs w:val="20"/>
                <w:lang w:eastAsia="en-US"/>
              </w:rPr>
            </w:pPr>
          </w:p>
        </w:tc>
        <w:tc>
          <w:tcPr>
            <w:tcW w:w="2927" w:type="dxa"/>
          </w:tcPr>
          <w:p w14:paraId="286C8D5C" w14:textId="77777777" w:rsidR="00AA2D3F" w:rsidRPr="000D7B4D" w:rsidRDefault="00AA2D3F" w:rsidP="009201B3">
            <w:pPr>
              <w:autoSpaceDE w:val="0"/>
              <w:autoSpaceDN w:val="0"/>
              <w:adjustRightInd w:val="0"/>
              <w:rPr>
                <w:rFonts w:ascii="Calibri" w:hAnsi="Calibri" w:cs="Calibri"/>
                <w:color w:val="000000"/>
                <w:sz w:val="20"/>
                <w:szCs w:val="20"/>
                <w:lang w:eastAsia="en-US"/>
              </w:rPr>
            </w:pPr>
          </w:p>
        </w:tc>
        <w:tc>
          <w:tcPr>
            <w:tcW w:w="2928" w:type="dxa"/>
            <w:gridSpan w:val="3"/>
          </w:tcPr>
          <w:p w14:paraId="6777C09C" w14:textId="77777777" w:rsidR="00AA2D3F" w:rsidRPr="000D7B4D" w:rsidRDefault="00AA2D3F" w:rsidP="009201B3">
            <w:pPr>
              <w:autoSpaceDE w:val="0"/>
              <w:autoSpaceDN w:val="0"/>
              <w:adjustRightInd w:val="0"/>
              <w:rPr>
                <w:rFonts w:ascii="Calibri" w:hAnsi="Calibri" w:cs="Calibri"/>
                <w:color w:val="000000"/>
                <w:sz w:val="20"/>
                <w:szCs w:val="20"/>
                <w:lang w:eastAsia="en-US"/>
              </w:rPr>
            </w:pPr>
          </w:p>
        </w:tc>
      </w:tr>
      <w:tr w:rsidR="00AA2D3F" w:rsidRPr="000D7B4D" w14:paraId="29CD91C7" w14:textId="77777777" w:rsidTr="009201B3">
        <w:trPr>
          <w:gridAfter w:val="2"/>
          <w:wAfter w:w="239" w:type="dxa"/>
          <w:trHeight w:val="139"/>
        </w:trPr>
        <w:tc>
          <w:tcPr>
            <w:tcW w:w="8543" w:type="dxa"/>
            <w:gridSpan w:val="3"/>
          </w:tcPr>
          <w:tbl>
            <w:tblPr>
              <w:tblStyle w:val="TableGrid"/>
              <w:tblW w:w="0" w:type="auto"/>
              <w:tblLayout w:type="fixed"/>
              <w:tblLook w:val="04A0" w:firstRow="1" w:lastRow="0" w:firstColumn="1" w:lastColumn="0" w:noHBand="0" w:noVBand="1"/>
            </w:tblPr>
            <w:tblGrid>
              <w:gridCol w:w="1271"/>
              <w:gridCol w:w="4678"/>
              <w:gridCol w:w="2368"/>
            </w:tblGrid>
            <w:tr w:rsidR="00AA2D3F" w14:paraId="6DD24616" w14:textId="77777777" w:rsidTr="009201B3">
              <w:tc>
                <w:tcPr>
                  <w:tcW w:w="8317" w:type="dxa"/>
                  <w:gridSpan w:val="3"/>
                  <w:tcBorders>
                    <w:bottom w:val="nil"/>
                  </w:tcBorders>
                </w:tcPr>
                <w:p w14:paraId="420C52D3" w14:textId="77777777" w:rsidR="00AA2D3F" w:rsidRDefault="00AA2D3F" w:rsidP="009201B3">
                  <w:pPr>
                    <w:autoSpaceDE w:val="0"/>
                    <w:autoSpaceDN w:val="0"/>
                    <w:adjustRightInd w:val="0"/>
                    <w:jc w:val="center"/>
                    <w:rPr>
                      <w:rFonts w:ascii="Calibri" w:hAnsi="Calibri" w:cs="Calibri"/>
                      <w:b/>
                      <w:bCs/>
                      <w:color w:val="000000"/>
                      <w:sz w:val="28"/>
                      <w:szCs w:val="28"/>
                      <w:lang w:eastAsia="en-US"/>
                    </w:rPr>
                  </w:pPr>
                  <w:r w:rsidRPr="000D7B4D">
                    <w:rPr>
                      <w:rFonts w:ascii="Calibri" w:hAnsi="Calibri" w:cs="Calibri"/>
                      <w:b/>
                      <w:bCs/>
                      <w:color w:val="000000"/>
                      <w:sz w:val="28"/>
                      <w:szCs w:val="28"/>
                      <w:lang w:eastAsia="en-US"/>
                    </w:rPr>
                    <w:lastRenderedPageBreak/>
                    <w:t>School of Food Science and Nutrition (‘FSN’) Research Groups</w:t>
                  </w:r>
                </w:p>
              </w:tc>
            </w:tr>
            <w:tr w:rsidR="00AA2D3F" w14:paraId="1369C18A" w14:textId="77777777" w:rsidTr="009201B3">
              <w:tc>
                <w:tcPr>
                  <w:tcW w:w="5949" w:type="dxa"/>
                  <w:gridSpan w:val="2"/>
                  <w:tcBorders>
                    <w:top w:val="nil"/>
                    <w:right w:val="nil"/>
                  </w:tcBorders>
                </w:tcPr>
                <w:p w14:paraId="36D7A73D" w14:textId="77777777" w:rsidR="00AA2D3F" w:rsidRDefault="00AA2D3F" w:rsidP="009201B3">
                  <w:pPr>
                    <w:autoSpaceDE w:val="0"/>
                    <w:autoSpaceDN w:val="0"/>
                    <w:adjustRightInd w:val="0"/>
                    <w:rPr>
                      <w:rFonts w:ascii="Calibri" w:hAnsi="Calibri" w:cs="Calibri"/>
                      <w:b/>
                      <w:bCs/>
                      <w:color w:val="000000"/>
                      <w:sz w:val="28"/>
                      <w:szCs w:val="28"/>
                      <w:lang w:eastAsia="en-US"/>
                    </w:rPr>
                  </w:pPr>
                </w:p>
              </w:tc>
              <w:tc>
                <w:tcPr>
                  <w:tcW w:w="2368" w:type="dxa"/>
                  <w:tcBorders>
                    <w:top w:val="nil"/>
                    <w:left w:val="nil"/>
                  </w:tcBorders>
                </w:tcPr>
                <w:p w14:paraId="0A37A2B5" w14:textId="77777777" w:rsidR="00AA2D3F" w:rsidRDefault="00AA2D3F" w:rsidP="009201B3">
                  <w:pPr>
                    <w:autoSpaceDE w:val="0"/>
                    <w:autoSpaceDN w:val="0"/>
                    <w:adjustRightInd w:val="0"/>
                    <w:jc w:val="center"/>
                    <w:rPr>
                      <w:rFonts w:ascii="Calibri" w:hAnsi="Calibri" w:cs="Calibri"/>
                      <w:b/>
                      <w:bCs/>
                      <w:color w:val="000000"/>
                      <w:sz w:val="28"/>
                      <w:szCs w:val="28"/>
                      <w:lang w:eastAsia="en-US"/>
                    </w:rPr>
                  </w:pPr>
                  <w:r w:rsidRPr="000D7B4D">
                    <w:rPr>
                      <w:rFonts w:ascii="Calibri" w:hAnsi="Calibri" w:cs="Calibri"/>
                      <w:b/>
                      <w:bCs/>
                      <w:color w:val="000000"/>
                      <w:sz w:val="22"/>
                      <w:szCs w:val="22"/>
                      <w:lang w:eastAsia="en-US"/>
                    </w:rPr>
                    <w:t>Directors</w:t>
                  </w:r>
                </w:p>
              </w:tc>
            </w:tr>
            <w:tr w:rsidR="00AA2D3F" w14:paraId="4F7175DD" w14:textId="77777777" w:rsidTr="009201B3">
              <w:tc>
                <w:tcPr>
                  <w:tcW w:w="1271" w:type="dxa"/>
                </w:tcPr>
                <w:p w14:paraId="5B327F0F" w14:textId="77777777" w:rsidR="00AA2D3F" w:rsidRDefault="00AA2D3F" w:rsidP="009201B3">
                  <w:pPr>
                    <w:autoSpaceDE w:val="0"/>
                    <w:autoSpaceDN w:val="0"/>
                    <w:adjustRightInd w:val="0"/>
                    <w:rPr>
                      <w:rFonts w:ascii="Calibri" w:hAnsi="Calibri" w:cs="Calibri"/>
                      <w:b/>
                      <w:bCs/>
                      <w:color w:val="000000"/>
                      <w:sz w:val="28"/>
                      <w:szCs w:val="28"/>
                      <w:lang w:eastAsia="en-US"/>
                    </w:rPr>
                  </w:pPr>
                  <w:r w:rsidRPr="000D7B4D">
                    <w:rPr>
                      <w:rFonts w:ascii="Calibri" w:hAnsi="Calibri" w:cs="Calibri"/>
                      <w:color w:val="000000"/>
                      <w:sz w:val="20"/>
                      <w:szCs w:val="20"/>
                      <w:lang w:eastAsia="en-US"/>
                    </w:rPr>
                    <w:t>FCB/Colloids</w:t>
                  </w:r>
                </w:p>
              </w:tc>
              <w:tc>
                <w:tcPr>
                  <w:tcW w:w="4678" w:type="dxa"/>
                </w:tcPr>
                <w:p w14:paraId="3B413792" w14:textId="77777777" w:rsidR="00AA2D3F" w:rsidRDefault="00AA2D3F" w:rsidP="009201B3">
                  <w:pPr>
                    <w:autoSpaceDE w:val="0"/>
                    <w:autoSpaceDN w:val="0"/>
                    <w:adjustRightInd w:val="0"/>
                    <w:rPr>
                      <w:rFonts w:ascii="Calibri" w:hAnsi="Calibri" w:cs="Calibri"/>
                      <w:b/>
                      <w:bCs/>
                      <w:color w:val="000000"/>
                      <w:sz w:val="28"/>
                      <w:szCs w:val="28"/>
                      <w:lang w:eastAsia="en-US"/>
                    </w:rPr>
                  </w:pPr>
                  <w:r w:rsidRPr="000D7B4D">
                    <w:rPr>
                      <w:rFonts w:ascii="Calibri" w:hAnsi="Calibri" w:cs="Calibri"/>
                      <w:color w:val="000000"/>
                      <w:sz w:val="20"/>
                      <w:szCs w:val="20"/>
                      <w:lang w:eastAsia="en-US"/>
                    </w:rPr>
                    <w:t xml:space="preserve">Food Colloids and Bioprocessing </w:t>
                  </w:r>
                </w:p>
              </w:tc>
              <w:tc>
                <w:tcPr>
                  <w:tcW w:w="2368" w:type="dxa"/>
                </w:tcPr>
                <w:p w14:paraId="4FFD9CB4" w14:textId="77777777" w:rsidR="00AA2D3F" w:rsidRDefault="00AA2D3F" w:rsidP="009201B3">
                  <w:pPr>
                    <w:autoSpaceDE w:val="0"/>
                    <w:autoSpaceDN w:val="0"/>
                    <w:adjustRightInd w:val="0"/>
                    <w:rPr>
                      <w:rFonts w:ascii="Calibri" w:hAnsi="Calibri" w:cs="Calibri"/>
                      <w:b/>
                      <w:bCs/>
                      <w:color w:val="000000"/>
                      <w:sz w:val="28"/>
                      <w:szCs w:val="28"/>
                      <w:lang w:eastAsia="en-US"/>
                    </w:rPr>
                  </w:pPr>
                  <w:r>
                    <w:rPr>
                      <w:rFonts w:ascii="Calibri" w:hAnsi="Calibri" w:cs="Calibri"/>
                      <w:color w:val="000000"/>
                      <w:sz w:val="20"/>
                      <w:szCs w:val="20"/>
                      <w:lang w:eastAsia="en-US"/>
                    </w:rPr>
                    <w:t xml:space="preserve">Dr Matteo </w:t>
                  </w:r>
                  <w:proofErr w:type="spellStart"/>
                  <w:r>
                    <w:rPr>
                      <w:rFonts w:ascii="Calibri" w:hAnsi="Calibri" w:cs="Calibri"/>
                      <w:color w:val="000000"/>
                      <w:sz w:val="20"/>
                      <w:szCs w:val="20"/>
                      <w:lang w:eastAsia="en-US"/>
                    </w:rPr>
                    <w:t>Castonovo</w:t>
                  </w:r>
                  <w:proofErr w:type="spellEnd"/>
                </w:p>
              </w:tc>
            </w:tr>
            <w:tr w:rsidR="00AA2D3F" w14:paraId="7684C1BD" w14:textId="77777777" w:rsidTr="009201B3">
              <w:tc>
                <w:tcPr>
                  <w:tcW w:w="1271" w:type="dxa"/>
                </w:tcPr>
                <w:p w14:paraId="4EC37C45"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NSE</w:t>
                  </w:r>
                </w:p>
              </w:tc>
              <w:tc>
                <w:tcPr>
                  <w:tcW w:w="4678" w:type="dxa"/>
                </w:tcPr>
                <w:p w14:paraId="3C834CDE"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Nutritional Sciences &amp; Epidemiology</w:t>
                  </w:r>
                </w:p>
              </w:tc>
              <w:tc>
                <w:tcPr>
                  <w:tcW w:w="2368" w:type="dxa"/>
                </w:tcPr>
                <w:p w14:paraId="1428A669"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Dr </w:t>
                  </w:r>
                  <w:r>
                    <w:rPr>
                      <w:rFonts w:ascii="Calibri" w:hAnsi="Calibri" w:cs="Calibri"/>
                      <w:color w:val="000000"/>
                      <w:sz w:val="20"/>
                      <w:szCs w:val="20"/>
                      <w:lang w:eastAsia="en-US"/>
                    </w:rPr>
                    <w:t>Charlotte Evans</w:t>
                  </w:r>
                </w:p>
              </w:tc>
            </w:tr>
          </w:tbl>
          <w:p w14:paraId="5E096752" w14:textId="77777777" w:rsidR="00AA2D3F" w:rsidRPr="000D7B4D" w:rsidRDefault="00AA2D3F" w:rsidP="009201B3">
            <w:pPr>
              <w:autoSpaceDE w:val="0"/>
              <w:autoSpaceDN w:val="0"/>
              <w:adjustRightInd w:val="0"/>
              <w:rPr>
                <w:rFonts w:ascii="Calibri" w:hAnsi="Calibri" w:cs="Calibri"/>
                <w:color w:val="000000"/>
                <w:sz w:val="28"/>
                <w:szCs w:val="28"/>
                <w:lang w:eastAsia="en-US"/>
              </w:rPr>
            </w:pPr>
          </w:p>
        </w:tc>
      </w:tr>
    </w:tbl>
    <w:p w14:paraId="4E5E42BA" w14:textId="77777777" w:rsidR="00AA2D3F" w:rsidRDefault="00AA2D3F" w:rsidP="00AA2D3F"/>
    <w:tbl>
      <w:tblPr>
        <w:tblStyle w:val="TableGrid"/>
        <w:tblW w:w="0" w:type="auto"/>
        <w:tblLook w:val="04A0" w:firstRow="1" w:lastRow="0" w:firstColumn="1" w:lastColumn="0" w:noHBand="0" w:noVBand="1"/>
      </w:tblPr>
      <w:tblGrid>
        <w:gridCol w:w="1271"/>
        <w:gridCol w:w="4678"/>
        <w:gridCol w:w="2410"/>
      </w:tblGrid>
      <w:tr w:rsidR="00AA2D3F" w14:paraId="63D6F542" w14:textId="77777777" w:rsidTr="009201B3">
        <w:tc>
          <w:tcPr>
            <w:tcW w:w="8359" w:type="dxa"/>
            <w:gridSpan w:val="3"/>
            <w:tcBorders>
              <w:bottom w:val="nil"/>
            </w:tcBorders>
          </w:tcPr>
          <w:p w14:paraId="1132C5B2" w14:textId="77777777" w:rsidR="00AA2D3F" w:rsidRDefault="00AA2D3F" w:rsidP="009201B3">
            <w:pPr>
              <w:jc w:val="center"/>
            </w:pPr>
            <w:r w:rsidRPr="000D7B4D">
              <w:rPr>
                <w:rFonts w:ascii="Calibri" w:hAnsi="Calibri" w:cs="Calibri"/>
                <w:b/>
                <w:bCs/>
                <w:color w:val="000000"/>
                <w:sz w:val="28"/>
                <w:szCs w:val="28"/>
                <w:lang w:eastAsia="en-US"/>
              </w:rPr>
              <w:t>Institute for Transport Studies (‘ITS’) Research Groups</w:t>
            </w:r>
          </w:p>
        </w:tc>
      </w:tr>
      <w:tr w:rsidR="00AA2D3F" w14:paraId="5BD54C74" w14:textId="77777777" w:rsidTr="009201B3">
        <w:tc>
          <w:tcPr>
            <w:tcW w:w="5949" w:type="dxa"/>
            <w:gridSpan w:val="2"/>
            <w:tcBorders>
              <w:top w:val="nil"/>
              <w:right w:val="nil"/>
            </w:tcBorders>
          </w:tcPr>
          <w:p w14:paraId="488BDCA3" w14:textId="77777777" w:rsidR="00AA2D3F" w:rsidRDefault="00AA2D3F" w:rsidP="009201B3"/>
        </w:tc>
        <w:tc>
          <w:tcPr>
            <w:tcW w:w="2410" w:type="dxa"/>
            <w:tcBorders>
              <w:top w:val="nil"/>
              <w:left w:val="nil"/>
            </w:tcBorders>
          </w:tcPr>
          <w:p w14:paraId="389C3620" w14:textId="77777777" w:rsidR="00AA2D3F" w:rsidRDefault="00AA2D3F" w:rsidP="009201B3">
            <w:pPr>
              <w:jc w:val="center"/>
            </w:pPr>
            <w:r w:rsidRPr="000D7B4D">
              <w:rPr>
                <w:rFonts w:ascii="Calibri" w:hAnsi="Calibri" w:cs="Calibri"/>
                <w:b/>
                <w:bCs/>
                <w:color w:val="000000"/>
                <w:sz w:val="22"/>
                <w:szCs w:val="22"/>
                <w:lang w:eastAsia="en-US"/>
              </w:rPr>
              <w:t>Directors</w:t>
            </w:r>
          </w:p>
        </w:tc>
      </w:tr>
      <w:tr w:rsidR="00AA2D3F" w14:paraId="01282B06" w14:textId="77777777" w:rsidTr="009201B3">
        <w:tc>
          <w:tcPr>
            <w:tcW w:w="1271" w:type="dxa"/>
          </w:tcPr>
          <w:p w14:paraId="20E2EE63" w14:textId="77777777" w:rsidR="00AA2D3F" w:rsidRDefault="00AA2D3F" w:rsidP="009201B3">
            <w:r w:rsidRPr="000D7B4D">
              <w:rPr>
                <w:rFonts w:ascii="Calibri" w:hAnsi="Calibri" w:cs="Calibri"/>
                <w:color w:val="000000"/>
                <w:sz w:val="20"/>
                <w:szCs w:val="20"/>
                <w:lang w:eastAsia="en-US"/>
              </w:rPr>
              <w:t>CM</w:t>
            </w:r>
          </w:p>
        </w:tc>
        <w:tc>
          <w:tcPr>
            <w:tcW w:w="4678" w:type="dxa"/>
          </w:tcPr>
          <w:p w14:paraId="3CE00330" w14:textId="77777777" w:rsidR="00AA2D3F" w:rsidRDefault="00AA2D3F" w:rsidP="009201B3">
            <w:r w:rsidRPr="000D7B4D">
              <w:rPr>
                <w:rFonts w:ascii="Calibri" w:hAnsi="Calibri" w:cs="Calibri"/>
                <w:color w:val="000000"/>
                <w:sz w:val="20"/>
                <w:szCs w:val="20"/>
                <w:lang w:eastAsia="en-US"/>
              </w:rPr>
              <w:t>Choice Modelling</w:t>
            </w:r>
          </w:p>
        </w:tc>
        <w:tc>
          <w:tcPr>
            <w:tcW w:w="2410" w:type="dxa"/>
          </w:tcPr>
          <w:p w14:paraId="78E71D41"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Dr Charisma Choudhury </w:t>
            </w:r>
          </w:p>
          <w:p w14:paraId="555A3821" w14:textId="77777777" w:rsidR="00AA2D3F" w:rsidRDefault="00AA2D3F" w:rsidP="009201B3">
            <w:r w:rsidRPr="000D7B4D">
              <w:rPr>
                <w:rFonts w:ascii="Calibri" w:hAnsi="Calibri" w:cs="Calibri"/>
                <w:color w:val="000000"/>
                <w:sz w:val="20"/>
                <w:szCs w:val="20"/>
                <w:lang w:eastAsia="en-US"/>
              </w:rPr>
              <w:t>Dr Thijs Dekker</w:t>
            </w:r>
          </w:p>
        </w:tc>
      </w:tr>
      <w:tr w:rsidR="00AA2D3F" w14:paraId="02E8047F" w14:textId="77777777" w:rsidTr="009201B3">
        <w:tc>
          <w:tcPr>
            <w:tcW w:w="1271" w:type="dxa"/>
          </w:tcPr>
          <w:p w14:paraId="7D074145" w14:textId="77777777" w:rsidR="00AA2D3F" w:rsidRDefault="00AA2D3F" w:rsidP="009201B3">
            <w:r w:rsidRPr="000D7B4D">
              <w:rPr>
                <w:rFonts w:ascii="Calibri" w:hAnsi="Calibri" w:cs="Calibri"/>
                <w:color w:val="000000"/>
                <w:sz w:val="20"/>
                <w:szCs w:val="20"/>
                <w:lang w:eastAsia="en-US"/>
              </w:rPr>
              <w:t>EAG</w:t>
            </w:r>
          </w:p>
        </w:tc>
        <w:tc>
          <w:tcPr>
            <w:tcW w:w="4678" w:type="dxa"/>
          </w:tcPr>
          <w:p w14:paraId="1A5FE7D6" w14:textId="77777777" w:rsidR="00AA2D3F" w:rsidRDefault="00AA2D3F" w:rsidP="009201B3">
            <w:r w:rsidRPr="000D7B4D">
              <w:rPr>
                <w:rFonts w:ascii="Calibri" w:hAnsi="Calibri" w:cs="Calibri"/>
                <w:color w:val="000000"/>
                <w:sz w:val="20"/>
                <w:szCs w:val="20"/>
                <w:lang w:eastAsia="en-US"/>
              </w:rPr>
              <w:t>Economics and Appraisal</w:t>
            </w:r>
          </w:p>
        </w:tc>
        <w:tc>
          <w:tcPr>
            <w:tcW w:w="2410" w:type="dxa"/>
          </w:tcPr>
          <w:p w14:paraId="6C4DADD1" w14:textId="77777777" w:rsidR="00AA2D3F" w:rsidRDefault="00AA2D3F" w:rsidP="009201B3">
            <w:pPr>
              <w:rPr>
                <w:rFonts w:ascii="Calibri" w:hAnsi="Calibri" w:cs="Calibri"/>
                <w:color w:val="000000"/>
                <w:sz w:val="20"/>
                <w:szCs w:val="20"/>
                <w:lang w:eastAsia="en-US"/>
              </w:rPr>
            </w:pPr>
            <w:r w:rsidRPr="000D7B4D">
              <w:rPr>
                <w:rFonts w:ascii="Calibri" w:hAnsi="Calibri" w:cs="Calibri"/>
                <w:color w:val="000000"/>
                <w:sz w:val="20"/>
                <w:szCs w:val="20"/>
                <w:lang w:eastAsia="en-US"/>
              </w:rPr>
              <w:t>Dr John Nellthorp</w:t>
            </w:r>
          </w:p>
          <w:p w14:paraId="7B122A27" w14:textId="77777777" w:rsidR="00AA2D3F" w:rsidRDefault="00AA2D3F" w:rsidP="009201B3">
            <w:r w:rsidRPr="00AB5C09">
              <w:rPr>
                <w:rFonts w:ascii="Calibri" w:hAnsi="Calibri" w:cs="Calibri"/>
                <w:color w:val="000000"/>
                <w:sz w:val="20"/>
                <w:szCs w:val="20"/>
                <w:lang w:eastAsia="en-US"/>
              </w:rPr>
              <w:t>Dr Manuel Ojeda Cabral</w:t>
            </w:r>
          </w:p>
        </w:tc>
      </w:tr>
      <w:tr w:rsidR="00AA2D3F" w14:paraId="3D99A614" w14:textId="77777777" w:rsidTr="009201B3">
        <w:tc>
          <w:tcPr>
            <w:tcW w:w="1271" w:type="dxa"/>
          </w:tcPr>
          <w:p w14:paraId="1A012606" w14:textId="77777777" w:rsidR="00AA2D3F" w:rsidRPr="000D7B4D" w:rsidRDefault="00AA2D3F" w:rsidP="009201B3">
            <w:pPr>
              <w:rPr>
                <w:rFonts w:ascii="Calibri" w:hAnsi="Calibri" w:cs="Calibri"/>
                <w:color w:val="000000"/>
                <w:sz w:val="20"/>
                <w:szCs w:val="20"/>
                <w:lang w:eastAsia="en-US"/>
              </w:rPr>
            </w:pPr>
            <w:r w:rsidRPr="000D7B4D">
              <w:rPr>
                <w:rFonts w:ascii="Calibri" w:hAnsi="Calibri" w:cs="Calibri"/>
                <w:color w:val="000000"/>
                <w:sz w:val="20"/>
                <w:szCs w:val="20"/>
                <w:lang w:eastAsia="en-US"/>
              </w:rPr>
              <w:t>HF</w:t>
            </w:r>
          </w:p>
        </w:tc>
        <w:tc>
          <w:tcPr>
            <w:tcW w:w="4678" w:type="dxa"/>
          </w:tcPr>
          <w:p w14:paraId="391C7C44" w14:textId="77777777" w:rsidR="00AA2D3F" w:rsidRPr="000D7B4D" w:rsidRDefault="00AA2D3F" w:rsidP="009201B3">
            <w:pPr>
              <w:rPr>
                <w:rFonts w:ascii="Calibri" w:hAnsi="Calibri" w:cs="Calibri"/>
                <w:color w:val="000000"/>
                <w:sz w:val="20"/>
                <w:szCs w:val="20"/>
                <w:lang w:eastAsia="en-US"/>
              </w:rPr>
            </w:pPr>
            <w:r w:rsidRPr="000D7B4D">
              <w:rPr>
                <w:rFonts w:ascii="Calibri" w:hAnsi="Calibri" w:cs="Calibri"/>
                <w:color w:val="000000"/>
                <w:sz w:val="20"/>
                <w:szCs w:val="20"/>
                <w:lang w:eastAsia="en-US"/>
              </w:rPr>
              <w:t>Human Factors and Safety</w:t>
            </w:r>
          </w:p>
        </w:tc>
        <w:tc>
          <w:tcPr>
            <w:tcW w:w="2410" w:type="dxa"/>
          </w:tcPr>
          <w:p w14:paraId="14D7FD25"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Professor Natasha Merat </w:t>
            </w:r>
          </w:p>
          <w:p w14:paraId="3D173003"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Dr </w:t>
            </w:r>
            <w:r>
              <w:rPr>
                <w:rFonts w:ascii="Calibri" w:hAnsi="Calibri" w:cs="Calibri"/>
                <w:color w:val="000000"/>
                <w:sz w:val="20"/>
                <w:szCs w:val="20"/>
                <w:lang w:eastAsia="en-US"/>
              </w:rPr>
              <w:t>Zahara Batool</w:t>
            </w:r>
          </w:p>
        </w:tc>
      </w:tr>
      <w:tr w:rsidR="00AA2D3F" w14:paraId="615FCEBF" w14:textId="77777777" w:rsidTr="009201B3">
        <w:tc>
          <w:tcPr>
            <w:tcW w:w="1271" w:type="dxa"/>
          </w:tcPr>
          <w:p w14:paraId="4A850F94" w14:textId="77777777" w:rsidR="00AA2D3F" w:rsidRPr="000D7B4D" w:rsidRDefault="00AA2D3F" w:rsidP="009201B3">
            <w:pPr>
              <w:rPr>
                <w:rFonts w:ascii="Calibri" w:hAnsi="Calibri" w:cs="Calibri"/>
                <w:color w:val="000000"/>
                <w:sz w:val="20"/>
                <w:szCs w:val="20"/>
                <w:lang w:eastAsia="en-US"/>
              </w:rPr>
            </w:pPr>
            <w:proofErr w:type="spellStart"/>
            <w:r w:rsidRPr="000D7B4D">
              <w:rPr>
                <w:rFonts w:ascii="Calibri" w:hAnsi="Calibri" w:cs="Calibri"/>
                <w:color w:val="000000"/>
                <w:sz w:val="20"/>
                <w:szCs w:val="20"/>
                <w:lang w:eastAsia="en-US"/>
              </w:rPr>
              <w:t>SMaD</w:t>
            </w:r>
            <w:proofErr w:type="spellEnd"/>
          </w:p>
        </w:tc>
        <w:tc>
          <w:tcPr>
            <w:tcW w:w="4678" w:type="dxa"/>
          </w:tcPr>
          <w:p w14:paraId="6DB37116" w14:textId="77777777" w:rsidR="00AA2D3F" w:rsidRPr="000D7B4D" w:rsidRDefault="00AA2D3F" w:rsidP="009201B3">
            <w:pPr>
              <w:rPr>
                <w:rFonts w:ascii="Calibri" w:hAnsi="Calibri" w:cs="Calibri"/>
                <w:color w:val="000000"/>
                <w:sz w:val="20"/>
                <w:szCs w:val="20"/>
                <w:lang w:eastAsia="en-US"/>
              </w:rPr>
            </w:pPr>
            <w:r w:rsidRPr="000D7B4D">
              <w:rPr>
                <w:rFonts w:ascii="Calibri" w:hAnsi="Calibri" w:cs="Calibri"/>
                <w:color w:val="000000"/>
                <w:sz w:val="20"/>
                <w:szCs w:val="20"/>
                <w:lang w:eastAsia="en-US"/>
              </w:rPr>
              <w:t>Spatial Modelling and Dynamics</w:t>
            </w:r>
          </w:p>
        </w:tc>
        <w:tc>
          <w:tcPr>
            <w:tcW w:w="2410" w:type="dxa"/>
          </w:tcPr>
          <w:p w14:paraId="18064E68"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Dr Haibo Chen </w:t>
            </w:r>
          </w:p>
          <w:p w14:paraId="44FAB789"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Professor David Watling</w:t>
            </w:r>
          </w:p>
        </w:tc>
      </w:tr>
      <w:tr w:rsidR="00AA2D3F" w14:paraId="253F67BD" w14:textId="77777777" w:rsidTr="009201B3">
        <w:tc>
          <w:tcPr>
            <w:tcW w:w="1271" w:type="dxa"/>
          </w:tcPr>
          <w:p w14:paraId="338B5645" w14:textId="77777777" w:rsidR="00AA2D3F" w:rsidRPr="000D7B4D" w:rsidRDefault="00AA2D3F" w:rsidP="009201B3">
            <w:pPr>
              <w:rPr>
                <w:rFonts w:ascii="Calibri" w:hAnsi="Calibri" w:cs="Calibri"/>
                <w:color w:val="000000"/>
                <w:sz w:val="20"/>
                <w:szCs w:val="20"/>
                <w:lang w:eastAsia="en-US"/>
              </w:rPr>
            </w:pPr>
            <w:r w:rsidRPr="000D7B4D">
              <w:rPr>
                <w:rFonts w:ascii="Calibri" w:hAnsi="Calibri" w:cs="Calibri"/>
                <w:color w:val="000000"/>
                <w:sz w:val="20"/>
                <w:szCs w:val="20"/>
                <w:lang w:eastAsia="en-US"/>
              </w:rPr>
              <w:t>SPS</w:t>
            </w:r>
          </w:p>
        </w:tc>
        <w:tc>
          <w:tcPr>
            <w:tcW w:w="4678" w:type="dxa"/>
          </w:tcPr>
          <w:p w14:paraId="03796997" w14:textId="77777777" w:rsidR="00AA2D3F" w:rsidRPr="000D7B4D" w:rsidRDefault="00AA2D3F" w:rsidP="009201B3">
            <w:pPr>
              <w:rPr>
                <w:rFonts w:ascii="Calibri" w:hAnsi="Calibri" w:cs="Calibri"/>
                <w:color w:val="000000"/>
                <w:sz w:val="20"/>
                <w:szCs w:val="20"/>
                <w:lang w:eastAsia="en-US"/>
              </w:rPr>
            </w:pPr>
            <w:r w:rsidRPr="000D7B4D">
              <w:rPr>
                <w:rFonts w:ascii="Calibri" w:hAnsi="Calibri" w:cs="Calibri"/>
                <w:color w:val="000000"/>
                <w:sz w:val="20"/>
                <w:szCs w:val="20"/>
                <w:lang w:eastAsia="en-US"/>
              </w:rPr>
              <w:t>Social and Political Sciences</w:t>
            </w:r>
          </w:p>
        </w:tc>
        <w:tc>
          <w:tcPr>
            <w:tcW w:w="2410" w:type="dxa"/>
          </w:tcPr>
          <w:p w14:paraId="63D47522"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Dr Caroline Mullen </w:t>
            </w:r>
          </w:p>
          <w:p w14:paraId="689E8ACA" w14:textId="77777777" w:rsidR="00AA2D3F" w:rsidRPr="000D7B4D" w:rsidRDefault="00AA2D3F" w:rsidP="009201B3">
            <w:pPr>
              <w:autoSpaceDE w:val="0"/>
              <w:autoSpaceDN w:val="0"/>
              <w:adjustRightInd w:val="0"/>
              <w:rPr>
                <w:rFonts w:ascii="Calibri" w:hAnsi="Calibri" w:cs="Calibri"/>
                <w:color w:val="000000"/>
                <w:sz w:val="20"/>
                <w:szCs w:val="20"/>
                <w:lang w:eastAsia="en-US"/>
              </w:rPr>
            </w:pPr>
            <w:r w:rsidRPr="000D7B4D">
              <w:rPr>
                <w:rFonts w:ascii="Calibri" w:hAnsi="Calibri" w:cs="Calibri"/>
                <w:color w:val="000000"/>
                <w:sz w:val="20"/>
                <w:szCs w:val="20"/>
                <w:lang w:eastAsia="en-US"/>
              </w:rPr>
              <w:t xml:space="preserve">Dr </w:t>
            </w:r>
            <w:r>
              <w:rPr>
                <w:rFonts w:ascii="Calibri" w:hAnsi="Calibri" w:cs="Calibri"/>
                <w:color w:val="000000"/>
                <w:sz w:val="20"/>
                <w:szCs w:val="20"/>
                <w:lang w:eastAsia="en-US"/>
              </w:rPr>
              <w:t>Ian Phillips</w:t>
            </w:r>
          </w:p>
        </w:tc>
      </w:tr>
    </w:tbl>
    <w:p w14:paraId="780D1759" w14:textId="7B5D1775" w:rsidR="00335781" w:rsidRDefault="0012399C" w:rsidP="00044EC0">
      <w:pPr>
        <w:pStyle w:val="Heading2"/>
      </w:pPr>
      <w:bookmarkStart w:id="189" w:name="_Toc17191226"/>
      <w:bookmarkStart w:id="190" w:name="_Toc17191338"/>
      <w:bookmarkStart w:id="191" w:name="_Toc17192811"/>
      <w:bookmarkStart w:id="192" w:name="_Toc17206896"/>
      <w:bookmarkStart w:id="193" w:name="_Toc17207070"/>
      <w:bookmarkStart w:id="194" w:name="_Toc17283603"/>
      <w:bookmarkStart w:id="195" w:name="_Toc17285238"/>
      <w:bookmarkStart w:id="196" w:name="_Toc17290013"/>
      <w:bookmarkStart w:id="197" w:name="_Toc17290215"/>
      <w:bookmarkStart w:id="198" w:name="_Toc17293076"/>
      <w:bookmarkStart w:id="199" w:name="_Toc17191227"/>
      <w:bookmarkStart w:id="200" w:name="_Toc17191339"/>
      <w:bookmarkStart w:id="201" w:name="_Toc17192812"/>
      <w:bookmarkStart w:id="202" w:name="_Toc17206897"/>
      <w:bookmarkStart w:id="203" w:name="_Toc17207071"/>
      <w:bookmarkStart w:id="204" w:name="_Toc17283604"/>
      <w:bookmarkStart w:id="205" w:name="_Toc17285239"/>
      <w:bookmarkStart w:id="206" w:name="_Toc17290014"/>
      <w:bookmarkStart w:id="207" w:name="_Toc17290216"/>
      <w:bookmarkStart w:id="208" w:name="_Toc17293077"/>
      <w:bookmarkStart w:id="209" w:name="_Toc17191228"/>
      <w:bookmarkStart w:id="210" w:name="_Toc17191340"/>
      <w:bookmarkStart w:id="211" w:name="_Toc17192813"/>
      <w:bookmarkStart w:id="212" w:name="_Toc17206898"/>
      <w:bookmarkStart w:id="213" w:name="_Toc17207072"/>
      <w:bookmarkStart w:id="214" w:name="_Toc17283605"/>
      <w:bookmarkStart w:id="215" w:name="_Toc17285240"/>
      <w:bookmarkStart w:id="216" w:name="_Toc17290015"/>
      <w:bookmarkStart w:id="217" w:name="_Toc17290217"/>
      <w:bookmarkStart w:id="218" w:name="_Toc17293078"/>
      <w:bookmarkStart w:id="219" w:name="_Contacts"/>
      <w:bookmarkStart w:id="220" w:name="_Toc11215553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Pr>
          <w:lang w:val="en-GB"/>
        </w:rPr>
        <w:t>Contacts</w:t>
      </w:r>
      <w:bookmarkEnd w:id="220"/>
    </w:p>
    <w:p w14:paraId="63036F37" w14:textId="77777777" w:rsidR="004E6C2F" w:rsidRPr="004E6C2F" w:rsidRDefault="004E6C2F" w:rsidP="00044EC0">
      <w:pPr>
        <w:rPr>
          <w:lang w:val="x-none"/>
        </w:rPr>
      </w:pPr>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04C08087" w14:textId="77777777" w:rsidR="009A60B4" w:rsidRDefault="00D25A0C" w:rsidP="0012399C">
      <w:r>
        <w:t xml:space="preserve">If you want to get in touch with your Graduate School, you can email them using the Graduate School office email address below. You are also welcome to drop in and visit your Graduate School team in person. </w:t>
      </w:r>
    </w:p>
    <w:p w14:paraId="3545FC83" w14:textId="77777777" w:rsidR="009A60B4" w:rsidRDefault="009A60B4" w:rsidP="0012399C"/>
    <w:p w14:paraId="3379B929" w14:textId="3038BD17" w:rsidR="00D25A0C" w:rsidRPr="009A60B4" w:rsidRDefault="00D25A0C" w:rsidP="0012399C">
      <w:pPr>
        <w:rPr>
          <w:b/>
          <w:bCs/>
        </w:rPr>
      </w:pPr>
      <w:r w:rsidRPr="009A60B4">
        <w:rPr>
          <w:b/>
          <w:bCs/>
        </w:rPr>
        <w:t xml:space="preserve">Graduate School </w:t>
      </w:r>
      <w:r w:rsidR="009A60B4" w:rsidRPr="009A60B4">
        <w:rPr>
          <w:b/>
          <w:bCs/>
        </w:rPr>
        <w:t xml:space="preserve">location and </w:t>
      </w:r>
      <w:r w:rsidRPr="009A60B4">
        <w:rPr>
          <w:b/>
          <w:bCs/>
        </w:rPr>
        <w:t>office opening hour</w:t>
      </w:r>
      <w:r w:rsidR="009A60B4" w:rsidRPr="009A60B4">
        <w:rPr>
          <w:b/>
          <w:bCs/>
        </w:rPr>
        <w:t>s</w:t>
      </w:r>
    </w:p>
    <w:p w14:paraId="73F1A1DB" w14:textId="77777777" w:rsidR="00AA2D3F" w:rsidRDefault="00AA2D3F" w:rsidP="00AA2D3F">
      <w:r>
        <w:t xml:space="preserve">Graduate School office: Engineering:  </w:t>
      </w:r>
      <w:hyperlink r:id="rId41" w:history="1">
        <w:r w:rsidRPr="00BE332E">
          <w:rPr>
            <w:rStyle w:val="Hyperlink"/>
          </w:rPr>
          <w:t>pgr-env-fgt@leeds.ac.uk</w:t>
        </w:r>
      </w:hyperlink>
      <w:r>
        <w:t xml:space="preserve"> </w:t>
      </w:r>
    </w:p>
    <w:p w14:paraId="17DB39B5" w14:textId="24F6776F" w:rsidR="00AA2D3F" w:rsidRDefault="00AA2D3F" w:rsidP="00AA2D3F">
      <w:r>
        <w:t>Graduate School office: Civil Engineering Building, Room 108, First Floor</w:t>
      </w:r>
      <w:r w:rsidR="009A60B4">
        <w:br/>
        <w:t>Office hours:  9am- 4pm Monday - Friday</w:t>
      </w:r>
    </w:p>
    <w:p w14:paraId="5041A500" w14:textId="77777777" w:rsidR="00AA2D3F" w:rsidRDefault="00AA2D3F" w:rsidP="00AA2D3F"/>
    <w:p w14:paraId="0163DF73" w14:textId="77777777" w:rsidR="00AA2D3F" w:rsidRDefault="00AA2D3F" w:rsidP="00AA2D3F"/>
    <w:tbl>
      <w:tblPr>
        <w:tblStyle w:val="TableGrid"/>
        <w:tblW w:w="0" w:type="auto"/>
        <w:tblLook w:val="04A0" w:firstRow="1" w:lastRow="0" w:firstColumn="1" w:lastColumn="0" w:noHBand="0" w:noVBand="1"/>
      </w:tblPr>
      <w:tblGrid>
        <w:gridCol w:w="3247"/>
        <w:gridCol w:w="3247"/>
        <w:gridCol w:w="3248"/>
      </w:tblGrid>
      <w:tr w:rsidR="00AA2D3F" w14:paraId="18FC4A9E" w14:textId="77777777" w:rsidTr="009201B3">
        <w:tc>
          <w:tcPr>
            <w:tcW w:w="9742" w:type="dxa"/>
            <w:gridSpan w:val="3"/>
          </w:tcPr>
          <w:p w14:paraId="6F7FE836" w14:textId="77777777" w:rsidR="00AA2D3F" w:rsidRPr="00B27158" w:rsidRDefault="00AA2D3F" w:rsidP="009201B3">
            <w:pPr>
              <w:jc w:val="center"/>
              <w:rPr>
                <w:b/>
                <w:bCs/>
              </w:rPr>
            </w:pPr>
            <w:r w:rsidRPr="00B27158">
              <w:rPr>
                <w:b/>
                <w:bCs/>
              </w:rPr>
              <w:t>Key PGR Contacts for the Faculty of Environment</w:t>
            </w:r>
          </w:p>
        </w:tc>
      </w:tr>
      <w:tr w:rsidR="00AA2D3F" w14:paraId="784B6FC8" w14:textId="77777777" w:rsidTr="009201B3">
        <w:tc>
          <w:tcPr>
            <w:tcW w:w="9742" w:type="dxa"/>
            <w:gridSpan w:val="3"/>
            <w:shd w:val="clear" w:color="auto" w:fill="BDD6EE" w:themeFill="accent1" w:themeFillTint="66"/>
          </w:tcPr>
          <w:p w14:paraId="21C75D1A" w14:textId="77777777" w:rsidR="00AA2D3F" w:rsidRDefault="00AA2D3F" w:rsidP="009201B3">
            <w:r>
              <w:t>Faculty Graduate School staff</w:t>
            </w:r>
          </w:p>
        </w:tc>
      </w:tr>
      <w:tr w:rsidR="00AA2D3F" w14:paraId="36474CFD" w14:textId="77777777" w:rsidTr="009201B3">
        <w:tc>
          <w:tcPr>
            <w:tcW w:w="3247" w:type="dxa"/>
          </w:tcPr>
          <w:p w14:paraId="010C347C" w14:textId="77777777" w:rsidR="00AA2D3F" w:rsidRDefault="00AA2D3F" w:rsidP="009201B3">
            <w:r>
              <w:t>Dr Bernadette Moore</w:t>
            </w:r>
          </w:p>
        </w:tc>
        <w:tc>
          <w:tcPr>
            <w:tcW w:w="3247" w:type="dxa"/>
          </w:tcPr>
          <w:p w14:paraId="4C463105" w14:textId="77777777" w:rsidR="00AA2D3F" w:rsidRDefault="00AA2D3F" w:rsidP="009201B3">
            <w:r>
              <w:t>Head of Graduate School</w:t>
            </w:r>
          </w:p>
        </w:tc>
        <w:tc>
          <w:tcPr>
            <w:tcW w:w="3248" w:type="dxa"/>
          </w:tcPr>
          <w:p w14:paraId="3BD35A98" w14:textId="77777777" w:rsidR="00AA2D3F" w:rsidRDefault="00B04911" w:rsidP="009201B3">
            <w:hyperlink r:id="rId42" w:history="1">
              <w:r w:rsidR="00AA2D3F" w:rsidRPr="00BE332E">
                <w:rPr>
                  <w:rStyle w:val="Hyperlink"/>
                </w:rPr>
                <w:t>J.B.Moore@leeds.ac.uk</w:t>
              </w:r>
            </w:hyperlink>
          </w:p>
        </w:tc>
      </w:tr>
      <w:tr w:rsidR="00AA2D3F" w14:paraId="5B760221" w14:textId="77777777" w:rsidTr="009201B3">
        <w:tc>
          <w:tcPr>
            <w:tcW w:w="3247" w:type="dxa"/>
          </w:tcPr>
          <w:p w14:paraId="68616298" w14:textId="77777777" w:rsidR="00AA2D3F" w:rsidRDefault="00AA2D3F" w:rsidP="009201B3">
            <w:r>
              <w:t>Mrs Victoria (Vicky) Masters</w:t>
            </w:r>
          </w:p>
        </w:tc>
        <w:tc>
          <w:tcPr>
            <w:tcW w:w="3247" w:type="dxa"/>
          </w:tcPr>
          <w:p w14:paraId="7B105581" w14:textId="77777777" w:rsidR="00AA2D3F" w:rsidRDefault="00AA2D3F" w:rsidP="009201B3">
            <w:r>
              <w:t>Graduate School Manager</w:t>
            </w:r>
          </w:p>
        </w:tc>
        <w:tc>
          <w:tcPr>
            <w:tcW w:w="3248" w:type="dxa"/>
          </w:tcPr>
          <w:p w14:paraId="3CAD3278" w14:textId="77777777" w:rsidR="00AA2D3F" w:rsidRDefault="00B04911" w:rsidP="009201B3">
            <w:hyperlink r:id="rId43" w:history="1">
              <w:r w:rsidR="00AA2D3F" w:rsidRPr="00BE332E">
                <w:rPr>
                  <w:rStyle w:val="Hyperlink"/>
                </w:rPr>
                <w:t>pgr-env-fgt@leeds.ac.uk</w:t>
              </w:r>
            </w:hyperlink>
          </w:p>
        </w:tc>
      </w:tr>
      <w:tr w:rsidR="00AA2D3F" w14:paraId="416DCA9A" w14:textId="77777777" w:rsidTr="009201B3">
        <w:tc>
          <w:tcPr>
            <w:tcW w:w="3247" w:type="dxa"/>
          </w:tcPr>
          <w:p w14:paraId="593C9257" w14:textId="77777777" w:rsidR="00AA2D3F" w:rsidRDefault="00AA2D3F" w:rsidP="009201B3">
            <w:r>
              <w:t>Mrs Jacqui Manton</w:t>
            </w:r>
          </w:p>
        </w:tc>
        <w:tc>
          <w:tcPr>
            <w:tcW w:w="3247" w:type="dxa"/>
          </w:tcPr>
          <w:p w14:paraId="03C6F218" w14:textId="77777777" w:rsidR="00AA2D3F" w:rsidRDefault="00AA2D3F" w:rsidP="009201B3">
            <w:r>
              <w:t>Graduate School Asst Manager</w:t>
            </w:r>
          </w:p>
        </w:tc>
        <w:tc>
          <w:tcPr>
            <w:tcW w:w="3248" w:type="dxa"/>
          </w:tcPr>
          <w:p w14:paraId="02423812" w14:textId="77777777" w:rsidR="00AA2D3F" w:rsidRDefault="00B04911" w:rsidP="009201B3">
            <w:hyperlink r:id="rId44" w:history="1">
              <w:r w:rsidR="00AA2D3F" w:rsidRPr="00BE332E">
                <w:rPr>
                  <w:rStyle w:val="Hyperlink"/>
                </w:rPr>
                <w:t>pgr-env-fgt@leeds.ac.uk</w:t>
              </w:r>
            </w:hyperlink>
            <w:r w:rsidR="00AA2D3F">
              <w:t xml:space="preserve"> </w:t>
            </w:r>
          </w:p>
        </w:tc>
      </w:tr>
      <w:tr w:rsidR="00AA2D3F" w14:paraId="717946A5" w14:textId="77777777" w:rsidTr="009201B3">
        <w:tc>
          <w:tcPr>
            <w:tcW w:w="9742" w:type="dxa"/>
            <w:gridSpan w:val="3"/>
            <w:shd w:val="clear" w:color="auto" w:fill="BDD6EE" w:themeFill="accent1" w:themeFillTint="66"/>
          </w:tcPr>
          <w:p w14:paraId="2C025B67" w14:textId="77777777" w:rsidR="00AA2D3F" w:rsidRDefault="00AA2D3F" w:rsidP="009201B3">
            <w:r>
              <w:t>School of Earth and Environment</w:t>
            </w:r>
          </w:p>
        </w:tc>
      </w:tr>
      <w:tr w:rsidR="00AA2D3F" w14:paraId="48C8A0E8" w14:textId="77777777" w:rsidTr="009201B3">
        <w:tc>
          <w:tcPr>
            <w:tcW w:w="3247" w:type="dxa"/>
          </w:tcPr>
          <w:p w14:paraId="54982C0A" w14:textId="77777777" w:rsidR="00AA2D3F" w:rsidRDefault="00AA2D3F" w:rsidP="009201B3">
            <w:r>
              <w:t>Dr Milena Buchs</w:t>
            </w:r>
          </w:p>
        </w:tc>
        <w:tc>
          <w:tcPr>
            <w:tcW w:w="3247" w:type="dxa"/>
          </w:tcPr>
          <w:p w14:paraId="6CDE5E76" w14:textId="77777777" w:rsidR="00AA2D3F" w:rsidRDefault="00AA2D3F" w:rsidP="009201B3">
            <w:r>
              <w:t>Director of PGR Studies</w:t>
            </w:r>
          </w:p>
        </w:tc>
        <w:tc>
          <w:tcPr>
            <w:tcW w:w="3248" w:type="dxa"/>
          </w:tcPr>
          <w:p w14:paraId="29DAC51D" w14:textId="77777777" w:rsidR="00AA2D3F" w:rsidRDefault="00B04911" w:rsidP="009201B3">
            <w:hyperlink r:id="rId45" w:history="1">
              <w:r w:rsidR="00AA2D3F" w:rsidRPr="00BE332E">
                <w:rPr>
                  <w:rStyle w:val="Hyperlink"/>
                </w:rPr>
                <w:t>m.m.buchs@leeds.ac.uk</w:t>
              </w:r>
            </w:hyperlink>
          </w:p>
        </w:tc>
      </w:tr>
      <w:tr w:rsidR="00AA2D3F" w14:paraId="05D47257" w14:textId="77777777" w:rsidTr="009201B3">
        <w:tc>
          <w:tcPr>
            <w:tcW w:w="3247" w:type="dxa"/>
          </w:tcPr>
          <w:p w14:paraId="53D1C709" w14:textId="77777777" w:rsidR="00AA2D3F" w:rsidRDefault="00AA2D3F" w:rsidP="009201B3">
            <w:r>
              <w:t>Dr Jason Harvey</w:t>
            </w:r>
          </w:p>
        </w:tc>
        <w:tc>
          <w:tcPr>
            <w:tcW w:w="3247" w:type="dxa"/>
          </w:tcPr>
          <w:p w14:paraId="31CD8D8C" w14:textId="77777777" w:rsidR="00AA2D3F" w:rsidRDefault="00AA2D3F" w:rsidP="009201B3">
            <w:r>
              <w:t>Deputy Director (wellbeing)</w:t>
            </w:r>
          </w:p>
        </w:tc>
        <w:tc>
          <w:tcPr>
            <w:tcW w:w="3248" w:type="dxa"/>
          </w:tcPr>
          <w:p w14:paraId="35BBEF34" w14:textId="77777777" w:rsidR="00AA2D3F" w:rsidRDefault="00B04911" w:rsidP="009201B3">
            <w:hyperlink r:id="rId46" w:history="1">
              <w:r w:rsidR="00AA2D3F" w:rsidRPr="00BE332E">
                <w:rPr>
                  <w:rStyle w:val="Hyperlink"/>
                </w:rPr>
                <w:t>feejh@leeds.ac.uk</w:t>
              </w:r>
            </w:hyperlink>
          </w:p>
        </w:tc>
      </w:tr>
      <w:tr w:rsidR="00AA2D3F" w14:paraId="5E99B8CC" w14:textId="77777777" w:rsidTr="009201B3">
        <w:tc>
          <w:tcPr>
            <w:tcW w:w="3247" w:type="dxa"/>
          </w:tcPr>
          <w:p w14:paraId="42331BEB" w14:textId="77777777" w:rsidR="00AA2D3F" w:rsidRDefault="00AA2D3F" w:rsidP="009201B3">
            <w:r>
              <w:t>Dr Evgenia Ilyinskaya</w:t>
            </w:r>
          </w:p>
        </w:tc>
        <w:tc>
          <w:tcPr>
            <w:tcW w:w="3247" w:type="dxa"/>
          </w:tcPr>
          <w:p w14:paraId="3DC2D592" w14:textId="77777777" w:rsidR="00AA2D3F" w:rsidRDefault="00AA2D3F" w:rsidP="009201B3">
            <w:r>
              <w:t>Deputy Director (fieldwork)</w:t>
            </w:r>
          </w:p>
        </w:tc>
        <w:tc>
          <w:tcPr>
            <w:tcW w:w="3248" w:type="dxa"/>
          </w:tcPr>
          <w:p w14:paraId="76881BA6" w14:textId="77777777" w:rsidR="00AA2D3F" w:rsidRDefault="00B04911" w:rsidP="009201B3">
            <w:hyperlink r:id="rId47" w:history="1">
              <w:r w:rsidR="00AA2D3F" w:rsidRPr="00BE332E">
                <w:rPr>
                  <w:rStyle w:val="Hyperlink"/>
                </w:rPr>
                <w:t>E.Ilyinskaya@leeds.ac.uk</w:t>
              </w:r>
            </w:hyperlink>
            <w:r w:rsidR="00AA2D3F">
              <w:t xml:space="preserve"> </w:t>
            </w:r>
          </w:p>
        </w:tc>
      </w:tr>
      <w:tr w:rsidR="00AA2D3F" w14:paraId="4BDE87DD" w14:textId="77777777" w:rsidTr="009201B3">
        <w:tc>
          <w:tcPr>
            <w:tcW w:w="3247" w:type="dxa"/>
          </w:tcPr>
          <w:p w14:paraId="4A534FF0" w14:textId="77777777" w:rsidR="00AA2D3F" w:rsidRDefault="00AA2D3F" w:rsidP="009201B3">
            <w:r>
              <w:t>Dr Lauren Gregoire</w:t>
            </w:r>
          </w:p>
        </w:tc>
        <w:tc>
          <w:tcPr>
            <w:tcW w:w="3247" w:type="dxa"/>
          </w:tcPr>
          <w:p w14:paraId="792E7E41" w14:textId="77777777" w:rsidR="00AA2D3F" w:rsidRDefault="00AA2D3F" w:rsidP="009201B3">
            <w:r>
              <w:t>Deputy Director (computing)</w:t>
            </w:r>
          </w:p>
        </w:tc>
        <w:tc>
          <w:tcPr>
            <w:tcW w:w="3248" w:type="dxa"/>
          </w:tcPr>
          <w:p w14:paraId="07AE7C2D" w14:textId="77777777" w:rsidR="00AA2D3F" w:rsidRDefault="00B04911" w:rsidP="009201B3">
            <w:hyperlink r:id="rId48" w:history="1">
              <w:r w:rsidR="00AA2D3F" w:rsidRPr="00BE332E">
                <w:rPr>
                  <w:rStyle w:val="Hyperlink"/>
                </w:rPr>
                <w:t>l.j.gregoire@leeds.ac.uk</w:t>
              </w:r>
            </w:hyperlink>
          </w:p>
        </w:tc>
      </w:tr>
      <w:tr w:rsidR="00AA2D3F" w14:paraId="62B28BE4" w14:textId="77777777" w:rsidTr="009201B3">
        <w:tc>
          <w:tcPr>
            <w:tcW w:w="9742" w:type="dxa"/>
            <w:gridSpan w:val="3"/>
            <w:shd w:val="clear" w:color="auto" w:fill="BDD6EE" w:themeFill="accent1" w:themeFillTint="66"/>
          </w:tcPr>
          <w:p w14:paraId="330F07FF" w14:textId="77777777" w:rsidR="00AA2D3F" w:rsidRDefault="00AA2D3F" w:rsidP="009201B3">
            <w:r>
              <w:t>School of Geography</w:t>
            </w:r>
          </w:p>
        </w:tc>
      </w:tr>
      <w:tr w:rsidR="00AA2D3F" w14:paraId="4A47367E" w14:textId="77777777" w:rsidTr="009201B3">
        <w:tc>
          <w:tcPr>
            <w:tcW w:w="3247" w:type="dxa"/>
          </w:tcPr>
          <w:p w14:paraId="76AD83E4" w14:textId="77777777" w:rsidR="00AA2D3F" w:rsidRDefault="00AA2D3F" w:rsidP="009201B3">
            <w:r>
              <w:t>Dr Nichola Wood</w:t>
            </w:r>
          </w:p>
        </w:tc>
        <w:tc>
          <w:tcPr>
            <w:tcW w:w="3247" w:type="dxa"/>
          </w:tcPr>
          <w:p w14:paraId="79A9A867" w14:textId="77777777" w:rsidR="00AA2D3F" w:rsidRDefault="00AA2D3F" w:rsidP="009201B3">
            <w:r>
              <w:t>Director of PGR Studies</w:t>
            </w:r>
          </w:p>
        </w:tc>
        <w:tc>
          <w:tcPr>
            <w:tcW w:w="3248" w:type="dxa"/>
          </w:tcPr>
          <w:p w14:paraId="7CAE6AE1" w14:textId="77777777" w:rsidR="00AA2D3F" w:rsidRDefault="00B04911" w:rsidP="009201B3">
            <w:hyperlink r:id="rId49" w:history="1">
              <w:r w:rsidR="00AA2D3F" w:rsidRPr="00BE332E">
                <w:rPr>
                  <w:rStyle w:val="Hyperlink"/>
                </w:rPr>
                <w:t>n.x.wood@leeds.ac.uk</w:t>
              </w:r>
            </w:hyperlink>
          </w:p>
        </w:tc>
      </w:tr>
      <w:tr w:rsidR="00AA2D3F" w14:paraId="0DD030AF" w14:textId="77777777" w:rsidTr="009201B3">
        <w:tc>
          <w:tcPr>
            <w:tcW w:w="3247" w:type="dxa"/>
          </w:tcPr>
          <w:p w14:paraId="29026A40" w14:textId="77777777" w:rsidR="00AA2D3F" w:rsidRDefault="00AA2D3F" w:rsidP="009201B3">
            <w:r>
              <w:t>Dr Megan Klaar</w:t>
            </w:r>
          </w:p>
        </w:tc>
        <w:tc>
          <w:tcPr>
            <w:tcW w:w="3247" w:type="dxa"/>
          </w:tcPr>
          <w:p w14:paraId="5CB2D0FF" w14:textId="77777777" w:rsidR="00AA2D3F" w:rsidRDefault="00AA2D3F" w:rsidP="009201B3">
            <w:r>
              <w:t>Deputy Director</w:t>
            </w:r>
          </w:p>
        </w:tc>
        <w:tc>
          <w:tcPr>
            <w:tcW w:w="3248" w:type="dxa"/>
          </w:tcPr>
          <w:p w14:paraId="5308A5DF" w14:textId="77777777" w:rsidR="00AA2D3F" w:rsidRDefault="00B04911" w:rsidP="009201B3">
            <w:hyperlink r:id="rId50" w:history="1">
              <w:r w:rsidR="00AA2D3F" w:rsidRPr="00BE332E">
                <w:rPr>
                  <w:rStyle w:val="Hyperlink"/>
                </w:rPr>
                <w:t>m.j.klaar@leeds.ac.uk</w:t>
              </w:r>
            </w:hyperlink>
          </w:p>
        </w:tc>
      </w:tr>
      <w:tr w:rsidR="00AA2D3F" w14:paraId="1CBC3C96" w14:textId="77777777" w:rsidTr="009201B3">
        <w:tc>
          <w:tcPr>
            <w:tcW w:w="9742" w:type="dxa"/>
            <w:gridSpan w:val="3"/>
            <w:shd w:val="clear" w:color="auto" w:fill="BDD6EE" w:themeFill="accent1" w:themeFillTint="66"/>
          </w:tcPr>
          <w:p w14:paraId="06E866CB" w14:textId="77777777" w:rsidR="00AA2D3F" w:rsidRDefault="00AA2D3F" w:rsidP="009201B3">
            <w:r>
              <w:lastRenderedPageBreak/>
              <w:t>School of Food Science and Nutrition</w:t>
            </w:r>
          </w:p>
        </w:tc>
      </w:tr>
      <w:tr w:rsidR="00AA2D3F" w14:paraId="36995FB2" w14:textId="77777777" w:rsidTr="009201B3">
        <w:tc>
          <w:tcPr>
            <w:tcW w:w="3247" w:type="dxa"/>
          </w:tcPr>
          <w:p w14:paraId="7C6CFADD" w14:textId="77777777" w:rsidR="00AA2D3F" w:rsidRDefault="00AA2D3F" w:rsidP="009201B3">
            <w:r>
              <w:t>Dr Christine Bosch</w:t>
            </w:r>
          </w:p>
        </w:tc>
        <w:tc>
          <w:tcPr>
            <w:tcW w:w="3247" w:type="dxa"/>
          </w:tcPr>
          <w:p w14:paraId="7BE0EF36" w14:textId="77777777" w:rsidR="00AA2D3F" w:rsidRDefault="00AA2D3F" w:rsidP="009201B3">
            <w:r>
              <w:t>Director of PGR Studies</w:t>
            </w:r>
          </w:p>
        </w:tc>
        <w:tc>
          <w:tcPr>
            <w:tcW w:w="3248" w:type="dxa"/>
          </w:tcPr>
          <w:p w14:paraId="7F45DF6D" w14:textId="77777777" w:rsidR="00AA2D3F" w:rsidRDefault="00B04911" w:rsidP="009201B3">
            <w:hyperlink r:id="rId51" w:history="1">
              <w:r w:rsidR="00AA2D3F" w:rsidRPr="00BE332E">
                <w:rPr>
                  <w:rStyle w:val="Hyperlink"/>
                </w:rPr>
                <w:t>C.Bosch@leeds.ac.uk</w:t>
              </w:r>
            </w:hyperlink>
          </w:p>
        </w:tc>
      </w:tr>
      <w:tr w:rsidR="00AA2D3F" w14:paraId="0379FF37" w14:textId="77777777" w:rsidTr="009201B3">
        <w:tc>
          <w:tcPr>
            <w:tcW w:w="3247" w:type="dxa"/>
          </w:tcPr>
          <w:p w14:paraId="34F8F653" w14:textId="77777777" w:rsidR="00AA2D3F" w:rsidRDefault="00AA2D3F" w:rsidP="009201B3">
            <w:r>
              <w:t>Dr Yuan Guo</w:t>
            </w:r>
          </w:p>
        </w:tc>
        <w:tc>
          <w:tcPr>
            <w:tcW w:w="3247" w:type="dxa"/>
          </w:tcPr>
          <w:p w14:paraId="4E0E8CA4" w14:textId="77777777" w:rsidR="00AA2D3F" w:rsidRDefault="00AA2D3F" w:rsidP="009201B3">
            <w:r>
              <w:t>Deputy Director (admissions)</w:t>
            </w:r>
          </w:p>
        </w:tc>
        <w:tc>
          <w:tcPr>
            <w:tcW w:w="3248" w:type="dxa"/>
          </w:tcPr>
          <w:p w14:paraId="1F365C27" w14:textId="77777777" w:rsidR="00AA2D3F" w:rsidRDefault="00B04911" w:rsidP="009201B3">
            <w:hyperlink r:id="rId52" w:history="1">
              <w:r w:rsidR="00AA2D3F" w:rsidRPr="00BE332E">
                <w:rPr>
                  <w:rStyle w:val="Hyperlink"/>
                </w:rPr>
                <w:t>Y.Guo@leeds.ac.uk</w:t>
              </w:r>
            </w:hyperlink>
          </w:p>
        </w:tc>
      </w:tr>
      <w:tr w:rsidR="00AA2D3F" w14:paraId="1B4F9562" w14:textId="77777777" w:rsidTr="009201B3">
        <w:tc>
          <w:tcPr>
            <w:tcW w:w="9742" w:type="dxa"/>
            <w:gridSpan w:val="3"/>
            <w:shd w:val="clear" w:color="auto" w:fill="BDD6EE" w:themeFill="accent1" w:themeFillTint="66"/>
          </w:tcPr>
          <w:p w14:paraId="7A40998C" w14:textId="77777777" w:rsidR="00AA2D3F" w:rsidRDefault="00AA2D3F" w:rsidP="009201B3">
            <w:r>
              <w:t>Institute for Transport Studies</w:t>
            </w:r>
          </w:p>
        </w:tc>
      </w:tr>
      <w:tr w:rsidR="00AA2D3F" w14:paraId="5673B75D" w14:textId="77777777" w:rsidTr="009201B3">
        <w:tc>
          <w:tcPr>
            <w:tcW w:w="3247" w:type="dxa"/>
          </w:tcPr>
          <w:p w14:paraId="57229E73" w14:textId="77777777" w:rsidR="00AA2D3F" w:rsidRDefault="00AA2D3F" w:rsidP="009201B3">
            <w:r>
              <w:t>Dr Zia Wadud</w:t>
            </w:r>
          </w:p>
        </w:tc>
        <w:tc>
          <w:tcPr>
            <w:tcW w:w="3247" w:type="dxa"/>
          </w:tcPr>
          <w:p w14:paraId="6625976A" w14:textId="77777777" w:rsidR="00AA2D3F" w:rsidRDefault="00AA2D3F" w:rsidP="009201B3">
            <w:r>
              <w:t>Director of PGR Studies</w:t>
            </w:r>
          </w:p>
        </w:tc>
        <w:tc>
          <w:tcPr>
            <w:tcW w:w="3248" w:type="dxa"/>
          </w:tcPr>
          <w:p w14:paraId="4B2E9E17" w14:textId="77777777" w:rsidR="00AA2D3F" w:rsidRDefault="00B04911" w:rsidP="009201B3">
            <w:hyperlink r:id="rId53" w:history="1">
              <w:r w:rsidR="00AA2D3F" w:rsidRPr="00BE332E">
                <w:rPr>
                  <w:rStyle w:val="Hyperlink"/>
                </w:rPr>
                <w:t>Z.Wadud@leeds.ac.uk</w:t>
              </w:r>
            </w:hyperlink>
          </w:p>
        </w:tc>
      </w:tr>
      <w:tr w:rsidR="00AA2D3F" w14:paraId="1A14F3FB" w14:textId="77777777" w:rsidTr="009201B3">
        <w:tc>
          <w:tcPr>
            <w:tcW w:w="3247" w:type="dxa"/>
          </w:tcPr>
          <w:p w14:paraId="304E50EA" w14:textId="77777777" w:rsidR="00AA2D3F" w:rsidRDefault="00AA2D3F" w:rsidP="009201B3">
            <w:r>
              <w:t>Dr Yue Huang</w:t>
            </w:r>
          </w:p>
        </w:tc>
        <w:tc>
          <w:tcPr>
            <w:tcW w:w="3247" w:type="dxa"/>
          </w:tcPr>
          <w:p w14:paraId="4782EA96" w14:textId="77777777" w:rsidR="00AA2D3F" w:rsidRDefault="00AA2D3F" w:rsidP="009201B3">
            <w:r>
              <w:t>Deputy Director</w:t>
            </w:r>
          </w:p>
        </w:tc>
        <w:tc>
          <w:tcPr>
            <w:tcW w:w="3248" w:type="dxa"/>
          </w:tcPr>
          <w:p w14:paraId="046E6492" w14:textId="77777777" w:rsidR="00AA2D3F" w:rsidRDefault="00B04911" w:rsidP="009201B3">
            <w:hyperlink r:id="rId54" w:history="1">
              <w:r w:rsidR="00AA2D3F" w:rsidRPr="00BE332E">
                <w:rPr>
                  <w:rStyle w:val="Hyperlink"/>
                </w:rPr>
                <w:t>y.huang1@leeds.ac.uk</w:t>
              </w:r>
            </w:hyperlink>
          </w:p>
        </w:tc>
      </w:tr>
    </w:tbl>
    <w:p w14:paraId="735E8BAE" w14:textId="77777777" w:rsidR="0012399C" w:rsidRDefault="0012399C" w:rsidP="00044EC0"/>
    <w:p w14:paraId="0C5DD6DA" w14:textId="6B2289D6" w:rsidR="00CD538A" w:rsidRDefault="00335781" w:rsidP="00044EC0">
      <w:pPr>
        <w:pStyle w:val="Heading2"/>
      </w:pPr>
      <w:bookmarkStart w:id="221" w:name="_Toc112155532"/>
      <w:r>
        <w:t>Faculty and School PGR facilities</w:t>
      </w:r>
      <w:bookmarkEnd w:id="221"/>
    </w:p>
    <w:p w14:paraId="495F08E4" w14:textId="77777777" w:rsidR="00AA2D3F" w:rsidRPr="00B27158" w:rsidRDefault="00AA2D3F" w:rsidP="00AA2D3F">
      <w:r w:rsidRPr="00B27158">
        <w:t xml:space="preserve">The Faculty of Environment Graduate School </w:t>
      </w:r>
      <w:r>
        <w:t>o</w:t>
      </w:r>
      <w:r w:rsidRPr="00B27158">
        <w:t xml:space="preserve">rganization in </w:t>
      </w:r>
      <w:hyperlink r:id="rId55" w:history="1">
        <w:r w:rsidRPr="00B27158">
          <w:rPr>
            <w:rStyle w:val="Hyperlink"/>
          </w:rPr>
          <w:t>Minerva</w:t>
        </w:r>
      </w:hyperlink>
      <w:r w:rsidRPr="00B27158">
        <w:t xml:space="preserve"> is an important resource for PGRs and contains all documents, links, and information for PGRs in the Faculty, and so please familiarize yourself with it. If you have trouble accessing the Graduate School Minerva Organization, please contact </w:t>
      </w:r>
      <w:hyperlink r:id="rId56" w:history="1">
        <w:r w:rsidRPr="00B27158">
          <w:rPr>
            <w:rStyle w:val="Hyperlink"/>
          </w:rPr>
          <w:t>pgr-env-fgt@leeds.ac.uk</w:t>
        </w:r>
      </w:hyperlink>
      <w:r w:rsidRPr="00B27158">
        <w:t xml:space="preserve">. </w:t>
      </w:r>
      <w:r>
        <w:t>See 2.11 below for further information about accessing Minerva.</w:t>
      </w:r>
    </w:p>
    <w:p w14:paraId="44F5CBD4" w14:textId="283380F5" w:rsidR="000C173F" w:rsidRPr="000C173F" w:rsidRDefault="000C173F" w:rsidP="00044EC0"/>
    <w:p w14:paraId="6D29AF67" w14:textId="77777777" w:rsidR="00A30620" w:rsidRPr="000C173F" w:rsidRDefault="00A30620" w:rsidP="00044EC0">
      <w:pPr>
        <w:pStyle w:val="Heading2"/>
      </w:pPr>
      <w:bookmarkStart w:id="222" w:name="_Toc534984108"/>
      <w:bookmarkStart w:id="223" w:name="_Toc8981520"/>
      <w:bookmarkStart w:id="224" w:name="_Toc112155533"/>
      <w:bookmarkStart w:id="225" w:name="_Toc8981518"/>
      <w:r w:rsidRPr="000C173F">
        <w:t>Induction</w:t>
      </w:r>
      <w:bookmarkEnd w:id="222"/>
      <w:bookmarkEnd w:id="223"/>
      <w:bookmarkEnd w:id="224"/>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57"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9201B3" w:rsidRDefault="009201B3" w:rsidP="00476F4F">
                            <w:r w:rsidRPr="00476F4F">
                              <w:rPr>
                                <w:rFonts w:ascii="Calibri" w:eastAsia="Calibri" w:hAnsi="Calibri" w:cs="Calibri"/>
                                <w:color w:val="000000" w:themeColor="text1"/>
                              </w:rPr>
                              <w:t>S</w:t>
                            </w:r>
                            <w:r>
                              <w:t>tudent support tip</w:t>
                            </w:r>
                          </w:p>
                          <w:p w14:paraId="099CAFFB" w14:textId="77777777" w:rsidR="009201B3" w:rsidRPr="00476F4F" w:rsidRDefault="009201B3" w:rsidP="00476F4F"/>
                          <w:p w14:paraId="05828850" w14:textId="05157569" w:rsidR="009201B3" w:rsidRDefault="009201B3"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9201B3" w:rsidRPr="001411CA" w:rsidRDefault="009201B3" w:rsidP="00476F4F"/>
                          <w:p w14:paraId="4A343DC9" w14:textId="77777777" w:rsidR="009201B3" w:rsidRDefault="009201B3"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" fillcolor="white [3201]" strokecolor="#4472c4 [3208]" strokeweight="3pt">
                <v:stroke joinstyle="miter"/>
                <v:shadow on="t" color="black" opacity="26214f" origin="-.5,-.5" offset=".74836mm,.74836mm"/>
                <v:textbox>
                  <w:txbxContent>
                    <w:p w14:paraId="3BCEDA62" w14:textId="77777777" w:rsidR="009201B3" w:rsidRDefault="009201B3" w:rsidP="00476F4F">
                      <w:r w:rsidRPr="00476F4F">
                        <w:rPr>
                          <w:rFonts w:ascii="Calibri" w:eastAsia="Calibri" w:hAnsi="Calibri" w:cs="Calibri"/>
                          <w:color w:val="000000" w:themeColor="text1"/>
                        </w:rPr>
                        <w:t>S</w:t>
                      </w:r>
                      <w:r>
                        <w:t>tudent support tip</w:t>
                      </w:r>
                    </w:p>
                    <w:p w14:paraId="099CAFFB" w14:textId="77777777" w:rsidR="009201B3" w:rsidRPr="00476F4F" w:rsidRDefault="009201B3" w:rsidP="00476F4F"/>
                    <w:p w14:paraId="05828850" w14:textId="05157569" w:rsidR="009201B3" w:rsidRDefault="009201B3"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9201B3" w:rsidRPr="001411CA" w:rsidRDefault="009201B3" w:rsidP="00476F4F"/>
                    <w:p w14:paraId="4A343DC9" w14:textId="77777777" w:rsidR="009201B3" w:rsidRDefault="009201B3"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044EC0">
      <w:pPr>
        <w:pStyle w:val="Heading2"/>
      </w:pPr>
      <w:bookmarkStart w:id="226" w:name="_Communication"/>
      <w:bookmarkStart w:id="227" w:name="_Toc8981529"/>
      <w:bookmarkStart w:id="228" w:name="_Toc112155534"/>
      <w:bookmarkStart w:id="229" w:name="_Toc294183249"/>
      <w:bookmarkStart w:id="230" w:name="_Toc294188290"/>
      <w:bookmarkEnd w:id="226"/>
      <w:r w:rsidRPr="00791AAB">
        <w:t>Communication</w:t>
      </w:r>
      <w:bookmarkEnd w:id="227"/>
      <w:bookmarkEnd w:id="228"/>
    </w:p>
    <w:p w14:paraId="718D3AA9" w14:textId="1F120DC0" w:rsidR="004E1FBD" w:rsidRDefault="004E1FBD" w:rsidP="00044EC0">
      <w:bookmarkStart w:id="231" w:name="_Toc294183253"/>
      <w:bookmarkStart w:id="232" w:name="_Toc294188294"/>
      <w:bookmarkStart w:id="233" w:name="_Toc294183254"/>
      <w:bookmarkStart w:id="234" w:name="_Toc294188295"/>
      <w:bookmarkEnd w:id="229"/>
      <w:bookmarkEnd w:id="230"/>
      <w:bookmarkEnd w:id="231"/>
      <w:bookmarkEnd w:id="232"/>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w:t>
      </w:r>
      <w:r>
        <w:lastRenderedPageBreak/>
        <w:t xml:space="preserve">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58"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59"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60"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61"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62" w:history="1">
        <w:r w:rsidRPr="00203998">
          <w:rPr>
            <w:rStyle w:val="Hyperlink"/>
          </w:rPr>
          <w:t>This article on the University IT website explains this in more detail.</w:t>
        </w:r>
      </w:hyperlink>
    </w:p>
    <w:bookmarkEnd w:id="233"/>
    <w:bookmarkEnd w:id="234"/>
    <w:p w14:paraId="603E2806" w14:textId="617E48B1" w:rsidR="00912D18"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9201B3" w:rsidRDefault="009201B3" w:rsidP="00476F4F">
                            <w:r w:rsidRPr="00476F4F">
                              <w:rPr>
                                <w:rFonts w:ascii="Calibri" w:eastAsia="Calibri" w:hAnsi="Calibri" w:cs="Calibri"/>
                                <w:color w:val="000000" w:themeColor="text1"/>
                              </w:rPr>
                              <w:t>S</w:t>
                            </w:r>
                            <w:r>
                              <w:t>tudent support tip</w:t>
                            </w:r>
                          </w:p>
                          <w:p w14:paraId="3B3C7C7A" w14:textId="77777777" w:rsidR="009201B3" w:rsidRPr="00476F4F" w:rsidRDefault="009201B3" w:rsidP="00476F4F"/>
                          <w:p w14:paraId="5ED1BE58" w14:textId="77777777" w:rsidR="009201B3" w:rsidRPr="00AE1CCF" w:rsidRDefault="009201B3" w:rsidP="00476F4F">
                            <w:r w:rsidRPr="00476F4F">
                              <w:t>If you have any issues with your email at any point, you should contact IT via their “</w:t>
                            </w:r>
                            <w:hyperlink r:id="rId63" w:history="1">
                              <w:r w:rsidRPr="00476F4F">
                                <w:rPr>
                                  <w:rStyle w:val="Hyperlink"/>
                                </w:rPr>
                                <w:t>Something broken?</w:t>
                              </w:r>
                            </w:hyperlink>
                            <w:r w:rsidRPr="00476F4F">
                              <w:t>” link on their website before contacting your Graduate School.</w:t>
                            </w:r>
                          </w:p>
                          <w:p w14:paraId="43C51D91" w14:textId="77777777" w:rsidR="009201B3" w:rsidRPr="001411CA" w:rsidRDefault="009201B3" w:rsidP="00476F4F"/>
                          <w:p w14:paraId="7C0C0B61" w14:textId="77777777" w:rsidR="009201B3" w:rsidRDefault="009201B3"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" fillcolor="white [3201]" strokecolor="#4472c4 [3208]" strokeweight="3pt">
                <v:stroke joinstyle="miter"/>
                <v:shadow on="t" color="black" opacity="26214f" origin="-.5,-.5" offset=".74836mm,.74836mm"/>
                <v:textbox>
                  <w:txbxContent>
                    <w:p w14:paraId="1F1D1F0A" w14:textId="77777777" w:rsidR="009201B3" w:rsidRDefault="009201B3" w:rsidP="00476F4F">
                      <w:r w:rsidRPr="00476F4F">
                        <w:rPr>
                          <w:rFonts w:ascii="Calibri" w:eastAsia="Calibri" w:hAnsi="Calibri" w:cs="Calibri"/>
                          <w:color w:val="000000" w:themeColor="text1"/>
                        </w:rPr>
                        <w:t>S</w:t>
                      </w:r>
                      <w:r>
                        <w:t>tudent support tip</w:t>
                      </w:r>
                    </w:p>
                    <w:p w14:paraId="3B3C7C7A" w14:textId="77777777" w:rsidR="009201B3" w:rsidRPr="00476F4F" w:rsidRDefault="009201B3" w:rsidP="00476F4F"/>
                    <w:p w14:paraId="5ED1BE58" w14:textId="77777777" w:rsidR="009201B3" w:rsidRPr="00AE1CCF" w:rsidRDefault="009201B3" w:rsidP="00476F4F">
                      <w:r w:rsidRPr="00476F4F">
                        <w:t>If you have any issues with your email at any point, you should contact IT via their “</w:t>
                      </w:r>
                      <w:hyperlink r:id="rId64" w:history="1">
                        <w:r w:rsidRPr="00476F4F">
                          <w:rPr>
                            <w:rStyle w:val="Hyperlink"/>
                          </w:rPr>
                          <w:t>Something broken?</w:t>
                        </w:r>
                      </w:hyperlink>
                      <w:r w:rsidRPr="00476F4F">
                        <w:t>” link on their website before contacting your Graduate School.</w:t>
                      </w:r>
                    </w:p>
                    <w:p w14:paraId="43C51D91" w14:textId="77777777" w:rsidR="009201B3" w:rsidRPr="001411CA" w:rsidRDefault="009201B3" w:rsidP="00476F4F"/>
                    <w:p w14:paraId="7C0C0B61" w14:textId="77777777" w:rsidR="009201B3" w:rsidRDefault="009201B3"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35" w:name="_Toc17206903"/>
      <w:bookmarkStart w:id="236" w:name="_Toc17207076"/>
      <w:bookmarkStart w:id="237" w:name="_Toc17283609"/>
      <w:bookmarkStart w:id="238" w:name="_Toc17285244"/>
      <w:bookmarkStart w:id="239" w:name="_Toc17290019"/>
      <w:bookmarkStart w:id="240" w:name="_Toc17290221"/>
      <w:bookmarkStart w:id="241" w:name="_Toc17293082"/>
      <w:bookmarkStart w:id="242" w:name="_Toc17206904"/>
      <w:bookmarkStart w:id="243" w:name="_Toc17207077"/>
      <w:bookmarkStart w:id="244" w:name="_Toc17283610"/>
      <w:bookmarkStart w:id="245" w:name="_Toc17285245"/>
      <w:bookmarkStart w:id="246" w:name="_Toc17290020"/>
      <w:bookmarkStart w:id="247" w:name="_Toc17290222"/>
      <w:bookmarkStart w:id="248" w:name="_Toc17293083"/>
      <w:bookmarkStart w:id="249" w:name="_Toc17206905"/>
      <w:bookmarkStart w:id="250" w:name="_Toc17207078"/>
      <w:bookmarkStart w:id="251" w:name="_Toc17283611"/>
      <w:bookmarkStart w:id="252" w:name="_Toc17285246"/>
      <w:bookmarkStart w:id="253" w:name="_Toc17290021"/>
      <w:bookmarkStart w:id="254" w:name="_Toc17290223"/>
      <w:bookmarkStart w:id="255" w:name="_Toc17293084"/>
      <w:bookmarkStart w:id="256" w:name="_Toc17206906"/>
      <w:bookmarkStart w:id="257" w:name="_Toc17207079"/>
      <w:bookmarkStart w:id="258" w:name="_Toc17283612"/>
      <w:bookmarkStart w:id="259" w:name="_Toc17285247"/>
      <w:bookmarkStart w:id="260" w:name="_Toc17290022"/>
      <w:bookmarkStart w:id="261" w:name="_Toc17290224"/>
      <w:bookmarkStart w:id="262" w:name="_Toc17293085"/>
      <w:bookmarkStart w:id="263" w:name="_Toc17206907"/>
      <w:bookmarkStart w:id="264" w:name="_Toc17207080"/>
      <w:bookmarkStart w:id="265" w:name="_Toc17283613"/>
      <w:bookmarkStart w:id="266" w:name="_Toc17285248"/>
      <w:bookmarkStart w:id="267" w:name="_Toc17290023"/>
      <w:bookmarkStart w:id="268" w:name="_Toc17290225"/>
      <w:bookmarkStart w:id="269" w:name="_Toc17293086"/>
      <w:bookmarkStart w:id="270" w:name="_Toc17206908"/>
      <w:bookmarkStart w:id="271" w:name="_Toc17207081"/>
      <w:bookmarkStart w:id="272" w:name="_Toc17283614"/>
      <w:bookmarkStart w:id="273" w:name="_Toc17285249"/>
      <w:bookmarkStart w:id="274" w:name="_Toc17290024"/>
      <w:bookmarkStart w:id="275" w:name="_Toc17290226"/>
      <w:bookmarkStart w:id="276" w:name="_Toc17293087"/>
      <w:bookmarkStart w:id="277" w:name="_Toc17206909"/>
      <w:bookmarkStart w:id="278" w:name="_Toc17207082"/>
      <w:bookmarkStart w:id="279" w:name="_Toc17283615"/>
      <w:bookmarkStart w:id="280" w:name="_Toc17285250"/>
      <w:bookmarkStart w:id="281" w:name="_Toc17290025"/>
      <w:bookmarkStart w:id="282" w:name="_Toc17290227"/>
      <w:bookmarkStart w:id="283" w:name="_Toc17293088"/>
      <w:bookmarkStart w:id="284" w:name="_Toc17191232"/>
      <w:bookmarkStart w:id="285" w:name="_Toc17191344"/>
      <w:bookmarkStart w:id="286" w:name="_Toc17192817"/>
      <w:bookmarkStart w:id="287" w:name="_Toc17206910"/>
      <w:bookmarkStart w:id="288" w:name="_Toc17207083"/>
      <w:bookmarkStart w:id="289" w:name="_Toc17283616"/>
      <w:bookmarkStart w:id="290" w:name="_Toc17285251"/>
      <w:bookmarkStart w:id="291" w:name="_Toc17290026"/>
      <w:bookmarkStart w:id="292" w:name="_Toc17290228"/>
      <w:bookmarkStart w:id="293" w:name="_Toc17293089"/>
      <w:bookmarkStart w:id="294" w:name="_Toc17191233"/>
      <w:bookmarkStart w:id="295" w:name="_Toc17191345"/>
      <w:bookmarkStart w:id="296" w:name="_Toc17192818"/>
      <w:bookmarkStart w:id="297" w:name="_Toc17206911"/>
      <w:bookmarkStart w:id="298" w:name="_Toc17207084"/>
      <w:bookmarkStart w:id="299" w:name="_Toc17283617"/>
      <w:bookmarkStart w:id="300" w:name="_Toc17285252"/>
      <w:bookmarkStart w:id="301" w:name="_Toc17290027"/>
      <w:bookmarkStart w:id="302" w:name="_Toc17290229"/>
      <w:bookmarkStart w:id="303" w:name="_Toc17293090"/>
      <w:bookmarkStart w:id="304" w:name="_Toc17191234"/>
      <w:bookmarkStart w:id="305" w:name="_Toc17191346"/>
      <w:bookmarkStart w:id="306" w:name="_Toc17192819"/>
      <w:bookmarkStart w:id="307" w:name="_Toc17206912"/>
      <w:bookmarkStart w:id="308" w:name="_Toc17207085"/>
      <w:bookmarkStart w:id="309" w:name="_Toc17283618"/>
      <w:bookmarkStart w:id="310" w:name="_Toc17285253"/>
      <w:bookmarkStart w:id="311" w:name="_Toc17290028"/>
      <w:bookmarkStart w:id="312" w:name="_Toc17290230"/>
      <w:bookmarkStart w:id="313" w:name="_Toc17293091"/>
      <w:bookmarkStart w:id="314" w:name="_Toc17191235"/>
      <w:bookmarkStart w:id="315" w:name="_Toc17191347"/>
      <w:bookmarkStart w:id="316" w:name="_Toc17192820"/>
      <w:bookmarkStart w:id="317" w:name="_Toc17206913"/>
      <w:bookmarkStart w:id="318" w:name="_Toc17207086"/>
      <w:bookmarkStart w:id="319" w:name="_Toc17283619"/>
      <w:bookmarkStart w:id="320" w:name="_Toc17285254"/>
      <w:bookmarkStart w:id="321" w:name="_Toc17290029"/>
      <w:bookmarkStart w:id="322" w:name="_Toc17290231"/>
      <w:bookmarkStart w:id="323" w:name="_Toc17293092"/>
      <w:bookmarkStart w:id="324" w:name="_Toc17191236"/>
      <w:bookmarkStart w:id="325" w:name="_Toc17191348"/>
      <w:bookmarkStart w:id="326" w:name="_Toc17192821"/>
      <w:bookmarkStart w:id="327" w:name="_Toc17206914"/>
      <w:bookmarkStart w:id="328" w:name="_Toc17207087"/>
      <w:bookmarkStart w:id="329" w:name="_Toc17283620"/>
      <w:bookmarkStart w:id="330" w:name="_Toc17285255"/>
      <w:bookmarkStart w:id="331" w:name="_Toc17290030"/>
      <w:bookmarkStart w:id="332" w:name="_Toc17290232"/>
      <w:bookmarkStart w:id="333" w:name="_Toc17293093"/>
      <w:bookmarkStart w:id="334" w:name="_Doctoral_College_Operations"/>
      <w:bookmarkStart w:id="335" w:name="_Toc112155535"/>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14681E">
        <w:t>Doctoral College Operations</w:t>
      </w:r>
      <w:bookmarkEnd w:id="225"/>
      <w:bookmarkEnd w:id="335"/>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B04911" w:rsidP="00044EC0">
            <w:hyperlink r:id="rId65"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B04911" w:rsidP="00044EC0">
            <w:hyperlink r:id="rId66"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B04911" w:rsidP="00044EC0">
            <w:hyperlink r:id="rId67"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B04911" w:rsidP="00044EC0">
            <w:hyperlink r:id="rId68"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6" w:name="_Toc534984102"/>
      <w:bookmarkStart w:id="337" w:name="_Toc8981513"/>
    </w:p>
    <w:p w14:paraId="1DF5C59B" w14:textId="4C2970B7" w:rsidR="00912D18" w:rsidRDefault="0037091F" w:rsidP="00044EC0">
      <w:bookmarkStart w:id="338" w:name="_Toc534984107"/>
      <w:bookmarkStart w:id="339"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9">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70">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1">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72">
        <w:r w:rsidR="00FE0D4E" w:rsidRPr="1D069F38">
          <w:rPr>
            <w:rStyle w:val="Hyperlink"/>
            <w:u w:val="none"/>
          </w:rPr>
          <w:t xml:space="preserve"> </w:t>
        </w:r>
        <w:proofErr w:type="spellStart"/>
        <w:r w:rsidRPr="1D069F38">
          <w:rPr>
            <w:rStyle w:val="Hyperlink"/>
          </w:rPr>
          <w:t>LeedsDoctoralCollege</w:t>
        </w:r>
        <w:proofErr w:type="spellEnd"/>
      </w:hyperlink>
      <w:r>
        <w:t xml:space="preserve"> </w:t>
      </w:r>
    </w:p>
    <w:p w14:paraId="2D7F6BDC" w14:textId="59EB9052" w:rsidR="00AA2D3F" w:rsidRDefault="00912D18" w:rsidP="00AA2D3F">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7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74">
        <w:r w:rsidRPr="1D069F38">
          <w:rPr>
            <w:rStyle w:val="Hyperlink"/>
          </w:rPr>
          <w:t>doctoralcollege@leeds.ac.uk</w:t>
        </w:r>
      </w:hyperlink>
      <w:bookmarkStart w:id="340" w:name="_Toc112155536"/>
    </w:p>
    <w:p w14:paraId="419E0869" w14:textId="773AD755" w:rsidR="000C173F" w:rsidRPr="000C173F" w:rsidRDefault="000C173F" w:rsidP="00044EC0">
      <w:pPr>
        <w:pStyle w:val="Heading2"/>
      </w:pPr>
      <w:r w:rsidRPr="000C173F">
        <w:lastRenderedPageBreak/>
        <w:t>Minerva</w:t>
      </w:r>
      <w:bookmarkEnd w:id="338"/>
      <w:bookmarkEnd w:id="339"/>
      <w:bookmarkEnd w:id="340"/>
    </w:p>
    <w:p w14:paraId="4678ADDC" w14:textId="3C7FEB9A" w:rsidR="0037091F" w:rsidRDefault="00B04911" w:rsidP="00044EC0">
      <w:hyperlink r:id="rId75"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76"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41" w:name="_Toc17206919"/>
      <w:bookmarkStart w:id="342" w:name="_Toc17207092"/>
      <w:bookmarkStart w:id="343" w:name="_Toc17283625"/>
      <w:bookmarkStart w:id="344" w:name="_Toc17285260"/>
      <w:bookmarkStart w:id="345" w:name="_Toc17290035"/>
      <w:bookmarkStart w:id="346" w:name="_Toc17290237"/>
      <w:bookmarkStart w:id="347" w:name="_Toc17293098"/>
      <w:bookmarkStart w:id="348" w:name="_Toc17206920"/>
      <w:bookmarkStart w:id="349" w:name="_Toc17207093"/>
      <w:bookmarkStart w:id="350" w:name="_Toc17283626"/>
      <w:bookmarkStart w:id="351" w:name="_Toc17285261"/>
      <w:bookmarkStart w:id="352" w:name="_Toc17290036"/>
      <w:bookmarkStart w:id="353" w:name="_Toc17290238"/>
      <w:bookmarkStart w:id="354" w:name="_Toc17293099"/>
      <w:bookmarkStart w:id="355" w:name="_Toc17206921"/>
      <w:bookmarkStart w:id="356" w:name="_Toc17207094"/>
      <w:bookmarkStart w:id="357" w:name="_Toc17283627"/>
      <w:bookmarkStart w:id="358" w:name="_Toc17285262"/>
      <w:bookmarkStart w:id="359" w:name="_Toc17290037"/>
      <w:bookmarkStart w:id="360" w:name="_Toc17290239"/>
      <w:bookmarkStart w:id="361" w:name="_Toc17293100"/>
      <w:bookmarkStart w:id="362" w:name="_Toc17206922"/>
      <w:bookmarkStart w:id="363" w:name="_Toc17207095"/>
      <w:bookmarkStart w:id="364" w:name="_Toc17283628"/>
      <w:bookmarkStart w:id="365" w:name="_Toc17285263"/>
      <w:bookmarkStart w:id="366" w:name="_Toc17290038"/>
      <w:bookmarkStart w:id="367" w:name="_Toc17290240"/>
      <w:bookmarkStart w:id="368" w:name="_Toc17293101"/>
      <w:bookmarkStart w:id="369" w:name="_Toc17206923"/>
      <w:bookmarkStart w:id="370" w:name="_Toc17207096"/>
      <w:bookmarkStart w:id="371" w:name="_Toc17283629"/>
      <w:bookmarkStart w:id="372" w:name="_Toc17285264"/>
      <w:bookmarkStart w:id="373" w:name="_Toc17290039"/>
      <w:bookmarkStart w:id="374" w:name="_Toc17290241"/>
      <w:bookmarkStart w:id="375" w:name="_Toc17293102"/>
      <w:bookmarkStart w:id="376" w:name="_Toc17206924"/>
      <w:bookmarkStart w:id="377" w:name="_Toc17207097"/>
      <w:bookmarkStart w:id="378" w:name="_Toc17283630"/>
      <w:bookmarkStart w:id="379" w:name="_Toc17285265"/>
      <w:bookmarkStart w:id="380" w:name="_Toc17290040"/>
      <w:bookmarkStart w:id="381" w:name="_Toc17290242"/>
      <w:bookmarkStart w:id="382" w:name="_Toc17293103"/>
      <w:bookmarkStart w:id="383" w:name="_Toc17206925"/>
      <w:bookmarkStart w:id="384" w:name="_Toc17207098"/>
      <w:bookmarkStart w:id="385" w:name="_Toc17283631"/>
      <w:bookmarkStart w:id="386" w:name="_Toc17285266"/>
      <w:bookmarkStart w:id="387" w:name="_Toc17290041"/>
      <w:bookmarkStart w:id="388" w:name="_Toc17290243"/>
      <w:bookmarkStart w:id="389" w:name="_Toc17293104"/>
      <w:bookmarkStart w:id="390" w:name="_Toc17206926"/>
      <w:bookmarkStart w:id="391" w:name="_Toc17207099"/>
      <w:bookmarkStart w:id="392" w:name="_Toc17283632"/>
      <w:bookmarkStart w:id="393" w:name="_Toc17285267"/>
      <w:bookmarkStart w:id="394" w:name="_Toc17290042"/>
      <w:bookmarkStart w:id="395" w:name="_Toc17290244"/>
      <w:bookmarkStart w:id="396" w:name="_Toc17293105"/>
      <w:bookmarkStart w:id="397" w:name="_Toc17206927"/>
      <w:bookmarkStart w:id="398" w:name="_Toc17207100"/>
      <w:bookmarkStart w:id="399" w:name="_Toc17283633"/>
      <w:bookmarkStart w:id="400" w:name="_Toc17285268"/>
      <w:bookmarkStart w:id="401" w:name="_Toc17290043"/>
      <w:bookmarkStart w:id="402" w:name="_Toc17290245"/>
      <w:bookmarkStart w:id="403" w:name="_Toc17293106"/>
      <w:bookmarkStart w:id="404" w:name="_Toc17206928"/>
      <w:bookmarkStart w:id="405" w:name="_Toc17207101"/>
      <w:bookmarkStart w:id="406" w:name="_Toc17283634"/>
      <w:bookmarkStart w:id="407" w:name="_Toc17285269"/>
      <w:bookmarkStart w:id="408" w:name="_Toc17290044"/>
      <w:bookmarkStart w:id="409" w:name="_Toc17290246"/>
      <w:bookmarkStart w:id="410" w:name="_Toc17293107"/>
      <w:bookmarkStart w:id="411" w:name="_Toc17206929"/>
      <w:bookmarkStart w:id="412" w:name="_Toc17207102"/>
      <w:bookmarkStart w:id="413" w:name="_Toc17283635"/>
      <w:bookmarkStart w:id="414" w:name="_Toc17285270"/>
      <w:bookmarkStart w:id="415" w:name="_Toc17290045"/>
      <w:bookmarkStart w:id="416" w:name="_Toc17290247"/>
      <w:bookmarkStart w:id="417" w:name="_Toc17293108"/>
      <w:bookmarkStart w:id="418" w:name="_Toc17206930"/>
      <w:bookmarkStart w:id="419" w:name="_Toc17207103"/>
      <w:bookmarkStart w:id="420" w:name="_Toc17283636"/>
      <w:bookmarkStart w:id="421" w:name="_Toc17285271"/>
      <w:bookmarkStart w:id="422" w:name="_Toc17290046"/>
      <w:bookmarkStart w:id="423" w:name="_Toc17290248"/>
      <w:bookmarkStart w:id="424" w:name="_Toc17293109"/>
      <w:bookmarkStart w:id="425" w:name="_Toc17206931"/>
      <w:bookmarkStart w:id="426" w:name="_Toc17207104"/>
      <w:bookmarkStart w:id="427" w:name="_Toc17283637"/>
      <w:bookmarkStart w:id="428" w:name="_Toc17285272"/>
      <w:bookmarkStart w:id="429" w:name="_Toc17290047"/>
      <w:bookmarkStart w:id="430" w:name="_Toc17290249"/>
      <w:bookmarkStart w:id="431" w:name="_Toc17293110"/>
      <w:bookmarkStart w:id="432" w:name="_Toc17206932"/>
      <w:bookmarkStart w:id="433" w:name="_Toc17207105"/>
      <w:bookmarkStart w:id="434" w:name="_Toc17283638"/>
      <w:bookmarkStart w:id="435" w:name="_Toc17285273"/>
      <w:bookmarkStart w:id="436" w:name="_Toc17290048"/>
      <w:bookmarkStart w:id="437" w:name="_Toc17290250"/>
      <w:bookmarkStart w:id="438" w:name="_Toc17293111"/>
      <w:bookmarkStart w:id="439" w:name="_Toc17206933"/>
      <w:bookmarkStart w:id="440" w:name="_Toc17207106"/>
      <w:bookmarkStart w:id="441" w:name="_Toc17283639"/>
      <w:bookmarkStart w:id="442" w:name="_Toc17285274"/>
      <w:bookmarkStart w:id="443" w:name="_Toc17290049"/>
      <w:bookmarkStart w:id="444" w:name="_Toc17290251"/>
      <w:bookmarkStart w:id="445" w:name="_Toc17293112"/>
      <w:bookmarkStart w:id="446" w:name="_Toc17206934"/>
      <w:bookmarkStart w:id="447" w:name="_Toc17207107"/>
      <w:bookmarkStart w:id="448" w:name="_Toc17283640"/>
      <w:bookmarkStart w:id="449" w:name="_Toc17285275"/>
      <w:bookmarkStart w:id="450" w:name="_Toc17290050"/>
      <w:bookmarkStart w:id="451" w:name="_Toc17290252"/>
      <w:bookmarkStart w:id="452" w:name="_Toc17293113"/>
      <w:bookmarkStart w:id="453" w:name="_Toc17206935"/>
      <w:bookmarkStart w:id="454" w:name="_Toc17207108"/>
      <w:bookmarkStart w:id="455" w:name="_Toc17283641"/>
      <w:bookmarkStart w:id="456" w:name="_Toc17285276"/>
      <w:bookmarkStart w:id="457" w:name="_Toc17290051"/>
      <w:bookmarkStart w:id="458" w:name="_Toc17290253"/>
      <w:bookmarkStart w:id="459" w:name="_Toc17293114"/>
      <w:bookmarkStart w:id="460" w:name="_Toc17206936"/>
      <w:bookmarkStart w:id="461" w:name="_Toc17207109"/>
      <w:bookmarkStart w:id="462" w:name="_Toc17283642"/>
      <w:bookmarkStart w:id="463" w:name="_Toc17285277"/>
      <w:bookmarkStart w:id="464" w:name="_Toc17290052"/>
      <w:bookmarkStart w:id="465" w:name="_Toc17290254"/>
      <w:bookmarkStart w:id="466" w:name="_Toc17293115"/>
      <w:bookmarkStart w:id="467" w:name="_Toc17206937"/>
      <w:bookmarkStart w:id="468" w:name="_Toc17207110"/>
      <w:bookmarkStart w:id="469" w:name="_Toc17283643"/>
      <w:bookmarkStart w:id="470" w:name="_Toc17285278"/>
      <w:bookmarkStart w:id="471" w:name="_Toc17290053"/>
      <w:bookmarkStart w:id="472" w:name="_Toc17290255"/>
      <w:bookmarkStart w:id="473" w:name="_Toc17293116"/>
      <w:bookmarkStart w:id="474" w:name="_Toc17206938"/>
      <w:bookmarkStart w:id="475" w:name="_Toc17207111"/>
      <w:bookmarkStart w:id="476" w:name="_Toc17283644"/>
      <w:bookmarkStart w:id="477" w:name="_Toc17285279"/>
      <w:bookmarkStart w:id="478" w:name="_Toc17290054"/>
      <w:bookmarkStart w:id="479" w:name="_Toc17290256"/>
      <w:bookmarkStart w:id="480" w:name="_Toc17293117"/>
      <w:bookmarkStart w:id="481" w:name="_Toc17206939"/>
      <w:bookmarkStart w:id="482" w:name="_Toc17207112"/>
      <w:bookmarkStart w:id="483" w:name="_Toc17283645"/>
      <w:bookmarkStart w:id="484" w:name="_Toc17285280"/>
      <w:bookmarkStart w:id="485" w:name="_Toc17290055"/>
      <w:bookmarkStart w:id="486" w:name="_Toc17290257"/>
      <w:bookmarkStart w:id="487" w:name="_Toc17293118"/>
      <w:bookmarkStart w:id="488" w:name="_Toc17206940"/>
      <w:bookmarkStart w:id="489" w:name="_Toc17207113"/>
      <w:bookmarkStart w:id="490" w:name="_Toc17283646"/>
      <w:bookmarkStart w:id="491" w:name="_Toc17285281"/>
      <w:bookmarkStart w:id="492" w:name="_Toc17290056"/>
      <w:bookmarkStart w:id="493" w:name="_Toc17290258"/>
      <w:bookmarkStart w:id="494" w:name="_Toc17293119"/>
      <w:bookmarkStart w:id="495" w:name="_Toc17206941"/>
      <w:bookmarkStart w:id="496" w:name="_Toc17207114"/>
      <w:bookmarkStart w:id="497" w:name="_Toc17283647"/>
      <w:bookmarkStart w:id="498" w:name="_Toc17285282"/>
      <w:bookmarkStart w:id="499" w:name="_Toc17290057"/>
      <w:bookmarkStart w:id="500" w:name="_Toc17290259"/>
      <w:bookmarkStart w:id="501" w:name="_Toc17293120"/>
      <w:bookmarkStart w:id="502" w:name="_Toc17206942"/>
      <w:bookmarkStart w:id="503" w:name="_Toc17207115"/>
      <w:bookmarkStart w:id="504" w:name="_Toc17283648"/>
      <w:bookmarkStart w:id="505" w:name="_Toc17285283"/>
      <w:bookmarkStart w:id="506" w:name="_Toc17290058"/>
      <w:bookmarkStart w:id="507" w:name="_Toc17290260"/>
      <w:bookmarkStart w:id="508" w:name="_Toc17293121"/>
      <w:bookmarkStart w:id="509" w:name="_Toc17206943"/>
      <w:bookmarkStart w:id="510" w:name="_Toc17207116"/>
      <w:bookmarkStart w:id="511" w:name="_Toc17283649"/>
      <w:bookmarkStart w:id="512" w:name="_Toc17285284"/>
      <w:bookmarkStart w:id="513" w:name="_Toc17290059"/>
      <w:bookmarkStart w:id="514" w:name="_Toc17290261"/>
      <w:bookmarkStart w:id="515" w:name="_Toc17293122"/>
      <w:bookmarkStart w:id="516" w:name="_Graduate_Record_of"/>
      <w:bookmarkStart w:id="517" w:name="_Toc8981521"/>
      <w:bookmarkStart w:id="518" w:name="_Toc112155537"/>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0C173F">
        <w:t>Graduate Record of Achievement and Development (GRAD)</w:t>
      </w:r>
      <w:bookmarkEnd w:id="517"/>
      <w:bookmarkEnd w:id="518"/>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proofErr w:type="spellStart"/>
      <w:r w:rsidRPr="005F0331">
        <w:rPr>
          <w:rFonts w:asciiTheme="minorHAnsi" w:hAnsiTheme="minorHAnsi"/>
          <w:sz w:val="24"/>
          <w:szCs w:val="24"/>
        </w:rPr>
        <w:t>organising</w:t>
      </w:r>
      <w:proofErr w:type="spellEnd"/>
      <w:r w:rsidRPr="005F0331">
        <w:rPr>
          <w:rFonts w:asciiTheme="minorHAnsi" w:hAnsiTheme="minorHAnsi"/>
          <w:sz w:val="24"/>
          <w:szCs w:val="24"/>
        </w:rPr>
        <w:t xml:space="preserve">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proofErr w:type="spellStart"/>
      <w:r w:rsidRPr="2EF687D8">
        <w:rPr>
          <w:rFonts w:asciiTheme="minorHAnsi" w:hAnsiTheme="minorHAnsi"/>
          <w:sz w:val="24"/>
          <w:szCs w:val="24"/>
        </w:rPr>
        <w:t>organising</w:t>
      </w:r>
      <w:proofErr w:type="spellEnd"/>
      <w:r w:rsidRPr="2EF687D8">
        <w:rPr>
          <w:rFonts w:asciiTheme="minorHAnsi" w:hAnsiTheme="minorHAnsi"/>
          <w:sz w:val="24"/>
          <w:szCs w:val="24"/>
        </w:rPr>
        <w:t xml:space="preserve">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proofErr w:type="spellStart"/>
      <w:r>
        <w:rPr>
          <w:rFonts w:asciiTheme="minorHAnsi" w:hAnsiTheme="minorHAnsi"/>
          <w:sz w:val="24"/>
          <w:szCs w:val="24"/>
        </w:rPr>
        <w:t>o</w:t>
      </w:r>
      <w:r w:rsidR="2EF687D8" w:rsidRPr="2EF687D8">
        <w:rPr>
          <w:rFonts w:asciiTheme="minorHAnsi" w:hAnsiTheme="minorHAnsi"/>
          <w:sz w:val="24"/>
          <w:szCs w:val="24"/>
        </w:rPr>
        <w:t>rganising</w:t>
      </w:r>
      <w:proofErr w:type="spellEnd"/>
      <w:r w:rsidR="2EF687D8" w:rsidRPr="2EF687D8">
        <w:rPr>
          <w:rFonts w:asciiTheme="minorHAnsi" w:hAnsiTheme="minorHAnsi"/>
          <w:sz w:val="24"/>
          <w:szCs w:val="24"/>
        </w:rPr>
        <w:t xml:space="preserve">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 xml:space="preserve">managing change requests including annual leave, </w:t>
      </w:r>
      <w:proofErr w:type="spellStart"/>
      <w:r w:rsidRPr="005F0331">
        <w:rPr>
          <w:rFonts w:asciiTheme="minorHAnsi" w:hAnsiTheme="minorHAnsi"/>
          <w:sz w:val="24"/>
          <w:szCs w:val="24"/>
        </w:rPr>
        <w:t>authorised</w:t>
      </w:r>
      <w:proofErr w:type="spellEnd"/>
      <w:r w:rsidRPr="005F0331">
        <w:rPr>
          <w:rFonts w:asciiTheme="minorHAnsi" w:hAnsiTheme="minorHAnsi"/>
          <w:sz w:val="24"/>
          <w:szCs w:val="24"/>
        </w:rPr>
        <w:t xml:space="preserve">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proofErr w:type="spellStart"/>
      <w:r w:rsidRPr="005F0331">
        <w:rPr>
          <w:rFonts w:asciiTheme="minorHAnsi" w:hAnsiTheme="minorHAnsi"/>
          <w:sz w:val="24"/>
          <w:szCs w:val="24"/>
        </w:rPr>
        <w:t>organising</w:t>
      </w:r>
      <w:proofErr w:type="spellEnd"/>
      <w:r w:rsidRPr="005F0331">
        <w:rPr>
          <w:rFonts w:asciiTheme="minorHAnsi" w:hAnsiTheme="minorHAnsi"/>
          <w:sz w:val="24"/>
          <w:szCs w:val="24"/>
        </w:rPr>
        <w:t xml:space="preserve"> thesis examination</w:t>
      </w:r>
    </w:p>
    <w:p w14:paraId="430332ED" w14:textId="77777777" w:rsidR="000C173F" w:rsidRPr="00624F6F" w:rsidRDefault="000C173F" w:rsidP="00044EC0"/>
    <w:p w14:paraId="6CC57859" w14:textId="0C1FD16D" w:rsidR="000C173F" w:rsidRDefault="7285834C" w:rsidP="00044EC0">
      <w:r>
        <w:t>It is mandatory that you use it throughout your studies, especially for recording supervision</w:t>
      </w:r>
      <w:r w:rsidR="1C7D7BCA">
        <w:t xml:space="preserve"> meetings</w:t>
      </w:r>
      <w:r>
        <w:t xml:space="preserve">. </w:t>
      </w:r>
      <w:r w:rsidR="2C5449C3">
        <w:t xml:space="preserve">Just </w:t>
      </w:r>
      <w:hyperlink r:id="rId77">
        <w:r w:rsidR="2C5449C3" w:rsidRPr="4AAF8B75">
          <w:rPr>
            <w:rStyle w:val="Hyperlink"/>
          </w:rPr>
          <w:t>logging into GRAD</w:t>
        </w:r>
      </w:hyperlink>
      <w:r w:rsidR="2C5449C3">
        <w:t xml:space="preserve"> and browsing will help you understand the process </w:t>
      </w:r>
      <w:r w:rsidR="0082333E">
        <w:t xml:space="preserve">and </w:t>
      </w:r>
      <w:r w:rsidR="2C5449C3">
        <w:t xml:space="preserve">steps of </w:t>
      </w:r>
      <w:r w:rsidR="2C5449C3" w:rsidRPr="00AA2D3F">
        <w:t>your research degree</w:t>
      </w:r>
      <w:r w:rsidR="0082333E" w:rsidRPr="00AA2D3F">
        <w:t>.</w:t>
      </w:r>
      <w:r w:rsidR="0B650AAD" w:rsidRPr="00AA2D3F">
        <w:t xml:space="preserve"> </w:t>
      </w:r>
      <w:r w:rsidR="4C59DE14" w:rsidRPr="00AA2D3F">
        <w:t xml:space="preserve">GRAD </w:t>
      </w:r>
      <w:r w:rsidR="0B650AAD" w:rsidRPr="00AA2D3F">
        <w:t>user guides</w:t>
      </w:r>
      <w:r w:rsidRPr="00AA2D3F">
        <w:t xml:space="preserve"> can be found on your GRAD homepage</w:t>
      </w:r>
      <w:r w:rsidR="0049501E" w:rsidRPr="00AA2D3F">
        <w:t xml:space="preserve"> and on the </w:t>
      </w:r>
      <w:hyperlink r:id="rId78" w:history="1">
        <w:r w:rsidR="0049501E" w:rsidRPr="00AA2D3F">
          <w:rPr>
            <w:rStyle w:val="Hyperlink"/>
          </w:rPr>
          <w:t>Postgraduate research and training webpage</w:t>
        </w:r>
      </w:hyperlink>
      <w:r w:rsidRPr="00AA2D3F">
        <w:t>.</w:t>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w:lastRenderedPageBreak/>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9201B3" w:rsidRDefault="009201B3" w:rsidP="00476F4F">
                            <w:r w:rsidRPr="00476F4F">
                              <w:rPr>
                                <w:rFonts w:ascii="Calibri" w:eastAsia="Calibri" w:hAnsi="Calibri" w:cs="Calibri"/>
                                <w:color w:val="000000" w:themeColor="text1"/>
                              </w:rPr>
                              <w:t>S</w:t>
                            </w:r>
                            <w:r>
                              <w:t>tudent support tips</w:t>
                            </w:r>
                          </w:p>
                          <w:p w14:paraId="69C4C76F" w14:textId="77777777" w:rsidR="009201B3" w:rsidRPr="00476F4F" w:rsidRDefault="009201B3" w:rsidP="00476F4F"/>
                          <w:p w14:paraId="50BD9B84" w14:textId="77777777" w:rsidR="009201B3" w:rsidRPr="00476F4F" w:rsidRDefault="009201B3" w:rsidP="00476F4F">
                            <w:r w:rsidRPr="00476F4F">
                              <w:t xml:space="preserve">If you need help with GRAD, arrange a chat with your supervisor so that you can go through any questions together. You can contact your Graduate School for help too. </w:t>
                            </w:r>
                          </w:p>
                          <w:p w14:paraId="1503F524" w14:textId="77777777" w:rsidR="009201B3" w:rsidRPr="00476F4F" w:rsidRDefault="009201B3" w:rsidP="00476F4F"/>
                          <w:p w14:paraId="53E025EB" w14:textId="43532997" w:rsidR="009201B3" w:rsidRDefault="009201B3"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w:t>
                            </w:r>
                            <w:r w:rsidRPr="00AA2D3F">
                              <w:t xml:space="preserve">extensions, in </w:t>
                            </w:r>
                            <w:hyperlink w:anchor="_Making_Changes" w:history="1">
                              <w:r w:rsidRPr="00AA2D3F">
                                <w:rPr>
                                  <w:rStyle w:val="Hyperlink"/>
                                </w:rPr>
                                <w:t>Section 5</w:t>
                              </w:r>
                            </w:hyperlink>
                            <w:r w:rsidRPr="00AA2D3F">
                              <w:t>.</w:t>
                            </w:r>
                            <w:r>
                              <w:t xml:space="preserve"> </w:t>
                            </w:r>
                          </w:p>
                          <w:p w14:paraId="247EFB2F" w14:textId="77777777" w:rsidR="009201B3" w:rsidRPr="001411CA" w:rsidRDefault="009201B3" w:rsidP="00476F4F"/>
                          <w:p w14:paraId="36770D05" w14:textId="77777777" w:rsidR="009201B3" w:rsidRDefault="009201B3"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9201B3" w:rsidRDefault="009201B3" w:rsidP="00476F4F">
                      <w:r w:rsidRPr="00476F4F">
                        <w:rPr>
                          <w:rFonts w:ascii="Calibri" w:eastAsia="Calibri" w:hAnsi="Calibri" w:cs="Calibri"/>
                          <w:color w:val="000000" w:themeColor="text1"/>
                        </w:rPr>
                        <w:t>S</w:t>
                      </w:r>
                      <w:r>
                        <w:t>tudent support tips</w:t>
                      </w:r>
                    </w:p>
                    <w:p w14:paraId="69C4C76F" w14:textId="77777777" w:rsidR="009201B3" w:rsidRPr="00476F4F" w:rsidRDefault="009201B3" w:rsidP="00476F4F"/>
                    <w:p w14:paraId="50BD9B84" w14:textId="77777777" w:rsidR="009201B3" w:rsidRPr="00476F4F" w:rsidRDefault="009201B3" w:rsidP="00476F4F">
                      <w:r w:rsidRPr="00476F4F">
                        <w:t xml:space="preserve">If you need help with GRAD, arrange a chat with your supervisor so that you can go through any questions together. You can contact your Graduate School for help too. </w:t>
                      </w:r>
                    </w:p>
                    <w:p w14:paraId="1503F524" w14:textId="77777777" w:rsidR="009201B3" w:rsidRPr="00476F4F" w:rsidRDefault="009201B3" w:rsidP="00476F4F"/>
                    <w:p w14:paraId="53E025EB" w14:textId="43532997" w:rsidR="009201B3" w:rsidRDefault="009201B3"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w:t>
                      </w:r>
                      <w:r w:rsidRPr="00AA2D3F">
                        <w:t xml:space="preserve">extensions, in </w:t>
                      </w:r>
                      <w:hyperlink w:anchor="_Making_Changes" w:history="1">
                        <w:r w:rsidRPr="00AA2D3F">
                          <w:rPr>
                            <w:rStyle w:val="Hyperlink"/>
                          </w:rPr>
                          <w:t>Section 5</w:t>
                        </w:r>
                      </w:hyperlink>
                      <w:r w:rsidRPr="00AA2D3F">
                        <w:t>.</w:t>
                      </w:r>
                      <w:r>
                        <w:t xml:space="preserve"> </w:t>
                      </w:r>
                    </w:p>
                    <w:p w14:paraId="247EFB2F" w14:textId="77777777" w:rsidR="009201B3" w:rsidRPr="001411CA" w:rsidRDefault="009201B3" w:rsidP="00476F4F"/>
                    <w:p w14:paraId="36770D05" w14:textId="77777777" w:rsidR="009201B3" w:rsidRDefault="009201B3"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19" w:name="_Training_Opportunities"/>
      <w:bookmarkStart w:id="520" w:name="_Toc534984110"/>
      <w:bookmarkStart w:id="521" w:name="_Toc8981522"/>
      <w:bookmarkStart w:id="522" w:name="_Toc112155538"/>
      <w:bookmarkEnd w:id="519"/>
      <w:r>
        <w:t>Training Opportunities</w:t>
      </w:r>
      <w:bookmarkEnd w:id="520"/>
      <w:bookmarkEnd w:id="521"/>
      <w:bookmarkEnd w:id="522"/>
    </w:p>
    <w:p w14:paraId="185B19DD" w14:textId="6B2C5D24" w:rsidR="001373BC" w:rsidRDefault="7A13A00A" w:rsidP="00044EC0">
      <w:r>
        <w:t xml:space="preserve">The University offers wide-ranging personal and professional development opportunities for postgraduate </w:t>
      </w:r>
      <w:r w:rsidR="00396549">
        <w:t>researchers that can be incorporated in to your training plan (</w:t>
      </w:r>
      <w:r w:rsidR="00396549" w:rsidRPr="00AA2D3F">
        <w:t xml:space="preserve">see </w:t>
      </w:r>
      <w:hyperlink w:anchor="_Supervision_Meetings" w:history="1">
        <w:r w:rsidR="006111F5" w:rsidRPr="00AA2D3F">
          <w:rPr>
            <w:rStyle w:val="Hyperlink"/>
          </w:rPr>
          <w:t>Section 6.2</w:t>
        </w:r>
      </w:hyperlink>
      <w:r w:rsidR="00396549" w:rsidRPr="00AA2D3F">
        <w:t xml:space="preserve"> for</w:t>
      </w:r>
      <w:r w:rsidR="00396549">
        <w:t xml:space="preserve"> more information on </w:t>
      </w:r>
      <w:r w:rsidR="00396549" w:rsidRPr="00AA2D3F">
        <w:t>the training plan)</w:t>
      </w:r>
      <w:r w:rsidRPr="00AA2D3F">
        <w:t>. We have self-directed resources and workshop style tutor led courses</w:t>
      </w:r>
      <w:r w:rsidR="00396549" w:rsidRPr="00AA2D3F">
        <w:t>.</w:t>
      </w:r>
      <w:r w:rsidRPr="00AA2D3F">
        <w:t xml:space="preserve"> Details on what is available</w:t>
      </w:r>
      <w:r w:rsidR="0051565D" w:rsidRPr="00AA2D3F">
        <w:t xml:space="preserve"> </w:t>
      </w:r>
      <w:r w:rsidRPr="00AA2D3F">
        <w:t xml:space="preserve">can be found at on the </w:t>
      </w:r>
      <w:hyperlink r:id="rId79">
        <w:r w:rsidRPr="00AA2D3F">
          <w:rPr>
            <w:rStyle w:val="Hyperlink"/>
          </w:rPr>
          <w:t>OD&amp;PL Researcher Support website</w:t>
        </w:r>
      </w:hyperlink>
      <w:r w:rsidR="00C50178" w:rsidRPr="00AA2D3F">
        <w:t xml:space="preserve"> and the </w:t>
      </w:r>
      <w:hyperlink r:id="rId80" w:history="1">
        <w:r w:rsidR="008A7C31" w:rsidRPr="00AA2D3F">
          <w:rPr>
            <w:rStyle w:val="Hyperlink"/>
          </w:rPr>
          <w:t>Postgraduate research and training webpage</w:t>
        </w:r>
      </w:hyperlink>
      <w:r w:rsidR="0051565D" w:rsidRPr="00AA2D3F">
        <w:t>.</w:t>
      </w:r>
    </w:p>
    <w:p w14:paraId="52011F4B" w14:textId="77777777" w:rsidR="001373BC" w:rsidRDefault="001373BC" w:rsidP="00044EC0"/>
    <w:p w14:paraId="4AC6F2AD" w14:textId="1601F439" w:rsidR="00396549" w:rsidRDefault="001373BC" w:rsidP="00044EC0">
      <w:r>
        <w:t xml:space="preserve">Learn more about </w:t>
      </w:r>
      <w:hyperlink r:id="rId81"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82"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83"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proofErr w:type="spellStart"/>
      <w:r>
        <w:rPr>
          <w:u w:val="single"/>
        </w:rPr>
        <w:t>Researcher@Library</w:t>
      </w:r>
      <w:proofErr w:type="spellEnd"/>
    </w:p>
    <w:p w14:paraId="0A4C3DF7" w14:textId="77777777" w:rsidR="001373BC" w:rsidRDefault="001373BC" w:rsidP="00044EC0">
      <w:r>
        <w:t xml:space="preserve">You can also sign up to one of the </w:t>
      </w:r>
      <w:hyperlink r:id="rId84">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85">
        <w:r w:rsidRPr="4AAF8B75">
          <w:rPr>
            <w:rStyle w:val="Hyperlink"/>
          </w:rPr>
          <w:t>connect your own LinkedIn Account</w:t>
        </w:r>
      </w:hyperlink>
      <w:r>
        <w:t xml:space="preserve"> with the </w:t>
      </w:r>
      <w:r>
        <w:lastRenderedPageBreak/>
        <w:t xml:space="preserve">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23" w:name="_Toc8981523"/>
      <w:bookmarkStart w:id="524" w:name="_Toc112155539"/>
      <w:r w:rsidRPr="000C173F">
        <w:t>Language Support</w:t>
      </w:r>
      <w:bookmarkEnd w:id="523"/>
      <w:bookmarkEnd w:id="524"/>
    </w:p>
    <w:p w14:paraId="729B8C94" w14:textId="6E64D358" w:rsidR="000C173F" w:rsidRDefault="00B04911" w:rsidP="00044EC0">
      <w:hyperlink r:id="rId86"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9201B3" w:rsidRDefault="009201B3" w:rsidP="007E5D93">
                            <w:r w:rsidRPr="00476F4F">
                              <w:rPr>
                                <w:rFonts w:ascii="Calibri" w:eastAsia="Calibri" w:hAnsi="Calibri" w:cs="Calibri"/>
                                <w:color w:val="000000" w:themeColor="text1"/>
                              </w:rPr>
                              <w:t>S</w:t>
                            </w:r>
                            <w:r>
                              <w:t>tudent support tip</w:t>
                            </w:r>
                          </w:p>
                          <w:p w14:paraId="65BE9C5E" w14:textId="77777777" w:rsidR="009201B3" w:rsidRPr="00476F4F" w:rsidRDefault="009201B3" w:rsidP="007E5D93"/>
                          <w:p w14:paraId="477D25F6" w14:textId="77777777" w:rsidR="009201B3" w:rsidRPr="00624F6F" w:rsidRDefault="009201B3"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9201B3" w:rsidRPr="001411CA" w:rsidRDefault="009201B3" w:rsidP="007E5D93"/>
                          <w:p w14:paraId="3E8B5B09" w14:textId="77777777" w:rsidR="009201B3" w:rsidRDefault="009201B3"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" fillcolor="white [3201]" strokecolor="#4472c4 [3208]" strokeweight="3pt">
                <v:stroke joinstyle="miter"/>
                <v:shadow on="t" color="black" opacity="26214f" origin="-.5,-.5" offset=".74836mm,.74836mm"/>
                <v:textbox>
                  <w:txbxContent>
                    <w:p w14:paraId="730A1B1A" w14:textId="77777777" w:rsidR="009201B3" w:rsidRDefault="009201B3" w:rsidP="007E5D93">
                      <w:r w:rsidRPr="00476F4F">
                        <w:rPr>
                          <w:rFonts w:ascii="Calibri" w:eastAsia="Calibri" w:hAnsi="Calibri" w:cs="Calibri"/>
                          <w:color w:val="000000" w:themeColor="text1"/>
                        </w:rPr>
                        <w:t>S</w:t>
                      </w:r>
                      <w:r>
                        <w:t>tudent support tip</w:t>
                      </w:r>
                    </w:p>
                    <w:p w14:paraId="65BE9C5E" w14:textId="77777777" w:rsidR="009201B3" w:rsidRPr="00476F4F" w:rsidRDefault="009201B3" w:rsidP="007E5D93"/>
                    <w:p w14:paraId="477D25F6" w14:textId="77777777" w:rsidR="009201B3" w:rsidRPr="00624F6F" w:rsidRDefault="009201B3"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9201B3" w:rsidRPr="001411CA" w:rsidRDefault="009201B3" w:rsidP="007E5D93"/>
                    <w:p w14:paraId="3E8B5B09" w14:textId="77777777" w:rsidR="009201B3" w:rsidRDefault="009201B3"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B04911" w:rsidP="00044EC0">
      <w:hyperlink r:id="rId87"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88"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89"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25" w:name="_Toc297300624"/>
      <w:bookmarkStart w:id="526" w:name="_Toc299630041"/>
      <w:bookmarkStart w:id="527" w:name="_Toc299711393"/>
      <w:bookmarkStart w:id="528" w:name="_Toc297300625"/>
      <w:bookmarkStart w:id="529" w:name="_Toc299630042"/>
      <w:bookmarkStart w:id="530" w:name="_Toc299711394"/>
      <w:bookmarkStart w:id="531" w:name="_Toc297300626"/>
      <w:bookmarkStart w:id="532" w:name="_Toc299630043"/>
      <w:bookmarkStart w:id="533" w:name="_Toc299711395"/>
      <w:bookmarkStart w:id="534" w:name="_Toc297300627"/>
      <w:bookmarkStart w:id="535" w:name="_Toc299630044"/>
      <w:bookmarkStart w:id="536" w:name="_Toc299711396"/>
      <w:bookmarkStart w:id="537" w:name="_Toc297300628"/>
      <w:bookmarkStart w:id="538" w:name="_Toc299630045"/>
      <w:bookmarkStart w:id="539" w:name="_Toc299711397"/>
      <w:bookmarkStart w:id="540" w:name="_Toc297300629"/>
      <w:bookmarkStart w:id="541" w:name="_Toc299630046"/>
      <w:bookmarkStart w:id="542" w:name="_Toc299711398"/>
      <w:bookmarkStart w:id="543" w:name="_Toc297300630"/>
      <w:bookmarkStart w:id="544" w:name="_Toc299630047"/>
      <w:bookmarkStart w:id="545" w:name="_Toc299711399"/>
      <w:bookmarkStart w:id="546" w:name="_Toc297300631"/>
      <w:bookmarkStart w:id="547" w:name="_Toc299630048"/>
      <w:bookmarkStart w:id="548" w:name="_Toc299711400"/>
      <w:bookmarkStart w:id="549" w:name="_Toc297300632"/>
      <w:bookmarkStart w:id="550" w:name="_Toc299630049"/>
      <w:bookmarkStart w:id="551" w:name="_Toc299711401"/>
      <w:bookmarkStart w:id="552" w:name="_Toc297300633"/>
      <w:bookmarkStart w:id="553" w:name="_Toc299630050"/>
      <w:bookmarkStart w:id="554" w:name="_Toc299711402"/>
      <w:bookmarkStart w:id="555" w:name="_Toc297300634"/>
      <w:bookmarkStart w:id="556" w:name="_Toc299630051"/>
      <w:bookmarkStart w:id="557" w:name="_Toc299711403"/>
      <w:bookmarkStart w:id="558" w:name="_Toc297300635"/>
      <w:bookmarkStart w:id="559" w:name="_Toc299630052"/>
      <w:bookmarkStart w:id="560" w:name="_Toc299711404"/>
      <w:bookmarkStart w:id="561" w:name="_Toc8981524"/>
      <w:bookmarkStart w:id="562" w:name="_Toc112155540"/>
      <w:bookmarkStart w:id="563" w:name="_Toc294183223"/>
      <w:bookmarkStart w:id="564" w:name="_Toc294188264"/>
      <w:bookmarkStart w:id="565" w:name="_Toc294183224"/>
      <w:bookmarkStart w:id="566" w:name="_Toc294188265"/>
      <w:bookmarkEnd w:id="336"/>
      <w:bookmarkEnd w:id="337"/>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Pr="000C173F">
        <w:t>IT</w:t>
      </w:r>
      <w:bookmarkEnd w:id="561"/>
      <w:bookmarkEnd w:id="562"/>
    </w:p>
    <w:p w14:paraId="5A553153" w14:textId="5260F8E5" w:rsidR="000C173F" w:rsidRPr="000C173F" w:rsidRDefault="008827EA" w:rsidP="00044EC0">
      <w:r>
        <w:t xml:space="preserve">Please familiarise yourself with the </w:t>
      </w:r>
      <w:hyperlink r:id="rId90"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BC342A">
        <w:t>Student</w:t>
      </w:r>
      <w:r>
        <w:t xml:space="preserve"> </w:t>
      </w:r>
      <w:hyperlink r:id="rId91"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92" w:tooltip="IT welcome" w:history="1">
        <w:r w:rsidR="00527FC0" w:rsidRPr="00527FC0">
          <w:rPr>
            <w:rStyle w:val="Hyperlink"/>
          </w:rPr>
          <w:t>getting started</w:t>
        </w:r>
      </w:hyperlink>
      <w:r w:rsidR="00527FC0">
        <w:t xml:space="preserve"> instructions are available on the IT website.</w:t>
      </w:r>
    </w:p>
    <w:p w14:paraId="6521ACDC" w14:textId="43DE2E19" w:rsidR="008E598B" w:rsidRP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180092B4">
                <wp:simplePos x="0" y="0"/>
                <wp:positionH relativeFrom="margin">
                  <wp:posOffset>-1905</wp:posOffset>
                </wp:positionH>
                <wp:positionV relativeFrom="paragraph">
                  <wp:posOffset>283845</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9201B3" w:rsidRDefault="009201B3" w:rsidP="007E5D93">
                            <w:r w:rsidRPr="00476F4F">
                              <w:rPr>
                                <w:rFonts w:ascii="Calibri" w:eastAsia="Calibri" w:hAnsi="Calibri" w:cs="Calibri"/>
                                <w:color w:val="000000" w:themeColor="text1"/>
                              </w:rPr>
                              <w:t>S</w:t>
                            </w:r>
                            <w:r>
                              <w:t>tudent support tip</w:t>
                            </w:r>
                          </w:p>
                          <w:p w14:paraId="2E02A7CB" w14:textId="77777777" w:rsidR="009201B3" w:rsidRPr="00476F4F" w:rsidRDefault="009201B3" w:rsidP="007E5D93"/>
                          <w:p w14:paraId="6E08F001" w14:textId="77777777" w:rsidR="009201B3" w:rsidRDefault="009201B3" w:rsidP="007E5D93">
                            <w:r w:rsidRPr="007E5D93">
                              <w:t xml:space="preserve">The IT Service Desk is your first point of contact for advice, information and support for IT queries. The IT Service Desk can contacted via their </w:t>
                            </w:r>
                            <w:hyperlink r:id="rId93">
                              <w:r w:rsidRPr="007E5D93">
                                <w:rPr>
                                  <w:rStyle w:val="Hyperlink"/>
                                </w:rPr>
                                <w:t>website</w:t>
                              </w:r>
                            </w:hyperlink>
                            <w:r w:rsidRPr="007E5D93">
                              <w:t xml:space="preserve">, </w:t>
                            </w:r>
                            <w:hyperlink r:id="rId94">
                              <w:r w:rsidRPr="007E5D93">
                                <w:rPr>
                                  <w:rStyle w:val="Hyperlink"/>
                                </w:rPr>
                                <w:t>Twitter</w:t>
                              </w:r>
                            </w:hyperlink>
                            <w:r w:rsidRPr="007E5D93">
                              <w:t xml:space="preserve">, </w:t>
                            </w:r>
                            <w:hyperlink r:id="rId95">
                              <w:r w:rsidRPr="007E5D93">
                                <w:rPr>
                                  <w:rStyle w:val="Hyperlink"/>
                                </w:rPr>
                                <w:t>email</w:t>
                              </w:r>
                            </w:hyperlink>
                            <w:r w:rsidRPr="007E5D93">
                              <w:t xml:space="preserve"> or phone (0113 343 3333). To get help in person, you can </w:t>
                            </w:r>
                            <w:hyperlink r:id="rId96" w:history="1">
                              <w:r w:rsidRPr="007E5D93">
                                <w:rPr>
                                  <w:rStyle w:val="Hyperlink"/>
                                </w:rPr>
                                <w:t>book an appointment</w:t>
                              </w:r>
                            </w:hyperlink>
                            <w:r w:rsidRPr="007E5D93">
                              <w:t xml:space="preserve"> to visit the IT Service Desk.</w:t>
                            </w:r>
                          </w:p>
                          <w:p w14:paraId="12713393" w14:textId="77777777" w:rsidR="009201B3" w:rsidRPr="001411CA" w:rsidRDefault="009201B3" w:rsidP="007E5D93"/>
                          <w:p w14:paraId="1BD45271" w14:textId="77777777" w:rsidR="009201B3" w:rsidRDefault="009201B3"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15pt;margin-top:22.35pt;width:474.05pt;height:9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9201B3" w:rsidRDefault="009201B3" w:rsidP="007E5D93">
                      <w:r w:rsidRPr="00476F4F">
                        <w:rPr>
                          <w:rFonts w:ascii="Calibri" w:eastAsia="Calibri" w:hAnsi="Calibri" w:cs="Calibri"/>
                          <w:color w:val="000000" w:themeColor="text1"/>
                        </w:rPr>
                        <w:t>S</w:t>
                      </w:r>
                      <w:r>
                        <w:t>tudent support tip</w:t>
                      </w:r>
                    </w:p>
                    <w:p w14:paraId="2E02A7CB" w14:textId="77777777" w:rsidR="009201B3" w:rsidRPr="00476F4F" w:rsidRDefault="009201B3" w:rsidP="007E5D93"/>
                    <w:p w14:paraId="6E08F001" w14:textId="77777777" w:rsidR="009201B3" w:rsidRDefault="009201B3" w:rsidP="007E5D93">
                      <w:r w:rsidRPr="007E5D93">
                        <w:t xml:space="preserve">The IT Service Desk is your first point of contact for advice, information and support for IT queries. The IT Service Desk can contacted via their </w:t>
                      </w:r>
                      <w:hyperlink r:id="rId97">
                        <w:r w:rsidRPr="007E5D93">
                          <w:rPr>
                            <w:rStyle w:val="Hyperlink"/>
                          </w:rPr>
                          <w:t>website</w:t>
                        </w:r>
                      </w:hyperlink>
                      <w:r w:rsidRPr="007E5D93">
                        <w:t xml:space="preserve">, </w:t>
                      </w:r>
                      <w:hyperlink r:id="rId98">
                        <w:r w:rsidRPr="007E5D93">
                          <w:rPr>
                            <w:rStyle w:val="Hyperlink"/>
                          </w:rPr>
                          <w:t>Twitter</w:t>
                        </w:r>
                      </w:hyperlink>
                      <w:r w:rsidRPr="007E5D93">
                        <w:t xml:space="preserve">, </w:t>
                      </w:r>
                      <w:hyperlink r:id="rId99">
                        <w:r w:rsidRPr="007E5D93">
                          <w:rPr>
                            <w:rStyle w:val="Hyperlink"/>
                          </w:rPr>
                          <w:t>email</w:t>
                        </w:r>
                      </w:hyperlink>
                      <w:r w:rsidRPr="007E5D93">
                        <w:t xml:space="preserve"> or phone (0113 343 3333). To get help in person, you can </w:t>
                      </w:r>
                      <w:hyperlink r:id="rId100" w:history="1">
                        <w:r w:rsidRPr="007E5D93">
                          <w:rPr>
                            <w:rStyle w:val="Hyperlink"/>
                          </w:rPr>
                          <w:t>book an appointment</w:t>
                        </w:r>
                      </w:hyperlink>
                      <w:r w:rsidRPr="007E5D93">
                        <w:t xml:space="preserve"> to visit the IT Service Desk.</w:t>
                      </w:r>
                    </w:p>
                    <w:p w14:paraId="12713393" w14:textId="77777777" w:rsidR="009201B3" w:rsidRPr="001411CA" w:rsidRDefault="009201B3" w:rsidP="007E5D93"/>
                    <w:p w14:paraId="1BD45271" w14:textId="77777777" w:rsidR="009201B3" w:rsidRDefault="009201B3" w:rsidP="007E5D93"/>
                  </w:txbxContent>
                </v:textbox>
                <w10:wrap type="square" anchorx="margin"/>
              </v:roundrect>
            </w:pict>
          </mc:Fallback>
        </mc:AlternateContent>
      </w:r>
    </w:p>
    <w:p w14:paraId="13A37742" w14:textId="55AEDE9B" w:rsidR="00785200" w:rsidRDefault="00785200" w:rsidP="00044EC0"/>
    <w:p w14:paraId="309EC7A3" w14:textId="267AC18B" w:rsidR="00785200" w:rsidRPr="00FC0960" w:rsidRDefault="00785200" w:rsidP="00044EC0">
      <w:pPr>
        <w:rPr>
          <w:u w:val="single"/>
        </w:rPr>
      </w:pPr>
      <w:r w:rsidRPr="00FC0960">
        <w:rPr>
          <w:u w:val="single"/>
        </w:rPr>
        <w:lastRenderedPageBreak/>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101"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ethos we encourage people to consider the environmental impact of their printing &amp; photocopying, and question whether a paper copy is required. The Environmental Impact link on the </w:t>
      </w:r>
      <w:hyperlink r:id="rId102">
        <w:proofErr w:type="spellStart"/>
        <w:r w:rsidR="00DB4895">
          <w:rPr>
            <w:rStyle w:val="Hyperlink"/>
          </w:rPr>
          <w:t>MyPrint</w:t>
        </w:r>
        <w:proofErr w:type="spellEnd"/>
        <w:r w:rsidR="00DB4895">
          <w:rPr>
            <w:rStyle w:val="Hyperlink"/>
          </w:rPr>
          <w:t xml:space="preserve"> website</w:t>
        </w:r>
      </w:hyperlink>
      <w:r w:rsidR="3DB653FE">
        <w:t xml:space="preserve"> </w:t>
      </w:r>
      <w:r>
        <w:t xml:space="preserve">displays both personal and organisational usage of </w:t>
      </w:r>
      <w:proofErr w:type="spellStart"/>
      <w:r>
        <w:t>MyPrint</w:t>
      </w:r>
      <w:proofErr w:type="spellEnd"/>
      <w:r>
        <w:t xml:space="preserve">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w:t>
      </w:r>
      <w:proofErr w:type="spellStart"/>
      <w:r>
        <w:t>MyPrint</w:t>
      </w:r>
      <w:proofErr w:type="spellEnd"/>
      <w:r>
        <w:t xml:space="preserve">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proofErr w:type="spellStart"/>
      <w:r w:rsidRPr="00FC0960">
        <w:rPr>
          <w:u w:val="single"/>
        </w:rPr>
        <w:t>Eduroam</w:t>
      </w:r>
      <w:proofErr w:type="spellEnd"/>
    </w:p>
    <w:p w14:paraId="5C647CD3" w14:textId="72AD61F4" w:rsidR="00E84377" w:rsidRPr="00624F6F" w:rsidRDefault="00B438A9" w:rsidP="00044EC0">
      <w:r w:rsidRPr="00624F6F">
        <w:t xml:space="preserve">You can </w:t>
      </w:r>
      <w:hyperlink r:id="rId103" w:tooltip="connect to Eduroam" w:history="1">
        <w:r w:rsidRPr="00B121F8">
          <w:rPr>
            <w:rStyle w:val="Hyperlink"/>
          </w:rPr>
          <w:t>connect your devices</w:t>
        </w:r>
      </w:hyperlink>
      <w:r w:rsidRPr="00624F6F">
        <w:t xml:space="preserve"> to the University wireless network </w:t>
      </w:r>
      <w:proofErr w:type="spellStart"/>
      <w:r w:rsidRPr="00624F6F">
        <w:t>Eduroam</w:t>
      </w:r>
      <w:proofErr w:type="spellEnd"/>
      <w:r w:rsidRPr="00624F6F">
        <w:t xml:space="preserve">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University</w:t>
      </w:r>
      <w:r w:rsidR="00E84377" w:rsidRPr="00624F6F">
        <w:t xml:space="preserve"> </w:t>
      </w:r>
      <w:r w:rsidR="00E84377" w:rsidRPr="00AA2D3F">
        <w:t>use</w:t>
      </w:r>
      <w:r w:rsidR="00661EE1" w:rsidRPr="00AA2D3F">
        <w:t>s</w:t>
      </w:r>
      <w:r w:rsidR="00E84377" w:rsidRPr="00AA2D3F">
        <w:t xml:space="preserve"> </w:t>
      </w:r>
      <w:hyperlink r:id="rId104"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105"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B31962D" w:rsidR="002C6631" w:rsidRDefault="00B438A9" w:rsidP="00044EC0">
      <w:r w:rsidRPr="00624F6F">
        <w:t xml:space="preserve">If you require computing training for your research, you can check what workshops are available and book them on the </w:t>
      </w:r>
      <w:hyperlink r:id="rId106" w:tooltip="Research Computing Training" w:history="1">
        <w:r w:rsidRPr="00624F6F">
          <w:rPr>
            <w:rStyle w:val="Hyperlink"/>
          </w:rPr>
          <w:t>University Research Computing Training webpage</w:t>
        </w:r>
      </w:hyperlink>
      <w:r w:rsidR="00927C97" w:rsidRPr="00624F6F">
        <w:t xml:space="preserve">. </w:t>
      </w:r>
    </w:p>
    <w:p w14:paraId="485B29BE" w14:textId="3A4CCE99" w:rsidR="00A1391C" w:rsidRDefault="00A1391C" w:rsidP="00044EC0"/>
    <w:p w14:paraId="2F9E9A20" w14:textId="77777777" w:rsidR="00A1391C" w:rsidRDefault="00A1391C" w:rsidP="00044EC0"/>
    <w:p w14:paraId="3A61057B" w14:textId="1DC71365" w:rsidR="002C5A7B" w:rsidRDefault="00A1391C" w:rsidP="00147C3A">
      <w:pPr>
        <w:pStyle w:val="Heading2"/>
        <w:rPr>
          <w:lang w:val="en-GB"/>
        </w:rPr>
      </w:pPr>
      <w:bookmarkStart w:id="567" w:name="_Toc112155541"/>
      <w:r>
        <w:rPr>
          <w:lang w:val="en-GB"/>
        </w:rPr>
        <w:t>Study Space</w:t>
      </w:r>
      <w:bookmarkEnd w:id="567"/>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107">
        <w:r w:rsidRPr="5811AE29">
          <w:rPr>
            <w:rStyle w:val="Hyperlink"/>
          </w:rPr>
          <w:t>40 computer clusters</w:t>
        </w:r>
      </w:hyperlink>
      <w:r>
        <w:t xml:space="preserve"> across campus open to anyone, some of them 24 hours a day. Please check the </w:t>
      </w:r>
      <w:hyperlink r:id="rId108">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proofErr w:type="spellStart"/>
      <w:r w:rsidRPr="00147C3A">
        <w:rPr>
          <w:u w:val="single"/>
        </w:rPr>
        <w:t>Spacefinder</w:t>
      </w:r>
      <w:proofErr w:type="spellEnd"/>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109" w:history="1">
        <w:proofErr w:type="spellStart"/>
        <w:r w:rsidRPr="00147C3A">
          <w:rPr>
            <w:rStyle w:val="Hyperlink"/>
            <w:rFonts w:cstheme="minorHAnsi"/>
          </w:rPr>
          <w:t>Spacefinder</w:t>
        </w:r>
        <w:proofErr w:type="spellEnd"/>
        <w:r w:rsidRPr="00147C3A">
          <w:rPr>
            <w:rStyle w:val="Hyperlink"/>
            <w:rFonts w:cstheme="minorHAnsi"/>
          </w:rPr>
          <w:t xml:space="preserve"> website</w:t>
        </w:r>
      </w:hyperlink>
      <w:r w:rsidRPr="00147C3A">
        <w:rPr>
          <w:rFonts w:cstheme="minorHAnsi"/>
        </w:rPr>
        <w:t xml:space="preserve"> will help to find your perfect space on campus. With </w:t>
      </w:r>
      <w:proofErr w:type="spellStart"/>
      <w:r w:rsidRPr="00147C3A">
        <w:rPr>
          <w:rFonts w:cstheme="minorHAnsi"/>
        </w:rPr>
        <w:t>Spacefinder</w:t>
      </w:r>
      <w:proofErr w:type="spellEnd"/>
      <w:r w:rsidRPr="00147C3A">
        <w:rPr>
          <w:rFonts w:cstheme="minorHAnsi"/>
        </w:rPr>
        <w:t xml:space="preserve">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Browse a list of places with photos and descriptions of what’s available, including opening times.</w:t>
      </w:r>
      <w:r w:rsidRPr="00147C3A">
        <w:rPr>
          <w:rFonts w:asciiTheme="minorHAnsi" w:hAnsiTheme="minorHAnsi" w:cstheme="minorHAnsi"/>
          <w:sz w:val="24"/>
          <w:szCs w:val="24"/>
        </w:rPr>
        <w:br/>
      </w:r>
    </w:p>
    <w:p w14:paraId="793FCA0D" w14:textId="77777777" w:rsidR="00147C3A" w:rsidRPr="00147C3A" w:rsidRDefault="00147C3A" w:rsidP="00147C3A"/>
    <w:p w14:paraId="596609F4" w14:textId="77777777" w:rsidR="00AA2D3F" w:rsidRPr="009002C3" w:rsidRDefault="00AA2D3F" w:rsidP="00AA2D3F">
      <w:pPr>
        <w:rPr>
          <w:u w:val="single"/>
        </w:rPr>
      </w:pPr>
      <w:r w:rsidRPr="009002C3">
        <w:rPr>
          <w:u w:val="single"/>
        </w:rPr>
        <w:t>Faculty/School PGR space</w:t>
      </w:r>
    </w:p>
    <w:p w14:paraId="41AFCCBF" w14:textId="1DD87550" w:rsidR="00A1391C" w:rsidRPr="00A1391C" w:rsidRDefault="00AA2D3F" w:rsidP="00AA2D3F">
      <w:r>
        <w:t>Schools within the Faculty of Environment take responsibility for allocating desks/computers to their PGRs.  In some Schools, PGRs will have their own desk, in others there will be the option of hotdesking.  Your Director of PGR Studies will liaise with you about the current practice in your School.</w:t>
      </w:r>
    </w:p>
    <w:p w14:paraId="1A4FA98A" w14:textId="57E52FF6" w:rsidR="0017057F" w:rsidRPr="00791AAB" w:rsidRDefault="0017057F" w:rsidP="00044EC0">
      <w:pPr>
        <w:pStyle w:val="Heading2"/>
      </w:pPr>
      <w:bookmarkStart w:id="568" w:name="_Toc17206948"/>
      <w:bookmarkStart w:id="569" w:name="_Toc17207121"/>
      <w:bookmarkStart w:id="570" w:name="_Toc17283654"/>
      <w:bookmarkStart w:id="571" w:name="_Toc17285289"/>
      <w:bookmarkStart w:id="572" w:name="_Toc17290064"/>
      <w:bookmarkStart w:id="573" w:name="_Toc17290266"/>
      <w:bookmarkStart w:id="574" w:name="_Toc17293127"/>
      <w:bookmarkStart w:id="575" w:name="_Toc17206949"/>
      <w:bookmarkStart w:id="576" w:name="_Toc17207122"/>
      <w:bookmarkStart w:id="577" w:name="_Toc17283655"/>
      <w:bookmarkStart w:id="578" w:name="_Toc17285290"/>
      <w:bookmarkStart w:id="579" w:name="_Toc17290065"/>
      <w:bookmarkStart w:id="580" w:name="_Toc17290267"/>
      <w:bookmarkStart w:id="581" w:name="_Toc17293128"/>
      <w:bookmarkStart w:id="582" w:name="_Toc17206950"/>
      <w:bookmarkStart w:id="583" w:name="_Toc17207123"/>
      <w:bookmarkStart w:id="584" w:name="_Toc17283656"/>
      <w:bookmarkStart w:id="585" w:name="_Toc17285291"/>
      <w:bookmarkStart w:id="586" w:name="_Toc17290066"/>
      <w:bookmarkStart w:id="587" w:name="_Toc17290268"/>
      <w:bookmarkStart w:id="588" w:name="_Toc17293129"/>
      <w:bookmarkStart w:id="589" w:name="_Toc17206951"/>
      <w:bookmarkStart w:id="590" w:name="_Toc17207124"/>
      <w:bookmarkStart w:id="591" w:name="_Toc17283657"/>
      <w:bookmarkStart w:id="592" w:name="_Toc17285292"/>
      <w:bookmarkStart w:id="593" w:name="_Toc17290067"/>
      <w:bookmarkStart w:id="594" w:name="_Toc17290269"/>
      <w:bookmarkStart w:id="595" w:name="_Toc17293130"/>
      <w:bookmarkStart w:id="596" w:name="_Toc17206952"/>
      <w:bookmarkStart w:id="597" w:name="_Toc17207125"/>
      <w:bookmarkStart w:id="598" w:name="_Toc17283658"/>
      <w:bookmarkStart w:id="599" w:name="_Toc17285293"/>
      <w:bookmarkStart w:id="600" w:name="_Toc17290068"/>
      <w:bookmarkStart w:id="601" w:name="_Toc17290270"/>
      <w:bookmarkStart w:id="602" w:name="_Toc17293131"/>
      <w:bookmarkStart w:id="603" w:name="_Toc8981525"/>
      <w:bookmarkStart w:id="604" w:name="_Toc112155542"/>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r w:rsidRPr="00791AAB">
        <w:t>Library</w:t>
      </w:r>
      <w:bookmarkEnd w:id="603"/>
      <w:bookmarkEnd w:id="604"/>
    </w:p>
    <w:p w14:paraId="57A98D35" w14:textId="00F160E5" w:rsidR="00527FC0" w:rsidRPr="00624F6F" w:rsidRDefault="599F9804" w:rsidP="00044EC0">
      <w:r>
        <w:t xml:space="preserve">The </w:t>
      </w:r>
      <w:hyperlink r:id="rId110">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111">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112">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13">
        <w:r w:rsidR="00E04CD3" w:rsidRPr="19641ADA">
          <w:rPr>
            <w:rStyle w:val="Hyperlink"/>
          </w:rPr>
          <w:t>IT policies and guidance</w:t>
        </w:r>
      </w:hyperlink>
      <w:r w:rsidR="00E04CD3">
        <w:t> that relate to the safeguarding, handling and storage o</w:t>
      </w:r>
      <w:r w:rsidR="00E04CD3" w:rsidRPr="00AA2D3F">
        <w:t xml:space="preserve">f </w:t>
      </w:r>
      <w:r w:rsidR="00063CF9" w:rsidRPr="00AA2D3F">
        <w:t>data, which</w:t>
      </w:r>
      <w:r w:rsidR="00E04CD3" w:rsidRPr="00AA2D3F">
        <w:t xml:space="preserve"> you will need to be aware of. </w:t>
      </w:r>
      <w:r w:rsidR="00E04CD3" w:rsidRPr="00AA2D3F">
        <w:rPr>
          <w:lang w:val="en"/>
        </w:rPr>
        <w:t>You should have a data management plan in place by no later than the transfer stage</w:t>
      </w:r>
      <w:r w:rsidR="00F32834" w:rsidRPr="00AA2D3F">
        <w:rPr>
          <w:lang w:val="en"/>
        </w:rPr>
        <w:t xml:space="preserve"> (see </w:t>
      </w:r>
      <w:hyperlink w:anchor="_First_Formal_Progress" w:history="1">
        <w:r w:rsidR="00BA56B8" w:rsidRPr="00AA2D3F">
          <w:rPr>
            <w:rStyle w:val="Hyperlink"/>
            <w:lang w:val="en"/>
          </w:rPr>
          <w:t>Section 6.3 ‘First Formal Progress Review’ (FFPR)</w:t>
        </w:r>
      </w:hyperlink>
      <w:r w:rsidR="00F32834" w:rsidRPr="00AA2D3F">
        <w:rPr>
          <w:lang w:val="en"/>
        </w:rPr>
        <w:t>).</w:t>
      </w:r>
      <w:r w:rsidR="00E04CD3" w:rsidRPr="00AA2D3F">
        <w:rPr>
          <w:lang w:val="en"/>
        </w:rPr>
        <w:t xml:space="preserve"> You</w:t>
      </w:r>
      <w:r w:rsidR="00E04CD3" w:rsidRPr="19641ADA">
        <w:rPr>
          <w:lang w:val="en"/>
        </w:rPr>
        <w:t xml:space="preserve"> can find help and guidance on the</w:t>
      </w:r>
      <w:r w:rsidR="00F32834">
        <w:rPr>
          <w:lang w:val="en"/>
        </w:rPr>
        <w:t xml:space="preserve"> </w:t>
      </w:r>
      <w:hyperlink r:id="rId114"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115">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116"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05" w:name="_Toc17206954"/>
      <w:bookmarkStart w:id="606" w:name="_Toc17207127"/>
      <w:bookmarkStart w:id="607" w:name="_Toc17283660"/>
      <w:bookmarkStart w:id="608" w:name="_Toc17285295"/>
      <w:bookmarkStart w:id="609" w:name="_Toc17290070"/>
      <w:bookmarkStart w:id="610" w:name="_Toc17290272"/>
      <w:bookmarkStart w:id="611" w:name="_Toc17293133"/>
      <w:bookmarkStart w:id="612" w:name="_Toc17206955"/>
      <w:bookmarkStart w:id="613" w:name="_Toc17207128"/>
      <w:bookmarkStart w:id="614" w:name="_Toc17283661"/>
      <w:bookmarkStart w:id="615" w:name="_Toc17285296"/>
      <w:bookmarkStart w:id="616" w:name="_Toc17290071"/>
      <w:bookmarkStart w:id="617" w:name="_Toc17290273"/>
      <w:bookmarkStart w:id="618" w:name="_Toc17293134"/>
      <w:bookmarkStart w:id="619" w:name="_Support_and_wellbeing"/>
      <w:bookmarkStart w:id="620" w:name="_Toc8981526"/>
      <w:bookmarkStart w:id="621" w:name="_Toc112155543"/>
      <w:bookmarkEnd w:id="563"/>
      <w:bookmarkEnd w:id="564"/>
      <w:bookmarkEnd w:id="565"/>
      <w:bookmarkEnd w:id="566"/>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r w:rsidRPr="00791AAB">
        <w:t xml:space="preserve">Support and </w:t>
      </w:r>
      <w:bookmarkEnd w:id="620"/>
      <w:r w:rsidR="00B121F8" w:rsidRPr="00791AAB">
        <w:t>wellbeing</w:t>
      </w:r>
      <w:bookmarkEnd w:id="621"/>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17"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18">
        <w:proofErr w:type="spellStart"/>
        <w:r w:rsidR="00582A0A">
          <w:rPr>
            <w:rStyle w:val="Hyperlink"/>
          </w:rPr>
          <w:t>Togetherall</w:t>
        </w:r>
        <w:proofErr w:type="spellEnd"/>
        <w:r w:rsidR="00582A0A">
          <w:rPr>
            <w:rStyle w:val="Hyperlink"/>
          </w:rPr>
          <w:t xml:space="preserve"> (formerly Big White Wall)</w:t>
        </w:r>
      </w:hyperlink>
      <w:r>
        <w:t xml:space="preserve"> which provides 24/7 online peer and professional support, with trained counsellors. </w:t>
      </w:r>
      <w:proofErr w:type="spellStart"/>
      <w:r w:rsidR="00582A0A">
        <w:t>Togetherall</w:t>
      </w:r>
      <w:proofErr w:type="spellEnd"/>
      <w:r>
        <w:t xml:space="preserve"> provides a safe space online to get things off your chest, explore your feelings and learn how to improve and self-manage you</w:t>
      </w:r>
      <w:r w:rsidR="49554DDC">
        <w:t xml:space="preserve">r mental health and wellbeing. </w:t>
      </w:r>
      <w:hyperlink r:id="rId119">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681F26E2" w14:textId="374BB318" w:rsid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9201B3" w:rsidRDefault="009201B3" w:rsidP="007E5D93">
                            <w:r w:rsidRPr="00476F4F">
                              <w:rPr>
                                <w:rFonts w:ascii="Calibri" w:eastAsia="Calibri" w:hAnsi="Calibri" w:cs="Calibri"/>
                                <w:color w:val="000000" w:themeColor="text1"/>
                              </w:rPr>
                              <w:t>S</w:t>
                            </w:r>
                            <w:r>
                              <w:t>tudent support tip</w:t>
                            </w:r>
                          </w:p>
                          <w:p w14:paraId="64CCBB8D" w14:textId="77777777" w:rsidR="009201B3" w:rsidRPr="00476F4F" w:rsidRDefault="009201B3" w:rsidP="007E5D93"/>
                          <w:p w14:paraId="12AC90E0" w14:textId="77777777" w:rsidR="009201B3" w:rsidRDefault="009201B3"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9201B3" w:rsidRPr="001411CA" w:rsidRDefault="009201B3" w:rsidP="007E5D93"/>
                          <w:p w14:paraId="3F922A4D" w14:textId="77777777" w:rsidR="009201B3" w:rsidRDefault="009201B3"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" fillcolor="white [3201]" strokecolor="#4472c4 [3208]" strokeweight="3pt">
                <v:stroke joinstyle="miter"/>
                <v:shadow on="t" color="black" opacity="26214f" origin="-.5,-.5" offset=".74836mm,.74836mm"/>
                <v:textbox>
                  <w:txbxContent>
                    <w:p w14:paraId="57EE1C9E" w14:textId="77777777" w:rsidR="009201B3" w:rsidRDefault="009201B3" w:rsidP="007E5D93">
                      <w:r w:rsidRPr="00476F4F">
                        <w:rPr>
                          <w:rFonts w:ascii="Calibri" w:eastAsia="Calibri" w:hAnsi="Calibri" w:cs="Calibri"/>
                          <w:color w:val="000000" w:themeColor="text1"/>
                        </w:rPr>
                        <w:t>S</w:t>
                      </w:r>
                      <w:r>
                        <w:t>tudent support tip</w:t>
                      </w:r>
                    </w:p>
                    <w:p w14:paraId="64CCBB8D" w14:textId="77777777" w:rsidR="009201B3" w:rsidRPr="00476F4F" w:rsidRDefault="009201B3" w:rsidP="007E5D93"/>
                    <w:p w14:paraId="12AC90E0" w14:textId="77777777" w:rsidR="009201B3" w:rsidRDefault="009201B3"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9201B3" w:rsidRPr="001411CA" w:rsidRDefault="009201B3" w:rsidP="007E5D93"/>
                    <w:p w14:paraId="3F922A4D" w14:textId="77777777" w:rsidR="009201B3" w:rsidRDefault="009201B3" w:rsidP="007E5D93"/>
                  </w:txbxContent>
                </v:textbox>
                <w10:wrap type="square" anchorx="margin"/>
              </v:roundrect>
            </w:pict>
          </mc:Fallback>
        </mc:AlternateContent>
      </w:r>
    </w:p>
    <w:p w14:paraId="769F7268" w14:textId="77777777" w:rsidR="008E6657" w:rsidRDefault="008E6657" w:rsidP="00044EC0"/>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20"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21"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22">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42A3EBCF" w:rsidR="00872E6F" w:rsidRPr="00AA2D3F" w:rsidRDefault="00661EE1" w:rsidP="00872E6F">
      <w:pPr>
        <w:rPr>
          <w:iCs/>
          <w:color w:val="000080"/>
          <w:u w:val="single"/>
        </w:rPr>
      </w:pPr>
      <w:r>
        <w:t>For PGRs, peri</w:t>
      </w:r>
      <w:r w:rsidRPr="00AA2D3F">
        <w:t>ods of parental</w:t>
      </w:r>
      <w:r w:rsidR="00872E6F" w:rsidRPr="00AA2D3F">
        <w:t xml:space="preserve"> or adoption leave are normally managed under the suspension of studies process (and/or authorised absence). Periods of suspension for </w:t>
      </w:r>
      <w:r w:rsidRPr="00AA2D3F">
        <w:t>parental</w:t>
      </w:r>
      <w:r w:rsidR="00872E6F" w:rsidRPr="00AA2D3F">
        <w:t xml:space="preserve"> or adoption</w:t>
      </w:r>
      <w:r w:rsidR="00872E6F">
        <w:t xml:space="preserve">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w:t>
      </w:r>
      <w:r w:rsidR="00872E6F" w:rsidRPr="00AA2D3F">
        <w:t>take any period of annual leave immediately before or after a period of leave.</w:t>
      </w:r>
    </w:p>
    <w:p w14:paraId="2C96FDAC" w14:textId="77777777" w:rsidR="00872E6F" w:rsidRPr="00AA2D3F" w:rsidRDefault="00872E6F" w:rsidP="00872E6F"/>
    <w:p w14:paraId="77491080" w14:textId="12C4BF74" w:rsidR="00872E6F" w:rsidRPr="00872E6F" w:rsidRDefault="00872E6F" w:rsidP="00872E6F">
      <w:r w:rsidRPr="00AA2D3F">
        <w:t xml:space="preserve">If you are in receipt of funding, please contact your Graduate School Office who can discuss possible </w:t>
      </w:r>
      <w:r w:rsidR="00661EE1" w:rsidRPr="00AA2D3F">
        <w:t>parental leave</w:t>
      </w:r>
      <w:r w:rsidRPr="00AA2D3F">
        <w:t xml:space="preserve"> pay</w:t>
      </w:r>
      <w:r w:rsidRPr="00872E6F">
        <w:t xml:space="preserve">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23" w:history="1">
        <w:r w:rsidRPr="00872E6F">
          <w:rPr>
            <w:rStyle w:val="Hyperlink"/>
          </w:rPr>
          <w:t>policy on support for pregnant students and students with very young children</w:t>
        </w:r>
      </w:hyperlink>
      <w:r>
        <w:t xml:space="preserve">, and the </w:t>
      </w:r>
      <w:hyperlink r:id="rId124"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w:lastRenderedPageBreak/>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9201B3" w:rsidRDefault="009201B3" w:rsidP="00C137B5">
                            <w:r w:rsidRPr="00476F4F">
                              <w:rPr>
                                <w:rFonts w:ascii="Calibri" w:eastAsia="Calibri" w:hAnsi="Calibri" w:cs="Calibri"/>
                                <w:color w:val="000000" w:themeColor="text1"/>
                              </w:rPr>
                              <w:t>S</w:t>
                            </w:r>
                            <w:r>
                              <w:t>tudent support tip</w:t>
                            </w:r>
                          </w:p>
                          <w:p w14:paraId="1B28628B" w14:textId="77777777" w:rsidR="009201B3" w:rsidRPr="00476F4F" w:rsidRDefault="009201B3" w:rsidP="00C137B5"/>
                          <w:p w14:paraId="6E7D0377" w14:textId="77777777" w:rsidR="009201B3" w:rsidRDefault="009201B3"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9201B3" w:rsidRPr="001411CA" w:rsidRDefault="009201B3" w:rsidP="00C137B5"/>
                          <w:p w14:paraId="0A23979D" w14:textId="77777777" w:rsidR="009201B3" w:rsidRDefault="009201B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9201B3" w:rsidRDefault="009201B3" w:rsidP="00C137B5">
                      <w:r w:rsidRPr="00476F4F">
                        <w:rPr>
                          <w:rFonts w:ascii="Calibri" w:eastAsia="Calibri" w:hAnsi="Calibri" w:cs="Calibri"/>
                          <w:color w:val="000000" w:themeColor="text1"/>
                        </w:rPr>
                        <w:t>S</w:t>
                      </w:r>
                      <w:r>
                        <w:t>tudent support tip</w:t>
                      </w:r>
                    </w:p>
                    <w:p w14:paraId="1B28628B" w14:textId="77777777" w:rsidR="009201B3" w:rsidRPr="00476F4F" w:rsidRDefault="009201B3" w:rsidP="00C137B5"/>
                    <w:p w14:paraId="6E7D0377" w14:textId="77777777" w:rsidR="009201B3" w:rsidRDefault="009201B3"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9201B3" w:rsidRPr="001411CA" w:rsidRDefault="009201B3" w:rsidP="00C137B5"/>
                    <w:p w14:paraId="0A23979D" w14:textId="77777777" w:rsidR="009201B3" w:rsidRDefault="009201B3"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t xml:space="preserve">If any of the above applies to you, the University’s Disability Services team will be pleased to talk to you about the support that you need in order to access your </w:t>
      </w:r>
      <w:r w:rsidRPr="00AA2D3F">
        <w:t xml:space="preserve">studies here at Leeds. For more information about disclosing your disability, funding and support, please visit the </w:t>
      </w:r>
      <w:hyperlink r:id="rId125" w:history="1">
        <w:r w:rsidRPr="00AA2D3F">
          <w:rPr>
            <w:rStyle w:val="Hyperlink"/>
          </w:rPr>
          <w:t>Disabled PGRs website</w:t>
        </w:r>
      </w:hyperlink>
      <w:r w:rsidRPr="00AA2D3F">
        <w:t>.</w:t>
      </w:r>
      <w:r w:rsidR="00872E6F" w:rsidRPr="00AA2D3F">
        <w:t xml:space="preserve"> Any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9201B3" w:rsidRPr="00C137B5" w:rsidRDefault="009201B3" w:rsidP="00C137B5">
                            <w:r w:rsidRPr="00C137B5">
                              <w:rPr>
                                <w:rFonts w:ascii="Calibri" w:eastAsia="Calibri" w:hAnsi="Calibri" w:cs="Calibri"/>
                                <w:color w:val="000000" w:themeColor="text1"/>
                              </w:rPr>
                              <w:t>S</w:t>
                            </w:r>
                            <w:r w:rsidRPr="00C137B5">
                              <w:t>tudent support tips</w:t>
                            </w:r>
                          </w:p>
                          <w:p w14:paraId="40002806" w14:textId="77777777" w:rsidR="009201B3" w:rsidRPr="00C137B5" w:rsidRDefault="009201B3" w:rsidP="00C137B5"/>
                          <w:p w14:paraId="410F21A5" w14:textId="77777777" w:rsidR="009201B3" w:rsidRPr="00C137B5" w:rsidRDefault="009201B3"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9201B3" w:rsidRPr="00C137B5" w:rsidRDefault="009201B3" w:rsidP="00C137B5"/>
                          <w:p w14:paraId="5C9C5A18" w14:textId="77777777" w:rsidR="009201B3" w:rsidRPr="00C137B5" w:rsidRDefault="009201B3" w:rsidP="00C137B5"/>
                          <w:p w14:paraId="05CE0C1B" w14:textId="7FB4F808" w:rsidR="009201B3" w:rsidRDefault="009201B3"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" fillcolor="white [3201]" strokecolor="#4472c4 [3208]" strokeweight="3pt">
                <v:stroke joinstyle="miter"/>
                <v:shadow on="t" color="black" opacity="26214f" origin="-.5,-.5" offset=".74836mm,.74836mm"/>
                <v:textbox>
                  <w:txbxContent>
                    <w:p w14:paraId="070AAF9F" w14:textId="5B422305" w:rsidR="009201B3" w:rsidRPr="00C137B5" w:rsidRDefault="009201B3" w:rsidP="00C137B5">
                      <w:r w:rsidRPr="00C137B5">
                        <w:rPr>
                          <w:rFonts w:ascii="Calibri" w:eastAsia="Calibri" w:hAnsi="Calibri" w:cs="Calibri"/>
                          <w:color w:val="000000" w:themeColor="text1"/>
                        </w:rPr>
                        <w:t>S</w:t>
                      </w:r>
                      <w:r w:rsidRPr="00C137B5">
                        <w:t>tudent support tips</w:t>
                      </w:r>
                    </w:p>
                    <w:p w14:paraId="40002806" w14:textId="77777777" w:rsidR="009201B3" w:rsidRPr="00C137B5" w:rsidRDefault="009201B3" w:rsidP="00C137B5"/>
                    <w:p w14:paraId="410F21A5" w14:textId="77777777" w:rsidR="009201B3" w:rsidRPr="00C137B5" w:rsidRDefault="009201B3"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9201B3" w:rsidRPr="00C137B5" w:rsidRDefault="009201B3" w:rsidP="00C137B5"/>
                    <w:p w14:paraId="5C9C5A18" w14:textId="77777777" w:rsidR="009201B3" w:rsidRPr="00C137B5" w:rsidRDefault="009201B3" w:rsidP="00C137B5"/>
                    <w:p w14:paraId="05CE0C1B" w14:textId="7FB4F808" w:rsidR="009201B3" w:rsidRDefault="009201B3"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26"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w:t>
      </w:r>
      <w:r w:rsidRPr="00624F6F">
        <w:lastRenderedPageBreak/>
        <w:t xml:space="preserve">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27"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28"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29" w:tooltip="Calendar" w:history="1">
        <w:r w:rsidRPr="003B083F">
          <w:rPr>
            <w:rStyle w:val="Hyperlink"/>
          </w:rPr>
          <w:t>religious festivals and events calendar</w:t>
        </w:r>
      </w:hyperlink>
      <w:r>
        <w:t xml:space="preserve"> each year.</w:t>
      </w:r>
      <w:r w:rsidR="002E393D">
        <w:t xml:space="preserve"> You can also access support through the </w:t>
      </w:r>
      <w:hyperlink r:id="rId130"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 xml:space="preserve">The University is committed to providing a safe </w:t>
      </w:r>
      <w:r w:rsidRPr="00AA2D3F">
        <w:t>environment for all students, PGRs and staff. You can anonymously report assault, hate crime or sexual assault through the</w:t>
      </w:r>
      <w:r w:rsidR="006111F5" w:rsidRPr="00AA2D3F">
        <w:t xml:space="preserve"> online reporting system</w:t>
      </w:r>
      <w:r w:rsidRPr="00AA2D3F">
        <w:t xml:space="preserve"> </w:t>
      </w:r>
      <w:hyperlink r:id="rId131">
        <w:r w:rsidR="006111F5" w:rsidRPr="00AA2D3F">
          <w:rPr>
            <w:rStyle w:val="Hyperlink"/>
          </w:rPr>
          <w:t>Report and Support</w:t>
        </w:r>
      </w:hyperlink>
      <w:r w:rsidRPr="00AA2D3F">
        <w:t xml:space="preserve">. There are </w:t>
      </w:r>
      <w:hyperlink r:id="rId132">
        <w:r w:rsidRPr="00AA2D3F">
          <w:rPr>
            <w:rStyle w:val="Hyperlink"/>
          </w:rPr>
          <w:t>many ways</w:t>
        </w:r>
      </w:hyperlink>
      <w:r w:rsidRPr="00AA2D3F">
        <w:t xml:space="preserve"> you can seek support through the University or the local community. If the situation</w:t>
      </w:r>
      <w:r>
        <w:t xml:space="preserve">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33">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34"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35"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36"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9201B3" w:rsidRDefault="009201B3" w:rsidP="00C137B5">
                            <w:r w:rsidRPr="00C137B5">
                              <w:rPr>
                                <w:rFonts w:ascii="Calibri" w:eastAsia="Calibri" w:hAnsi="Calibri" w:cs="Calibri"/>
                                <w:color w:val="000000" w:themeColor="text1"/>
                              </w:rPr>
                              <w:t>S</w:t>
                            </w:r>
                            <w:r w:rsidRPr="00C137B5">
                              <w:t>tudent support tip</w:t>
                            </w:r>
                          </w:p>
                          <w:p w14:paraId="639CF600" w14:textId="77777777" w:rsidR="009201B3" w:rsidRPr="00C137B5" w:rsidRDefault="009201B3" w:rsidP="00C137B5"/>
                          <w:p w14:paraId="5CF9FC5C" w14:textId="77777777" w:rsidR="009201B3" w:rsidRDefault="009201B3" w:rsidP="00C137B5">
                            <w:r w:rsidRPr="00C137B5">
                              <w:t xml:space="preserve">If you are experiencing any issues with your accommodation, whether that is University residences or privately rented houses/flats, you can contact the Leeds University Union </w:t>
                            </w:r>
                            <w:hyperlink r:id="rId137"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9201B3" w:rsidRDefault="009201B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" fillcolor="white [3201]" strokecolor="#4472c4 [3208]" strokeweight="3pt">
                <v:stroke joinstyle="miter"/>
                <v:shadow on="t" color="black" opacity="26214f" origin="-.5,-.5" offset=".74836mm,.74836mm"/>
                <v:textbox>
                  <w:txbxContent>
                    <w:p w14:paraId="45357C14" w14:textId="4060FB7E" w:rsidR="009201B3" w:rsidRDefault="009201B3" w:rsidP="00C137B5">
                      <w:r w:rsidRPr="00C137B5">
                        <w:rPr>
                          <w:rFonts w:ascii="Calibri" w:eastAsia="Calibri" w:hAnsi="Calibri" w:cs="Calibri"/>
                          <w:color w:val="000000" w:themeColor="text1"/>
                        </w:rPr>
                        <w:t>S</w:t>
                      </w:r>
                      <w:r w:rsidRPr="00C137B5">
                        <w:t>tudent support tip</w:t>
                      </w:r>
                    </w:p>
                    <w:p w14:paraId="639CF600" w14:textId="77777777" w:rsidR="009201B3" w:rsidRPr="00C137B5" w:rsidRDefault="009201B3" w:rsidP="00C137B5"/>
                    <w:p w14:paraId="5CF9FC5C" w14:textId="77777777" w:rsidR="009201B3" w:rsidRDefault="009201B3" w:rsidP="00C137B5">
                      <w:r w:rsidRPr="00C137B5">
                        <w:t xml:space="preserve">If you are experiencing any issues with your accommodation, whether that is University residences or privately rented houses/flats, you can contact the Leeds University Union </w:t>
                      </w:r>
                      <w:hyperlink r:id="rId138"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9201B3" w:rsidRDefault="009201B3"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39">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40" w:history="1">
        <w:r w:rsidR="00872E6F" w:rsidRPr="004E618C">
          <w:rPr>
            <w:rStyle w:val="Hyperlink"/>
          </w:rPr>
          <w:t>Student Visa Advice Team</w:t>
        </w:r>
      </w:hyperlink>
      <w:r w:rsidR="004E618C">
        <w:t>.</w:t>
      </w:r>
    </w:p>
    <w:p w14:paraId="1FB5DAC2" w14:textId="77777777" w:rsidR="00152E2A" w:rsidRPr="00152E2A" w:rsidRDefault="00152E2A" w:rsidP="00044EC0"/>
    <w:p w14:paraId="2F65CDA8" w14:textId="77777777" w:rsidR="00AA2D3F" w:rsidRPr="00FC0960" w:rsidRDefault="00AA2D3F" w:rsidP="00AA2D3F">
      <w:pPr>
        <w:rPr>
          <w:u w:val="single"/>
        </w:rPr>
      </w:pPr>
      <w:r w:rsidRPr="00FC0960">
        <w:rPr>
          <w:u w:val="single"/>
        </w:rPr>
        <w:t>Student support available in the school/faculty</w:t>
      </w:r>
    </w:p>
    <w:p w14:paraId="6F8F602C" w14:textId="77777777" w:rsidR="00AA2D3F" w:rsidRPr="00872E6F" w:rsidRDefault="00AA2D3F" w:rsidP="00AA2D3F">
      <w:r>
        <w:t>Your Director of PGR Studies will share with you any support available within your School.</w:t>
      </w:r>
    </w:p>
    <w:p w14:paraId="6A697663" w14:textId="77777777" w:rsidR="00AA2D3F" w:rsidRDefault="00AA2D3F" w:rsidP="00AA2D3F">
      <w:pPr>
        <w:rPr>
          <w:highlight w:val="cyan"/>
        </w:rPr>
      </w:pPr>
    </w:p>
    <w:p w14:paraId="6AEF9E49" w14:textId="77777777" w:rsidR="00AA2D3F" w:rsidRPr="00FC0960" w:rsidRDefault="00AA2D3F" w:rsidP="00AA2D3F">
      <w:pPr>
        <w:rPr>
          <w:u w:val="single"/>
        </w:rPr>
      </w:pPr>
      <w:r w:rsidRPr="00FC0960">
        <w:rPr>
          <w:u w:val="single"/>
        </w:rPr>
        <w:t>Out of hours access/safety/lone working in faculty/school</w:t>
      </w:r>
    </w:p>
    <w:p w14:paraId="05984D0F" w14:textId="77777777" w:rsidR="00AA2D3F" w:rsidRDefault="00AA2D3F" w:rsidP="00AA2D3F">
      <w:r>
        <w:t>Your Director of PGR Studies will share with you the School’s procedures for out of hours working.</w:t>
      </w:r>
    </w:p>
    <w:p w14:paraId="49BC214F" w14:textId="0CA5E366" w:rsidR="00103BDD" w:rsidRDefault="00103BDD" w:rsidP="00044EC0"/>
    <w:p w14:paraId="6902A8C4" w14:textId="10E039D6" w:rsidR="00CC109B" w:rsidRPr="00103BDD" w:rsidRDefault="00CC109B" w:rsidP="00044EC0">
      <w:pPr>
        <w:pStyle w:val="Heading2"/>
      </w:pPr>
      <w:bookmarkStart w:id="622" w:name="_Toc8981527"/>
      <w:bookmarkStart w:id="623" w:name="_Toc112155544"/>
      <w:r w:rsidRPr="00103BDD">
        <w:t>Leeds University Union (LUU)</w:t>
      </w:r>
      <w:bookmarkEnd w:id="622"/>
      <w:bookmarkEnd w:id="623"/>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9201B3" w:rsidRDefault="009201B3" w:rsidP="00C137B5">
                            <w:r w:rsidRPr="00C137B5">
                              <w:rPr>
                                <w:rFonts w:ascii="Calibri" w:eastAsia="Calibri" w:hAnsi="Calibri" w:cs="Calibri"/>
                                <w:color w:val="000000" w:themeColor="text1"/>
                              </w:rPr>
                              <w:t>S</w:t>
                            </w:r>
                            <w:r w:rsidRPr="00C137B5">
                              <w:t>tudent support tip</w:t>
                            </w:r>
                          </w:p>
                          <w:p w14:paraId="6DF02B69" w14:textId="77777777" w:rsidR="009201B3" w:rsidRPr="00C137B5" w:rsidRDefault="009201B3" w:rsidP="00C137B5"/>
                          <w:p w14:paraId="60112A70" w14:textId="77777777" w:rsidR="009201B3" w:rsidRDefault="009201B3"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9201B3" w:rsidRDefault="009201B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" fillcolor="white [3201]" strokecolor="#4472c4 [3208]" strokeweight="3pt">
                <v:stroke joinstyle="miter"/>
                <v:shadow on="t" color="black" opacity="26214f" origin="-.5,-.5" offset=".74836mm,.74836mm"/>
                <v:textbox>
                  <w:txbxContent>
                    <w:p w14:paraId="357BEAEC" w14:textId="77777777" w:rsidR="009201B3" w:rsidRDefault="009201B3" w:rsidP="00C137B5">
                      <w:r w:rsidRPr="00C137B5">
                        <w:rPr>
                          <w:rFonts w:ascii="Calibri" w:eastAsia="Calibri" w:hAnsi="Calibri" w:cs="Calibri"/>
                          <w:color w:val="000000" w:themeColor="text1"/>
                        </w:rPr>
                        <w:t>S</w:t>
                      </w:r>
                      <w:r w:rsidRPr="00C137B5">
                        <w:t>tudent support tip</w:t>
                      </w:r>
                    </w:p>
                    <w:p w14:paraId="6DF02B69" w14:textId="77777777" w:rsidR="009201B3" w:rsidRPr="00C137B5" w:rsidRDefault="009201B3" w:rsidP="00C137B5"/>
                    <w:p w14:paraId="60112A70" w14:textId="77777777" w:rsidR="009201B3" w:rsidRDefault="009201B3"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9201B3" w:rsidRDefault="009201B3" w:rsidP="00C137B5"/>
                  </w:txbxContent>
                </v:textbox>
                <w10:wrap type="square" anchorx="margin"/>
              </v:roundrect>
            </w:pict>
          </mc:Fallback>
        </mc:AlternateContent>
      </w:r>
      <w:r w:rsidR="000B73BE" w:rsidRPr="00624F6F">
        <w:t xml:space="preserve">The </w:t>
      </w:r>
      <w:hyperlink r:id="rId141"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42"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43"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24" w:name="_Toc112155545"/>
      <w:r>
        <w:t>Postgraduate Representatives</w:t>
      </w:r>
      <w:r w:rsidR="004E1FBD">
        <w:rPr>
          <w:lang w:val="en-GB"/>
        </w:rPr>
        <w:t xml:space="preserve"> (PGR Reps)</w:t>
      </w:r>
      <w:bookmarkEnd w:id="624"/>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w:t>
      </w:r>
      <w:r>
        <w:lastRenderedPageBreak/>
        <w:t xml:space="preserve">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44">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45">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25" w:name="_Toc112155546"/>
      <w:r>
        <w:t>S</w:t>
      </w:r>
      <w:r w:rsidR="00DB13BC" w:rsidRPr="00DB13BC">
        <w:t>port</w:t>
      </w:r>
      <w:r w:rsidR="0059126B">
        <w:t xml:space="preserve"> </w:t>
      </w:r>
      <w:r w:rsidR="00DB13BC" w:rsidRPr="00DB13BC">
        <w:t>and Physical Activity</w:t>
      </w:r>
      <w:bookmarkEnd w:id="625"/>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46"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9201B3" w:rsidRDefault="009201B3" w:rsidP="00C137B5">
                            <w:r w:rsidRPr="00C137B5">
                              <w:rPr>
                                <w:rFonts w:ascii="Calibri" w:eastAsia="Calibri" w:hAnsi="Calibri" w:cs="Calibri"/>
                                <w:color w:val="000000" w:themeColor="text1"/>
                              </w:rPr>
                              <w:t>S</w:t>
                            </w:r>
                            <w:r w:rsidRPr="00C137B5">
                              <w:t>tudent support tip</w:t>
                            </w:r>
                          </w:p>
                          <w:p w14:paraId="4E3311C1" w14:textId="77777777" w:rsidR="009201B3" w:rsidRPr="00C137B5" w:rsidRDefault="009201B3" w:rsidP="00C137B5"/>
                          <w:p w14:paraId="2C335348" w14:textId="77777777" w:rsidR="009201B3" w:rsidRDefault="009201B3" w:rsidP="00C137B5">
                            <w:r w:rsidRPr="00C137B5">
                              <w:t>Physical and social activity is for many a key part of their wellbeing, connecting with others and being physically active has been proven to raise self-esteem and positivity.</w:t>
                            </w:r>
                          </w:p>
                          <w:p w14:paraId="73FF5ACB" w14:textId="77777777" w:rsidR="009201B3" w:rsidRDefault="009201B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9201B3" w:rsidRDefault="009201B3" w:rsidP="00C137B5">
                      <w:r w:rsidRPr="00C137B5">
                        <w:rPr>
                          <w:rFonts w:ascii="Calibri" w:eastAsia="Calibri" w:hAnsi="Calibri" w:cs="Calibri"/>
                          <w:color w:val="000000" w:themeColor="text1"/>
                        </w:rPr>
                        <w:t>S</w:t>
                      </w:r>
                      <w:r w:rsidRPr="00C137B5">
                        <w:t>tudent support tip</w:t>
                      </w:r>
                    </w:p>
                    <w:p w14:paraId="4E3311C1" w14:textId="77777777" w:rsidR="009201B3" w:rsidRPr="00C137B5" w:rsidRDefault="009201B3" w:rsidP="00C137B5"/>
                    <w:p w14:paraId="2C335348" w14:textId="77777777" w:rsidR="009201B3" w:rsidRDefault="009201B3" w:rsidP="00C137B5">
                      <w:r w:rsidRPr="00C137B5">
                        <w:t>Physical and social activity is for many a key part of their wellbeing, connecting with others and being physically active has been proven to raise self-esteem and positivity.</w:t>
                      </w:r>
                    </w:p>
                    <w:p w14:paraId="73FF5ACB" w14:textId="77777777" w:rsidR="009201B3" w:rsidRDefault="009201B3"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26" w:name="_Toc5700942"/>
      <w:bookmarkStart w:id="627" w:name="_Toc8981528"/>
      <w:bookmarkStart w:id="628" w:name="_Toc112155547"/>
      <w:r>
        <w:t>Careers Centre</w:t>
      </w:r>
      <w:bookmarkEnd w:id="626"/>
      <w:bookmarkEnd w:id="627"/>
      <w:bookmarkEnd w:id="628"/>
    </w:p>
    <w:p w14:paraId="7ED94FB9" w14:textId="77777777" w:rsidR="00791AAB" w:rsidRPr="00624F6F" w:rsidRDefault="00791AAB" w:rsidP="00044EC0">
      <w:r w:rsidRPr="00624F6F">
        <w:t xml:space="preserve">The </w:t>
      </w:r>
      <w:hyperlink r:id="rId147"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48"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29" w:name="_Toc17206961"/>
      <w:bookmarkStart w:id="630" w:name="_Toc17207134"/>
      <w:bookmarkStart w:id="631" w:name="_Toc17283667"/>
      <w:bookmarkStart w:id="632" w:name="_Toc17285302"/>
      <w:bookmarkStart w:id="633" w:name="_Toc17290076"/>
      <w:bookmarkStart w:id="634" w:name="_Toc17290278"/>
      <w:bookmarkStart w:id="635" w:name="_Toc17293139"/>
      <w:bookmarkStart w:id="636" w:name="_Toc112155548"/>
      <w:bookmarkStart w:id="637" w:name="_Toc294183230"/>
      <w:bookmarkStart w:id="638" w:name="_Toc294188271"/>
      <w:bookmarkEnd w:id="629"/>
      <w:bookmarkEnd w:id="630"/>
      <w:bookmarkEnd w:id="631"/>
      <w:bookmarkEnd w:id="632"/>
      <w:bookmarkEnd w:id="633"/>
      <w:bookmarkEnd w:id="634"/>
      <w:bookmarkEnd w:id="635"/>
      <w:r>
        <w:rPr>
          <w:lang w:val="en-GB"/>
        </w:rPr>
        <w:lastRenderedPageBreak/>
        <w:t>Leeds</w:t>
      </w:r>
      <w:r w:rsidR="00D04797" w:rsidRPr="00D04797">
        <w:t xml:space="preserve"> Student Medical Practice</w:t>
      </w:r>
      <w:bookmarkEnd w:id="636"/>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9201B3" w:rsidRDefault="009201B3" w:rsidP="00C137B5">
                            <w:r w:rsidRPr="00C137B5">
                              <w:rPr>
                                <w:rFonts w:ascii="Calibri" w:eastAsia="Calibri" w:hAnsi="Calibri" w:cs="Calibri"/>
                                <w:color w:val="000000" w:themeColor="text1"/>
                              </w:rPr>
                              <w:t>S</w:t>
                            </w:r>
                            <w:r w:rsidRPr="00C137B5">
                              <w:t>tudent support tip</w:t>
                            </w:r>
                          </w:p>
                          <w:p w14:paraId="7DCE90C2" w14:textId="77777777" w:rsidR="009201B3" w:rsidRPr="00C137B5" w:rsidRDefault="009201B3" w:rsidP="00C137B5"/>
                          <w:p w14:paraId="312D6930" w14:textId="77777777" w:rsidR="009201B3" w:rsidRDefault="009201B3" w:rsidP="00C137B5">
                            <w:r w:rsidRPr="00C137B5">
                              <w:t xml:space="preserve">You can search for other local NHS services on the </w:t>
                            </w:r>
                            <w:hyperlink r:id="rId149" w:history="1">
                              <w:r w:rsidRPr="00C137B5">
                                <w:rPr>
                                  <w:rStyle w:val="Hyperlink"/>
                                </w:rPr>
                                <w:t>NHS website</w:t>
                              </w:r>
                            </w:hyperlink>
                            <w:r w:rsidRPr="00C137B5">
                              <w:t>.</w:t>
                            </w:r>
                          </w:p>
                          <w:p w14:paraId="6FB45DB7" w14:textId="77777777" w:rsidR="009201B3" w:rsidRDefault="009201B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9201B3" w:rsidRDefault="009201B3" w:rsidP="00C137B5">
                      <w:r w:rsidRPr="00C137B5">
                        <w:rPr>
                          <w:rFonts w:ascii="Calibri" w:eastAsia="Calibri" w:hAnsi="Calibri" w:cs="Calibri"/>
                          <w:color w:val="000000" w:themeColor="text1"/>
                        </w:rPr>
                        <w:t>S</w:t>
                      </w:r>
                      <w:r w:rsidRPr="00C137B5">
                        <w:t>tudent support tip</w:t>
                      </w:r>
                    </w:p>
                    <w:p w14:paraId="7DCE90C2" w14:textId="77777777" w:rsidR="009201B3" w:rsidRPr="00C137B5" w:rsidRDefault="009201B3" w:rsidP="00C137B5"/>
                    <w:p w14:paraId="312D6930" w14:textId="77777777" w:rsidR="009201B3" w:rsidRDefault="009201B3" w:rsidP="00C137B5">
                      <w:r w:rsidRPr="00C137B5">
                        <w:t xml:space="preserve">You can search for other local NHS services on the </w:t>
                      </w:r>
                      <w:hyperlink r:id="rId150" w:history="1">
                        <w:r w:rsidRPr="00C137B5">
                          <w:rPr>
                            <w:rStyle w:val="Hyperlink"/>
                          </w:rPr>
                          <w:t>NHS website</w:t>
                        </w:r>
                      </w:hyperlink>
                      <w:r w:rsidRPr="00C137B5">
                        <w:t>.</w:t>
                      </w:r>
                    </w:p>
                    <w:p w14:paraId="6FB45DB7" w14:textId="77777777" w:rsidR="009201B3" w:rsidRDefault="009201B3"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51"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39" w:name="_Toc17191252"/>
      <w:bookmarkStart w:id="640" w:name="_Toc17191364"/>
      <w:bookmarkStart w:id="641" w:name="_Toc17192837"/>
      <w:bookmarkStart w:id="642" w:name="_Toc17206964"/>
      <w:bookmarkStart w:id="643" w:name="_Toc17207137"/>
      <w:bookmarkStart w:id="644" w:name="_Toc17283670"/>
      <w:bookmarkStart w:id="645" w:name="_Toc17285305"/>
      <w:bookmarkStart w:id="646" w:name="_Toc17290079"/>
      <w:bookmarkStart w:id="647" w:name="_Toc17290281"/>
      <w:bookmarkStart w:id="648" w:name="_Toc17293142"/>
      <w:bookmarkStart w:id="649" w:name="_Toc8981530"/>
      <w:bookmarkStart w:id="650" w:name="_Toc112155549"/>
      <w:bookmarkEnd w:id="639"/>
      <w:bookmarkEnd w:id="640"/>
      <w:bookmarkEnd w:id="641"/>
      <w:bookmarkEnd w:id="642"/>
      <w:bookmarkEnd w:id="643"/>
      <w:bookmarkEnd w:id="644"/>
      <w:bookmarkEnd w:id="645"/>
      <w:bookmarkEnd w:id="646"/>
      <w:bookmarkEnd w:id="647"/>
      <w:bookmarkEnd w:id="648"/>
      <w:r w:rsidR="0079150F" w:rsidRPr="00791AAB">
        <w:lastRenderedPageBreak/>
        <w:t>Registration, Fees and Student Records</w:t>
      </w:r>
      <w:bookmarkEnd w:id="637"/>
      <w:bookmarkEnd w:id="638"/>
      <w:bookmarkEnd w:id="649"/>
      <w:bookmarkEnd w:id="650"/>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51" w:name="_Toc8981531"/>
      <w:bookmarkStart w:id="652" w:name="_Toc112155550"/>
      <w:bookmarkStart w:id="653" w:name="_Ref293928101"/>
      <w:bookmarkStart w:id="654" w:name="_Toc294183231"/>
      <w:bookmarkStart w:id="655" w:name="_Toc294188272"/>
      <w:r w:rsidRPr="00791AAB">
        <w:t>Registration</w:t>
      </w:r>
      <w:bookmarkEnd w:id="651"/>
      <w:bookmarkEnd w:id="652"/>
      <w:r w:rsidRPr="00791AAB">
        <w:t xml:space="preserve"> </w:t>
      </w:r>
      <w:bookmarkEnd w:id="653"/>
      <w:bookmarkEnd w:id="654"/>
      <w:bookmarkEnd w:id="655"/>
    </w:p>
    <w:p w14:paraId="3CE457AE" w14:textId="07E39905" w:rsidR="003F57D2" w:rsidRDefault="003F57D2" w:rsidP="003F57D2">
      <w:r>
        <w:t xml:space="preserve">Registration and re-registration is accessed </w:t>
      </w:r>
      <w:hyperlink r:id="rId152">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53"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54"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55"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56"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9201B3" w:rsidRDefault="009201B3" w:rsidP="00C137B5">
                            <w:r w:rsidRPr="00C137B5">
                              <w:rPr>
                                <w:rFonts w:ascii="Calibri" w:eastAsia="Calibri" w:hAnsi="Calibri" w:cs="Calibri"/>
                                <w:color w:val="000000" w:themeColor="text1"/>
                              </w:rPr>
                              <w:t>S</w:t>
                            </w:r>
                            <w:r w:rsidRPr="00C137B5">
                              <w:t>tudent support tip</w:t>
                            </w:r>
                          </w:p>
                          <w:p w14:paraId="596977B3" w14:textId="77777777" w:rsidR="009201B3" w:rsidRPr="00C137B5" w:rsidRDefault="009201B3" w:rsidP="00C137B5"/>
                          <w:p w14:paraId="3560E596" w14:textId="77777777" w:rsidR="009201B3" w:rsidRPr="00EA3A56" w:rsidRDefault="009201B3"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9201B3" w:rsidRDefault="009201B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9201B3" w:rsidRDefault="009201B3" w:rsidP="00C137B5">
                      <w:r w:rsidRPr="00C137B5">
                        <w:rPr>
                          <w:rFonts w:ascii="Calibri" w:eastAsia="Calibri" w:hAnsi="Calibri" w:cs="Calibri"/>
                          <w:color w:val="000000" w:themeColor="text1"/>
                        </w:rPr>
                        <w:t>S</w:t>
                      </w:r>
                      <w:r w:rsidRPr="00C137B5">
                        <w:t>tudent support tip</w:t>
                      </w:r>
                    </w:p>
                    <w:p w14:paraId="596977B3" w14:textId="77777777" w:rsidR="009201B3" w:rsidRPr="00C137B5" w:rsidRDefault="009201B3" w:rsidP="00C137B5"/>
                    <w:p w14:paraId="3560E596" w14:textId="77777777" w:rsidR="009201B3" w:rsidRPr="00EA3A56" w:rsidRDefault="009201B3"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9201B3" w:rsidRDefault="009201B3"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56" w:name="_Toc8981532"/>
      <w:bookmarkStart w:id="657" w:name="_Toc112155551"/>
      <w:r w:rsidRPr="00791AAB">
        <w:t>Visa</w:t>
      </w:r>
      <w:bookmarkEnd w:id="656"/>
      <w:r w:rsidR="0059126B">
        <w:rPr>
          <w:lang w:val="en-GB"/>
        </w:rPr>
        <w:t>s</w:t>
      </w:r>
      <w:bookmarkEnd w:id="657"/>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57">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58"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58" w:name="_Toc294183238"/>
      <w:bookmarkStart w:id="659" w:name="_Toc294188279"/>
      <w:bookmarkStart w:id="660" w:name="_Toc8981533"/>
      <w:bookmarkStart w:id="661" w:name="_Toc112155552"/>
      <w:r w:rsidRPr="00791AAB">
        <w:lastRenderedPageBreak/>
        <w:t>Payment of academic fees</w:t>
      </w:r>
      <w:bookmarkEnd w:id="658"/>
      <w:bookmarkEnd w:id="659"/>
      <w:bookmarkEnd w:id="660"/>
      <w:bookmarkEnd w:id="661"/>
    </w:p>
    <w:p w14:paraId="0CDE55F3" w14:textId="1738CEAE" w:rsidR="0079150F" w:rsidRDefault="006738AF" w:rsidP="00044EC0">
      <w:r>
        <w:t xml:space="preserve">Please also see the </w:t>
      </w:r>
      <w:hyperlink r:id="rId159"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60"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61"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9201B3" w:rsidRDefault="009201B3" w:rsidP="00C137B5">
                            <w:r w:rsidRPr="00C137B5">
                              <w:rPr>
                                <w:rFonts w:ascii="Calibri" w:eastAsia="Calibri" w:hAnsi="Calibri" w:cs="Calibri"/>
                                <w:color w:val="000000" w:themeColor="text1"/>
                              </w:rPr>
                              <w:t>S</w:t>
                            </w:r>
                            <w:r w:rsidRPr="00C137B5">
                              <w:t>tudent support tip</w:t>
                            </w:r>
                          </w:p>
                          <w:p w14:paraId="769CDE0B" w14:textId="77777777" w:rsidR="009201B3" w:rsidRPr="00C137B5" w:rsidRDefault="009201B3" w:rsidP="00C137B5"/>
                          <w:p w14:paraId="7561BD63" w14:textId="77777777" w:rsidR="009201B3" w:rsidRPr="00AC22E6" w:rsidRDefault="009201B3"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9201B3" w:rsidRDefault="009201B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9201B3" w:rsidRDefault="009201B3" w:rsidP="00C137B5">
                      <w:r w:rsidRPr="00C137B5">
                        <w:rPr>
                          <w:rFonts w:ascii="Calibri" w:eastAsia="Calibri" w:hAnsi="Calibri" w:cs="Calibri"/>
                          <w:color w:val="000000" w:themeColor="text1"/>
                        </w:rPr>
                        <w:t>S</w:t>
                      </w:r>
                      <w:r w:rsidRPr="00C137B5">
                        <w:t>tudent support tip</w:t>
                      </w:r>
                    </w:p>
                    <w:p w14:paraId="769CDE0B" w14:textId="77777777" w:rsidR="009201B3" w:rsidRPr="00C137B5" w:rsidRDefault="009201B3" w:rsidP="00C137B5"/>
                    <w:p w14:paraId="7561BD63" w14:textId="77777777" w:rsidR="009201B3" w:rsidRPr="00AC22E6" w:rsidRDefault="009201B3"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9201B3" w:rsidRDefault="009201B3"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62" w:name="_Toc294183239"/>
      <w:bookmarkStart w:id="663" w:name="_Toc294188280"/>
      <w:bookmarkStart w:id="664" w:name="_Ref294275269"/>
      <w:bookmarkStart w:id="665" w:name="_Toc299629395"/>
      <w:bookmarkStart w:id="666" w:name="_Toc8981534"/>
      <w:bookmarkStart w:id="667" w:name="_Toc112155553"/>
      <w:r w:rsidRPr="00791AAB">
        <w:t>Duration of studies and o</w:t>
      </w:r>
      <w:r w:rsidR="0079150F" w:rsidRPr="00791AAB">
        <w:t>vertime fee</w:t>
      </w:r>
      <w:bookmarkEnd w:id="662"/>
      <w:bookmarkEnd w:id="663"/>
      <w:bookmarkEnd w:id="664"/>
      <w:bookmarkEnd w:id="665"/>
      <w:bookmarkEnd w:id="666"/>
      <w:bookmarkEnd w:id="667"/>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62">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63">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668" w:name="_Toc8981535"/>
      <w:bookmarkStart w:id="669" w:name="_Toc112155554"/>
      <w:r w:rsidRPr="00791AAB">
        <w:t>Registr</w:t>
      </w:r>
      <w:r w:rsidR="008A19A9" w:rsidRPr="00791AAB">
        <w:t>ation certificates</w:t>
      </w:r>
      <w:bookmarkEnd w:id="668"/>
      <w:bookmarkEnd w:id="669"/>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64"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670" w:name="_Toc294183245"/>
      <w:bookmarkStart w:id="671" w:name="_Toc294188286"/>
      <w:bookmarkStart w:id="672" w:name="_Toc299629401"/>
      <w:bookmarkStart w:id="673" w:name="_Toc8981536"/>
      <w:bookmarkStart w:id="674" w:name="_Toc112155555"/>
      <w:r w:rsidRPr="00791AAB">
        <w:t>Council</w:t>
      </w:r>
      <w:r w:rsidR="00965061">
        <w:rPr>
          <w:lang w:val="en-GB"/>
        </w:rPr>
        <w:t xml:space="preserve"> </w:t>
      </w:r>
      <w:r w:rsidRPr="00791AAB">
        <w:t>tax</w:t>
      </w:r>
      <w:bookmarkEnd w:id="670"/>
      <w:bookmarkEnd w:id="671"/>
      <w:bookmarkEnd w:id="672"/>
      <w:bookmarkEnd w:id="673"/>
      <w:bookmarkEnd w:id="674"/>
    </w:p>
    <w:p w14:paraId="586A09E7" w14:textId="13A97367" w:rsidR="00141ED9" w:rsidRDefault="001D2FFE" w:rsidP="00044EC0">
      <w:bookmarkStart w:id="675" w:name="_Toc294183246"/>
      <w:bookmarkStart w:id="676"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w:t>
      </w:r>
      <w:r>
        <w:lastRenderedPageBreak/>
        <w:t xml:space="preserve">exemption. Full information and guidance (including what to do if you live outside Leeds or if you are an international student) can be found on the </w:t>
      </w:r>
      <w:hyperlink r:id="rId165"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66">
        <w:r w:rsidRPr="1C4FCE8F">
          <w:rPr>
            <w:rStyle w:val="Hyperlink"/>
          </w:rPr>
          <w:t>Council Tax Form</w:t>
        </w:r>
      </w:hyperlink>
      <w:r>
        <w:t xml:space="preserve"> available from </w:t>
      </w:r>
      <w:hyperlink r:id="rId167">
        <w:r w:rsidRPr="1C4FCE8F">
          <w:rPr>
            <w:rStyle w:val="Hyperlink"/>
          </w:rPr>
          <w:t>Leeds City Council</w:t>
        </w:r>
      </w:hyperlink>
      <w:r>
        <w:t xml:space="preserve">, which they will </w:t>
      </w:r>
      <w:r w:rsidR="00FF4CF2">
        <w:t>cross-reference</w:t>
      </w:r>
      <w:r>
        <w:t xml:space="preserve"> against the data supplied by University.</w:t>
      </w:r>
    </w:p>
    <w:bookmarkEnd w:id="675"/>
    <w:bookmarkEnd w:id="676"/>
    <w:p w14:paraId="41C975F0" w14:textId="5B7523E0" w:rsidR="005F046B" w:rsidRPr="00624F6F" w:rsidRDefault="005F046B" w:rsidP="00044EC0"/>
    <w:p w14:paraId="637D5D8D" w14:textId="682CF12E" w:rsidR="00A42473" w:rsidRDefault="00977C4C" w:rsidP="00044EC0">
      <w:bookmarkStart w:id="677" w:name="_Toc294183247"/>
      <w:bookmarkStart w:id="678"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677"/>
      <w:bookmarkEnd w:id="678"/>
    </w:p>
    <w:p w14:paraId="1F2D5691" w14:textId="77777777" w:rsidR="00A42473" w:rsidRDefault="00A42473" w:rsidP="00044EC0">
      <w:r>
        <w:br w:type="page"/>
      </w:r>
    </w:p>
    <w:p w14:paraId="385EB3BA" w14:textId="383CF65B" w:rsidR="0079150F" w:rsidRDefault="00213F2C" w:rsidP="00044EC0">
      <w:pPr>
        <w:pStyle w:val="Heading1"/>
      </w:pPr>
      <w:bookmarkStart w:id="679" w:name="_Toc8981538"/>
      <w:bookmarkStart w:id="680" w:name="_Toc112155556"/>
      <w:r>
        <w:lastRenderedPageBreak/>
        <w:t>During Your</w:t>
      </w:r>
      <w:r w:rsidR="009E082C">
        <w:t xml:space="preserve"> Research</w:t>
      </w:r>
      <w:bookmarkEnd w:id="679"/>
      <w:bookmarkEnd w:id="680"/>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681" w:name="_Toc17191262"/>
      <w:bookmarkStart w:id="682" w:name="_Toc17191374"/>
      <w:bookmarkStart w:id="683" w:name="_Toc17192847"/>
      <w:bookmarkStart w:id="684" w:name="_Toc17206974"/>
      <w:bookmarkStart w:id="685" w:name="_Toc17207147"/>
      <w:bookmarkStart w:id="686" w:name="_Toc17283680"/>
      <w:bookmarkStart w:id="687" w:name="_Toc17285315"/>
      <w:bookmarkStart w:id="688" w:name="_Toc17290089"/>
      <w:bookmarkStart w:id="689" w:name="_Toc17290291"/>
      <w:bookmarkStart w:id="690" w:name="_Toc17293152"/>
      <w:bookmarkStart w:id="691" w:name="_Supervision"/>
      <w:bookmarkStart w:id="692" w:name="_Toc8981539"/>
      <w:bookmarkStart w:id="693" w:name="_Toc112155557"/>
      <w:bookmarkEnd w:id="681"/>
      <w:bookmarkEnd w:id="682"/>
      <w:bookmarkEnd w:id="683"/>
      <w:bookmarkEnd w:id="684"/>
      <w:bookmarkEnd w:id="685"/>
      <w:bookmarkEnd w:id="686"/>
      <w:bookmarkEnd w:id="687"/>
      <w:bookmarkEnd w:id="688"/>
      <w:bookmarkEnd w:id="689"/>
      <w:bookmarkEnd w:id="690"/>
      <w:bookmarkEnd w:id="691"/>
      <w:r>
        <w:t>Supervision</w:t>
      </w:r>
      <w:bookmarkEnd w:id="692"/>
      <w:bookmarkEnd w:id="693"/>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w:t>
      </w:r>
      <w:proofErr w:type="spellStart"/>
      <w:r w:rsidRPr="0090659D">
        <w:rPr>
          <w:rFonts w:asciiTheme="minorHAnsi" w:hAnsiTheme="minorHAnsi" w:cstheme="minorHAnsi"/>
          <w:sz w:val="24"/>
          <w:szCs w:val="24"/>
        </w:rPr>
        <w:t>ie</w:t>
      </w:r>
      <w:proofErr w:type="spellEnd"/>
      <w:r w:rsidRPr="0090659D">
        <w:rPr>
          <w:rFonts w:asciiTheme="minorHAnsi" w:hAnsiTheme="minorHAnsi" w:cstheme="minorHAnsi"/>
          <w:sz w:val="24"/>
          <w:szCs w:val="24"/>
        </w:rPr>
        <w:t xml:space="preserv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w:t>
      </w:r>
      <w:proofErr w:type="spellStart"/>
      <w:r w:rsidRPr="0090659D">
        <w:rPr>
          <w:rFonts w:asciiTheme="minorHAnsi" w:hAnsiTheme="minorHAnsi" w:cstheme="minorHAnsi"/>
          <w:sz w:val="24"/>
          <w:szCs w:val="24"/>
        </w:rPr>
        <w:t>eg</w:t>
      </w:r>
      <w:proofErr w:type="spellEnd"/>
      <w:r w:rsidRPr="0090659D">
        <w:rPr>
          <w:rFonts w:asciiTheme="minorHAnsi" w:hAnsiTheme="minorHAnsi" w:cstheme="minorHAnsi"/>
          <w:sz w:val="24"/>
          <w:szCs w:val="24"/>
        </w:rPr>
        <w:t xml:space="preserve">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w:t>
      </w:r>
      <w:proofErr w:type="spellStart"/>
      <w:r w:rsidRPr="6BD8C8AE">
        <w:rPr>
          <w:rFonts w:asciiTheme="minorHAnsi" w:hAnsiTheme="minorHAnsi" w:cstheme="minorBidi"/>
          <w:sz w:val="24"/>
          <w:szCs w:val="24"/>
        </w:rPr>
        <w:t>days</w:t>
      </w:r>
      <w:proofErr w:type="spellEnd"/>
      <w:r w:rsidRPr="6BD8C8AE">
        <w:rPr>
          <w:rFonts w:asciiTheme="minorHAnsi" w:hAnsiTheme="minorHAnsi" w:cstheme="minorBidi"/>
          <w:sz w:val="24"/>
          <w:szCs w:val="24"/>
        </w:rPr>
        <w:t xml:space="preserve">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 xml:space="preserve">Does the PGR require any additional support or allowances </w:t>
      </w:r>
      <w:proofErr w:type="spellStart"/>
      <w:r w:rsidRPr="0090659D">
        <w:rPr>
          <w:rFonts w:asciiTheme="minorHAnsi" w:hAnsiTheme="minorHAnsi" w:cstheme="minorHAnsi"/>
          <w:sz w:val="24"/>
          <w:szCs w:val="24"/>
        </w:rPr>
        <w:t>eg</w:t>
      </w:r>
      <w:proofErr w:type="spellEnd"/>
      <w:r w:rsidRPr="0090659D">
        <w:rPr>
          <w:rFonts w:asciiTheme="minorHAnsi" w:hAnsiTheme="minorHAnsi" w:cstheme="minorHAnsi"/>
          <w:sz w:val="24"/>
          <w:szCs w:val="24"/>
        </w:rPr>
        <w:t xml:space="preserve">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lastRenderedPageBreak/>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 xml:space="preserve">Records and </w:t>
      </w:r>
      <w:proofErr w:type="spellStart"/>
      <w:r w:rsidRPr="0090659D">
        <w:rPr>
          <w:rFonts w:asciiTheme="minorHAnsi" w:hAnsiTheme="minorHAnsi" w:cstheme="minorHAnsi"/>
          <w:sz w:val="24"/>
          <w:szCs w:val="24"/>
        </w:rPr>
        <w:t>notekeeping</w:t>
      </w:r>
      <w:proofErr w:type="spellEnd"/>
      <w:r w:rsidRPr="0090659D">
        <w:rPr>
          <w:rFonts w:asciiTheme="minorHAnsi" w:hAnsiTheme="minorHAnsi" w:cstheme="minorHAnsi"/>
          <w:sz w:val="24"/>
          <w:szCs w:val="24"/>
        </w:rPr>
        <w:t>:</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9201B3" w:rsidRDefault="009201B3" w:rsidP="00024FEF">
                            <w:r w:rsidRPr="00C137B5">
                              <w:rPr>
                                <w:rFonts w:ascii="Calibri" w:eastAsia="Calibri" w:hAnsi="Calibri" w:cs="Calibri"/>
                                <w:color w:val="000000" w:themeColor="text1"/>
                              </w:rPr>
                              <w:t>S</w:t>
                            </w:r>
                            <w:r w:rsidRPr="00C137B5">
                              <w:t>tudent support tip</w:t>
                            </w:r>
                          </w:p>
                          <w:p w14:paraId="6A4C14B2" w14:textId="77777777" w:rsidR="009201B3" w:rsidRPr="00C137B5" w:rsidRDefault="009201B3" w:rsidP="00024FEF"/>
                          <w:p w14:paraId="0D57D5A7" w14:textId="77777777" w:rsidR="009201B3" w:rsidRPr="00624F6F" w:rsidRDefault="009201B3"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9201B3" w:rsidRDefault="009201B3"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0S/8z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9201B3" w:rsidRDefault="009201B3" w:rsidP="00024FEF">
                      <w:r w:rsidRPr="00C137B5">
                        <w:rPr>
                          <w:rFonts w:ascii="Calibri" w:eastAsia="Calibri" w:hAnsi="Calibri" w:cs="Calibri"/>
                          <w:color w:val="000000" w:themeColor="text1"/>
                        </w:rPr>
                        <w:t>S</w:t>
                      </w:r>
                      <w:r w:rsidRPr="00C137B5">
                        <w:t>tudent support tip</w:t>
                      </w:r>
                    </w:p>
                    <w:p w14:paraId="6A4C14B2" w14:textId="77777777" w:rsidR="009201B3" w:rsidRPr="00C137B5" w:rsidRDefault="009201B3" w:rsidP="00024FEF"/>
                    <w:p w14:paraId="0D57D5A7" w14:textId="77777777" w:rsidR="009201B3" w:rsidRPr="00624F6F" w:rsidRDefault="009201B3"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9201B3" w:rsidRDefault="009201B3"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694" w:name="_Toc17191264"/>
      <w:bookmarkStart w:id="695" w:name="_Toc17191376"/>
      <w:bookmarkStart w:id="696" w:name="_Toc17192849"/>
      <w:bookmarkStart w:id="697" w:name="_Toc17206976"/>
      <w:bookmarkStart w:id="698" w:name="_Toc17207149"/>
      <w:bookmarkStart w:id="699" w:name="_Toc17283682"/>
      <w:bookmarkStart w:id="700" w:name="_Toc17285317"/>
      <w:bookmarkStart w:id="701" w:name="_Toc17290091"/>
      <w:bookmarkStart w:id="702" w:name="_Toc17290293"/>
      <w:bookmarkStart w:id="703" w:name="_Toc17293154"/>
      <w:bookmarkStart w:id="704" w:name="_Toc17191265"/>
      <w:bookmarkStart w:id="705" w:name="_Toc17191377"/>
      <w:bookmarkStart w:id="706" w:name="_Toc17192850"/>
      <w:bookmarkStart w:id="707" w:name="_Toc17206977"/>
      <w:bookmarkStart w:id="708" w:name="_Toc17207150"/>
      <w:bookmarkStart w:id="709" w:name="_Toc17283683"/>
      <w:bookmarkStart w:id="710" w:name="_Toc17285318"/>
      <w:bookmarkStart w:id="711" w:name="_Toc17290092"/>
      <w:bookmarkStart w:id="712" w:name="_Toc17290294"/>
      <w:bookmarkStart w:id="713" w:name="_Toc17293155"/>
      <w:bookmarkStart w:id="714" w:name="_Toc5700885"/>
      <w:bookmarkStart w:id="715" w:name="_Toc8981540"/>
      <w:bookmarkStart w:id="716" w:name="_Toc112155558"/>
      <w:bookmarkStart w:id="717" w:name="_Toc294183260"/>
      <w:bookmarkStart w:id="718" w:name="_Toc294188301"/>
      <w:bookmarkStart w:id="719" w:name="_Ref299458429"/>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sidRPr="00791AAB">
        <w:t xml:space="preserve">Research </w:t>
      </w:r>
      <w:bookmarkEnd w:id="714"/>
      <w:r w:rsidR="00905611" w:rsidRPr="00791AAB">
        <w:t>Practice</w:t>
      </w:r>
      <w:bookmarkEnd w:id="715"/>
      <w:bookmarkEnd w:id="716"/>
    </w:p>
    <w:p w14:paraId="07DE2249" w14:textId="77777777" w:rsidR="009B3053" w:rsidRDefault="009B3053" w:rsidP="00044EC0"/>
    <w:p w14:paraId="52C44844" w14:textId="272F825C" w:rsidR="009B3053" w:rsidRPr="00494FFA"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w:t>
      </w:r>
      <w:r w:rsidRPr="00494FFA">
        <w:rPr>
          <w:rFonts w:cstheme="minorHAnsi"/>
        </w:rPr>
        <w:t xml:space="preserve">ethical and intellectual challenges inherent in high quality research. A summary is provided below but you can access further information and training around research practice in the </w:t>
      </w:r>
      <w:r w:rsidR="009F3B74" w:rsidRPr="00494FFA">
        <w:rPr>
          <w:rFonts w:cstheme="minorHAnsi"/>
        </w:rPr>
        <w:t>‘</w:t>
      </w:r>
      <w:r w:rsidRPr="00494FFA">
        <w:rPr>
          <w:rFonts w:cstheme="minorHAnsi"/>
        </w:rPr>
        <w:t>Induction</w:t>
      </w:r>
      <w:r w:rsidR="009F3B74" w:rsidRPr="00494FFA">
        <w:rPr>
          <w:rFonts w:cstheme="minorHAnsi"/>
        </w:rPr>
        <w:t xml:space="preserve"> to Transfer’ course on the </w:t>
      </w:r>
      <w:hyperlink r:id="rId168" w:history="1">
        <w:r w:rsidR="009F3B74" w:rsidRPr="00494FFA">
          <w:rPr>
            <w:rStyle w:val="Hyperlink"/>
            <w:rFonts w:cstheme="minorHAnsi"/>
          </w:rPr>
          <w:t>Postgraduate Research and Training page</w:t>
        </w:r>
      </w:hyperlink>
      <w:r w:rsidR="009F3B74" w:rsidRPr="00494FFA">
        <w:rPr>
          <w:rFonts w:cstheme="minorHAnsi"/>
        </w:rPr>
        <w:t xml:space="preserve"> of the For Students website</w:t>
      </w:r>
      <w:r w:rsidRPr="00494FFA">
        <w:rPr>
          <w:rFonts w:cstheme="minorHAnsi"/>
        </w:rPr>
        <w:t xml:space="preserve">.  </w:t>
      </w:r>
    </w:p>
    <w:p w14:paraId="4F1531DE" w14:textId="77777777" w:rsidR="009B3053" w:rsidRPr="00494FFA" w:rsidRDefault="009B3053" w:rsidP="009B3053">
      <w:pPr>
        <w:rPr>
          <w:rFonts w:cstheme="minorHAnsi"/>
        </w:rPr>
      </w:pPr>
    </w:p>
    <w:p w14:paraId="3EFB79AE" w14:textId="5FDE73CE" w:rsidR="009B3053" w:rsidRPr="00494FFA" w:rsidRDefault="009B3053" w:rsidP="009B3053">
      <w:pPr>
        <w:rPr>
          <w:rFonts w:cstheme="minorHAnsi"/>
          <w:u w:val="single"/>
        </w:rPr>
      </w:pPr>
      <w:r w:rsidRPr="00494FFA">
        <w:rPr>
          <w:rFonts w:cstheme="minorHAnsi"/>
          <w:u w:val="single"/>
        </w:rPr>
        <w:t xml:space="preserve">Ethics Review </w:t>
      </w:r>
    </w:p>
    <w:p w14:paraId="2FB198C2" w14:textId="3C81D4DE" w:rsidR="00AF5749" w:rsidRPr="00AF5749" w:rsidRDefault="00AF5749" w:rsidP="00AF5749">
      <w:pPr>
        <w:rPr>
          <w:rFonts w:eastAsia="Segoe UI" w:cstheme="minorHAnsi"/>
          <w:color w:val="333333"/>
        </w:rPr>
      </w:pPr>
      <w:r w:rsidRPr="00494FFA">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69">
        <w:r w:rsidRPr="00494FFA">
          <w:rPr>
            <w:rStyle w:val="Hyperlink"/>
            <w:rFonts w:cstheme="minorHAnsi"/>
          </w:rPr>
          <w:t>Research and Innovation Service website</w:t>
        </w:r>
      </w:hyperlink>
      <w:r w:rsidRPr="00494FFA">
        <w:rPr>
          <w:rFonts w:cstheme="minorHAnsi"/>
        </w:rPr>
        <w:t xml:space="preserve">. </w:t>
      </w:r>
      <w:r w:rsidRPr="00494FFA">
        <w:rPr>
          <w:rFonts w:eastAsia="Segoe UI" w:cstheme="minorHAnsi"/>
          <w:color w:val="333333"/>
        </w:rPr>
        <w:t xml:space="preserve">You can access further information and guidance about ethics review in </w:t>
      </w:r>
      <w:r w:rsidR="009F3B74" w:rsidRPr="00494FFA">
        <w:rPr>
          <w:rFonts w:cstheme="minorHAnsi"/>
        </w:rPr>
        <w:t xml:space="preserve">‘Induction to Transfer’ course on the </w:t>
      </w:r>
      <w:hyperlink r:id="rId170" w:history="1">
        <w:r w:rsidR="009F3B74" w:rsidRPr="00494FFA">
          <w:rPr>
            <w:rStyle w:val="Hyperlink"/>
            <w:rFonts w:cstheme="minorHAnsi"/>
          </w:rPr>
          <w:t>Postgraduate Research and Training page</w:t>
        </w:r>
      </w:hyperlink>
      <w:r w:rsidR="009F3B74" w:rsidRPr="00494FFA">
        <w:rPr>
          <w:rFonts w:cstheme="minorHAnsi"/>
        </w:rPr>
        <w:t xml:space="preserve"> of the For Students website</w:t>
      </w:r>
      <w:r w:rsidRPr="00494FFA">
        <w:rPr>
          <w:rFonts w:eastAsia="Segoe UI" w:cstheme="minorHAnsi"/>
          <w:color w:val="333333"/>
        </w:rPr>
        <w:t xml:space="preserve">. </w:t>
      </w:r>
      <w:r w:rsidRPr="00494FFA">
        <w:rPr>
          <w:rFonts w:eastAsia="Segoe UI" w:cstheme="minorHAnsi"/>
        </w:rPr>
        <w:t>Your engagement with the ethical review processes will be reviewed as part of the First Formal Progress Report, transfer process, Annual Progress Reviews and at examination entry.</w:t>
      </w:r>
    </w:p>
    <w:p w14:paraId="662826E4" w14:textId="77777777" w:rsidR="009B3053" w:rsidRPr="00AF5749" w:rsidRDefault="009B3053" w:rsidP="009B3053">
      <w:pPr>
        <w:rPr>
          <w:rFonts w:cstheme="minorHAnsi"/>
        </w:rPr>
      </w:pPr>
      <w:r w:rsidRPr="00AF5749">
        <w:rPr>
          <w:rFonts w:cstheme="minorHAnsi"/>
        </w:rPr>
        <w:t xml:space="preserve"> </w:t>
      </w:r>
    </w:p>
    <w:p w14:paraId="03B3AB61" w14:textId="77777777" w:rsidR="009B3053" w:rsidRPr="003F57D2" w:rsidRDefault="009B3053" w:rsidP="009B3053">
      <w:pPr>
        <w:rPr>
          <w:rFonts w:cstheme="minorHAnsi"/>
          <w:u w:val="single"/>
        </w:rPr>
      </w:pPr>
      <w:r w:rsidRPr="003F57D2">
        <w:rPr>
          <w:rFonts w:cstheme="minorHAnsi"/>
          <w:u w:val="single"/>
        </w:rPr>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52BB6EC8" w:rsidR="009B3053" w:rsidRPr="00494FFA" w:rsidRDefault="009B3053" w:rsidP="009B3053">
      <w:pPr>
        <w:rPr>
          <w:rFonts w:cstheme="minorHAnsi"/>
        </w:rPr>
      </w:pPr>
      <w:r w:rsidRPr="00AF5749">
        <w:rPr>
          <w:rFonts w:cstheme="minorHAnsi"/>
        </w:rPr>
        <w:t xml:space="preserve">You will need to be aware of and comply with the University policies and procedures for safeguarding, handling, storage and back-up of data.  Your engagement with the data management processes will be reviewed as part of the First Formal Progress </w:t>
      </w:r>
      <w:r w:rsidRPr="00494FFA">
        <w:rPr>
          <w:rFonts w:cstheme="minorHAnsi"/>
        </w:rPr>
        <w:t>Re</w:t>
      </w:r>
      <w:r w:rsidR="00590C58" w:rsidRPr="00494FFA">
        <w:rPr>
          <w:rFonts w:cstheme="minorHAnsi"/>
        </w:rPr>
        <w:t xml:space="preserve">view </w:t>
      </w:r>
      <w:r w:rsidR="00590C58" w:rsidRPr="00494FFA">
        <w:rPr>
          <w:lang w:val="en"/>
        </w:rPr>
        <w:t xml:space="preserve">(see </w:t>
      </w:r>
      <w:hyperlink w:anchor="_First_Formal_Progress" w:history="1">
        <w:r w:rsidR="00BA56B8" w:rsidRPr="00494FFA">
          <w:rPr>
            <w:rStyle w:val="Hyperlink"/>
            <w:lang w:val="en"/>
          </w:rPr>
          <w:t>Section 6.3 ‘First Formal Progress Review’ (FFPR)</w:t>
        </w:r>
      </w:hyperlink>
      <w:r w:rsidR="00590C58" w:rsidRPr="00494FFA">
        <w:rPr>
          <w:lang w:val="en"/>
        </w:rPr>
        <w:t>)</w:t>
      </w:r>
      <w:r w:rsidRPr="00494FFA">
        <w:rPr>
          <w:rFonts w:cstheme="minorHAnsi"/>
        </w:rPr>
        <w:t xml:space="preserve">, transfer process and Annual Progress Reviews. </w:t>
      </w:r>
      <w:r w:rsidR="00614504" w:rsidRPr="00494FFA">
        <w:rPr>
          <w:rFonts w:cstheme="minorHAnsi"/>
          <w:shd w:val="clear" w:color="auto" w:fill="FFFFFF"/>
        </w:rPr>
        <w:t xml:space="preserve">You will be expected to have a data management plan in place by no later than the transfer stage, and will be required to </w:t>
      </w:r>
      <w:r w:rsidR="00614504" w:rsidRPr="00494FFA">
        <w:rPr>
          <w:rFonts w:cstheme="minorHAnsi"/>
          <w:shd w:val="clear" w:color="auto" w:fill="FFFFFF"/>
        </w:rPr>
        <w:lastRenderedPageBreak/>
        <w:t>upload this alongside your transfer report (for Doctoral PGRs) or by the First Formal Progress Report stage (for Masters by Research).</w:t>
      </w:r>
      <w:r w:rsidR="00614504" w:rsidRPr="00494FFA">
        <w:rPr>
          <w:rFonts w:ascii="Segoe UI" w:hAnsi="Segoe UI" w:cs="Segoe UI"/>
          <w:shd w:val="clear" w:color="auto" w:fill="FFFFFF"/>
        </w:rPr>
        <w:t> </w:t>
      </w:r>
    </w:p>
    <w:p w14:paraId="7723E87E" w14:textId="77777777" w:rsidR="009B3053" w:rsidRPr="00494FFA" w:rsidRDefault="009B3053" w:rsidP="009B3053">
      <w:pPr>
        <w:rPr>
          <w:rFonts w:cstheme="minorHAnsi"/>
        </w:rPr>
      </w:pPr>
    </w:p>
    <w:p w14:paraId="01BB17BC" w14:textId="4888DA17" w:rsidR="009B3053" w:rsidRPr="00AF5749" w:rsidRDefault="009B3053" w:rsidP="009B3053">
      <w:pPr>
        <w:rPr>
          <w:rFonts w:cstheme="minorHAnsi"/>
        </w:rPr>
      </w:pPr>
      <w:r w:rsidRPr="00494FFA">
        <w:rPr>
          <w:rFonts w:cstheme="minorHAnsi"/>
        </w:rPr>
        <w:t xml:space="preserve">The </w:t>
      </w:r>
      <w:r w:rsidR="009F3B74" w:rsidRPr="00494FFA">
        <w:rPr>
          <w:rFonts w:cstheme="minorHAnsi"/>
        </w:rPr>
        <w:t xml:space="preserve">‘Induction to Transfer’ course on the </w:t>
      </w:r>
      <w:hyperlink r:id="rId171" w:history="1">
        <w:r w:rsidR="009F3B74" w:rsidRPr="00494FFA">
          <w:rPr>
            <w:rStyle w:val="Hyperlink"/>
            <w:rFonts w:cstheme="minorHAnsi"/>
          </w:rPr>
          <w:t>Postgraduate Research and Training page</w:t>
        </w:r>
      </w:hyperlink>
      <w:r w:rsidR="009F3B74" w:rsidRPr="00494FFA">
        <w:rPr>
          <w:rFonts w:cstheme="minorHAnsi"/>
        </w:rPr>
        <w:t xml:space="preserve"> of the For Students website </w:t>
      </w:r>
      <w:r w:rsidRPr="00494FFA">
        <w:rPr>
          <w:rFonts w:cstheme="minorHAnsi"/>
        </w:rPr>
        <w:t>includes guidance to support you with research data management.</w:t>
      </w:r>
      <w:r w:rsidR="00590C58" w:rsidRPr="00494FFA">
        <w:rPr>
          <w:rFonts w:cstheme="minorHAnsi"/>
        </w:rPr>
        <w:t xml:space="preserve"> </w:t>
      </w:r>
      <w:r w:rsidRPr="00494FFA">
        <w:rPr>
          <w:rFonts w:cstheme="minorHAnsi"/>
        </w:rPr>
        <w:t xml:space="preserve">The </w:t>
      </w:r>
      <w:proofErr w:type="spellStart"/>
      <w:r w:rsidRPr="00494FFA">
        <w:rPr>
          <w:rFonts w:cstheme="minorHAnsi"/>
        </w:rPr>
        <w:t>Researcher@Library</w:t>
      </w:r>
      <w:proofErr w:type="spellEnd"/>
      <w:r w:rsidRPr="00494FFA">
        <w:rPr>
          <w:rFonts w:cstheme="minorHAnsi"/>
        </w:rPr>
        <w:t xml:space="preserve"> teams can help support and you can find help and guidance on</w:t>
      </w:r>
      <w:r w:rsidRPr="00AF5749">
        <w:rPr>
          <w:rFonts w:cstheme="minorHAnsi"/>
        </w:rPr>
        <w:t xml:space="preserve"> the </w:t>
      </w:r>
      <w:hyperlink r:id="rId172" w:history="1">
        <w:r w:rsidRPr="00590C58">
          <w:rPr>
            <w:rStyle w:val="Hyperlink"/>
            <w:rFonts w:cstheme="minorHAnsi"/>
          </w:rPr>
          <w:t>Library Research Support pages</w:t>
        </w:r>
      </w:hyperlink>
      <w:r w:rsidRPr="00AF5749">
        <w:rPr>
          <w:rFonts w:cstheme="minorHAnsi"/>
        </w:rPr>
        <w:t> inc</w:t>
      </w:r>
      <w:r w:rsidR="00876A1D">
        <w:rPr>
          <w:rFonts w:cstheme="minorHAnsi"/>
        </w:rPr>
        <w:t>luding a number of c</w:t>
      </w:r>
      <w:r w:rsidRPr="00AF5749">
        <w:rPr>
          <w:rFonts w:cstheme="minorHAnsi"/>
        </w:rPr>
        <w:t xml:space="preserve">ourses to help you with research data management, referencing, writing and more. Email the </w:t>
      </w:r>
      <w:hyperlink r:id="rId173" w:history="1">
        <w:r w:rsidRPr="00590C58">
          <w:rPr>
            <w:rStyle w:val="Hyperlink"/>
            <w:rFonts w:cstheme="minorHAnsi"/>
          </w:rPr>
          <w:t>Library Research Data Management team</w:t>
        </w:r>
      </w:hyperlink>
      <w:r w:rsidRPr="00AF5749">
        <w:rPr>
          <w:rFonts w:cstheme="minorHAnsi"/>
        </w:rPr>
        <w:t xml:space="preserve"> if you need help and advice researchdataenquiries@leeds.ac.uk The Library can provide a Data Management Plan (DMP) template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494FFA" w:rsidRDefault="009B3053" w:rsidP="009B3053">
      <w:pPr>
        <w:rPr>
          <w:rFonts w:cstheme="minorHAnsi"/>
        </w:rPr>
      </w:pPr>
      <w:r w:rsidRPr="00AF5749">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w:t>
      </w:r>
      <w:proofErr w:type="spellStart"/>
      <w:r w:rsidRPr="00AF5749">
        <w:rPr>
          <w:rFonts w:cstheme="minorHAnsi"/>
        </w:rPr>
        <w:t>Etheses</w:t>
      </w:r>
      <w:proofErr w:type="spellEnd"/>
      <w:r w:rsidRPr="00AF5749">
        <w:rPr>
          <w:rFonts w:cstheme="minorHAnsi"/>
        </w:rPr>
        <w:t xml:space="preserve"> Online (WREO). This is an open access repository of awarded theses from the Universities of Leeds, Sheffield and York. </w:t>
      </w:r>
      <w:proofErr w:type="spellStart"/>
      <w:r w:rsidRPr="00AF5749">
        <w:rPr>
          <w:rFonts w:cstheme="minorHAnsi"/>
        </w:rPr>
        <w:t>Theses</w:t>
      </w:r>
      <w:proofErr w:type="spellEnd"/>
      <w:r w:rsidRPr="00AF5749">
        <w:rPr>
          <w:rFonts w:cstheme="minorHAnsi"/>
        </w:rPr>
        <w:t xml:space="preserve"> are also made available through the British </w:t>
      </w:r>
      <w:r w:rsidRPr="00494FFA">
        <w:rPr>
          <w:rFonts w:cstheme="minorHAnsi"/>
        </w:rPr>
        <w:t xml:space="preserve">Library’s </w:t>
      </w:r>
      <w:proofErr w:type="spellStart"/>
      <w:r w:rsidRPr="00494FFA">
        <w:rPr>
          <w:rFonts w:cstheme="minorHAnsi"/>
        </w:rPr>
        <w:t>EThOS</w:t>
      </w:r>
      <w:proofErr w:type="spellEnd"/>
      <w:r w:rsidRPr="00494FFA">
        <w:rPr>
          <w:rFonts w:cstheme="minorHAnsi"/>
        </w:rPr>
        <w:t xml:space="preserve"> service.   </w:t>
      </w:r>
    </w:p>
    <w:p w14:paraId="3A3ED2A2" w14:textId="77777777" w:rsidR="009B3053" w:rsidRPr="00494FFA" w:rsidRDefault="009B3053" w:rsidP="009B3053">
      <w:pPr>
        <w:rPr>
          <w:rFonts w:cstheme="minorHAnsi"/>
        </w:rPr>
      </w:pPr>
    </w:p>
    <w:p w14:paraId="77060269" w14:textId="5823BC37" w:rsidR="009B3053" w:rsidRPr="00494FFA" w:rsidRDefault="009B3053" w:rsidP="009B3053">
      <w:pPr>
        <w:rPr>
          <w:rFonts w:cstheme="minorHAnsi"/>
        </w:rPr>
      </w:pPr>
      <w:r w:rsidRPr="00494FFA">
        <w:rPr>
          <w:rFonts w:cstheme="minorHAnsi"/>
        </w:rPr>
        <w:t xml:space="preserve">The </w:t>
      </w:r>
      <w:r w:rsidR="009F3B74" w:rsidRPr="00494FFA">
        <w:rPr>
          <w:rFonts w:cstheme="minorHAnsi"/>
        </w:rPr>
        <w:t xml:space="preserve">‘Induction to Transfer’ course on the </w:t>
      </w:r>
      <w:hyperlink r:id="rId174" w:history="1">
        <w:r w:rsidR="009F3B74" w:rsidRPr="00494FFA">
          <w:rPr>
            <w:rStyle w:val="Hyperlink"/>
            <w:rFonts w:cstheme="minorHAnsi"/>
          </w:rPr>
          <w:t>Postgraduate Research and Training page</w:t>
        </w:r>
      </w:hyperlink>
      <w:r w:rsidR="009F3B74" w:rsidRPr="00494FFA">
        <w:rPr>
          <w:rFonts w:cstheme="minorHAnsi"/>
        </w:rPr>
        <w:t xml:space="preserve"> of the For Students website </w:t>
      </w:r>
      <w:r w:rsidRPr="00494FFA">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494FFA" w:rsidRDefault="009B3053" w:rsidP="009B3053">
      <w:pPr>
        <w:rPr>
          <w:rFonts w:cstheme="minorHAnsi"/>
        </w:rPr>
      </w:pPr>
      <w:r w:rsidRPr="00494FFA">
        <w:rPr>
          <w:rFonts w:cstheme="minorHAnsi"/>
        </w:rPr>
        <w:t xml:space="preserve"> </w:t>
      </w:r>
    </w:p>
    <w:p w14:paraId="03513E02" w14:textId="77777777" w:rsidR="009B3053" w:rsidRPr="00494FFA" w:rsidRDefault="009B3053" w:rsidP="009B3053">
      <w:pPr>
        <w:rPr>
          <w:rFonts w:cstheme="minorHAnsi"/>
          <w:u w:val="single"/>
        </w:rPr>
      </w:pPr>
      <w:r w:rsidRPr="00494FFA">
        <w:rPr>
          <w:rFonts w:cstheme="minorHAnsi"/>
          <w:u w:val="single"/>
        </w:rPr>
        <w:t xml:space="preserve">Academic Integrity </w:t>
      </w:r>
    </w:p>
    <w:p w14:paraId="57C7DC34" w14:textId="47A16DFE" w:rsidR="009B3053" w:rsidRPr="00494FFA" w:rsidRDefault="009B3053" w:rsidP="009B3053">
      <w:pPr>
        <w:rPr>
          <w:rFonts w:cstheme="minorHAnsi"/>
        </w:rPr>
      </w:pPr>
      <w:r w:rsidRPr="00494FFA">
        <w:rPr>
          <w:rFonts w:cstheme="minorHAnsi"/>
        </w:rPr>
        <w:t xml:space="preserve">You are required to maintain high standards of academic conduct and, in particular, to avoid conduct amounting to the fabrication of research results or plagiarism. </w:t>
      </w:r>
      <w:r w:rsidR="00590C58" w:rsidRPr="00494FFA">
        <w:rPr>
          <w:rFonts w:cstheme="minorHAnsi"/>
        </w:rPr>
        <w:t xml:space="preserve">See </w:t>
      </w:r>
      <w:hyperlink w:anchor="_Appendix" w:history="1">
        <w:r w:rsidR="00590C58" w:rsidRPr="00494FFA">
          <w:rPr>
            <w:rStyle w:val="Hyperlink"/>
            <w:rFonts w:cstheme="minorHAnsi"/>
          </w:rPr>
          <w:t>Appendix 1</w:t>
        </w:r>
      </w:hyperlink>
      <w:r w:rsidR="00590C58" w:rsidRPr="00494FFA">
        <w:rPr>
          <w:rFonts w:cstheme="minorHAnsi"/>
        </w:rPr>
        <w:t xml:space="preserve"> for a detailed description of Academic Integrity</w:t>
      </w:r>
    </w:p>
    <w:p w14:paraId="29578E42" w14:textId="77777777" w:rsidR="009B3053" w:rsidRPr="00494FFA" w:rsidRDefault="009B3053" w:rsidP="009B3053">
      <w:pPr>
        <w:rPr>
          <w:rFonts w:cstheme="minorHAnsi"/>
        </w:rPr>
      </w:pPr>
    </w:p>
    <w:p w14:paraId="2F3FD090" w14:textId="089F04EA" w:rsidR="009B3053" w:rsidRPr="00AF5749" w:rsidRDefault="009B3053" w:rsidP="009B3053">
      <w:pPr>
        <w:rPr>
          <w:rFonts w:cstheme="minorHAnsi"/>
        </w:rPr>
      </w:pPr>
      <w:r w:rsidRPr="00494FFA">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sidRPr="00494FFA">
        <w:rPr>
          <w:rFonts w:cstheme="minorHAnsi"/>
        </w:rPr>
        <w:t xml:space="preserve">The ‘Induction to Transfer’ course on the </w:t>
      </w:r>
      <w:hyperlink r:id="rId175" w:history="1">
        <w:r w:rsidR="009F3B74" w:rsidRPr="00494FFA">
          <w:rPr>
            <w:rStyle w:val="Hyperlink"/>
            <w:rFonts w:cstheme="minorHAnsi"/>
          </w:rPr>
          <w:t>Postgraduate Research and Training page</w:t>
        </w:r>
      </w:hyperlink>
      <w:r w:rsidR="009F3B74" w:rsidRPr="00494FFA">
        <w:rPr>
          <w:rFonts w:cstheme="minorHAnsi"/>
        </w:rPr>
        <w:t xml:space="preserve"> of the For Students website</w:t>
      </w:r>
      <w:r w:rsidRPr="00494FFA">
        <w:rPr>
          <w:rFonts w:cstheme="minorHAnsi"/>
        </w:rPr>
        <w:t xml:space="preserve"> also includes important guidance about academic integrity and avoiding plagiarism. You are strongly encouraged to complete this module early in your studies,</w:t>
      </w:r>
      <w:r w:rsidRPr="00AF5749">
        <w:rPr>
          <w:rFonts w:cstheme="minorHAnsi"/>
        </w:rPr>
        <w:t xml:space="preserve">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lastRenderedPageBreak/>
        <w:t xml:space="preserve">All PGRs must ensure that they have engaged with the support and resources highlighted above, and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 xml:space="preserve">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17"/>
    <w:bookmarkEnd w:id="718"/>
    <w:bookmarkEnd w:id="719"/>
    <w:p w14:paraId="1DFF5B21" w14:textId="4A571FE5" w:rsidR="00AE1941" w:rsidRDefault="00AE1941" w:rsidP="00044EC0"/>
    <w:p w14:paraId="309AA6C6" w14:textId="1DF6E7AE" w:rsidR="0B48ABA1" w:rsidRDefault="0B48ABA1" w:rsidP="00044EC0">
      <w:pPr>
        <w:pStyle w:val="Heading2"/>
      </w:pPr>
      <w:bookmarkStart w:id="720" w:name="_Attendance_monitoring"/>
      <w:bookmarkStart w:id="721" w:name="_Attendance_and_engagement"/>
      <w:bookmarkStart w:id="722" w:name="_Toc112155559"/>
      <w:bookmarkEnd w:id="720"/>
      <w:bookmarkEnd w:id="721"/>
      <w:r>
        <w:t xml:space="preserve">Attendance </w:t>
      </w:r>
      <w:r w:rsidR="19851727">
        <w:t xml:space="preserve">and engagement </w:t>
      </w:r>
      <w:r>
        <w:t>monitoring</w:t>
      </w:r>
      <w:bookmarkEnd w:id="722"/>
      <w:r>
        <w:t xml:space="preserve"> </w:t>
      </w:r>
    </w:p>
    <w:p w14:paraId="21E0EE2A" w14:textId="283E89A4" w:rsidR="0B48ABA1" w:rsidRPr="00494FFA"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w:t>
      </w:r>
      <w:r w:rsidRPr="00494FFA">
        <w:t xml:space="preserve">required by the Home Office to monitor and report the non-attendance/unauthorised absence of international PGRs who hold a </w:t>
      </w:r>
      <w:r w:rsidR="004E618C" w:rsidRPr="00494FFA">
        <w:t xml:space="preserve">‘Tier 4’ or </w:t>
      </w:r>
      <w:r w:rsidRPr="00494FFA">
        <w:t>Student Visa</w:t>
      </w:r>
      <w:r w:rsidR="004E618C" w:rsidRPr="00494FFA">
        <w:t>.</w:t>
      </w:r>
    </w:p>
    <w:p w14:paraId="6FA1E571" w14:textId="76155975" w:rsidR="2EF687D8" w:rsidRPr="00494FFA" w:rsidRDefault="2EF687D8" w:rsidP="2EF687D8"/>
    <w:p w14:paraId="34DE7D41" w14:textId="240A7BD3" w:rsidR="2EF687D8" w:rsidRPr="00494FFA" w:rsidRDefault="2EF687D8" w:rsidP="2EF687D8">
      <w:pPr>
        <w:rPr>
          <w:rStyle w:val="Hyperlink"/>
          <w:rFonts w:eastAsia="Arial" w:cstheme="minorHAnsi"/>
          <w:color w:val="auto"/>
          <w:u w:val="none"/>
        </w:rPr>
      </w:pPr>
      <w:r w:rsidRPr="00494FFA">
        <w:rPr>
          <w:rFonts w:cstheme="minorHAnsi"/>
        </w:rPr>
        <w:t xml:space="preserve">Any absence from study must be authorised and formalised with your </w:t>
      </w:r>
      <w:r w:rsidR="007D3692" w:rsidRPr="00494FFA">
        <w:rPr>
          <w:rFonts w:cstheme="minorHAnsi"/>
        </w:rPr>
        <w:t xml:space="preserve">Graduate </w:t>
      </w:r>
      <w:r w:rsidRPr="00494FFA">
        <w:rPr>
          <w:rFonts w:cstheme="minorHAnsi"/>
        </w:rPr>
        <w:t xml:space="preserve">School. </w:t>
      </w:r>
      <w:r w:rsidRPr="00494FFA">
        <w:rPr>
          <w:rFonts w:eastAsia="Arial" w:cstheme="minorHAnsi"/>
        </w:rPr>
        <w:t>For PGRs a period of temporary leave from your studies can be supported through a s</w:t>
      </w:r>
      <w:hyperlink r:id="rId176" w:anchor="suspension" w:history="1">
        <w:r w:rsidRPr="00494FFA">
          <w:rPr>
            <w:rStyle w:val="Hyperlink"/>
            <w:rFonts w:eastAsia="Arial" w:cstheme="minorHAnsi"/>
            <w:color w:val="auto"/>
            <w:u w:val="none"/>
          </w:rPr>
          <w:t>uspension of study</w:t>
        </w:r>
      </w:hyperlink>
      <w:r w:rsidRPr="00494FFA">
        <w:rPr>
          <w:rStyle w:val="Hyperlink"/>
          <w:rFonts w:eastAsia="Arial" w:cstheme="minorHAnsi"/>
          <w:color w:val="auto"/>
          <w:u w:val="none"/>
        </w:rPr>
        <w:t xml:space="preserve">, </w:t>
      </w:r>
      <w:r w:rsidRPr="00494FFA">
        <w:rPr>
          <w:rFonts w:eastAsia="Arial" w:cstheme="minorHAnsi"/>
        </w:rPr>
        <w:t xml:space="preserve"> </w:t>
      </w:r>
      <w:hyperlink r:id="rId177" w:anchor="authab" w:history="1">
        <w:r w:rsidRPr="00494FFA">
          <w:rPr>
            <w:rStyle w:val="Hyperlink"/>
            <w:rFonts w:eastAsia="Arial" w:cstheme="minorHAnsi"/>
            <w:color w:val="auto"/>
            <w:u w:val="none"/>
          </w:rPr>
          <w:t>authorised absence</w:t>
        </w:r>
      </w:hyperlink>
      <w:r w:rsidRPr="00494FFA">
        <w:rPr>
          <w:rStyle w:val="Hyperlink"/>
          <w:rFonts w:eastAsia="Arial" w:cstheme="minorHAnsi"/>
          <w:color w:val="auto"/>
          <w:u w:val="none"/>
        </w:rPr>
        <w:t xml:space="preserve"> or annual leave</w:t>
      </w:r>
      <w:r w:rsidR="00590423" w:rsidRPr="00494FFA">
        <w:rPr>
          <w:rStyle w:val="Hyperlink"/>
          <w:rFonts w:eastAsia="Arial" w:cstheme="minorHAnsi"/>
          <w:color w:val="auto"/>
          <w:u w:val="none"/>
        </w:rPr>
        <w:t xml:space="preserve"> (see sections </w:t>
      </w:r>
      <w:hyperlink w:anchor="_Suspension_and_Extension" w:history="1">
        <w:r w:rsidR="00AC0423" w:rsidRPr="00494FFA">
          <w:rPr>
            <w:rStyle w:val="Hyperlink"/>
            <w:rFonts w:eastAsia="Arial" w:cstheme="minorHAnsi"/>
          </w:rPr>
          <w:t>5</w:t>
        </w:r>
        <w:r w:rsidR="00590423" w:rsidRPr="00494FFA">
          <w:rPr>
            <w:rStyle w:val="Hyperlink"/>
            <w:rFonts w:eastAsia="Arial" w:cstheme="minorHAnsi"/>
          </w:rPr>
          <w:t>.4</w:t>
        </w:r>
      </w:hyperlink>
      <w:r w:rsidR="00590423" w:rsidRPr="00494FFA">
        <w:rPr>
          <w:rStyle w:val="Hyperlink"/>
          <w:rFonts w:eastAsia="Arial" w:cstheme="minorHAnsi"/>
          <w:color w:val="auto"/>
          <w:u w:val="none"/>
        </w:rPr>
        <w:t xml:space="preserve"> and </w:t>
      </w:r>
      <w:hyperlink w:anchor="_Toc17206984" w:history="1">
        <w:r w:rsidR="00AC0423" w:rsidRPr="00494FFA">
          <w:rPr>
            <w:rStyle w:val="Hyperlink"/>
            <w:rFonts w:eastAsia="Arial" w:cstheme="minorHAnsi"/>
          </w:rPr>
          <w:t>4</w:t>
        </w:r>
        <w:r w:rsidR="00590423" w:rsidRPr="00494FFA">
          <w:rPr>
            <w:rStyle w:val="Hyperlink"/>
            <w:rFonts w:eastAsia="Arial" w:cstheme="minorHAnsi"/>
          </w:rPr>
          <w:t>.9</w:t>
        </w:r>
      </w:hyperlink>
      <w:r w:rsidR="00590423" w:rsidRPr="00494FFA">
        <w:rPr>
          <w:rStyle w:val="Hyperlink"/>
          <w:rFonts w:eastAsia="Arial" w:cstheme="minorHAnsi"/>
          <w:color w:val="auto"/>
          <w:u w:val="none"/>
        </w:rPr>
        <w:t>)</w:t>
      </w:r>
      <w:r w:rsidRPr="00494FFA">
        <w:rPr>
          <w:rStyle w:val="Hyperlink"/>
          <w:rFonts w:eastAsia="Arial" w:cstheme="minorHAnsi"/>
          <w:color w:val="auto"/>
          <w:u w:val="none"/>
        </w:rPr>
        <w:t xml:space="preserve">. You can apply for these through the change request menu in GRAD. Your Graduate School can </w:t>
      </w:r>
      <w:r w:rsidR="00590423" w:rsidRPr="00494FFA">
        <w:rPr>
          <w:rStyle w:val="Hyperlink"/>
          <w:rFonts w:eastAsia="Arial" w:cstheme="minorHAnsi"/>
          <w:color w:val="auto"/>
          <w:u w:val="none"/>
        </w:rPr>
        <w:t xml:space="preserve">also </w:t>
      </w:r>
      <w:r w:rsidRPr="00494FFA">
        <w:rPr>
          <w:rStyle w:val="Hyperlink"/>
          <w:rFonts w:eastAsia="Arial" w:cstheme="minorHAnsi"/>
          <w:color w:val="auto"/>
          <w:u w:val="none"/>
        </w:rPr>
        <w:t>provide further advice on these processes.</w:t>
      </w:r>
    </w:p>
    <w:p w14:paraId="5E92D920" w14:textId="2AFC6E99" w:rsidR="2B22EC93" w:rsidRPr="00494FFA"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rsidRPr="00494FFA">
        <w:t xml:space="preserve">GRAD is used as the primary means of </w:t>
      </w:r>
      <w:hyperlink r:id="rId178">
        <w:r w:rsidRPr="00494FFA">
          <w:rPr>
            <w:rStyle w:val="Hyperlink"/>
          </w:rPr>
          <w:t>monitoring attendance and progress</w:t>
        </w:r>
      </w:hyperlink>
      <w:r w:rsidRPr="00494FFA">
        <w:t xml:space="preserve"> including supervision meetings, formal progress reports, holidays, authorised absences, suspensions and extensions (see </w:t>
      </w:r>
      <w:hyperlink w:anchor="_Suspension_and_Extension">
        <w:r w:rsidR="00AC0423" w:rsidRPr="00494FFA">
          <w:rPr>
            <w:rStyle w:val="Hyperlink"/>
          </w:rPr>
          <w:t>section 5.4</w:t>
        </w:r>
      </w:hyperlink>
      <w:r w:rsidRPr="00494FFA">
        <w:t xml:space="preserve"> and </w:t>
      </w:r>
      <w:hyperlink w:anchor="_Assessment_1">
        <w:r w:rsidR="00AC0423" w:rsidRPr="00494FFA">
          <w:rPr>
            <w:rStyle w:val="Hyperlink"/>
          </w:rPr>
          <w:t>section 6</w:t>
        </w:r>
      </w:hyperlink>
      <w:r w:rsidRPr="00494FFA">
        <w:t xml:space="preserve"> for requirements). It is therefore vital that you update GRAD regularly so that records are up to date.  This is one of your responsibilities as outlined in the </w:t>
      </w:r>
      <w:hyperlink r:id="rId179">
        <w:r w:rsidRPr="00494FFA">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w:t>
      </w:r>
      <w:r w:rsidR="00F42EE7">
        <w:lastRenderedPageBreak/>
        <w:t xml:space="preserve">sure you read them carefully and act on any information or advice in a timely manner. Please see </w:t>
      </w:r>
      <w:hyperlink w:anchor="_Communication" w:history="1">
        <w:r w:rsidR="00AC0423">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9201B3" w:rsidRDefault="009201B3" w:rsidP="00024FEF">
                            <w:r w:rsidRPr="00C137B5">
                              <w:rPr>
                                <w:rFonts w:ascii="Calibri" w:eastAsia="Calibri" w:hAnsi="Calibri" w:cs="Calibri"/>
                                <w:color w:val="000000" w:themeColor="text1"/>
                              </w:rPr>
                              <w:t>S</w:t>
                            </w:r>
                            <w:r w:rsidRPr="00C137B5">
                              <w:t>tudent support tip</w:t>
                            </w:r>
                          </w:p>
                          <w:p w14:paraId="1B6EF7D6" w14:textId="77777777" w:rsidR="009201B3" w:rsidRPr="00C137B5" w:rsidRDefault="009201B3" w:rsidP="00024FEF"/>
                          <w:p w14:paraId="5F5E59AA" w14:textId="77777777" w:rsidR="009201B3" w:rsidRPr="00F42EE7" w:rsidRDefault="009201B3"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9201B3" w:rsidRDefault="009201B3"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9201B3" w:rsidRDefault="009201B3" w:rsidP="00024FEF">
                      <w:r w:rsidRPr="00C137B5">
                        <w:rPr>
                          <w:rFonts w:ascii="Calibri" w:eastAsia="Calibri" w:hAnsi="Calibri" w:cs="Calibri"/>
                          <w:color w:val="000000" w:themeColor="text1"/>
                        </w:rPr>
                        <w:t>S</w:t>
                      </w:r>
                      <w:r w:rsidRPr="00C137B5">
                        <w:t>tudent support tip</w:t>
                      </w:r>
                    </w:p>
                    <w:p w14:paraId="1B6EF7D6" w14:textId="77777777" w:rsidR="009201B3" w:rsidRPr="00C137B5" w:rsidRDefault="009201B3" w:rsidP="00024FEF"/>
                    <w:p w14:paraId="5F5E59AA" w14:textId="77777777" w:rsidR="009201B3" w:rsidRPr="00F42EE7" w:rsidRDefault="009201B3"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9201B3" w:rsidRDefault="009201B3"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23" w:name="_Toc112155560"/>
      <w:r w:rsidRPr="2B22EC93">
        <w:rPr>
          <w:lang w:val="en-GB"/>
        </w:rPr>
        <w:t>Financial Support</w:t>
      </w:r>
      <w:bookmarkEnd w:id="723"/>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80"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81"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044EC0">
      <w:pPr>
        <w:pStyle w:val="Heading2"/>
      </w:pPr>
      <w:bookmarkStart w:id="724" w:name="_Toc112155561"/>
      <w:r>
        <w:t>Travel</w:t>
      </w:r>
      <w:r w:rsidR="00B81CD7" w:rsidRPr="2B22EC93">
        <w:rPr>
          <w:lang w:val="en-GB"/>
        </w:rPr>
        <w:t xml:space="preserve"> and Conferences</w:t>
      </w:r>
      <w:bookmarkEnd w:id="724"/>
    </w:p>
    <w:p w14:paraId="438535F4" w14:textId="0EB5745D" w:rsidR="00282FF9" w:rsidRDefault="00282FF9" w:rsidP="00044EC0">
      <w:r>
        <w:t xml:space="preserve">All travel and accommodation </w:t>
      </w:r>
      <w:r w:rsidR="003F207D">
        <w:t xml:space="preserve">bookings </w:t>
      </w:r>
      <w:r>
        <w:t xml:space="preserve">should be made via </w:t>
      </w:r>
      <w:hyperlink r:id="rId182"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83"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044EC0">
      <w:pPr>
        <w:pStyle w:val="Heading2"/>
      </w:pPr>
      <w:bookmarkStart w:id="725" w:name="_Toc8981542"/>
      <w:bookmarkStart w:id="726" w:name="_Toc112155562"/>
      <w:r>
        <w:t>Fieldwork</w:t>
      </w:r>
      <w:bookmarkEnd w:id="725"/>
      <w:bookmarkEnd w:id="726"/>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B04911" w:rsidP="00044EC0">
      <w:hyperlink r:id="rId184"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85"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27" w:name="_Toc112155563"/>
      <w:r>
        <w:lastRenderedPageBreak/>
        <w:t>Insurance</w:t>
      </w:r>
      <w:bookmarkEnd w:id="727"/>
    </w:p>
    <w:p w14:paraId="50E51B77" w14:textId="5A33156A" w:rsidR="00AE1941" w:rsidRPr="00494FFA" w:rsidRDefault="006D1895" w:rsidP="00044EC0">
      <w:r>
        <w:t xml:space="preserve">If </w:t>
      </w:r>
      <w:r w:rsidRPr="00494FFA">
        <w:t>you are travelling outside of the UK on behalf of the University (for conferen</w:t>
      </w:r>
      <w:r w:rsidR="00661EE1" w:rsidRPr="00494FFA">
        <w:t>ces, fieldwork, etc</w:t>
      </w:r>
      <w:r w:rsidR="00B028D3" w:rsidRPr="00494FFA">
        <w:t>.</w:t>
      </w:r>
      <w:r w:rsidR="00661EE1" w:rsidRPr="00494FFA">
        <w:t>) you</w:t>
      </w:r>
      <w:r w:rsidRPr="00494FFA">
        <w:t xml:space="preserve"> </w:t>
      </w:r>
      <w:r w:rsidR="00FE13EA" w:rsidRPr="00494FFA">
        <w:t xml:space="preserve">may be </w:t>
      </w:r>
      <w:r w:rsidRPr="00494FFA">
        <w:t>covered by the Worldwide Business Travel in</w:t>
      </w:r>
      <w:r w:rsidR="00AF1A05" w:rsidRPr="00494FFA">
        <w:t xml:space="preserve">surance policy purchased by the </w:t>
      </w:r>
      <w:r w:rsidRPr="00494FFA">
        <w:t xml:space="preserve">University. More information is available on the </w:t>
      </w:r>
      <w:hyperlink r:id="rId186">
        <w:r w:rsidRPr="00494FFA">
          <w:rPr>
            <w:rStyle w:val="Hyperlink"/>
          </w:rPr>
          <w:t>Insurance section of the University website</w:t>
        </w:r>
      </w:hyperlink>
      <w:r w:rsidR="00FE13EA" w:rsidRPr="00494FFA">
        <w:t xml:space="preserve"> and you can get in touch with the team to check if you will be covered.</w:t>
      </w:r>
    </w:p>
    <w:p w14:paraId="2991F8C9" w14:textId="1D3C0DBE" w:rsidR="00282FF9" w:rsidRPr="00494FFA" w:rsidRDefault="00282FF9" w:rsidP="00044EC0">
      <w:r w:rsidRPr="00494FFA">
        <w:t xml:space="preserve"> </w:t>
      </w:r>
    </w:p>
    <w:p w14:paraId="7B37541E" w14:textId="77777777" w:rsidR="00B81CD7" w:rsidRPr="00494FFA" w:rsidRDefault="00B81CD7" w:rsidP="00044EC0">
      <w:pPr>
        <w:pStyle w:val="Heading2"/>
      </w:pPr>
      <w:bookmarkStart w:id="728" w:name="_Toc17290097"/>
      <w:bookmarkStart w:id="729" w:name="_Toc17290299"/>
      <w:bookmarkStart w:id="730" w:name="_Toc17293160"/>
      <w:bookmarkStart w:id="731" w:name="_Extra_Support:_pregnancies,"/>
      <w:bookmarkStart w:id="732" w:name="_Toc8981543"/>
      <w:bookmarkStart w:id="733" w:name="_Toc112155564"/>
      <w:bookmarkStart w:id="734" w:name="_Toc534984119"/>
      <w:bookmarkEnd w:id="728"/>
      <w:bookmarkEnd w:id="729"/>
      <w:bookmarkEnd w:id="730"/>
      <w:bookmarkEnd w:id="731"/>
      <w:r w:rsidRPr="00494FFA">
        <w:t>PGR Community</w:t>
      </w:r>
      <w:bookmarkEnd w:id="732"/>
      <w:bookmarkEnd w:id="733"/>
    </w:p>
    <w:p w14:paraId="43384C4C" w14:textId="646261C4" w:rsidR="00B81CD7" w:rsidRPr="00494FFA" w:rsidRDefault="00B81CD7" w:rsidP="00044EC0">
      <w:r w:rsidRPr="00494FFA">
        <w:t xml:space="preserve">At Leeds, you will join a thriving community of more than 3,500 PGRs (including those registered during their overtime period) who are contributing to our vibrant research culture. You are encouraged to take part in conferences and events organised by your school, faculty, or research group, but you will no doubt also socialise outside your department. </w:t>
      </w:r>
    </w:p>
    <w:p w14:paraId="61D3E669" w14:textId="77777777" w:rsidR="00B81CD7" w:rsidRPr="00494FFA" w:rsidRDefault="00B81CD7" w:rsidP="00044EC0"/>
    <w:p w14:paraId="193B2C14" w14:textId="09E2A838" w:rsidR="00B81CD7" w:rsidRPr="00494FFA" w:rsidRDefault="00B81CD7" w:rsidP="00044EC0">
      <w:r w:rsidRPr="00494FFA">
        <w:t xml:space="preserve">Regular social events are organised by Leeds University Union. Please visit the </w:t>
      </w:r>
      <w:hyperlink r:id="rId187" w:tooltip="LUU postgraduate" w:history="1">
        <w:r w:rsidRPr="00494FFA">
          <w:rPr>
            <w:rStyle w:val="Hyperlink"/>
          </w:rPr>
          <w:t>Postgraduate section</w:t>
        </w:r>
      </w:hyperlink>
      <w:r w:rsidRPr="00494FFA">
        <w:t xml:space="preserve"> of their website for the latest opportunities and activities. The </w:t>
      </w:r>
      <w:hyperlink r:id="rId188" w:tooltip="Chaplaincy" w:history="1">
        <w:r w:rsidRPr="00494FFA">
          <w:rPr>
            <w:rStyle w:val="Hyperlink"/>
          </w:rPr>
          <w:t>Chaplaincy</w:t>
        </w:r>
      </w:hyperlink>
      <w:r w:rsidRPr="00494FFA">
        <w:t xml:space="preserve"> also offers group activities and coffee hours for PGRs and staff.</w:t>
      </w:r>
    </w:p>
    <w:p w14:paraId="575C2F67" w14:textId="53D5034B" w:rsidR="00910207" w:rsidRPr="00494FFA" w:rsidRDefault="00910207" w:rsidP="00044EC0"/>
    <w:p w14:paraId="2DEC252C" w14:textId="35057366" w:rsidR="00910207" w:rsidRPr="00494FFA" w:rsidRDefault="00910207" w:rsidP="00044EC0">
      <w:r w:rsidRPr="00494FFA">
        <w:t xml:space="preserve">We also have </w:t>
      </w:r>
      <w:r w:rsidR="003F57D2" w:rsidRPr="00494FFA">
        <w:t xml:space="preserve">the ‘Leeds Doctoral College PGRs’ Microsoft Team which you can read more about in </w:t>
      </w:r>
      <w:hyperlink w:anchor="_Communication" w:history="1">
        <w:r w:rsidR="00AF5F3F" w:rsidRPr="00494FFA">
          <w:rPr>
            <w:rStyle w:val="Hyperlink"/>
          </w:rPr>
          <w:t>Section 2.9</w:t>
        </w:r>
      </w:hyperlink>
      <w:r w:rsidR="003F57D2" w:rsidRPr="00494FFA">
        <w:t>.</w:t>
      </w:r>
    </w:p>
    <w:p w14:paraId="7040A643" w14:textId="5EA91707" w:rsidR="00B81CD7" w:rsidRPr="00494FFA" w:rsidRDefault="00B81CD7" w:rsidP="00044EC0"/>
    <w:p w14:paraId="35E8EFDD" w14:textId="77777777" w:rsidR="00467E8D" w:rsidRPr="00791AAB" w:rsidRDefault="00467E8D" w:rsidP="00044EC0">
      <w:pPr>
        <w:pStyle w:val="Heading2"/>
      </w:pPr>
      <w:bookmarkStart w:id="735" w:name="_Toc17206984"/>
      <w:bookmarkStart w:id="736" w:name="_Toc17207157"/>
      <w:bookmarkStart w:id="737" w:name="_Toc17283690"/>
      <w:bookmarkStart w:id="738" w:name="_Toc17285325"/>
      <w:bookmarkStart w:id="739" w:name="_Toc17290100"/>
      <w:bookmarkStart w:id="740" w:name="_Toc17290302"/>
      <w:bookmarkStart w:id="741" w:name="_Toc17293163"/>
      <w:bookmarkStart w:id="742" w:name="_Holiday_entitlement"/>
      <w:bookmarkStart w:id="743" w:name="_Toc8981545"/>
      <w:bookmarkStart w:id="744" w:name="_Toc112155565"/>
      <w:bookmarkEnd w:id="735"/>
      <w:bookmarkEnd w:id="736"/>
      <w:bookmarkEnd w:id="737"/>
      <w:bookmarkEnd w:id="738"/>
      <w:bookmarkEnd w:id="739"/>
      <w:bookmarkEnd w:id="740"/>
      <w:bookmarkEnd w:id="741"/>
      <w:bookmarkEnd w:id="742"/>
      <w:r w:rsidRPr="00494FFA">
        <w:t>Holiday</w:t>
      </w:r>
      <w:r>
        <w:t xml:space="preserve"> entitlement</w:t>
      </w:r>
      <w:bookmarkEnd w:id="743"/>
      <w:bookmarkEnd w:id="744"/>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89">
        <w:r w:rsidR="00467E8D" w:rsidRPr="6BD8C8AE">
          <w:rPr>
            <w:rStyle w:val="Hyperlink"/>
          </w:rPr>
          <w:t>on the University website</w:t>
        </w:r>
      </w:hyperlink>
      <w:r w:rsidR="00467E8D">
        <w:t>.</w:t>
      </w:r>
      <w:r w:rsidR="00614504">
        <w:t xml:space="preserve"> </w:t>
      </w:r>
      <w:r w:rsidR="00467E8D">
        <w:t xml:space="preserve">Holiday requests can be made via </w:t>
      </w:r>
      <w:hyperlink r:id="rId190">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9201B3" w:rsidRDefault="009201B3" w:rsidP="00007F7C">
                            <w:r w:rsidRPr="00C137B5">
                              <w:rPr>
                                <w:rFonts w:ascii="Calibri" w:eastAsia="Calibri" w:hAnsi="Calibri" w:cs="Calibri"/>
                                <w:color w:val="000000" w:themeColor="text1"/>
                              </w:rPr>
                              <w:t>S</w:t>
                            </w:r>
                            <w:r w:rsidRPr="00C137B5">
                              <w:t>tudent support tip</w:t>
                            </w:r>
                          </w:p>
                          <w:p w14:paraId="396C71DD" w14:textId="77777777" w:rsidR="009201B3" w:rsidRPr="00C137B5" w:rsidRDefault="009201B3" w:rsidP="00007F7C"/>
                          <w:p w14:paraId="4FF9E527" w14:textId="32FCF75F" w:rsidR="009201B3" w:rsidRPr="00CD00FB" w:rsidRDefault="009201B3" w:rsidP="00007F7C">
                            <w:r w:rsidRPr="00007F7C">
                              <w:t xml:space="preserve">You are encouraged to </w:t>
                            </w:r>
                            <w:r w:rsidRPr="00494FFA">
                              <w:t xml:space="preserve">take holiday days, as this will contribute towards maintaining a healthy work/life balance. Remember to check with your supervisor(s) about how you will arrange annual leave (see </w:t>
                            </w:r>
                            <w:hyperlink w:anchor="_Toc17191262" w:history="1">
                              <w:r w:rsidRPr="00494FFA">
                                <w:rPr>
                                  <w:rStyle w:val="Hyperlink"/>
                                </w:rPr>
                                <w:t>section 4.1 Supervision</w:t>
                              </w:r>
                            </w:hyperlink>
                            <w:r w:rsidRPr="00494FFA">
                              <w:t>).</w:t>
                            </w:r>
                          </w:p>
                          <w:p w14:paraId="3EE7B3AC" w14:textId="77777777" w:rsidR="009201B3" w:rsidRDefault="009201B3"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9201B3" w:rsidRDefault="009201B3" w:rsidP="00007F7C">
                      <w:r w:rsidRPr="00C137B5">
                        <w:rPr>
                          <w:rFonts w:ascii="Calibri" w:eastAsia="Calibri" w:hAnsi="Calibri" w:cs="Calibri"/>
                          <w:color w:val="000000" w:themeColor="text1"/>
                        </w:rPr>
                        <w:t>S</w:t>
                      </w:r>
                      <w:r w:rsidRPr="00C137B5">
                        <w:t>tudent support tip</w:t>
                      </w:r>
                    </w:p>
                    <w:p w14:paraId="396C71DD" w14:textId="77777777" w:rsidR="009201B3" w:rsidRPr="00C137B5" w:rsidRDefault="009201B3" w:rsidP="00007F7C"/>
                    <w:p w14:paraId="4FF9E527" w14:textId="32FCF75F" w:rsidR="009201B3" w:rsidRPr="00CD00FB" w:rsidRDefault="009201B3" w:rsidP="00007F7C">
                      <w:r w:rsidRPr="00007F7C">
                        <w:t xml:space="preserve">You are encouraged to </w:t>
                      </w:r>
                      <w:r w:rsidRPr="00494FFA">
                        <w:t xml:space="preserve">take holiday days, as this will contribute towards maintaining a healthy work/life balance. Remember to check with your supervisor(s) about how you will arrange annual leave (see </w:t>
                      </w:r>
                      <w:hyperlink w:anchor="_Toc17191262" w:history="1">
                        <w:r w:rsidRPr="00494FFA">
                          <w:rPr>
                            <w:rStyle w:val="Hyperlink"/>
                          </w:rPr>
                          <w:t>section 4.1 Supervision</w:t>
                        </w:r>
                      </w:hyperlink>
                      <w:r w:rsidRPr="00494FFA">
                        <w:t>).</w:t>
                      </w:r>
                    </w:p>
                    <w:p w14:paraId="3EE7B3AC" w14:textId="77777777" w:rsidR="009201B3" w:rsidRDefault="009201B3"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45" w:name="_Toc8981546"/>
      <w:bookmarkStart w:id="746" w:name="_Toc112155566"/>
      <w:r>
        <w:t>Work outside a research degree programme</w:t>
      </w:r>
      <w:bookmarkEnd w:id="745"/>
      <w:bookmarkEnd w:id="746"/>
    </w:p>
    <w:p w14:paraId="0978C4F9" w14:textId="5BC261F3" w:rsidR="00467E8D" w:rsidRDefault="00DB6B19" w:rsidP="00044EC0">
      <w:r w:rsidRPr="00DB6B19">
        <w:t xml:space="preserve">Full-time </w:t>
      </w:r>
      <w:r>
        <w:t xml:space="preserve">PGRs </w:t>
      </w:r>
      <w:r w:rsidRPr="00DB6B19">
        <w:t xml:space="preserve">may </w:t>
      </w:r>
      <w:hyperlink r:id="rId191"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92"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93"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9201B3" w:rsidRDefault="009201B3" w:rsidP="00007F7C">
                            <w:r w:rsidRPr="00C137B5">
                              <w:rPr>
                                <w:rFonts w:ascii="Calibri" w:eastAsia="Calibri" w:hAnsi="Calibri" w:cs="Calibri"/>
                                <w:color w:val="000000" w:themeColor="text1"/>
                              </w:rPr>
                              <w:t>S</w:t>
                            </w:r>
                            <w:r w:rsidRPr="00C137B5">
                              <w:t>tudent support tip</w:t>
                            </w:r>
                          </w:p>
                          <w:p w14:paraId="1A900C39" w14:textId="77777777" w:rsidR="009201B3" w:rsidRPr="00C137B5" w:rsidRDefault="009201B3" w:rsidP="00007F7C"/>
                          <w:p w14:paraId="6A1B134F" w14:textId="77777777" w:rsidR="009201B3" w:rsidRPr="00580A81" w:rsidRDefault="009201B3"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9201B3" w:rsidRDefault="009201B3"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" fillcolor="white [3201]" strokecolor="#4472c4 [3208]" strokeweight="3pt">
                <v:stroke joinstyle="miter"/>
                <v:shadow on="t" color="black" opacity="26214f" origin="-.5,-.5" offset=".74836mm,.74836mm"/>
                <v:textbox>
                  <w:txbxContent>
                    <w:p w14:paraId="5C2BE228" w14:textId="77777777" w:rsidR="009201B3" w:rsidRDefault="009201B3" w:rsidP="00007F7C">
                      <w:r w:rsidRPr="00C137B5">
                        <w:rPr>
                          <w:rFonts w:ascii="Calibri" w:eastAsia="Calibri" w:hAnsi="Calibri" w:cs="Calibri"/>
                          <w:color w:val="000000" w:themeColor="text1"/>
                        </w:rPr>
                        <w:t>S</w:t>
                      </w:r>
                      <w:r w:rsidRPr="00C137B5">
                        <w:t>tudent support tip</w:t>
                      </w:r>
                    </w:p>
                    <w:p w14:paraId="1A900C39" w14:textId="77777777" w:rsidR="009201B3" w:rsidRPr="00C137B5" w:rsidRDefault="009201B3" w:rsidP="00007F7C"/>
                    <w:p w14:paraId="6A1B134F" w14:textId="77777777" w:rsidR="009201B3" w:rsidRPr="00580A81" w:rsidRDefault="009201B3"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9201B3" w:rsidRDefault="009201B3"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47" w:name="_Toc112155567"/>
      <w:r>
        <w:rPr>
          <w:lang w:val="en-GB"/>
        </w:rPr>
        <w:t>Sanctioned countries</w:t>
      </w:r>
      <w:bookmarkEnd w:id="747"/>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94"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48" w:name="_Making_Changes"/>
      <w:bookmarkStart w:id="749" w:name="_Toc8981547"/>
      <w:bookmarkStart w:id="750" w:name="_Toc112155568"/>
      <w:bookmarkEnd w:id="748"/>
      <w:r w:rsidRPr="00791AAB">
        <w:lastRenderedPageBreak/>
        <w:t>Making Changes</w:t>
      </w:r>
      <w:bookmarkEnd w:id="734"/>
      <w:bookmarkEnd w:id="749"/>
      <w:bookmarkEnd w:id="750"/>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51" w:name="_Toc534984120"/>
      <w:bookmarkStart w:id="752" w:name="_Toc8981548"/>
      <w:bookmarkStart w:id="753" w:name="_Toc112155569"/>
      <w:r w:rsidRPr="00D664DB">
        <w:t>Advice</w:t>
      </w:r>
      <w:bookmarkEnd w:id="751"/>
      <w:bookmarkEnd w:id="752"/>
      <w:bookmarkEnd w:id="753"/>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95">
        <w:r w:rsidR="009E1C57">
          <w:rPr>
            <w:rStyle w:val="Hyperlink"/>
          </w:rPr>
          <w:t>LUU Help and Support Team</w:t>
        </w:r>
      </w:hyperlink>
      <w:r>
        <w:t>. You may also want to access the various resourc</w:t>
      </w:r>
      <w:r w:rsidR="005E36B9">
        <w:t xml:space="preserve">es provided by the </w:t>
      </w:r>
      <w:hyperlink r:id="rId196">
        <w:r w:rsidR="005E36B9" w:rsidRPr="2B22EC93">
          <w:rPr>
            <w:rStyle w:val="Hyperlink"/>
          </w:rPr>
          <w:t>Student Couns</w:t>
        </w:r>
        <w:r w:rsidRPr="2B22EC93">
          <w:rPr>
            <w:rStyle w:val="Hyperlink"/>
          </w:rPr>
          <w:t>elling and Wellbeing</w:t>
        </w:r>
      </w:hyperlink>
      <w:r>
        <w:t xml:space="preserve"> team, or the </w:t>
      </w:r>
      <w:hyperlink r:id="rId197">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54" w:name="_Toc8981549"/>
      <w:bookmarkStart w:id="755" w:name="_Toc112155570"/>
      <w:r w:rsidRPr="00D664DB">
        <w:t>Dissatisfaction with your studies</w:t>
      </w:r>
      <w:bookmarkEnd w:id="754"/>
      <w:bookmarkEnd w:id="755"/>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98"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99"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200"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756" w:name="_Toc534984123"/>
      <w:bookmarkStart w:id="757" w:name="_Toc8981550"/>
      <w:bookmarkStart w:id="758" w:name="_Toc112155571"/>
      <w:r w:rsidRPr="00D664DB">
        <w:t>Changing Supervisors</w:t>
      </w:r>
      <w:bookmarkEnd w:id="756"/>
      <w:bookmarkEnd w:id="757"/>
      <w:bookmarkEnd w:id="758"/>
    </w:p>
    <w:p w14:paraId="1851933D" w14:textId="7AD0B71D" w:rsidR="0002780F" w:rsidRPr="00624F6F" w:rsidRDefault="00B856CB" w:rsidP="00044EC0">
      <w:bookmarkStart w:id="759"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760" w:name="_Suspension_and_Extension"/>
      <w:bookmarkStart w:id="761" w:name="_Toc8981551"/>
      <w:bookmarkStart w:id="762" w:name="_Toc112155572"/>
      <w:bookmarkEnd w:id="760"/>
      <w:r w:rsidRPr="00D664DB">
        <w:t>Suspension and Extension of studies</w:t>
      </w:r>
      <w:bookmarkEnd w:id="761"/>
      <w:bookmarkEnd w:id="762"/>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lastRenderedPageBreak/>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9201B3" w:rsidRDefault="009201B3" w:rsidP="00007F7C">
                            <w:r w:rsidRPr="00C137B5">
                              <w:rPr>
                                <w:rFonts w:ascii="Calibri" w:eastAsia="Calibri" w:hAnsi="Calibri" w:cs="Calibri"/>
                                <w:color w:val="000000" w:themeColor="text1"/>
                              </w:rPr>
                              <w:t>S</w:t>
                            </w:r>
                            <w:r w:rsidRPr="00C137B5">
                              <w:t>tudent support tip</w:t>
                            </w:r>
                          </w:p>
                          <w:p w14:paraId="2C437117" w14:textId="77777777" w:rsidR="009201B3" w:rsidRPr="00C137B5" w:rsidRDefault="009201B3" w:rsidP="00007F7C"/>
                          <w:p w14:paraId="7C4204CC" w14:textId="2B13AD30" w:rsidR="009201B3" w:rsidRPr="00007F7C" w:rsidRDefault="009201B3" w:rsidP="00007F7C">
                            <w:r w:rsidRPr="00007F7C">
                              <w:t xml:space="preserve">If you are studying at Leeds on a ‘Tier 4’ or Student visa, you should also seek advice from the </w:t>
                            </w:r>
                            <w:hyperlink r:id="rId201" w:history="1">
                              <w:r w:rsidRPr="00007F7C">
                                <w:rPr>
                                  <w:rStyle w:val="Hyperlink"/>
                                </w:rPr>
                                <w:t>Student Visa Advice Team</w:t>
                              </w:r>
                            </w:hyperlink>
                            <w:r>
                              <w:t xml:space="preserve">. </w:t>
                            </w:r>
                          </w:p>
                          <w:p w14:paraId="32476BC4" w14:textId="77777777" w:rsidR="009201B3" w:rsidRDefault="009201B3"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9201B3" w:rsidRDefault="009201B3" w:rsidP="00007F7C">
                      <w:r w:rsidRPr="00C137B5">
                        <w:rPr>
                          <w:rFonts w:ascii="Calibri" w:eastAsia="Calibri" w:hAnsi="Calibri" w:cs="Calibri"/>
                          <w:color w:val="000000" w:themeColor="text1"/>
                        </w:rPr>
                        <w:t>S</w:t>
                      </w:r>
                      <w:r w:rsidRPr="00C137B5">
                        <w:t>tudent support tip</w:t>
                      </w:r>
                    </w:p>
                    <w:p w14:paraId="2C437117" w14:textId="77777777" w:rsidR="009201B3" w:rsidRPr="00C137B5" w:rsidRDefault="009201B3" w:rsidP="00007F7C"/>
                    <w:p w14:paraId="7C4204CC" w14:textId="2B13AD30" w:rsidR="009201B3" w:rsidRPr="00007F7C" w:rsidRDefault="009201B3" w:rsidP="00007F7C">
                      <w:r w:rsidRPr="00007F7C">
                        <w:t xml:space="preserve">If you are studying at Leeds on a ‘Tier 4’ or Student visa, you should also seek advice from the </w:t>
                      </w:r>
                      <w:hyperlink r:id="rId202" w:history="1">
                        <w:r w:rsidRPr="00007F7C">
                          <w:rPr>
                            <w:rStyle w:val="Hyperlink"/>
                          </w:rPr>
                          <w:t>Student Visa Advice Team</w:t>
                        </w:r>
                      </w:hyperlink>
                      <w:r>
                        <w:t xml:space="preserve">. </w:t>
                      </w:r>
                    </w:p>
                    <w:p w14:paraId="32476BC4" w14:textId="77777777" w:rsidR="009201B3" w:rsidRDefault="009201B3"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203">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w:t>
      </w:r>
      <w:r w:rsidR="005814C7">
        <w:lastRenderedPageBreak/>
        <w:t xml:space="preserve">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204"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205"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206"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763" w:name="_Progress_Support_Procedure"/>
      <w:bookmarkStart w:id="764" w:name="_Toc112155573"/>
      <w:bookmarkEnd w:id="759"/>
      <w:bookmarkEnd w:id="763"/>
      <w:r>
        <w:rPr>
          <w:lang w:val="en-GB"/>
        </w:rPr>
        <w:t>Progress Support Procedure (PSP)</w:t>
      </w:r>
      <w:bookmarkEnd w:id="764"/>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207">
        <w:r w:rsidRPr="00FA3130">
          <w:rPr>
            <w:rStyle w:val="Hyperlink"/>
            <w:sz w:val="24"/>
            <w:szCs w:val="24"/>
          </w:rPr>
          <w:t xml:space="preserve">other specialist </w:t>
        </w:r>
      </w:hyperlink>
      <w:hyperlink r:id="rId208">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209">
        <w:r w:rsidRPr="00FA3130">
          <w:rPr>
            <w:rStyle w:val="Hyperlink"/>
            <w:sz w:val="24"/>
            <w:szCs w:val="24"/>
          </w:rPr>
          <w:t>authorised absence, suspension or extension</w:t>
        </w:r>
      </w:hyperlink>
      <w:r w:rsidRPr="00FA3130">
        <w:rPr>
          <w:sz w:val="24"/>
          <w:szCs w:val="24"/>
        </w:rPr>
        <w:t xml:space="preserve"> of study</w:t>
      </w:r>
      <w:r w:rsidR="00FA3130">
        <w:rPr>
          <w:sz w:val="24"/>
          <w:szCs w:val="24"/>
          <w:lang w:val="en-GB"/>
        </w:rPr>
        <w:t xml:space="preserve"> </w:t>
      </w:r>
      <w:r w:rsidR="00FA3130" w:rsidRPr="00494FFA">
        <w:rPr>
          <w:sz w:val="24"/>
          <w:szCs w:val="24"/>
          <w:lang w:val="en-GB"/>
        </w:rPr>
        <w:t>(</w:t>
      </w:r>
      <w:hyperlink w:anchor="_Suspension_and_Extension" w:history="1">
        <w:r w:rsidR="00A1029B" w:rsidRPr="00494FFA">
          <w:rPr>
            <w:rStyle w:val="Hyperlink"/>
            <w:sz w:val="24"/>
            <w:szCs w:val="24"/>
            <w:lang w:val="en-GB"/>
          </w:rPr>
          <w:t>see section 5.4</w:t>
        </w:r>
      </w:hyperlink>
      <w:r w:rsidR="00FA3130" w:rsidRPr="00494FFA">
        <w:rPr>
          <w:sz w:val="24"/>
          <w:szCs w:val="24"/>
          <w:lang w:val="en-GB"/>
        </w:rPr>
        <w:t>)</w:t>
      </w:r>
      <w:r w:rsidRPr="00494FFA">
        <w:rPr>
          <w:sz w:val="24"/>
          <w:szCs w:val="24"/>
        </w:rPr>
        <w:t>. The DPGRS and Graduate School will consider what action may be needed and liaise and co-ordinate with the PGR and colleagues from other Services to ensure the correct support is put in</w:t>
      </w:r>
      <w:r w:rsidRPr="00FA3130">
        <w:rPr>
          <w:sz w:val="24"/>
          <w:szCs w:val="24"/>
        </w:rPr>
        <w:t xml:space="preserve">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210">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211">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12"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765" w:name="_Toc534984126"/>
      <w:bookmarkStart w:id="766" w:name="_Toc8981553"/>
      <w:bookmarkStart w:id="767" w:name="_Toc112155574"/>
      <w:r w:rsidRPr="00D664DB">
        <w:t>Visa Extensions</w:t>
      </w:r>
      <w:bookmarkEnd w:id="765"/>
      <w:bookmarkEnd w:id="766"/>
      <w:bookmarkEnd w:id="767"/>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13"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w:t>
      </w:r>
      <w:r w:rsidR="00A30620">
        <w:lastRenderedPageBreak/>
        <w:t xml:space="preserve">Immigration (UKVI). </w:t>
      </w:r>
      <w:r>
        <w:t xml:space="preserve">A list of steps to complete in order to make a successful visa application can be found </w:t>
      </w:r>
      <w:r w:rsidRPr="00EA26DF">
        <w:t xml:space="preserve">on </w:t>
      </w:r>
      <w:r w:rsidR="000221DF" w:rsidRPr="00EA26DF">
        <w:t xml:space="preserve">the </w:t>
      </w:r>
      <w:hyperlink r:id="rId214"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768" w:name="_Toc294183242"/>
      <w:bookmarkStart w:id="769" w:name="_Toc294188283"/>
      <w:bookmarkStart w:id="770" w:name="_Toc299629398"/>
      <w:bookmarkStart w:id="771" w:name="_Toc8981554"/>
      <w:bookmarkStart w:id="772" w:name="_Toc112155575"/>
      <w:r w:rsidRPr="00D664DB">
        <w:t xml:space="preserve">Change of </w:t>
      </w:r>
      <w:bookmarkEnd w:id="768"/>
      <w:bookmarkEnd w:id="769"/>
      <w:bookmarkEnd w:id="770"/>
      <w:bookmarkEnd w:id="771"/>
      <w:r w:rsidR="00B124D1">
        <w:t>personal details</w:t>
      </w:r>
      <w:bookmarkEnd w:id="772"/>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proofErr w:type="spellStart"/>
      <w:r w:rsidR="00783A30">
        <w:t>eg</w:t>
      </w:r>
      <w:proofErr w:type="spellEnd"/>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15"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16"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17"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18">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773" w:name="_Toc8981556"/>
      <w:bookmarkStart w:id="774" w:name="_Toc112155576"/>
      <w:r w:rsidRPr="00D664DB">
        <w:t>Leaving the University early</w:t>
      </w:r>
      <w:bookmarkEnd w:id="773"/>
      <w:bookmarkEnd w:id="774"/>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19"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775" w:name="_Assessment"/>
      <w:bookmarkEnd w:id="775"/>
      <w:r w:rsidR="00783A30">
        <w:br w:type="page"/>
      </w:r>
    </w:p>
    <w:p w14:paraId="63C82DA9" w14:textId="461AE1D0" w:rsidR="00123F68" w:rsidRPr="00D664DB" w:rsidRDefault="007940F1" w:rsidP="00044EC0">
      <w:pPr>
        <w:pStyle w:val="Heading1"/>
      </w:pPr>
      <w:bookmarkStart w:id="776" w:name="_Assessment_1"/>
      <w:bookmarkStart w:id="777" w:name="_Toc112155577"/>
      <w:bookmarkEnd w:id="776"/>
      <w:r>
        <w:lastRenderedPageBreak/>
        <w:t>Assessment</w:t>
      </w:r>
      <w:bookmarkEnd w:id="777"/>
    </w:p>
    <w:p w14:paraId="118C8CD5" w14:textId="6FB10828" w:rsidR="00123F68" w:rsidRDefault="00123F68" w:rsidP="00044EC0">
      <w:pPr>
        <w:rPr>
          <w:b/>
        </w:rPr>
      </w:pPr>
    </w:p>
    <w:p w14:paraId="0C7A4C9E" w14:textId="7C784CB4" w:rsidR="00123F68" w:rsidRPr="00D664DB" w:rsidRDefault="0096524E" w:rsidP="00044EC0">
      <w:pPr>
        <w:pStyle w:val="Heading2"/>
      </w:pPr>
      <w:bookmarkStart w:id="778" w:name="_Toc8981558"/>
      <w:bookmarkStart w:id="779" w:name="_Toc112155578"/>
      <w:r w:rsidRPr="00D664DB">
        <w:t>Progress Monitoring</w:t>
      </w:r>
      <w:bookmarkEnd w:id="778"/>
      <w:bookmarkEnd w:id="779"/>
    </w:p>
    <w:p w14:paraId="7CF1893E" w14:textId="271B1B20" w:rsidR="0096524E" w:rsidRPr="00624F6F" w:rsidRDefault="0096524E" w:rsidP="00044EC0">
      <w:bookmarkStart w:id="780"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w:t>
      </w:r>
      <w:r w:rsidRPr="00494FFA">
        <w:t xml:space="preserve">programmes in </w:t>
      </w:r>
      <w:hyperlink w:anchor="_Timescales_of_milestones" w:history="1">
        <w:r w:rsidR="00E81392" w:rsidRPr="00494FFA">
          <w:rPr>
            <w:rStyle w:val="Hyperlink"/>
          </w:rPr>
          <w:t>Section 8</w:t>
        </w:r>
      </w:hyperlink>
      <w:r w:rsidRPr="00494FFA">
        <w:t>, but</w:t>
      </w:r>
      <w:r>
        <w:t xml:space="preserve">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20"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781" w:name="_Supervision_Meetings"/>
      <w:bookmarkStart w:id="782" w:name="_Toc112155579"/>
      <w:bookmarkEnd w:id="781"/>
      <w:r>
        <w:t>Supervision Meetings</w:t>
      </w:r>
      <w:bookmarkEnd w:id="782"/>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21"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494FFA"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w:t>
      </w:r>
      <w:r w:rsidR="00616FBA" w:rsidRPr="00494FFA">
        <w:t xml:space="preserve">See </w:t>
      </w:r>
      <w:hyperlink w:anchor="_Toc17191262" w:history="1">
        <w:r w:rsidR="00E81392" w:rsidRPr="00494FFA">
          <w:rPr>
            <w:rStyle w:val="Hyperlink"/>
          </w:rPr>
          <w:t>section 4.1</w:t>
        </w:r>
      </w:hyperlink>
      <w:r w:rsidR="00616FBA" w:rsidRPr="00494FFA">
        <w:t xml:space="preserve"> for more guidance on discussing expectations and setting up good practice for supervisions.</w:t>
      </w:r>
    </w:p>
    <w:p w14:paraId="6E0D4523" w14:textId="77777777" w:rsidR="000221DF" w:rsidRPr="00494FFA" w:rsidRDefault="000221DF" w:rsidP="00044EC0"/>
    <w:p w14:paraId="0E2238D8" w14:textId="77777777" w:rsidR="000221DF" w:rsidRPr="00494FFA" w:rsidRDefault="000221DF" w:rsidP="00044EC0">
      <w:r w:rsidRPr="00494FFA">
        <w:t xml:space="preserve">Records must be kept of all formal supervision meetings in GRAD. It is your responsibility, in partnership with your supervisor, to keep these records. </w:t>
      </w:r>
    </w:p>
    <w:p w14:paraId="51EB63F3" w14:textId="77777777" w:rsidR="000221DF" w:rsidRPr="00494FFA" w:rsidRDefault="000221DF" w:rsidP="00044EC0"/>
    <w:p w14:paraId="4E6644EE" w14:textId="77777777" w:rsidR="000221DF" w:rsidRPr="00494FFA" w:rsidRDefault="000221DF" w:rsidP="00044EC0">
      <w:r w:rsidRPr="00494FFA">
        <w:t>The pattern and timing of your meetings will vary according to what stage you are at in your studies, and your subject area. However, meetings should occur regularly:</w:t>
      </w:r>
    </w:p>
    <w:p w14:paraId="446F4EA1" w14:textId="77777777" w:rsidR="000221DF" w:rsidRPr="00494FFA" w:rsidRDefault="000221DF" w:rsidP="00044EC0"/>
    <w:p w14:paraId="7D284D1A" w14:textId="77777777" w:rsidR="000221DF" w:rsidRPr="00494FFA" w:rsidRDefault="000221DF" w:rsidP="00044EC0">
      <w:pPr>
        <w:pStyle w:val="ListParagraph"/>
        <w:numPr>
          <w:ilvl w:val="0"/>
          <w:numId w:val="25"/>
        </w:numPr>
      </w:pPr>
      <w:r w:rsidRPr="00494FFA">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494FFA" w:rsidRDefault="000221DF" w:rsidP="00044EC0">
      <w:pPr>
        <w:pStyle w:val="ListParagraph"/>
        <w:numPr>
          <w:ilvl w:val="0"/>
          <w:numId w:val="25"/>
        </w:numPr>
      </w:pPr>
      <w:r w:rsidRPr="00494FFA">
        <w:rPr>
          <w:rFonts w:asciiTheme="minorHAnsi" w:hAnsiTheme="minorHAnsi" w:cs="Arial"/>
          <w:sz w:val="24"/>
          <w:szCs w:val="24"/>
          <w:lang w:val="en-GB" w:eastAsia="ar-SA"/>
        </w:rPr>
        <w:t xml:space="preserve">For part-time study, you should have gaps of no more than </w:t>
      </w:r>
      <w:r w:rsidR="00B2369C" w:rsidRPr="00494FFA">
        <w:rPr>
          <w:rFonts w:asciiTheme="minorHAnsi" w:hAnsiTheme="minorHAnsi" w:cs="Arial"/>
          <w:sz w:val="24"/>
          <w:szCs w:val="24"/>
          <w:lang w:val="en-GB" w:eastAsia="ar-SA"/>
        </w:rPr>
        <w:t>12</w:t>
      </w:r>
      <w:r w:rsidRPr="00494FFA">
        <w:rPr>
          <w:rFonts w:asciiTheme="minorHAnsi" w:hAnsiTheme="minorHAnsi" w:cs="Arial"/>
          <w:sz w:val="24"/>
          <w:szCs w:val="24"/>
          <w:lang w:val="en-GB" w:eastAsia="ar-SA"/>
        </w:rPr>
        <w:t xml:space="preserve"> weeks between meetings.</w:t>
      </w:r>
    </w:p>
    <w:p w14:paraId="5BD46A23" w14:textId="3EB0C428" w:rsidR="2B22EC93" w:rsidRPr="00494FFA" w:rsidRDefault="2B22EC93" w:rsidP="00044EC0">
      <w:pPr>
        <w:rPr>
          <w:rFonts w:ascii="Calibri" w:hAnsi="Calibri"/>
        </w:rPr>
      </w:pPr>
    </w:p>
    <w:p w14:paraId="22B48409" w14:textId="5FA3CAD4" w:rsidR="0FFB3AF7" w:rsidRPr="00494FFA" w:rsidRDefault="0FFB3AF7" w:rsidP="00044EC0">
      <w:pPr>
        <w:rPr>
          <w:rFonts w:ascii="Calibri" w:hAnsi="Calibri"/>
        </w:rPr>
      </w:pPr>
      <w:r w:rsidRPr="00494FFA">
        <w:t xml:space="preserve">PGR records are checked by the Graduate Schools to ensure that PGRs are attending supervision meetings regularly. For further information, please see </w:t>
      </w:r>
      <w:hyperlink w:anchor="_Attendance_and_engagement" w:history="1">
        <w:r w:rsidR="00E81392" w:rsidRPr="00494FFA">
          <w:rPr>
            <w:rStyle w:val="Hyperlink"/>
          </w:rPr>
          <w:t>Section 4.3</w:t>
        </w:r>
      </w:hyperlink>
      <w:r w:rsidR="640B129A" w:rsidRPr="00494FFA">
        <w:t>.</w:t>
      </w:r>
    </w:p>
    <w:p w14:paraId="6AA1D99A" w14:textId="77777777" w:rsidR="000221DF" w:rsidRPr="00494FFA" w:rsidRDefault="000221DF" w:rsidP="00044EC0"/>
    <w:p w14:paraId="1DE31600" w14:textId="77777777" w:rsidR="000221DF" w:rsidRPr="00494FFA" w:rsidRDefault="000221DF" w:rsidP="00044EC0">
      <w:pPr>
        <w:rPr>
          <w:u w:val="single"/>
        </w:rPr>
      </w:pPr>
      <w:r w:rsidRPr="00494FFA">
        <w:rPr>
          <w:u w:val="single"/>
        </w:rPr>
        <w:t>Training Plan</w:t>
      </w:r>
    </w:p>
    <w:p w14:paraId="2BCFB12D" w14:textId="4FB1CC33" w:rsidR="000221DF" w:rsidRDefault="000221DF" w:rsidP="00044EC0">
      <w:r w:rsidRPr="00494FFA">
        <w:t xml:space="preserve">Within the first three months of your research degree you are asked to agree a training plan with your supervisor. This is an opportunity to think about any support you may need in terms of your research or broader development at the beginning of you research. </w:t>
      </w:r>
      <w:r w:rsidR="00616FBA" w:rsidRPr="00494FFA">
        <w:t xml:space="preserve">See </w:t>
      </w:r>
      <w:hyperlink w:anchor="_Training_Opportunities" w:history="1">
        <w:r w:rsidR="00E81392" w:rsidRPr="00494FFA">
          <w:rPr>
            <w:rStyle w:val="Hyperlink"/>
          </w:rPr>
          <w:t>section 2.13</w:t>
        </w:r>
      </w:hyperlink>
      <w:r w:rsidR="00616FBA" w:rsidRPr="00494FFA">
        <w:t xml:space="preserve"> for further guidance around identifying your training needs. </w:t>
      </w:r>
      <w:r w:rsidRPr="00494FFA">
        <w:t>Recording of the training plan is within the University GRAD system in the development section. There is also a training needs analysis</w:t>
      </w:r>
      <w:r>
        <w:t xml:space="preserve">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783" w:name="_First_Formal_Progress"/>
      <w:bookmarkStart w:id="784" w:name="_Toc8981559"/>
      <w:bookmarkStart w:id="785" w:name="_Toc112155580"/>
      <w:bookmarkEnd w:id="783"/>
      <w:r w:rsidRPr="00D664DB">
        <w:t>First Formal Progress Review (FFPR)</w:t>
      </w:r>
      <w:bookmarkEnd w:id="784"/>
      <w:bookmarkEnd w:id="785"/>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lastRenderedPageBreak/>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Pr="00494FFA"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w:t>
      </w:r>
      <w:r w:rsidRPr="00494FFA">
        <w:t>Importantly, you should comment on any issues which may have adversely affected your progress. How did they affect your progress and how will you get back on track? What support do you need?</w:t>
      </w:r>
    </w:p>
    <w:p w14:paraId="77FC6AD2" w14:textId="25B663B2" w:rsidR="008C4A82" w:rsidRPr="00494FFA" w:rsidRDefault="008C4A82" w:rsidP="008C4A82"/>
    <w:p w14:paraId="610EA8BD" w14:textId="65E3ADA5" w:rsidR="001213F3" w:rsidRPr="00494FFA" w:rsidRDefault="001213F3" w:rsidP="00044EC0">
      <w:pPr>
        <w:rPr>
          <w:u w:val="single"/>
        </w:rPr>
      </w:pPr>
      <w:r w:rsidRPr="00494FFA">
        <w:rPr>
          <w:u w:val="single"/>
        </w:rPr>
        <w:t>What to expect</w:t>
      </w:r>
    </w:p>
    <w:p w14:paraId="73D06DE0" w14:textId="3C52C336" w:rsidR="008E6643" w:rsidRPr="008C4A82" w:rsidRDefault="008E6643" w:rsidP="008E6643">
      <w:pPr>
        <w:rPr>
          <w:rFonts w:eastAsia="Calibri"/>
        </w:rPr>
      </w:pPr>
      <w:r w:rsidRPr="00494FFA">
        <w:rPr>
          <w:rFonts w:eastAsia="Calibri"/>
        </w:rPr>
        <w:t xml:space="preserve">You can access training on the FFPR process via the </w:t>
      </w:r>
      <w:r w:rsidR="00756C12" w:rsidRPr="00494FFA">
        <w:rPr>
          <w:rFonts w:cstheme="minorHAnsi"/>
        </w:rPr>
        <w:t xml:space="preserve">‘Induction to Transfer’ course on the </w:t>
      </w:r>
      <w:hyperlink r:id="rId222" w:history="1">
        <w:r w:rsidR="00756C12" w:rsidRPr="00494FFA">
          <w:rPr>
            <w:rStyle w:val="Hyperlink"/>
            <w:rFonts w:cstheme="minorHAnsi"/>
          </w:rPr>
          <w:t>Postgraduate Research and Training page</w:t>
        </w:r>
      </w:hyperlink>
      <w:r w:rsidR="00756C12" w:rsidRPr="00494FFA">
        <w:rPr>
          <w:rFonts w:cstheme="minorHAnsi"/>
        </w:rPr>
        <w:t xml:space="preserve"> of the For Students website</w:t>
      </w:r>
      <w:r w:rsidRPr="00494FFA">
        <w:rPr>
          <w:rFonts w:eastAsia="Calibri"/>
        </w:rPr>
        <w:t>. This module provides further information about the FFPR process. It also includes important guidance about academic integrity and avoiding plagiarism, ethical review, data</w:t>
      </w:r>
      <w:r w:rsidRPr="008C4A82">
        <w:rPr>
          <w:rFonts w:eastAsia="Calibri"/>
        </w:rPr>
        <w:t xml:space="preserve">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23" w:history="1">
        <w:proofErr w:type="spellStart"/>
        <w:r w:rsidRPr="008C4A82">
          <w:rPr>
            <w:rStyle w:val="Hyperlink"/>
            <w:rFonts w:eastAsia="Calibri"/>
            <w:color w:val="auto"/>
            <w:u w:val="none"/>
          </w:rPr>
          <w:t>Researcher@Library</w:t>
        </w:r>
        <w:proofErr w:type="spellEnd"/>
      </w:hyperlink>
      <w:r w:rsidRPr="008C4A82">
        <w:rPr>
          <w:rFonts w:eastAsia="Calibri"/>
        </w:rPr>
        <w:t xml:space="preserve"> teams can help support and you can find help and guidance on the </w:t>
      </w:r>
      <w:hyperlink r:id="rId224" w:history="1">
        <w:r w:rsidRPr="008C4A82">
          <w:rPr>
            <w:rStyle w:val="Hyperlink"/>
            <w:rFonts w:eastAsia="Calibri"/>
            <w:color w:val="auto"/>
            <w:u w:val="none"/>
          </w:rPr>
          <w:t>Library Research Support</w:t>
        </w:r>
      </w:hyperlink>
      <w:r w:rsidRPr="008C4A82">
        <w:rPr>
          <w:rFonts w:eastAsia="Calibri"/>
        </w:rPr>
        <w:t xml:space="preserve"> </w:t>
      </w:r>
      <w:hyperlink r:id="rId225" w:history="1">
        <w:r w:rsidRPr="008C4A82">
          <w:rPr>
            <w:rStyle w:val="Hyperlink"/>
            <w:rFonts w:eastAsia="Calibri"/>
            <w:color w:val="auto"/>
            <w:u w:val="none"/>
          </w:rPr>
          <w:t>pages</w:t>
        </w:r>
      </w:hyperlink>
      <w:r w:rsidRPr="008C4A82">
        <w:rPr>
          <w:rFonts w:eastAsia="Calibri"/>
        </w:rPr>
        <w:t xml:space="preserve"> including a number of </w:t>
      </w:r>
      <w:hyperlink r:id="rId226"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27"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494FFA" w:rsidRDefault="001213F3" w:rsidP="00044EC0">
      <w:pPr>
        <w:rPr>
          <w:u w:val="single"/>
        </w:rPr>
      </w:pPr>
      <w:r w:rsidRPr="00494FFA">
        <w:rPr>
          <w:u w:val="single"/>
        </w:rPr>
        <w:t>Outcomes</w:t>
      </w:r>
    </w:p>
    <w:p w14:paraId="72D3685B" w14:textId="0D74F66D" w:rsidR="001213F3" w:rsidRDefault="001213F3" w:rsidP="00044EC0">
      <w:r w:rsidRPr="00494FFA">
        <w:t>The</w:t>
      </w:r>
      <w:r w:rsidR="0028628D" w:rsidRPr="00494FFA">
        <w:t xml:space="preserve"> FFPR is a </w:t>
      </w:r>
      <w:r w:rsidR="00793821" w:rsidRPr="00494FFA">
        <w:t>formative</w:t>
      </w:r>
      <w:r w:rsidR="0028628D" w:rsidRPr="00494FFA">
        <w:t xml:space="preserve"> exercise and not a formal assessment which must be ‘passed’.</w:t>
      </w:r>
      <w:r w:rsidRPr="00494FFA">
        <w:t xml:space="preserve"> However, if there are significant concerns about your progress, the </w:t>
      </w:r>
      <w:r w:rsidR="00793821" w:rsidRPr="00494FFA">
        <w:t>Progress Support Procedure (PSP)</w:t>
      </w:r>
      <w:r w:rsidRPr="00494FFA">
        <w:t xml:space="preserve"> may be initiated</w:t>
      </w:r>
      <w:r w:rsidR="00C747BF" w:rsidRPr="00494FFA">
        <w:t xml:space="preserve"> (see </w:t>
      </w:r>
      <w:hyperlink w:anchor="_Progress_Support_Procedure" w:history="1">
        <w:r w:rsidR="00E81392" w:rsidRPr="00494FFA">
          <w:rPr>
            <w:rStyle w:val="Hyperlink"/>
          </w:rPr>
          <w:t>section 5.5</w:t>
        </w:r>
      </w:hyperlink>
      <w:r w:rsidR="00C747BF" w:rsidRPr="00494FFA">
        <w:t>)</w:t>
      </w:r>
      <w:r w:rsidRPr="00494FFA">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786" w:name="_Toc17290116"/>
      <w:bookmarkStart w:id="787" w:name="_Toc17290318"/>
      <w:bookmarkStart w:id="788" w:name="_Toc17293179"/>
      <w:bookmarkStart w:id="789" w:name="_Toc17290117"/>
      <w:bookmarkStart w:id="790" w:name="_Toc17290319"/>
      <w:bookmarkStart w:id="791" w:name="_Toc17293180"/>
      <w:bookmarkStart w:id="792" w:name="_Toc17290118"/>
      <w:bookmarkStart w:id="793" w:name="_Toc17290320"/>
      <w:bookmarkStart w:id="794" w:name="_Toc17293181"/>
      <w:bookmarkStart w:id="795" w:name="_Toc17290119"/>
      <w:bookmarkStart w:id="796" w:name="_Toc17290321"/>
      <w:bookmarkStart w:id="797" w:name="_Toc17293182"/>
      <w:bookmarkStart w:id="798" w:name="_Toc17290120"/>
      <w:bookmarkStart w:id="799" w:name="_Toc17290322"/>
      <w:bookmarkStart w:id="800" w:name="_Toc17293183"/>
      <w:bookmarkStart w:id="801" w:name="_Toc8981560"/>
      <w:bookmarkStart w:id="802" w:name="_Toc112155581"/>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Pr="00D664DB">
        <w:lastRenderedPageBreak/>
        <w:t>Transfer Assessment</w:t>
      </w:r>
      <w:bookmarkEnd w:id="780"/>
      <w:bookmarkEnd w:id="801"/>
      <w:bookmarkEnd w:id="802"/>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 xml:space="preserve">thesis within the standard period of study for your </w:t>
      </w:r>
      <w:proofErr w:type="spellStart"/>
      <w:r w:rsidRPr="00764E1E">
        <w:rPr>
          <w:rFonts w:asciiTheme="minorHAnsi" w:hAnsiTheme="minorHAnsi" w:cstheme="minorHAnsi"/>
          <w:sz w:val="24"/>
        </w:rPr>
        <w:t>programme</w:t>
      </w:r>
      <w:proofErr w:type="spellEnd"/>
      <w:r w:rsidRPr="00764E1E">
        <w:rPr>
          <w:rFonts w:asciiTheme="minorHAnsi" w:hAnsiTheme="minorHAnsi" w:cstheme="minorHAnsi"/>
          <w:sz w:val="24"/>
        </w:rPr>
        <w:t>.</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494FFA" w:rsidRDefault="2EF687D8">
      <w:pPr>
        <w:rPr>
          <w:rFonts w:eastAsia="Calibri" w:cstheme="minorHAnsi"/>
        </w:rPr>
      </w:pPr>
      <w:r w:rsidRPr="00A17303">
        <w:rPr>
          <w:rFonts w:eastAsia="Calibri" w:cstheme="minorHAnsi"/>
        </w:rPr>
        <w:t xml:space="preserve">You must have a data management plan in place by the transfer stage and submit this alongside your </w:t>
      </w:r>
      <w:r w:rsidRPr="00494FFA">
        <w:rPr>
          <w:rFonts w:eastAsia="Calibri" w:cstheme="minorHAnsi"/>
        </w:rPr>
        <w:t>transfer report.</w:t>
      </w:r>
    </w:p>
    <w:p w14:paraId="7D1A80DF" w14:textId="1C91482E" w:rsidR="2EF687D8" w:rsidRPr="00494FFA" w:rsidRDefault="2EF687D8" w:rsidP="2EF687D8">
      <w:pPr>
        <w:rPr>
          <w:rFonts w:eastAsia="Calibri" w:cstheme="minorHAnsi"/>
        </w:rPr>
      </w:pPr>
    </w:p>
    <w:p w14:paraId="6239EC91" w14:textId="6E050C93" w:rsidR="2EF687D8" w:rsidRPr="00494FFA" w:rsidRDefault="2EF687D8" w:rsidP="008E6643">
      <w:pPr>
        <w:spacing w:line="276" w:lineRule="auto"/>
        <w:rPr>
          <w:rFonts w:eastAsia="Calibri" w:cstheme="minorHAnsi"/>
          <w:u w:val="single"/>
        </w:rPr>
      </w:pPr>
      <w:r w:rsidRPr="00494FFA">
        <w:rPr>
          <w:rFonts w:eastAsia="Calibri" w:cstheme="minorHAnsi"/>
          <w:u w:val="single"/>
        </w:rPr>
        <w:t>What to expect</w:t>
      </w:r>
    </w:p>
    <w:p w14:paraId="6EAA3BBB" w14:textId="28391785" w:rsidR="008E6643" w:rsidRPr="00A17303" w:rsidRDefault="008E6643" w:rsidP="008E6643">
      <w:pPr>
        <w:rPr>
          <w:rFonts w:eastAsia="Calibri" w:cstheme="minorHAnsi"/>
        </w:rPr>
      </w:pPr>
      <w:r w:rsidRPr="00494FFA">
        <w:rPr>
          <w:rFonts w:cstheme="minorHAnsi"/>
        </w:rPr>
        <w:t xml:space="preserve">You can access training on the transfer process via </w:t>
      </w:r>
      <w:r w:rsidR="00756C12" w:rsidRPr="00494FFA">
        <w:rPr>
          <w:rFonts w:cstheme="minorHAnsi"/>
        </w:rPr>
        <w:t xml:space="preserve">the ‘Induction to Transfer’ course on the </w:t>
      </w:r>
      <w:hyperlink r:id="rId228" w:history="1">
        <w:r w:rsidR="00756C12" w:rsidRPr="00494FFA">
          <w:rPr>
            <w:rStyle w:val="Hyperlink"/>
            <w:rFonts w:cstheme="minorHAnsi"/>
          </w:rPr>
          <w:t>Postgraduate Research and Training page</w:t>
        </w:r>
      </w:hyperlink>
      <w:r w:rsidRPr="00494FFA">
        <w:rPr>
          <w:rFonts w:cstheme="minorHAnsi"/>
        </w:rPr>
        <w:t>, and</w:t>
      </w:r>
      <w:r w:rsidRPr="00A17303">
        <w:rPr>
          <w:rFonts w:cstheme="minorHAnsi"/>
        </w:rPr>
        <w:t xml:space="preserve"> full guidance is available on the </w:t>
      </w:r>
      <w:hyperlink r:id="rId229"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lastRenderedPageBreak/>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9201B3" w:rsidRDefault="009201B3" w:rsidP="00013933">
                            <w:r w:rsidRPr="00C137B5">
                              <w:rPr>
                                <w:rFonts w:ascii="Calibri" w:eastAsia="Calibri" w:hAnsi="Calibri" w:cs="Calibri"/>
                                <w:color w:val="000000" w:themeColor="text1"/>
                              </w:rPr>
                              <w:t>S</w:t>
                            </w:r>
                            <w:r w:rsidRPr="00C137B5">
                              <w:t>tudent support tip</w:t>
                            </w:r>
                          </w:p>
                          <w:p w14:paraId="54675AC5" w14:textId="77777777" w:rsidR="009201B3" w:rsidRPr="00C137B5" w:rsidRDefault="009201B3" w:rsidP="00013933"/>
                          <w:p w14:paraId="35E715B2" w14:textId="77777777" w:rsidR="009201B3" w:rsidRPr="00A17303" w:rsidRDefault="009201B3" w:rsidP="00013933">
                            <w:r w:rsidRPr="00013933">
                              <w:t xml:space="preserve">If you are disabled, you may wish to review the </w:t>
                            </w:r>
                            <w:hyperlink r:id="rId230">
                              <w:r w:rsidRPr="00013933">
                                <w:rPr>
                                  <w:rStyle w:val="Hyperlink"/>
                                  <w:rFonts w:cstheme="minorHAnsi"/>
                                </w:rPr>
                                <w:t>Reasonable Adjustments policy</w:t>
                              </w:r>
                            </w:hyperlink>
                            <w:r w:rsidRPr="00013933">
                              <w:t xml:space="preserve"> as well.</w:t>
                            </w:r>
                          </w:p>
                          <w:p w14:paraId="7D3268F1" w14:textId="77777777" w:rsidR="009201B3" w:rsidRDefault="009201B3"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9201B3" w:rsidRDefault="009201B3" w:rsidP="00013933">
                      <w:r w:rsidRPr="00C137B5">
                        <w:rPr>
                          <w:rFonts w:ascii="Calibri" w:eastAsia="Calibri" w:hAnsi="Calibri" w:cs="Calibri"/>
                          <w:color w:val="000000" w:themeColor="text1"/>
                        </w:rPr>
                        <w:t>S</w:t>
                      </w:r>
                      <w:r w:rsidRPr="00C137B5">
                        <w:t>tudent support tip</w:t>
                      </w:r>
                    </w:p>
                    <w:p w14:paraId="54675AC5" w14:textId="77777777" w:rsidR="009201B3" w:rsidRPr="00C137B5" w:rsidRDefault="009201B3" w:rsidP="00013933"/>
                    <w:p w14:paraId="35E715B2" w14:textId="77777777" w:rsidR="009201B3" w:rsidRPr="00A17303" w:rsidRDefault="009201B3" w:rsidP="00013933">
                      <w:r w:rsidRPr="00013933">
                        <w:t xml:space="preserve">If you are disabled, you may wish to review the </w:t>
                      </w:r>
                      <w:hyperlink r:id="rId231">
                        <w:r w:rsidRPr="00013933">
                          <w:rPr>
                            <w:rStyle w:val="Hyperlink"/>
                            <w:rFonts w:cstheme="minorHAnsi"/>
                          </w:rPr>
                          <w:t>Reasonable Adjustments policy</w:t>
                        </w:r>
                      </w:hyperlink>
                      <w:r w:rsidRPr="00013933">
                        <w:t xml:space="preserve"> as well.</w:t>
                      </w:r>
                    </w:p>
                    <w:p w14:paraId="7D3268F1" w14:textId="77777777" w:rsidR="009201B3" w:rsidRDefault="009201B3"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044EC0">
      <w:pPr>
        <w:pStyle w:val="Heading2"/>
      </w:pPr>
      <w:bookmarkStart w:id="803" w:name="_Toc8981561"/>
      <w:bookmarkStart w:id="804" w:name="_Toc112155582"/>
      <w:r w:rsidRPr="00D664DB">
        <w:t>Annual Progress Review (Post-Transfer)</w:t>
      </w:r>
      <w:bookmarkEnd w:id="803"/>
      <w:bookmarkEnd w:id="804"/>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rsidRPr="00494FFA">
        <w:t>The APR is a ‘stock-taking’ exercise rather than a formal assessment</w:t>
      </w:r>
      <w:r w:rsidR="00BB3FF7" w:rsidRPr="00494FFA">
        <w:t xml:space="preserve">, </w:t>
      </w:r>
      <w:r w:rsidR="00282FF9" w:rsidRPr="00494FFA">
        <w:t>h</w:t>
      </w:r>
      <w:r w:rsidR="005F0C4E" w:rsidRPr="00494FFA">
        <w:t xml:space="preserve">owever, if there are significant concerns about your progress the </w:t>
      </w:r>
      <w:r w:rsidR="1B3307B5" w:rsidRPr="00494FFA">
        <w:t>Progress Support Procedure (PSP)</w:t>
      </w:r>
      <w:r w:rsidR="005F0C4E" w:rsidRPr="00494FFA">
        <w:t xml:space="preserve"> may be started</w:t>
      </w:r>
      <w:r w:rsidR="00D15E6D" w:rsidRPr="00494FFA">
        <w:t xml:space="preserve"> (</w:t>
      </w:r>
      <w:hyperlink w:anchor="_Progress_Support_Procedure" w:history="1">
        <w:r w:rsidR="00713C0A" w:rsidRPr="00494FFA">
          <w:rPr>
            <w:rStyle w:val="Hyperlink"/>
          </w:rPr>
          <w:t>see Section 5.5</w:t>
        </w:r>
      </w:hyperlink>
      <w:r w:rsidR="00D15E6D" w:rsidRPr="00494FFA">
        <w:t>)</w:t>
      </w:r>
      <w:r w:rsidR="005F0C4E" w:rsidRPr="00494FFA">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494FFA" w:rsidRDefault="004762BF" w:rsidP="00B20AEA">
      <w:r w:rsidRPr="00B20AEA">
        <w:t xml:space="preserve">Further </w:t>
      </w:r>
      <w:r w:rsidRPr="00494FFA">
        <w:t xml:space="preserve">information on the process, timescales, deadlines, postponement and outcomes is available </w:t>
      </w:r>
      <w:hyperlink r:id="rId232">
        <w:r w:rsidR="00DA4A42" w:rsidRPr="00494FFA">
          <w:rPr>
            <w:rStyle w:val="Hyperlink"/>
          </w:rPr>
          <w:t>on the SES website</w:t>
        </w:r>
      </w:hyperlink>
      <w:bookmarkStart w:id="805" w:name="_Toc534984131"/>
      <w:bookmarkStart w:id="806" w:name="_Toc8981562"/>
      <w:r w:rsidR="00DA4A42" w:rsidRPr="00494FFA">
        <w:t xml:space="preserve"> under Progress and Monitoring.</w:t>
      </w:r>
    </w:p>
    <w:p w14:paraId="59E037F1" w14:textId="42214EE2" w:rsidR="2EF687D8" w:rsidRPr="00494FFA" w:rsidRDefault="2EF687D8" w:rsidP="00B20AEA"/>
    <w:p w14:paraId="49BD02BE" w14:textId="2904D147" w:rsidR="2EF687D8" w:rsidRPr="00756C12" w:rsidRDefault="2EF687D8" w:rsidP="00756C12">
      <w:pPr>
        <w:rPr>
          <w:rFonts w:cstheme="minorHAnsi"/>
        </w:rPr>
      </w:pPr>
      <w:r w:rsidRPr="00494FFA">
        <w:rPr>
          <w:rFonts w:ascii="Calibri" w:eastAsia="Calibri" w:hAnsi="Calibri" w:cs="Calibri"/>
        </w:rPr>
        <w:t xml:space="preserve">You can access training on the APR process via the </w:t>
      </w:r>
      <w:r w:rsidR="00756C12" w:rsidRPr="00494FFA">
        <w:rPr>
          <w:rFonts w:cstheme="minorHAnsi"/>
        </w:rPr>
        <w:t xml:space="preserve">‘Post-transfer to completion; viva; thesis format’ course on the </w:t>
      </w:r>
      <w:hyperlink r:id="rId233" w:history="1">
        <w:r w:rsidR="00756C12" w:rsidRPr="00494FFA">
          <w:rPr>
            <w:rStyle w:val="Hyperlink"/>
            <w:rFonts w:cstheme="minorHAnsi"/>
          </w:rPr>
          <w:t>Postgraduate Research and Training page</w:t>
        </w:r>
      </w:hyperlink>
      <w:r w:rsidR="00756C12" w:rsidRPr="00494FFA">
        <w:rPr>
          <w:rFonts w:cstheme="minorHAnsi"/>
        </w:rPr>
        <w:t xml:space="preserve"> of the For Students website.</w:t>
      </w:r>
      <w:r w:rsidRPr="00494FFA">
        <w:rPr>
          <w:rFonts w:ascii="Calibri" w:eastAsia="Calibri" w:hAnsi="Calibri" w:cs="Calibri"/>
        </w:rPr>
        <w:t xml:space="preserve"> This module </w:t>
      </w:r>
      <w:r w:rsidRPr="00494FFA">
        <w:rPr>
          <w:rFonts w:ascii="Calibri" w:eastAsia="Calibri" w:hAnsi="Calibri" w:cs="Calibri"/>
        </w:rPr>
        <w:lastRenderedPageBreak/>
        <w:t>provides further information about the APR process, and guides you through the next stages as you move towards preparing for thesis submission and final examination. You can also revisit the Induction to Transfer course at any time</w:t>
      </w:r>
      <w:r w:rsidR="00756C12" w:rsidRPr="00494FFA">
        <w:rPr>
          <w:rFonts w:ascii="Calibri" w:eastAsia="Calibri" w:hAnsi="Calibri" w:cs="Calibri"/>
        </w:rPr>
        <w:t xml:space="preserve"> </w:t>
      </w:r>
      <w:r w:rsidR="00756C12" w:rsidRPr="00494FFA">
        <w:rPr>
          <w:rFonts w:cstheme="minorHAnsi"/>
        </w:rPr>
        <w:t xml:space="preserve">on the </w:t>
      </w:r>
      <w:hyperlink r:id="rId234" w:history="1">
        <w:r w:rsidR="00756C12" w:rsidRPr="00494FFA">
          <w:rPr>
            <w:rStyle w:val="Hyperlink"/>
            <w:rFonts w:cstheme="minorHAnsi"/>
          </w:rPr>
          <w:t>Postgraduate Research and Training page</w:t>
        </w:r>
      </w:hyperlink>
      <w:r w:rsidR="00756C12" w:rsidRPr="00494FFA">
        <w:rPr>
          <w:rFonts w:cstheme="minorHAnsi"/>
        </w:rPr>
        <w:t xml:space="preserve"> of the For Students website</w:t>
      </w:r>
      <w:r w:rsidRPr="00494FFA">
        <w:rPr>
          <w:rFonts w:ascii="Calibri" w:eastAsia="Calibri" w:hAnsi="Calibri" w:cs="Calibri"/>
        </w:rPr>
        <w:t>, and particularly before assessment points, for guidance around academic</w:t>
      </w:r>
      <w:r w:rsidRPr="00B20AEA">
        <w:rPr>
          <w:rFonts w:ascii="Calibri" w:eastAsia="Calibri" w:hAnsi="Calibri" w:cs="Calibri"/>
        </w:rPr>
        <w:t xml:space="preserve">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9201B3" w:rsidRDefault="009201B3" w:rsidP="00013933">
                            <w:r w:rsidRPr="00C137B5">
                              <w:rPr>
                                <w:rFonts w:ascii="Calibri" w:eastAsia="Calibri" w:hAnsi="Calibri" w:cs="Calibri"/>
                                <w:color w:val="000000" w:themeColor="text1"/>
                              </w:rPr>
                              <w:t>S</w:t>
                            </w:r>
                            <w:r w:rsidRPr="00C137B5">
                              <w:t>tudent support tip</w:t>
                            </w:r>
                          </w:p>
                          <w:p w14:paraId="29A2470F" w14:textId="77777777" w:rsidR="009201B3" w:rsidRPr="00C137B5" w:rsidRDefault="009201B3" w:rsidP="00013933"/>
                          <w:p w14:paraId="796EFAC5" w14:textId="480E5147" w:rsidR="009201B3" w:rsidRPr="00B20AEA" w:rsidRDefault="009201B3"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9201B3" w:rsidRDefault="009201B3"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9201B3" w:rsidRDefault="009201B3" w:rsidP="00013933">
                      <w:r w:rsidRPr="00C137B5">
                        <w:rPr>
                          <w:rFonts w:ascii="Calibri" w:eastAsia="Calibri" w:hAnsi="Calibri" w:cs="Calibri"/>
                          <w:color w:val="000000" w:themeColor="text1"/>
                        </w:rPr>
                        <w:t>S</w:t>
                      </w:r>
                      <w:r w:rsidRPr="00C137B5">
                        <w:t>tudent support tip</w:t>
                      </w:r>
                    </w:p>
                    <w:p w14:paraId="29A2470F" w14:textId="77777777" w:rsidR="009201B3" w:rsidRPr="00C137B5" w:rsidRDefault="009201B3" w:rsidP="00013933"/>
                    <w:p w14:paraId="796EFAC5" w14:textId="480E5147" w:rsidR="009201B3" w:rsidRPr="00B20AEA" w:rsidRDefault="009201B3"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9201B3" w:rsidRDefault="009201B3"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07" w:name="_Toc112155583"/>
      <w:r w:rsidRPr="00D664DB">
        <w:t>Final Examination</w:t>
      </w:r>
      <w:bookmarkEnd w:id="805"/>
      <w:bookmarkEnd w:id="806"/>
      <w:bookmarkEnd w:id="807"/>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35">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 xml:space="preserve">the support available in preparation for your viva including advice for video streamed </w:t>
      </w:r>
      <w:proofErr w:type="spellStart"/>
      <w:r w:rsidRPr="0096219A">
        <w:rPr>
          <w:rFonts w:ascii="Calibri" w:eastAsia="Calibri" w:hAnsi="Calibri" w:cs="Calibri"/>
          <w:color w:val="000000" w:themeColor="text1"/>
          <w:sz w:val="24"/>
          <w:szCs w:val="24"/>
        </w:rPr>
        <w:t>vivas</w:t>
      </w:r>
      <w:proofErr w:type="spellEnd"/>
      <w:r w:rsidRPr="0096219A">
        <w:rPr>
          <w:rFonts w:ascii="Calibri" w:eastAsia="Calibri" w:hAnsi="Calibri" w:cs="Calibri"/>
          <w:color w:val="000000" w:themeColor="text1"/>
          <w:sz w:val="24"/>
          <w:szCs w:val="24"/>
        </w:rPr>
        <w:t xml:space="preserve">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 xml:space="preserve">advice on final </w:t>
      </w:r>
      <w:proofErr w:type="spellStart"/>
      <w:r w:rsidRPr="0096219A">
        <w:rPr>
          <w:rFonts w:ascii="Calibri" w:eastAsia="Calibri" w:hAnsi="Calibri" w:cs="Calibri"/>
          <w:color w:val="000000" w:themeColor="text1"/>
          <w:sz w:val="24"/>
          <w:szCs w:val="24"/>
        </w:rPr>
        <w:t>eThesis</w:t>
      </w:r>
      <w:proofErr w:type="spellEnd"/>
      <w:r w:rsidRPr="0096219A">
        <w:rPr>
          <w:rFonts w:ascii="Calibri" w:eastAsia="Calibri" w:hAnsi="Calibri" w:cs="Calibri"/>
          <w:color w:val="000000" w:themeColor="text1"/>
          <w:sz w:val="24"/>
          <w:szCs w:val="24"/>
        </w:rPr>
        <w:t xml:space="preserve">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lastRenderedPageBreak/>
        <w:t xml:space="preserve">You can also find out about the arrangements for the </w:t>
      </w:r>
      <w:hyperlink r:id="rId236">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 xml:space="preserve">completion; </w:t>
      </w:r>
      <w:r w:rsidRPr="00494FFA">
        <w:rPr>
          <w:rFonts w:cstheme="minorHAnsi"/>
        </w:rPr>
        <w:t>viva; thesis format’</w:t>
      </w:r>
      <w:r w:rsidR="00876A1D" w:rsidRPr="00494FFA">
        <w:rPr>
          <w:rFonts w:cstheme="minorHAnsi"/>
        </w:rPr>
        <w:t xml:space="preserve"> course </w:t>
      </w:r>
      <w:r w:rsidRPr="00494FFA">
        <w:rPr>
          <w:rFonts w:cstheme="minorHAnsi"/>
        </w:rPr>
        <w:t xml:space="preserve">on the </w:t>
      </w:r>
      <w:hyperlink r:id="rId237" w:history="1">
        <w:r w:rsidRPr="00494FFA">
          <w:rPr>
            <w:rStyle w:val="Hyperlink"/>
            <w:rFonts w:cstheme="minorHAnsi"/>
          </w:rPr>
          <w:t>Postgraduate Research and Training page</w:t>
        </w:r>
      </w:hyperlink>
      <w:r w:rsidRPr="00494FFA">
        <w:rPr>
          <w:rFonts w:cstheme="minorHAnsi"/>
        </w:rPr>
        <w:t xml:space="preserve"> of the For Students website </w:t>
      </w:r>
      <w:r w:rsidR="4A44EA2A" w:rsidRPr="00494FFA">
        <w:rPr>
          <w:rFonts w:ascii="Calibri" w:eastAsia="Calibri" w:hAnsi="Calibri" w:cs="Calibri"/>
          <w:color w:val="000000" w:themeColor="text1"/>
        </w:rPr>
        <w:t>guides you through thesis preparation and preparing for your viva</w:t>
      </w:r>
      <w:r w:rsidRPr="00494FFA">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38">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39">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40">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08" w:name="_Toc17191290"/>
      <w:bookmarkStart w:id="809" w:name="_Toc17191402"/>
      <w:bookmarkStart w:id="810" w:name="_Toc17192875"/>
      <w:bookmarkStart w:id="811" w:name="_Toc17207003"/>
      <w:bookmarkStart w:id="812" w:name="_Toc17207176"/>
      <w:bookmarkStart w:id="813" w:name="_Toc17283709"/>
      <w:bookmarkStart w:id="814" w:name="_Toc17285344"/>
      <w:bookmarkStart w:id="815" w:name="_Toc17290124"/>
      <w:bookmarkStart w:id="816" w:name="_Toc17290326"/>
      <w:bookmarkStart w:id="817" w:name="_Toc17293187"/>
      <w:bookmarkStart w:id="818" w:name="_Toc17191291"/>
      <w:bookmarkStart w:id="819" w:name="_Toc17191403"/>
      <w:bookmarkStart w:id="820" w:name="_Toc17192876"/>
      <w:bookmarkStart w:id="821" w:name="_Toc17207004"/>
      <w:bookmarkStart w:id="822" w:name="_Toc17207177"/>
      <w:bookmarkStart w:id="823" w:name="_Toc17283710"/>
      <w:bookmarkStart w:id="824" w:name="_Toc17285345"/>
      <w:bookmarkStart w:id="825" w:name="_Toc17290125"/>
      <w:bookmarkStart w:id="826" w:name="_Toc17290327"/>
      <w:bookmarkStart w:id="827" w:name="_Toc17293188"/>
      <w:bookmarkStart w:id="828" w:name="_Toc17191292"/>
      <w:bookmarkStart w:id="829" w:name="_Toc17191404"/>
      <w:bookmarkStart w:id="830" w:name="_Toc17192877"/>
      <w:bookmarkStart w:id="831" w:name="_Toc17207005"/>
      <w:bookmarkStart w:id="832" w:name="_Toc17207178"/>
      <w:bookmarkStart w:id="833" w:name="_Toc17283711"/>
      <w:bookmarkStart w:id="834" w:name="_Toc17285346"/>
      <w:bookmarkStart w:id="835" w:name="_Toc17290126"/>
      <w:bookmarkStart w:id="836" w:name="_Toc17290328"/>
      <w:bookmarkStart w:id="837" w:name="_Toc17293189"/>
      <w:bookmarkStart w:id="838" w:name="_Toc17191293"/>
      <w:bookmarkStart w:id="839" w:name="_Toc17191405"/>
      <w:bookmarkStart w:id="840" w:name="_Toc17192878"/>
      <w:bookmarkStart w:id="841" w:name="_Toc17207006"/>
      <w:bookmarkStart w:id="842" w:name="_Toc17207179"/>
      <w:bookmarkStart w:id="843" w:name="_Toc17283712"/>
      <w:bookmarkStart w:id="844" w:name="_Toc17285347"/>
      <w:bookmarkStart w:id="845" w:name="_Toc17290127"/>
      <w:bookmarkStart w:id="846" w:name="_Toc17290329"/>
      <w:bookmarkStart w:id="847" w:name="_Toc17293190"/>
      <w:bookmarkStart w:id="848" w:name="_Toc17191294"/>
      <w:bookmarkStart w:id="849" w:name="_Toc17191406"/>
      <w:bookmarkStart w:id="850" w:name="_Toc17192879"/>
      <w:bookmarkStart w:id="851" w:name="_Toc17207007"/>
      <w:bookmarkStart w:id="852" w:name="_Toc17207180"/>
      <w:bookmarkStart w:id="853" w:name="_Toc17283713"/>
      <w:bookmarkStart w:id="854" w:name="_Toc17285348"/>
      <w:bookmarkStart w:id="855" w:name="_Toc17290128"/>
      <w:bookmarkStart w:id="856" w:name="_Toc17290330"/>
      <w:bookmarkStart w:id="857" w:name="_Toc17293191"/>
      <w:bookmarkStart w:id="858" w:name="_Toc8981563"/>
      <w:bookmarkStart w:id="859" w:name="_Toc112155584"/>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r>
        <w:t>After the examination</w:t>
      </w:r>
      <w:bookmarkEnd w:id="858"/>
      <w:bookmarkEnd w:id="859"/>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41">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42">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43">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44"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860" w:name="_Toc112155585"/>
      <w:r w:rsidRPr="00A51539">
        <w:t>Advice and support after your transfer or final viva</w:t>
      </w:r>
      <w:bookmarkEnd w:id="860"/>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lastRenderedPageBreak/>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45"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46"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47"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5DC59153" w:rsidR="00EA26DF" w:rsidRPr="00A51539" w:rsidRDefault="00EA26DF" w:rsidP="00A51539">
      <w:r w:rsidRPr="00A51539">
        <w:t xml:space="preserve">Independent advice and support is available from Leeds University Union. If you are considering an appeal we would strongly encourage you to seek independent advice and support from the </w:t>
      </w:r>
      <w:hyperlink r:id="rId248"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6FB12A98" w:rsidR="00EA26DF" w:rsidRPr="00A51539"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49" w:history="1">
        <w:r w:rsidR="003141EF">
          <w:rPr>
            <w:rStyle w:val="Hyperlink"/>
          </w:rPr>
          <w:t>Student Visa Advice Team</w:t>
        </w:r>
      </w:hyperlink>
      <w:r w:rsidRPr="00A51539">
        <w:t xml:space="preserve"> f</w:t>
      </w:r>
      <w:r w:rsidR="003141EF">
        <w:t>or further advice.</w:t>
      </w:r>
    </w:p>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78866C6B" w14:textId="77777777" w:rsidR="00EA26DF" w:rsidRDefault="00EA26DF" w:rsidP="00044EC0">
      <w:pPr>
        <w:rPr>
          <w:rFonts w:ascii="Calibri" w:hAnsi="Calibri"/>
        </w:rPr>
      </w:pPr>
    </w:p>
    <w:p w14:paraId="2CEFD32B" w14:textId="12E6B9DE" w:rsidR="009B468C" w:rsidRDefault="009B468C" w:rsidP="00044EC0"/>
    <w:p w14:paraId="3875257B" w14:textId="5CB0288B" w:rsidR="00494FFA" w:rsidRDefault="00494FFA" w:rsidP="00044EC0"/>
    <w:p w14:paraId="6D1041AF" w14:textId="5DA026F1" w:rsidR="00494FFA" w:rsidRDefault="00494FFA" w:rsidP="00044EC0"/>
    <w:p w14:paraId="6402E169" w14:textId="275A6264" w:rsidR="00494FFA" w:rsidRDefault="00494FFA" w:rsidP="00044EC0"/>
    <w:p w14:paraId="517D5558" w14:textId="47FADBD9" w:rsidR="00494FFA" w:rsidRDefault="00494FFA" w:rsidP="00044EC0"/>
    <w:p w14:paraId="7DD100B3" w14:textId="3F6BD376" w:rsidR="00494FFA" w:rsidRDefault="00494FFA" w:rsidP="00044EC0"/>
    <w:p w14:paraId="269C3BFF" w14:textId="0791F365" w:rsidR="00494FFA" w:rsidRDefault="00494FFA" w:rsidP="00044EC0"/>
    <w:p w14:paraId="05330CFD" w14:textId="2503B9A5" w:rsidR="00494FFA" w:rsidRDefault="00494FFA" w:rsidP="00044EC0"/>
    <w:p w14:paraId="1AF5B41A" w14:textId="3067EF8B" w:rsidR="00494FFA" w:rsidRDefault="00494FFA" w:rsidP="00044EC0"/>
    <w:p w14:paraId="1E5D8023" w14:textId="6828EF09" w:rsidR="00494FFA" w:rsidRDefault="00494FFA" w:rsidP="00044EC0"/>
    <w:p w14:paraId="05670A02" w14:textId="728A84B0" w:rsidR="00494FFA" w:rsidRDefault="00494FFA" w:rsidP="00044EC0"/>
    <w:p w14:paraId="47114EBF" w14:textId="4DBBDBBE" w:rsidR="00494FFA" w:rsidRDefault="00494FFA" w:rsidP="00044EC0"/>
    <w:p w14:paraId="3AE9F977" w14:textId="4940FCCA" w:rsidR="00494FFA" w:rsidRDefault="00494FFA" w:rsidP="00044EC0"/>
    <w:p w14:paraId="5D2EA05B" w14:textId="0B9CAE51" w:rsidR="00494FFA" w:rsidRDefault="00494FFA" w:rsidP="00044EC0"/>
    <w:p w14:paraId="14D80ABB" w14:textId="1F39DE3C" w:rsidR="00494FFA" w:rsidRDefault="00494FFA" w:rsidP="00044EC0"/>
    <w:p w14:paraId="0A0F6297" w14:textId="2D5DEE96" w:rsidR="00494FFA" w:rsidRDefault="00494FFA" w:rsidP="00044EC0"/>
    <w:p w14:paraId="0796C192" w14:textId="085FEF8A" w:rsidR="00494FFA" w:rsidRDefault="00494FFA" w:rsidP="00044EC0"/>
    <w:p w14:paraId="637542EB" w14:textId="7B14F95F" w:rsidR="00494FFA" w:rsidRDefault="00494FFA" w:rsidP="00044EC0"/>
    <w:p w14:paraId="6EAFB588" w14:textId="550B5A2B" w:rsidR="00494FFA" w:rsidRDefault="00494FFA" w:rsidP="00044EC0"/>
    <w:p w14:paraId="2F8EF837" w14:textId="036070B7" w:rsidR="00494FFA" w:rsidRDefault="00494FFA" w:rsidP="00044EC0"/>
    <w:p w14:paraId="25D0D235" w14:textId="0320DB8D" w:rsidR="00494FFA" w:rsidRDefault="00494FFA" w:rsidP="00044EC0"/>
    <w:p w14:paraId="1E936FFD" w14:textId="45D0DFA6" w:rsidR="00494FFA" w:rsidRDefault="00494FFA" w:rsidP="00044EC0"/>
    <w:p w14:paraId="7920ADC8" w14:textId="44FB7BB4" w:rsidR="00494FFA" w:rsidRDefault="00494FFA" w:rsidP="00044EC0"/>
    <w:p w14:paraId="7EC57005" w14:textId="16FA9D6E" w:rsidR="00494FFA" w:rsidRDefault="00494FFA" w:rsidP="00044EC0"/>
    <w:p w14:paraId="277638F7" w14:textId="52FA0735" w:rsidR="00494FFA" w:rsidRDefault="00494FFA" w:rsidP="00044EC0"/>
    <w:p w14:paraId="5CF355B8" w14:textId="477B190E" w:rsidR="00494FFA" w:rsidRDefault="00494FFA" w:rsidP="00044EC0"/>
    <w:p w14:paraId="587D0B72" w14:textId="77777777" w:rsidR="00494FFA" w:rsidRPr="00624F6F" w:rsidRDefault="00494FFA" w:rsidP="00044EC0"/>
    <w:p w14:paraId="19878411" w14:textId="5A7D3688" w:rsidR="00123F68" w:rsidRPr="00D664DB" w:rsidRDefault="00123F68" w:rsidP="00044EC0">
      <w:pPr>
        <w:pStyle w:val="Heading1"/>
      </w:pPr>
      <w:bookmarkStart w:id="861" w:name="_Toc79038175"/>
      <w:bookmarkStart w:id="862" w:name="_Toc79040544"/>
      <w:bookmarkStart w:id="863" w:name="_Toc81836463"/>
      <w:bookmarkStart w:id="864" w:name="_Toc81836537"/>
      <w:bookmarkStart w:id="865" w:name="_Toc81991818"/>
      <w:bookmarkStart w:id="866" w:name="_Toc79038176"/>
      <w:bookmarkStart w:id="867" w:name="_Toc79040545"/>
      <w:bookmarkStart w:id="868" w:name="_Toc79038177"/>
      <w:bookmarkStart w:id="869" w:name="_Toc79040546"/>
      <w:bookmarkStart w:id="870" w:name="_Toc17191296"/>
      <w:bookmarkStart w:id="871" w:name="_Toc17191408"/>
      <w:bookmarkStart w:id="872" w:name="_Toc17192881"/>
      <w:bookmarkStart w:id="873" w:name="_Toc17207009"/>
      <w:bookmarkStart w:id="874" w:name="_Toc17207182"/>
      <w:bookmarkStart w:id="875" w:name="_Toc17283715"/>
      <w:bookmarkStart w:id="876" w:name="_Toc17285350"/>
      <w:bookmarkStart w:id="877" w:name="_Toc17290131"/>
      <w:bookmarkStart w:id="878" w:name="_Toc17290333"/>
      <w:bookmarkStart w:id="879" w:name="_Toc17293194"/>
      <w:bookmarkStart w:id="880" w:name="_Toc17191297"/>
      <w:bookmarkStart w:id="881" w:name="_Toc17191409"/>
      <w:bookmarkStart w:id="882" w:name="_Toc17192882"/>
      <w:bookmarkStart w:id="883" w:name="_Toc17207010"/>
      <w:bookmarkStart w:id="884" w:name="_Toc17207183"/>
      <w:bookmarkStart w:id="885" w:name="_Toc17283716"/>
      <w:bookmarkStart w:id="886" w:name="_Toc17285351"/>
      <w:bookmarkStart w:id="887" w:name="_Toc17290132"/>
      <w:bookmarkStart w:id="888" w:name="_Toc17290334"/>
      <w:bookmarkStart w:id="889" w:name="_Toc17293195"/>
      <w:bookmarkStart w:id="890" w:name="_Toc17191298"/>
      <w:bookmarkStart w:id="891" w:name="_Toc17191410"/>
      <w:bookmarkStart w:id="892" w:name="_Toc17192883"/>
      <w:bookmarkStart w:id="893" w:name="_Toc17207011"/>
      <w:bookmarkStart w:id="894" w:name="_Toc17207184"/>
      <w:bookmarkStart w:id="895" w:name="_Toc17283717"/>
      <w:bookmarkStart w:id="896" w:name="_Toc17285352"/>
      <w:bookmarkStart w:id="897" w:name="_Toc17290133"/>
      <w:bookmarkStart w:id="898" w:name="_Toc17290335"/>
      <w:bookmarkStart w:id="899" w:name="_Toc17293196"/>
      <w:bookmarkStart w:id="900" w:name="_Toc17191299"/>
      <w:bookmarkStart w:id="901" w:name="_Toc17191411"/>
      <w:bookmarkStart w:id="902" w:name="_Toc17192884"/>
      <w:bookmarkStart w:id="903" w:name="_Toc17207012"/>
      <w:bookmarkStart w:id="904" w:name="_Toc17207185"/>
      <w:bookmarkStart w:id="905" w:name="_Toc17283718"/>
      <w:bookmarkStart w:id="906" w:name="_Toc17285353"/>
      <w:bookmarkStart w:id="907" w:name="_Toc17290134"/>
      <w:bookmarkStart w:id="908" w:name="_Toc17290336"/>
      <w:bookmarkStart w:id="909" w:name="_Toc17293197"/>
      <w:bookmarkStart w:id="910" w:name="_Toc17191300"/>
      <w:bookmarkStart w:id="911" w:name="_Toc17191412"/>
      <w:bookmarkStart w:id="912" w:name="_Toc17192885"/>
      <w:bookmarkStart w:id="913" w:name="_Toc17207013"/>
      <w:bookmarkStart w:id="914" w:name="_Toc17207186"/>
      <w:bookmarkStart w:id="915" w:name="_Toc17283719"/>
      <w:bookmarkStart w:id="916" w:name="_Toc17285354"/>
      <w:bookmarkStart w:id="917" w:name="_Toc17290135"/>
      <w:bookmarkStart w:id="918" w:name="_Toc17290337"/>
      <w:bookmarkStart w:id="919" w:name="_Toc17293198"/>
      <w:bookmarkStart w:id="920" w:name="_Toc17191301"/>
      <w:bookmarkStart w:id="921" w:name="_Toc17191413"/>
      <w:bookmarkStart w:id="922" w:name="_Toc17192886"/>
      <w:bookmarkStart w:id="923" w:name="_Toc17207014"/>
      <w:bookmarkStart w:id="924" w:name="_Toc17207187"/>
      <w:bookmarkStart w:id="925" w:name="_Toc17283720"/>
      <w:bookmarkStart w:id="926" w:name="_Toc17285355"/>
      <w:bookmarkStart w:id="927" w:name="_Toc17290136"/>
      <w:bookmarkStart w:id="928" w:name="_Toc17290338"/>
      <w:bookmarkStart w:id="929" w:name="_Toc17293199"/>
      <w:bookmarkStart w:id="930" w:name="_Toc17191302"/>
      <w:bookmarkStart w:id="931" w:name="_Toc17191414"/>
      <w:bookmarkStart w:id="932" w:name="_Toc17192887"/>
      <w:bookmarkStart w:id="933" w:name="_Toc17207015"/>
      <w:bookmarkStart w:id="934" w:name="_Toc17207188"/>
      <w:bookmarkStart w:id="935" w:name="_Toc17283721"/>
      <w:bookmarkStart w:id="936" w:name="_Toc17285356"/>
      <w:bookmarkStart w:id="937" w:name="_Toc17290137"/>
      <w:bookmarkStart w:id="938" w:name="_Toc17290339"/>
      <w:bookmarkStart w:id="939" w:name="_Toc17293200"/>
      <w:bookmarkStart w:id="940" w:name="_Toc17191303"/>
      <w:bookmarkStart w:id="941" w:name="_Toc17191415"/>
      <w:bookmarkStart w:id="942" w:name="_Toc17192888"/>
      <w:bookmarkStart w:id="943" w:name="_Toc17207016"/>
      <w:bookmarkStart w:id="944" w:name="_Toc17207189"/>
      <w:bookmarkStart w:id="945" w:name="_Toc17283722"/>
      <w:bookmarkStart w:id="946" w:name="_Toc17285357"/>
      <w:bookmarkStart w:id="947" w:name="_Toc17290138"/>
      <w:bookmarkStart w:id="948" w:name="_Toc17290340"/>
      <w:bookmarkStart w:id="949" w:name="_Toc17293201"/>
      <w:bookmarkStart w:id="950" w:name="_Toc534984132"/>
      <w:bookmarkStart w:id="951" w:name="_Toc8981564"/>
      <w:bookmarkStart w:id="952" w:name="_Toc112155587"/>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r w:rsidRPr="00D664DB">
        <w:t>Beyond the Viva</w:t>
      </w:r>
      <w:bookmarkEnd w:id="950"/>
      <w:bookmarkEnd w:id="951"/>
      <w:bookmarkEnd w:id="952"/>
    </w:p>
    <w:p w14:paraId="4B622B9C" w14:textId="329D65BB" w:rsidR="00123F68" w:rsidRPr="00D664DB" w:rsidRDefault="00123F68" w:rsidP="00044EC0">
      <w:pPr>
        <w:pStyle w:val="Heading2"/>
      </w:pPr>
      <w:bookmarkStart w:id="953" w:name="_Toc534984133"/>
      <w:bookmarkStart w:id="954" w:name="_Toc8981565"/>
      <w:bookmarkStart w:id="955" w:name="_Toc112155588"/>
      <w:r>
        <w:t xml:space="preserve">Checklist for </w:t>
      </w:r>
      <w:r w:rsidR="38365988">
        <w:t>f</w:t>
      </w:r>
      <w:r>
        <w:t>inishing</w:t>
      </w:r>
      <w:bookmarkEnd w:id="953"/>
      <w:bookmarkEnd w:id="954"/>
      <w:bookmarkEnd w:id="955"/>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B04911" w:rsidP="00044EC0">
            <w:hyperlink r:id="rId250"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956" w:name="_Toc112155589"/>
      <w:r w:rsidRPr="00624F6F">
        <w:lastRenderedPageBreak/>
        <w:t>Graduation</w:t>
      </w:r>
      <w:bookmarkEnd w:id="956"/>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51">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52"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 xml:space="preserve">Your IT account (email, </w:t>
      </w:r>
      <w:proofErr w:type="spellStart"/>
      <w:r>
        <w:t>wifi</w:t>
      </w:r>
      <w:proofErr w:type="spellEnd"/>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53"/>
          <w:headerReference w:type="default" r:id="rId254"/>
          <w:footerReference w:type="default" r:id="rId255"/>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56">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57" w:name="_Toc17207027"/>
      <w:bookmarkStart w:id="958" w:name="_Toc17207200"/>
      <w:bookmarkStart w:id="959" w:name="_Toc17283733"/>
      <w:bookmarkStart w:id="960" w:name="_Toc17285368"/>
      <w:bookmarkStart w:id="961" w:name="_Toc17290149"/>
      <w:bookmarkStart w:id="962" w:name="_Toc17290351"/>
      <w:bookmarkStart w:id="963" w:name="_Toc17293212"/>
      <w:bookmarkStart w:id="964" w:name="_Formal_Regulations_and"/>
      <w:bookmarkStart w:id="965" w:name="_Ref294270066"/>
      <w:bookmarkEnd w:id="957"/>
      <w:bookmarkEnd w:id="958"/>
      <w:bookmarkEnd w:id="959"/>
      <w:bookmarkEnd w:id="960"/>
      <w:bookmarkEnd w:id="961"/>
      <w:bookmarkEnd w:id="962"/>
      <w:bookmarkEnd w:id="963"/>
      <w:bookmarkEnd w:id="964"/>
      <w:r w:rsidR="00804199">
        <w:t xml:space="preserve">The length of time graduates can stay, depends on their qualification. </w:t>
      </w:r>
      <w:r w:rsidR="00804199" w:rsidRPr="00D36431">
        <w:t xml:space="preserve">More information on the </w:t>
      </w:r>
      <w:hyperlink r:id="rId257"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58"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966" w:name="_Timescales_of_milestones"/>
      <w:bookmarkStart w:id="967" w:name="_Toc112155590"/>
      <w:bookmarkEnd w:id="966"/>
      <w:r>
        <w:lastRenderedPageBreak/>
        <w:t>Timescales of milestones for each research degree programme</w:t>
      </w:r>
      <w:bookmarkEnd w:id="967"/>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965"/>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proofErr w:type="spellStart"/>
            <w:r>
              <w:rPr>
                <w:sz w:val="20"/>
                <w:szCs w:val="20"/>
              </w:rPr>
              <w:t>DClin</w:t>
            </w:r>
            <w:proofErr w:type="spellEnd"/>
            <w:r>
              <w:rPr>
                <w:sz w:val="20"/>
                <w:szCs w:val="20"/>
              </w:rPr>
              <w:t xml:space="preserve">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proofErr w:type="spellStart"/>
            <w:r w:rsidRPr="004D7CF3">
              <w:rPr>
                <w:sz w:val="20"/>
                <w:szCs w:val="20"/>
              </w:rPr>
              <w:t>DClin</w:t>
            </w:r>
            <w:proofErr w:type="spellEnd"/>
            <w:r w:rsidRPr="004D7CF3">
              <w:rPr>
                <w:sz w:val="20"/>
                <w:szCs w:val="20"/>
              </w:rPr>
              <w:t xml:space="preserve"> </w:t>
            </w:r>
            <w:proofErr w:type="spellStart"/>
            <w:r w:rsidRPr="004D7CF3">
              <w:rPr>
                <w:sz w:val="20"/>
                <w:szCs w:val="20"/>
              </w:rPr>
              <w:t>Psychol</w:t>
            </w:r>
            <w:proofErr w:type="spellEnd"/>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proofErr w:type="spellStart"/>
            <w:r w:rsidRPr="004D7CF3">
              <w:rPr>
                <w:sz w:val="20"/>
                <w:szCs w:val="20"/>
              </w:rPr>
              <w:t>DPaedDent</w:t>
            </w:r>
            <w:proofErr w:type="spellEnd"/>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proofErr w:type="spellStart"/>
            <w:r w:rsidRPr="004D7CF3">
              <w:rPr>
                <w:sz w:val="20"/>
                <w:szCs w:val="20"/>
              </w:rPr>
              <w:lastRenderedPageBreak/>
              <w:t>DPaedDent</w:t>
            </w:r>
            <w:proofErr w:type="spellEnd"/>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59"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proofErr w:type="spellStart"/>
      <w:r w:rsidRPr="005314D3">
        <w:rPr>
          <w:rFonts w:asciiTheme="minorHAnsi" w:hAnsiTheme="minorHAnsi" w:cstheme="minorHAnsi"/>
          <w:sz w:val="24"/>
          <w:szCs w:val="24"/>
        </w:rPr>
        <w:t>Programmes</w:t>
      </w:r>
      <w:proofErr w:type="spellEnd"/>
      <w:r w:rsidRPr="005314D3">
        <w:rPr>
          <w:rFonts w:asciiTheme="minorHAnsi" w:hAnsiTheme="minorHAnsi" w:cstheme="minorHAnsi"/>
          <w:sz w:val="24"/>
          <w:szCs w:val="24"/>
        </w:rPr>
        <w:t xml:space="preserve"> that are set up in partnership with other institutions, including Dual Award PhDs and some bespoke Split-site </w:t>
      </w:r>
      <w:proofErr w:type="spellStart"/>
      <w:r w:rsidRPr="005314D3">
        <w:rPr>
          <w:rFonts w:asciiTheme="minorHAnsi" w:hAnsiTheme="minorHAnsi" w:cstheme="minorHAnsi"/>
          <w:sz w:val="24"/>
          <w:szCs w:val="24"/>
        </w:rPr>
        <w:t>programmes</w:t>
      </w:r>
      <w:proofErr w:type="spellEnd"/>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60"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lastRenderedPageBreak/>
        <w:t xml:space="preserve">** </w:t>
      </w:r>
      <w:proofErr w:type="spellStart"/>
      <w:r>
        <w:t>Mastership</w:t>
      </w:r>
      <w:proofErr w:type="spellEnd"/>
      <w:r>
        <w:t xml:space="preserve"> by Research:</w:t>
      </w:r>
      <w:r w:rsidR="00FC0960">
        <w:t xml:space="preserve"> </w:t>
      </w:r>
      <w:r>
        <w:t xml:space="preserve">(a) No reductions to the period of study are permitted and (b) there is no overtime period for the degree of </w:t>
      </w:r>
      <w:proofErr w:type="spellStart"/>
      <w:r>
        <w:t>Mastership</w:t>
      </w:r>
      <w:proofErr w:type="spellEnd"/>
      <w:r>
        <w:t xml:space="preserve">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proofErr w:type="spellStart"/>
      <w:r>
        <w:t>Mastership</w:t>
      </w:r>
      <w:proofErr w:type="spellEnd"/>
      <w:r>
        <w:t xml:space="preserve">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968" w:name="_Appendix"/>
      <w:bookmarkEnd w:id="968"/>
      <w:r>
        <w:lastRenderedPageBreak/>
        <w:t xml:space="preserve"> </w:t>
      </w:r>
      <w:bookmarkStart w:id="969" w:name="_Toc112155591"/>
      <w:r>
        <w:t>Appendix</w:t>
      </w:r>
      <w:bookmarkEnd w:id="969"/>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w:t>
      </w:r>
      <w:proofErr w:type="spellStart"/>
      <w:r w:rsidRPr="00EB62CD">
        <w:rPr>
          <w:rFonts w:asciiTheme="minorHAnsi" w:hAnsiTheme="minorHAnsi" w:cstheme="minorHAnsi"/>
          <w:color w:val="000000"/>
          <w:sz w:val="24"/>
          <w:szCs w:val="24"/>
          <w:lang w:eastAsia="en-US"/>
        </w:rPr>
        <w:t>analysing</w:t>
      </w:r>
      <w:proofErr w:type="spellEnd"/>
      <w:r w:rsidRPr="00EB62CD">
        <w:rPr>
          <w:rFonts w:asciiTheme="minorHAnsi" w:hAnsiTheme="minorHAnsi" w:cstheme="minorHAnsi"/>
          <w:color w:val="000000"/>
          <w:sz w:val="24"/>
          <w:szCs w:val="24"/>
          <w:lang w:eastAsia="en-US"/>
        </w:rPr>
        <w:t xml:space="preserve">,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1208A" w14:textId="77777777" w:rsidR="009201B3" w:rsidRDefault="009201B3" w:rsidP="00F92419">
      <w:r>
        <w:separator/>
      </w:r>
    </w:p>
  </w:endnote>
  <w:endnote w:type="continuationSeparator" w:id="0">
    <w:p w14:paraId="3129CA6E" w14:textId="77777777" w:rsidR="009201B3" w:rsidRDefault="009201B3" w:rsidP="00F92419">
      <w:r>
        <w:continuationSeparator/>
      </w:r>
    </w:p>
  </w:endnote>
  <w:endnote w:type="continuationNotice" w:id="1">
    <w:p w14:paraId="78D90B59" w14:textId="77777777" w:rsidR="009201B3" w:rsidRDefault="00920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C3C05" w14:textId="0646C7A7" w:rsidR="009201B3" w:rsidRDefault="009201B3">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9201B3" w:rsidRDefault="009201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867724"/>
      <w:docPartObj>
        <w:docPartGallery w:val="Page Numbers (Bottom of Page)"/>
        <w:docPartUnique/>
      </w:docPartObj>
    </w:sdtPr>
    <w:sdtEndPr>
      <w:rPr>
        <w:noProof/>
      </w:rPr>
    </w:sdtEndPr>
    <w:sdtContent>
      <w:p w14:paraId="6C7C7C2D" w14:textId="041EF247" w:rsidR="009201B3" w:rsidRDefault="009201B3">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sdtContent>
  </w:sdt>
  <w:p w14:paraId="52EF8454" w14:textId="77777777" w:rsidR="009201B3" w:rsidRDefault="009201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51AB" w14:textId="1A0F39FA" w:rsidR="009201B3" w:rsidRDefault="009201B3">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9201B3" w:rsidRDefault="009201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2386" w14:textId="77777777" w:rsidR="009201B3" w:rsidRDefault="009201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85309"/>
      <w:docPartObj>
        <w:docPartGallery w:val="Page Numbers (Bottom of Page)"/>
        <w:docPartUnique/>
      </w:docPartObj>
    </w:sdtPr>
    <w:sdtEndPr>
      <w:rPr>
        <w:noProof/>
      </w:rPr>
    </w:sdtEndPr>
    <w:sdtContent>
      <w:p w14:paraId="03023E5F" w14:textId="54539FB7" w:rsidR="009201B3" w:rsidRDefault="009201B3">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w:t>
        </w:r>
        <w:r>
          <w:rPr>
            <w:noProof/>
            <w:color w:val="2B579A"/>
            <w:shd w:val="clear" w:color="auto" w:fill="E6E6E6"/>
          </w:rPr>
          <w:fldChar w:fldCharType="end"/>
        </w:r>
      </w:p>
    </w:sdtContent>
  </w:sdt>
  <w:p w14:paraId="2AB578F3" w14:textId="0BA97652" w:rsidR="009201B3" w:rsidRDefault="009201B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0405F" w14:textId="77777777" w:rsidR="009201B3" w:rsidRDefault="009201B3" w:rsidP="00F92419">
      <w:r>
        <w:separator/>
      </w:r>
    </w:p>
  </w:footnote>
  <w:footnote w:type="continuationSeparator" w:id="0">
    <w:p w14:paraId="0434B6E7" w14:textId="77777777" w:rsidR="009201B3" w:rsidRDefault="009201B3" w:rsidP="00F92419">
      <w:r>
        <w:continuationSeparator/>
      </w:r>
    </w:p>
  </w:footnote>
  <w:footnote w:type="continuationNotice" w:id="1">
    <w:p w14:paraId="03F93D05" w14:textId="77777777" w:rsidR="009201B3" w:rsidRDefault="009201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932B" w14:textId="4B56F69E" w:rsidR="009201B3" w:rsidRPr="009D67CD" w:rsidRDefault="009201B3"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F1E3" w14:textId="77777777" w:rsidR="009201B3" w:rsidRDefault="009201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4C1A8" w14:textId="77777777" w:rsidR="009201B3" w:rsidRDefault="00920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8"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1"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4"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5"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8"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4"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11"/>
  </w:num>
  <w:num w:numId="4">
    <w:abstractNumId w:val="20"/>
  </w:num>
  <w:num w:numId="5">
    <w:abstractNumId w:val="17"/>
  </w:num>
  <w:num w:numId="6">
    <w:abstractNumId w:val="24"/>
  </w:num>
  <w:num w:numId="7">
    <w:abstractNumId w:val="38"/>
  </w:num>
  <w:num w:numId="8">
    <w:abstractNumId w:val="33"/>
  </w:num>
  <w:num w:numId="9">
    <w:abstractNumId w:val="2"/>
  </w:num>
  <w:num w:numId="10">
    <w:abstractNumId w:val="1"/>
  </w:num>
  <w:num w:numId="11">
    <w:abstractNumId w:val="13"/>
  </w:num>
  <w:num w:numId="12">
    <w:abstractNumId w:val="6"/>
  </w:num>
  <w:num w:numId="13">
    <w:abstractNumId w:val="18"/>
  </w:num>
  <w:num w:numId="14">
    <w:abstractNumId w:val="21"/>
  </w:num>
  <w:num w:numId="15">
    <w:abstractNumId w:val="37"/>
  </w:num>
  <w:num w:numId="16">
    <w:abstractNumId w:val="32"/>
  </w:num>
  <w:num w:numId="17">
    <w:abstractNumId w:val="31"/>
  </w:num>
  <w:num w:numId="18">
    <w:abstractNumId w:val="19"/>
  </w:num>
  <w:num w:numId="19">
    <w:abstractNumId w:val="34"/>
  </w:num>
  <w:num w:numId="20">
    <w:abstractNumId w:val="14"/>
  </w:num>
  <w:num w:numId="21">
    <w:abstractNumId w:val="7"/>
  </w:num>
  <w:num w:numId="22">
    <w:abstractNumId w:val="15"/>
  </w:num>
  <w:num w:numId="23">
    <w:abstractNumId w:val="26"/>
  </w:num>
  <w:num w:numId="24">
    <w:abstractNumId w:val="9"/>
  </w:num>
  <w:num w:numId="25">
    <w:abstractNumId w:val="16"/>
  </w:num>
  <w:num w:numId="26">
    <w:abstractNumId w:val="8"/>
  </w:num>
  <w:num w:numId="27">
    <w:abstractNumId w:val="29"/>
  </w:num>
  <w:num w:numId="28">
    <w:abstractNumId w:val="35"/>
  </w:num>
  <w:num w:numId="29">
    <w:abstractNumId w:val="0"/>
  </w:num>
  <w:num w:numId="30">
    <w:abstractNumId w:val="25"/>
  </w:num>
  <w:num w:numId="31">
    <w:abstractNumId w:val="5"/>
  </w:num>
  <w:num w:numId="32">
    <w:abstractNumId w:val="28"/>
  </w:num>
  <w:num w:numId="33">
    <w:abstractNumId w:val="12"/>
  </w:num>
  <w:num w:numId="34">
    <w:abstractNumId w:val="4"/>
  </w:num>
  <w:num w:numId="35">
    <w:abstractNumId w:val="22"/>
  </w:num>
  <w:num w:numId="36">
    <w:abstractNumId w:val="36"/>
  </w:num>
  <w:num w:numId="37">
    <w:abstractNumId w:val="10"/>
  </w:num>
  <w:num w:numId="38">
    <w:abstractNumId w:val="3"/>
  </w:num>
  <w:num w:numId="39">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3D49"/>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5FB4"/>
    <w:rsid w:val="00436C5F"/>
    <w:rsid w:val="0043740A"/>
    <w:rsid w:val="004375B3"/>
    <w:rsid w:val="00437F48"/>
    <w:rsid w:val="0044032B"/>
    <w:rsid w:val="00441503"/>
    <w:rsid w:val="00441EE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4FFA"/>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E23"/>
    <w:rsid w:val="00616FBA"/>
    <w:rsid w:val="006170D4"/>
    <w:rsid w:val="006203E0"/>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01B3"/>
    <w:rsid w:val="00922141"/>
    <w:rsid w:val="009222E7"/>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0B4"/>
    <w:rsid w:val="009A6933"/>
    <w:rsid w:val="009A74DE"/>
    <w:rsid w:val="009A782F"/>
    <w:rsid w:val="009A7863"/>
    <w:rsid w:val="009A7970"/>
    <w:rsid w:val="009B0147"/>
    <w:rsid w:val="009B20BD"/>
    <w:rsid w:val="009B28EF"/>
    <w:rsid w:val="009B2F69"/>
    <w:rsid w:val="009B3053"/>
    <w:rsid w:val="009B468C"/>
    <w:rsid w:val="009B4891"/>
    <w:rsid w:val="009B4A2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29B"/>
    <w:rsid w:val="00A10685"/>
    <w:rsid w:val="00A1078D"/>
    <w:rsid w:val="00A10C2C"/>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D3F"/>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423"/>
    <w:rsid w:val="00AC05A9"/>
    <w:rsid w:val="00AC13B7"/>
    <w:rsid w:val="00AC14E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4911"/>
    <w:rsid w:val="00B05AF7"/>
    <w:rsid w:val="00B05C2E"/>
    <w:rsid w:val="00B0681E"/>
    <w:rsid w:val="00B10CA3"/>
    <w:rsid w:val="00B11DD0"/>
    <w:rsid w:val="00B121F8"/>
    <w:rsid w:val="00B124D1"/>
    <w:rsid w:val="00B12EF8"/>
    <w:rsid w:val="00B13727"/>
    <w:rsid w:val="00B13F42"/>
    <w:rsid w:val="00B14624"/>
    <w:rsid w:val="00B14776"/>
    <w:rsid w:val="00B14E69"/>
    <w:rsid w:val="00B204A0"/>
    <w:rsid w:val="00B20AEA"/>
    <w:rsid w:val="00B21A63"/>
    <w:rsid w:val="00B21F3D"/>
    <w:rsid w:val="00B22979"/>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6B8"/>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EFA"/>
    <w:rsid w:val="00CF383B"/>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5ABF"/>
    <w:rsid w:val="00D45E20"/>
    <w:rsid w:val="00D462CD"/>
    <w:rsid w:val="00D46C34"/>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udents.leeds.ac.uk/" TargetMode="External"/><Relationship Id="rId21" Type="http://schemas.openxmlformats.org/officeDocument/2006/relationships/hyperlink" Target="https://students.leeds.ac.uk/" TargetMode="External"/><Relationship Id="rId42" Type="http://schemas.openxmlformats.org/officeDocument/2006/relationships/hyperlink" Target="mailto:J.B.Moore@leeds.ac.uk" TargetMode="External"/><Relationship Id="rId63" Type="http://schemas.openxmlformats.org/officeDocument/2006/relationships/hyperlink" Target="https://it.leeds.ac.uk/it/?id=sc_cat_item&amp;sys_id=3f1dd0320a0a0b99000a53f7604a2ef9" TargetMode="External"/><Relationship Id="rId84" Type="http://schemas.openxmlformats.org/officeDocument/2006/relationships/hyperlink" Target="https://library.leeds.ac.uk/info/1406/researcher_support" TargetMode="External"/><Relationship Id="rId138" Type="http://schemas.openxmlformats.org/officeDocument/2006/relationships/hyperlink" Target="https://www.luu.org.uk/help-support/about-luu-advice/" TargetMode="External"/><Relationship Id="rId159" Type="http://schemas.openxmlformats.org/officeDocument/2006/relationships/hyperlink" Target="https://students.leeds.ac.uk/" TargetMode="External"/><Relationship Id="rId170" Type="http://schemas.openxmlformats.org/officeDocument/2006/relationships/hyperlink" Target="https://students.leeds.ac.uk/info/10124/during_your_research/755/postgraduate_research_and_training" TargetMode="External"/><Relationship Id="rId191" Type="http://schemas.openxmlformats.org/officeDocument/2006/relationships/hyperlink" Target="https://hr.leeds.ac.uk/info/40/hours_of_work/17/hours_of_work_for_postgraduate_students" TargetMode="External"/><Relationship Id="rId205" Type="http://schemas.openxmlformats.org/officeDocument/2006/relationships/hyperlink" Target="https://students.leeds.ac.uk/info/10124/during_your_research/914/absences_suspensions_and_extensions_of_your_research" TargetMode="External"/><Relationship Id="rId226" Type="http://schemas.openxmlformats.org/officeDocument/2006/relationships/hyperlink" Target="https://library.leeds.ac.uk/info/1407/workshops/126/staff_and_phd_workshops_and_events" TargetMode="External"/><Relationship Id="rId247" Type="http://schemas.openxmlformats.org/officeDocument/2006/relationships/hyperlink" Target="https://students.leeds.ac.uk/info/100002/big_white_wall_resources_and_self_help" TargetMode="External"/><Relationship Id="rId107" Type="http://schemas.openxmlformats.org/officeDocument/2006/relationships/hyperlink" Target="https://leeds.service-now.com/it?id=clusters" TargetMode="External"/><Relationship Id="rId11" Type="http://schemas.openxmlformats.org/officeDocument/2006/relationships/image" Target="media/image1.png"/><Relationship Id="rId32" Type="http://schemas.openxmlformats.org/officeDocument/2006/relationships/hyperlink" Target="https://students.leeds.ac.uk/info/10440/staying_safe/835/university_emergency_contacts" TargetMode="External"/><Relationship Id="rId53" Type="http://schemas.openxmlformats.org/officeDocument/2006/relationships/hyperlink" Target="mailto:Z.Wadud@leeds.ac.uk" TargetMode="External"/><Relationship Id="rId74" Type="http://schemas.openxmlformats.org/officeDocument/2006/relationships/hyperlink" Target="mailto:doctoralcollege@leeds.ac.uk" TargetMode="External"/><Relationship Id="rId128" Type="http://schemas.openxmlformats.org/officeDocument/2006/relationships/hyperlink" Target="https://students.leeds.ac.uk/info/21504/living_in_the_uk/734/prayer_contemplation_and_faith-based_support" TargetMode="External"/><Relationship Id="rId149" Type="http://schemas.openxmlformats.org/officeDocument/2006/relationships/hyperlink" Target="https://www.nhs.uk/nhs-services/services-near-you/" TargetMode="External"/><Relationship Id="rId5" Type="http://schemas.openxmlformats.org/officeDocument/2006/relationships/numbering" Target="numbering.xml"/><Relationship Id="rId95" Type="http://schemas.openxmlformats.org/officeDocument/2006/relationships/hyperlink" Target="mailto:itservicedesk@leeds.ac.uk" TargetMode="External"/><Relationship Id="rId160" Type="http://schemas.openxmlformats.org/officeDocument/2006/relationships/hyperlink" Target="http://www.leeds.ac.uk/info/102040/fees_and_costs/104/research_degrees_fees" TargetMode="External"/><Relationship Id="rId181" Type="http://schemas.openxmlformats.org/officeDocument/2006/relationships/hyperlink" Target="https://teachingexcellence.leeds.ac.uk/student-ideas-fund/" TargetMode="External"/><Relationship Id="rId216" Type="http://schemas.openxmlformats.org/officeDocument/2006/relationships/hyperlink" Target="https://ses.leeds.ac.uk/download/1555/student_notification_of_change_of_name_title_or_gender_form" TargetMode="External"/><Relationship Id="rId237" Type="http://schemas.openxmlformats.org/officeDocument/2006/relationships/hyperlink" Target="https://students.leeds.ac.uk/info/10124/during_your_research/755/postgraduate_research_and_training" TargetMode="External"/><Relationship Id="rId258" Type="http://schemas.openxmlformats.org/officeDocument/2006/relationships/hyperlink" Target="https://www.leeds.ac.uk/international-visas-immigration/doc/immigration-advice-service" TargetMode="External"/><Relationship Id="rId22" Type="http://schemas.openxmlformats.org/officeDocument/2006/relationships/hyperlink" Target="https://hr.leeds.ac.uk/info/6/support_for_staff/260/dignity_and_mutual_respect" TargetMode="External"/><Relationship Id="rId43" Type="http://schemas.openxmlformats.org/officeDocument/2006/relationships/hyperlink" Target="mailto:pgr-env-fgt@leeds.ac.uk" TargetMode="External"/><Relationship Id="rId64" Type="http://schemas.openxmlformats.org/officeDocument/2006/relationships/hyperlink" Target="https://it.leeds.ac.uk/it/?id=sc_cat_item&amp;sys_id=3f1dd0320a0a0b99000a53f7604a2ef9" TargetMode="External"/><Relationship Id="rId118" Type="http://schemas.openxmlformats.org/officeDocument/2006/relationships/hyperlink" Target="https://togetherall.com/en-gb/?gclid=EAIaIQobChMI45DS5o-V8gIV2OJ3Ch0gtQNGEAAYASAAEgIrgPD_BwE" TargetMode="External"/><Relationship Id="rId139" Type="http://schemas.openxmlformats.org/officeDocument/2006/relationships/hyperlink" Target="https://students.leeds.ac.uk/info/10500/international_students/877/international_student_office" TargetMode="External"/><Relationship Id="rId85" Type="http://schemas.openxmlformats.org/officeDocument/2006/relationships/hyperlink" Target="https://it.leeds.ac.uk/it?id=kb_article&amp;sysparm_article=KB0013613" TargetMode="External"/><Relationship Id="rId150" Type="http://schemas.openxmlformats.org/officeDocument/2006/relationships/hyperlink" Target="https://www.nhs.uk/nhs-services/services-near-you/" TargetMode="External"/><Relationship Id="rId171" Type="http://schemas.openxmlformats.org/officeDocument/2006/relationships/hyperlink" Target="https://students.leeds.ac.uk/info/10124/during_your_research/755/postgraduate_research_and_training" TargetMode="External"/><Relationship Id="rId192" Type="http://schemas.openxmlformats.org/officeDocument/2006/relationships/hyperlink" Target="https://students.leeds.ac.uk/info/21505/working_in_the_uk_as_an_international_student/695/work_restrictions" TargetMode="External"/><Relationship Id="rId206" Type="http://schemas.openxmlformats.org/officeDocument/2006/relationships/hyperlink" Target="https://www.luu.org.uk/student-help-support/" TargetMode="External"/><Relationship Id="rId227" Type="http://schemas.openxmlformats.org/officeDocument/2006/relationships/hyperlink" Target="mailto:researchdataenquiries@leeds.ac.uk" TargetMode="External"/><Relationship Id="rId248" Type="http://schemas.openxmlformats.org/officeDocument/2006/relationships/hyperlink" Target="https://www.luu.org.uk/help-support/" TargetMode="External"/><Relationship Id="rId12" Type="http://schemas.openxmlformats.org/officeDocument/2006/relationships/header" Target="header1.xml"/><Relationship Id="rId33" Type="http://schemas.openxmlformats.org/officeDocument/2006/relationships/hyperlink" Target="http://wsh.leeds.ac.uk/info/194/lone_working/116/lone_working" TargetMode="External"/><Relationship Id="rId108" Type="http://schemas.openxmlformats.org/officeDocument/2006/relationships/hyperlink" Target="https://students.leeds.ac.uk/info/10109/study_support/1419/where_to_study_on_campus" TargetMode="External"/><Relationship Id="rId129" Type="http://schemas.openxmlformats.org/officeDocument/2006/relationships/hyperlink" Target="https://equality.leeds.ac.uk/useful/festival-events-calendar/" TargetMode="External"/><Relationship Id="rId54" Type="http://schemas.openxmlformats.org/officeDocument/2006/relationships/hyperlink" Target="mailto:y.huang1@leeds.ac.uk" TargetMode="External"/><Relationship Id="rId75"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96" Type="http://schemas.openxmlformats.org/officeDocument/2006/relationships/hyperlink" Target="https://it.leeds.ac.uk/it?id=walkup_online_checkin" TargetMode="External"/><Relationship Id="rId140" Type="http://schemas.openxmlformats.org/officeDocument/2006/relationships/hyperlink" Target="https://www.leeds.ac.uk/international-visas-immigration/doc/immigration-advice-service" TargetMode="External"/><Relationship Id="rId161" Type="http://schemas.openxmlformats.org/officeDocument/2006/relationships/hyperlink" Target="https://students.leeds.ac.uk/contacts" TargetMode="External"/><Relationship Id="rId182" Type="http://schemas.openxmlformats.org/officeDocument/2006/relationships/hyperlink" Target="https://www.keytravel.com/uk" TargetMode="External"/><Relationship Id="rId217" Type="http://schemas.openxmlformats.org/officeDocument/2006/relationships/hyperlink" Target="https://equality.leeds.ac.uk/support/guidance-to-support-trans-staff-and-students/"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students.leeds.ac.uk/info/10124/during_your_research/1639/progress_support_process_psp" TargetMode="External"/><Relationship Id="rId233" Type="http://schemas.openxmlformats.org/officeDocument/2006/relationships/hyperlink" Target="https://students.leeds.ac.uk/info/10124/during_your_research/755/postgraduate_research_and_training" TargetMode="External"/><Relationship Id="rId238" Type="http://schemas.openxmlformats.org/officeDocument/2006/relationships/hyperlink" Target="https://ses.leeds.ac.uk/download/901/video_viva-good_practice" TargetMode="External"/><Relationship Id="rId254" Type="http://schemas.openxmlformats.org/officeDocument/2006/relationships/header" Target="header3.xml"/><Relationship Id="rId259" Type="http://schemas.openxmlformats.org/officeDocument/2006/relationships/hyperlink" Target="https://ses.leeds.ac.uk/info/22168/student_support-related_policies/646/ordinances" TargetMode="External"/><Relationship Id="rId23" Type="http://schemas.openxmlformats.org/officeDocument/2006/relationships/hyperlink" Target="https://hr.leeds.ac.uk/download/downloads/id/790/code_of_conduct_-_professional_behaviour_and_relationships" TargetMode="External"/><Relationship Id="rId28" Type="http://schemas.openxmlformats.org/officeDocument/2006/relationships/hyperlink" Target="https://students.leeds.ac.uk/info/10123/starting_your_research/790/induction" TargetMode="External"/><Relationship Id="rId49" Type="http://schemas.openxmlformats.org/officeDocument/2006/relationships/hyperlink" Target="mailto:n.x.wood@leeds.ac.uk" TargetMode="External"/><Relationship Id="rId114" Type="http://schemas.openxmlformats.org/officeDocument/2006/relationships/hyperlink" Target="https://library.leeds.ac.uk/info/1406/researcher_support" TargetMode="External"/><Relationship Id="rId119" Type="http://schemas.openxmlformats.org/officeDocument/2006/relationships/hyperlink" Target="https://leeds.nightline.ac.uk/" TargetMode="External"/><Relationship Id="rId44" Type="http://schemas.openxmlformats.org/officeDocument/2006/relationships/hyperlink" Target="mailto:pgr-env-fgt@leeds.ac.uk" TargetMode="External"/><Relationship Id="rId60" Type="http://schemas.openxmlformats.org/officeDocument/2006/relationships/hyperlink" Target="https://students.leeds.ac.uk/info/10123/starting_your_research/790/induction" TargetMode="External"/><Relationship Id="rId65" Type="http://schemas.openxmlformats.org/officeDocument/2006/relationships/hyperlink" Target="mailto:rp_student@adm.leeds.ac.uk" TargetMode="External"/><Relationship Id="rId81" Type="http://schemas.openxmlformats.org/officeDocument/2006/relationships/hyperlink" Target="https://researchersupport.leeds.ac.uk/dynamic-development/your-professional-development/" TargetMode="External"/><Relationship Id="rId86" Type="http://schemas.openxmlformats.org/officeDocument/2006/relationships/hyperlink" Target="https://www.leeds.ac.uk/languages" TargetMode="External"/><Relationship Id="rId130" Type="http://schemas.openxmlformats.org/officeDocument/2006/relationships/hyperlink" Target="https://unichaplaincy.org.uk/staff-and-postgraduates/" TargetMode="External"/><Relationship Id="rId135" Type="http://schemas.openxmlformats.org/officeDocument/2006/relationships/hyperlink" Target="https://students.leeds.ac.uk/info/21504/living_in_the_uk/760/security_services" TargetMode="External"/><Relationship Id="rId151" Type="http://schemas.openxmlformats.org/officeDocument/2006/relationships/hyperlink" Target="https://www.leedsstudentmedicalpractice.co.uk/" TargetMode="External"/><Relationship Id="rId156" Type="http://schemas.openxmlformats.org/officeDocument/2006/relationships/hyperlink" Target="http://ses.leeds.ac.uk/info/22215/research_degree-related_policies/1013/concurrent_registrations_for_research_degree_candidates" TargetMode="External"/><Relationship Id="rId177"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98" Type="http://schemas.openxmlformats.org/officeDocument/2006/relationships/hyperlink" Target="https://www.luu.org.uk/help-support/" TargetMode="External"/><Relationship Id="rId172" Type="http://schemas.openxmlformats.org/officeDocument/2006/relationships/hyperlink" Target="https://library.leeds.ac.uk/info/1406/researcher_support" TargetMode="External"/><Relationship Id="rId193" Type="http://schemas.openxmlformats.org/officeDocument/2006/relationships/hyperlink" Target="https://ses.leeds.ac.uk/info/22149/a-z_of_policies_and_key_documents/718/postgraduate_research_students_engaged_in_teaching" TargetMode="External"/><Relationship Id="rId202" Type="http://schemas.openxmlformats.org/officeDocument/2006/relationships/hyperlink" Target="https://www.leeds.ac.uk/international-visas-immigration/doc/immigration-advice-service" TargetMode="External"/><Relationship Id="rId207" Type="http://schemas.openxmlformats.org/officeDocument/2006/relationships/hyperlink" Target="https://ses.leeds.ac.uk/info/21840/specialist_support_services" TargetMode="External"/><Relationship Id="rId223" Type="http://schemas.openxmlformats.org/officeDocument/2006/relationships/hyperlink" Target="https://library.leeds.ac.uk/info/1406/researcher_support" TargetMode="External"/><Relationship Id="rId228" Type="http://schemas.openxmlformats.org/officeDocument/2006/relationships/hyperlink" Target="https://students.leeds.ac.uk/info/10124/during_your_research/755/postgraduate_research_and_training" TargetMode="External"/><Relationship Id="rId244" Type="http://schemas.openxmlformats.org/officeDocument/2006/relationships/hyperlink" Target="https://ses.leeds.ac.uk/download/downloads/id/2055/the_guide_to_the_thesis_examination_process_for_students_which_includes_the_thesis_format_requirements.pdf" TargetMode="External"/><Relationship Id="rId249" Type="http://schemas.openxmlformats.org/officeDocument/2006/relationships/hyperlink" Target="https://www.leeds.ac.uk/international-visas-immigration/doc/immigration-advice-service"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environment.leeds.ac.uk/institute-geophysics-tectonics" TargetMode="External"/><Relationship Id="rId109" Type="http://schemas.openxmlformats.org/officeDocument/2006/relationships/hyperlink" Target="https://library.leeds.ac.uk/news/article/1000/library/206/new-spacefinder-app" TargetMode="External"/><Relationship Id="rId260" Type="http://schemas.openxmlformats.org/officeDocument/2006/relationships/hyperlink" Target="https://ses.leeds.ac.uk/info/22168/student_support-related_policies/646/ordinances" TargetMode="External"/><Relationship Id="rId34" Type="http://schemas.openxmlformats.org/officeDocument/2006/relationships/hyperlink" Target="https://www.totum.com/campaigns/nus-extra-is-totum?gclid=EAIaIQobChMI347O8-OU8gIVhK7ICh0TzwxLEAAYASAAEgJ8yPD_BwE" TargetMode="External"/><Relationship Id="rId50" Type="http://schemas.openxmlformats.org/officeDocument/2006/relationships/hyperlink" Target="mailto:m.j.klaar@leeds.ac.uk" TargetMode="External"/><Relationship Id="rId55" Type="http://schemas.openxmlformats.org/officeDocument/2006/relationships/hyperlink" Target="https://minerva.leeds.ac.uk/ultra/institution-page" TargetMode="External"/><Relationship Id="rId76" Type="http://schemas.openxmlformats.org/officeDocument/2006/relationships/hyperlink" Target="https://minerva.leeds.ac.uk/ultra/organizations/_474527_1/cl/outline" TargetMode="External"/><Relationship Id="rId97" Type="http://schemas.openxmlformats.org/officeDocument/2006/relationships/hyperlink" Target="https://leeds.service-now.com/it" TargetMode="External"/><Relationship Id="rId104" Type="http://schemas.openxmlformats.org/officeDocument/2006/relationships/hyperlink" Target="https://www.office.com/" TargetMode="External"/><Relationship Id="rId120" Type="http://schemas.openxmlformats.org/officeDocument/2006/relationships/hyperlink" Target="https://equality.leeds.ac.uk/support-and-resources/guidance-to-support-trans-staff-and-students/" TargetMode="External"/><Relationship Id="rId125" Type="http://schemas.openxmlformats.org/officeDocument/2006/relationships/hyperlink" Target="https://students.leeds.ac.uk/info/1000032/support_for_disabled_students/740/disabled_postgraduate_researchers" TargetMode="External"/><Relationship Id="rId141" Type="http://schemas.openxmlformats.org/officeDocument/2006/relationships/hyperlink" Target="https://www.luu.org.uk/student-help-support/" TargetMode="External"/><Relationship Id="rId146" Type="http://schemas.openxmlformats.org/officeDocument/2006/relationships/hyperlink" Target="https://sport.leeds.ac.uk/" TargetMode="External"/><Relationship Id="rId167" Type="http://schemas.openxmlformats.org/officeDocument/2006/relationships/hyperlink" Target="https://www.leeds.gov.uk/council-tax" TargetMode="External"/><Relationship Id="rId188" Type="http://schemas.openxmlformats.org/officeDocument/2006/relationships/hyperlink" Target="http://unichaplaincy.org.uk/staff-and-postgraduates/" TargetMode="External"/><Relationship Id="rId7" Type="http://schemas.openxmlformats.org/officeDocument/2006/relationships/settings" Target="settings.xml"/><Relationship Id="rId71" Type="http://schemas.openxmlformats.org/officeDocument/2006/relationships/image" Target="media/image4.png"/><Relationship Id="rId92" Type="http://schemas.openxmlformats.org/officeDocument/2006/relationships/hyperlink" Target="https://leeds.service-now.com/it?id=kb_article&amp;sys_id=01d84f67dbefd3445cfb8e146b9619fd" TargetMode="External"/><Relationship Id="rId162" Type="http://schemas.openxmlformats.org/officeDocument/2006/relationships/hyperlink" Target="https://students.leeds.ac.uk/info/10124/during_your_research/765/duration_of_study" TargetMode="External"/><Relationship Id="rId183" Type="http://schemas.openxmlformats.org/officeDocument/2006/relationships/hyperlink" Target="https://www.leeds.ac.uk/finance/policies/expenses/travel/Key_Travel_Bookings.html" TargetMode="External"/><Relationship Id="rId213" Type="http://schemas.openxmlformats.org/officeDocument/2006/relationships/hyperlink" Target="https://www.leeds.ac.uk/international-visas-immigration/doc/immigration-advice-service" TargetMode="External"/><Relationship Id="rId218"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34" Type="http://schemas.openxmlformats.org/officeDocument/2006/relationships/hyperlink" Target="https://students.leeds.ac.uk/info/10124/during_your_research/755/postgraduate_research_and_training" TargetMode="External"/><Relationship Id="rId239" Type="http://schemas.openxmlformats.org/officeDocument/2006/relationships/hyperlink" Target="http://ses.leeds.ac.uk/download/651/policy_on_the_use_of_video_streaming_for_a_final_research_degree_oral_examination" TargetMode="External"/><Relationship Id="rId2" Type="http://schemas.openxmlformats.org/officeDocument/2006/relationships/customXml" Target="../customXml/item2.xml"/><Relationship Id="rId29" Type="http://schemas.openxmlformats.org/officeDocument/2006/relationships/hyperlink" Target="https://students.leeds.ac.uk/info/10123/starting_your_research/791/getting_started" TargetMode="External"/><Relationship Id="rId250" Type="http://schemas.openxmlformats.org/officeDocument/2006/relationships/hyperlink" Target="https://students.leeds.ac.uk/info/10113/graduation" TargetMode="External"/><Relationship Id="rId255" Type="http://schemas.openxmlformats.org/officeDocument/2006/relationships/footer" Target="footer5.xml"/><Relationship Id="rId24" Type="http://schemas.openxmlformats.org/officeDocument/2006/relationships/hyperlink" Target="https://ses.leeds.ac.uk/info/22215/research_degree-related_policies/1030/regulations_codes_policies_and_procedures_for_postgraduate_researchers" TargetMode="External"/><Relationship Id="rId40" Type="http://schemas.openxmlformats.org/officeDocument/2006/relationships/hyperlink" Target="https://environment.leeds.ac.uk/sustainability-research-institute" TargetMode="External"/><Relationship Id="rId45" Type="http://schemas.openxmlformats.org/officeDocument/2006/relationships/hyperlink" Target="mailto:m.m.buchs@leeds.ac.uk" TargetMode="External"/><Relationship Id="rId66" Type="http://schemas.openxmlformats.org/officeDocument/2006/relationships/hyperlink" Target="mailto:pgrprogress@leeds.ac.uk" TargetMode="External"/><Relationship Id="rId87" Type="http://schemas.openxmlformats.org/officeDocument/2006/relationships/hyperlink" Target="http://www.leeds.ac.uk/languages" TargetMode="External"/><Relationship Id="rId110" Type="http://schemas.openxmlformats.org/officeDocument/2006/relationships/hyperlink" Target="https://library.leeds.ac.uk/info/1406/researcher_support" TargetMode="External"/><Relationship Id="rId115" Type="http://schemas.openxmlformats.org/officeDocument/2006/relationships/hyperlink" Target="https://library.leeds.ac.uk/info/1407/workshops/126/staff_and_phd_workshops_and_events" TargetMode="External"/><Relationship Id="rId131" Type="http://schemas.openxmlformats.org/officeDocument/2006/relationships/hyperlink" Target="https://reportandsupport.leeds.ac.uk/" TargetMode="External"/><Relationship Id="rId136" Type="http://schemas.openxmlformats.org/officeDocument/2006/relationships/hyperlink" Target="https://accommodation.leeds.ac.uk/" TargetMode="External"/><Relationship Id="rId157" Type="http://schemas.openxmlformats.org/officeDocument/2006/relationships/hyperlink" Target="https://students.leeds.ac.uk/info/21506/your_visa" TargetMode="External"/><Relationship Id="rId178" Type="http://schemas.openxmlformats.org/officeDocument/2006/relationships/hyperlink" Target="https://ses.leeds.ac.uk/info/22227/research_degree_progress_and_monitoring/934/progress_and_monitoring_-_postgraduate_researchers" TargetMode="External"/><Relationship Id="rId61" Type="http://schemas.openxmlformats.org/officeDocument/2006/relationships/hyperlink" Target="https://it.leeds.ac.uk/it?id=kb_article&amp;sysparm_article=KB0011140" TargetMode="External"/><Relationship Id="rId82" Type="http://schemas.openxmlformats.org/officeDocument/2006/relationships/hyperlink" Target="https://www.vitae.ac.uk/researchers-professional-development/about-the-vitae-researcher-development-framework" TargetMode="External"/><Relationship Id="rId152" Type="http://schemas.openxmlformats.org/officeDocument/2006/relationships/hyperlink" Target="https://minerva.leeds.ac.uk/" TargetMode="External"/><Relationship Id="rId173" Type="http://schemas.openxmlformats.org/officeDocument/2006/relationships/hyperlink" Target="mailto:researchdataenquiries@leeds.ac.uk" TargetMode="External"/><Relationship Id="rId194" Type="http://schemas.openxmlformats.org/officeDocument/2006/relationships/hyperlink" Target="https://students.leeds.ac.uk/howtopay" TargetMode="External"/><Relationship Id="rId199" Type="http://schemas.openxmlformats.org/officeDocument/2006/relationships/hyperlink" Target="http://www.leeds.ac.uk/secretariat/student_complaints.html" TargetMode="External"/><Relationship Id="rId203" Type="http://schemas.openxmlformats.org/officeDocument/2006/relationships/hyperlink" Target="https://research.leeds.ac.uk/" TargetMode="External"/><Relationship Id="rId208" Type="http://schemas.openxmlformats.org/officeDocument/2006/relationships/hyperlink" Target="https://ses.leeds.ac.uk/info/21840/specialist_support_services" TargetMode="External"/><Relationship Id="rId229" Type="http://schemas.openxmlformats.org/officeDocument/2006/relationships/hyperlink" Target="https://students.leeds.ac.uk/info/10125/assessment/771/transfer" TargetMode="External"/><Relationship Id="rId19" Type="http://schemas.openxmlformats.org/officeDocument/2006/relationships/image" Target="media/image2.jpeg"/><Relationship Id="rId224" Type="http://schemas.openxmlformats.org/officeDocument/2006/relationships/hyperlink" Target="https://library.leeds.ac.uk/info/1406/researcher_support" TargetMode="External"/><Relationship Id="rId240" Type="http://schemas.openxmlformats.org/officeDocument/2006/relationships/hyperlink" Target="https://ses.leeds.ac.uk/downloads/download/937/pgr_reasonable_adjustments" TargetMode="External"/><Relationship Id="rId245" Type="http://schemas.openxmlformats.org/officeDocument/2006/relationships/hyperlink" Target="https://students.leeds.ac.uk/" TargetMode="External"/><Relationship Id="rId261" Type="http://schemas.openxmlformats.org/officeDocument/2006/relationships/fontTable" Target="fontTable.xml"/><Relationship Id="rId14" Type="http://schemas.openxmlformats.org/officeDocument/2006/relationships/footer" Target="footer2.xml"/><Relationship Id="rId30" Type="http://schemas.openxmlformats.org/officeDocument/2006/relationships/hyperlink" Target="https://students.leeds.ac.uk/info/10123/starting_your_research/790/induction" TargetMode="External"/><Relationship Id="rId35" Type="http://schemas.openxmlformats.org/officeDocument/2006/relationships/hyperlink" Target="https://www.16-25railcard.co.uk/" TargetMode="External"/><Relationship Id="rId56" Type="http://schemas.openxmlformats.org/officeDocument/2006/relationships/hyperlink" Target="mailto:pgr-env-fgt@leeds.ac.uk" TargetMode="External"/><Relationship Id="rId77" Type="http://schemas.openxmlformats.org/officeDocument/2006/relationships/hyperlink" Target="https://research.leeds.ac.uk/do/leeds-auth/login" TargetMode="External"/><Relationship Id="rId100" Type="http://schemas.openxmlformats.org/officeDocument/2006/relationships/hyperlink" Target="https://it.leeds.ac.uk/it?id=walkup_online_checkin" TargetMode="External"/><Relationship Id="rId105" Type="http://schemas.openxmlformats.org/officeDocument/2006/relationships/hyperlink" Target="https://leeds.service-now.com/it?id=kb_article&amp;sys_id=6038bfbc0fae728089d7f55be1050e9d" TargetMode="External"/><Relationship Id="rId126" Type="http://schemas.openxmlformats.org/officeDocument/2006/relationships/hyperlink" Target="https://ses.leeds.ac.uk/download/downloads/id/1121/pgr_reasonable_adjustments.pdf" TargetMode="External"/><Relationship Id="rId147" Type="http://schemas.openxmlformats.org/officeDocument/2006/relationships/hyperlink" Target="http://careerweb.leeds.ac.uk/researchers" TargetMode="External"/><Relationship Id="rId168" Type="http://schemas.openxmlformats.org/officeDocument/2006/relationships/hyperlink" Target="https://students.leeds.ac.uk/info/10124/during_your_research/755/postgraduate_research_and_training" TargetMode="External"/><Relationship Id="rId8" Type="http://schemas.openxmlformats.org/officeDocument/2006/relationships/webSettings" Target="webSettings.xml"/><Relationship Id="rId51" Type="http://schemas.openxmlformats.org/officeDocument/2006/relationships/hyperlink" Target="mailto:C.Bosch@leeds.ac.uk" TargetMode="External"/><Relationship Id="rId72" Type="http://schemas.openxmlformats.org/officeDocument/2006/relationships/hyperlink" Target="https://www.facebook.com/LeedsDoctoralCollege/" TargetMode="External"/><Relationship Id="rId93" Type="http://schemas.openxmlformats.org/officeDocument/2006/relationships/hyperlink" Target="https://leeds.service-now.com/it" TargetMode="External"/><Relationship Id="rId98" Type="http://schemas.openxmlformats.org/officeDocument/2006/relationships/hyperlink" Target="https://twitter.com/itservicesuol" TargetMode="External"/><Relationship Id="rId121" Type="http://schemas.openxmlformats.org/officeDocument/2006/relationships/hyperlink" Target="https://equality.leeds.ac.uk/governance_strategy_policy/policies/" TargetMode="External"/><Relationship Id="rId142" Type="http://schemas.openxmlformats.org/officeDocument/2006/relationships/hyperlink" Target="https://www.luu.org.uk/student-voice/postgraduate-hub/" TargetMode="External"/><Relationship Id="rId163" Type="http://schemas.openxmlformats.org/officeDocument/2006/relationships/hyperlink" Target="http://www.leeds.ac.uk/info/102040/fees_and_costs/104/research_degrees_fees" TargetMode="External"/><Relationship Id="rId184" Type="http://schemas.openxmlformats.org/officeDocument/2006/relationships/hyperlink" Target="https://wsh.leeds.ac.uk/" TargetMode="External"/><Relationship Id="rId189" Type="http://schemas.openxmlformats.org/officeDocument/2006/relationships/hyperlink" Target="http://www.leeds.ac.uk/secretariat/almanac.html" TargetMode="External"/><Relationship Id="rId219" Type="http://schemas.openxmlformats.org/officeDocument/2006/relationships/hyperlink" Target="https://students.leeds.ac.uk/info/10124/during_your_research/794/leaving_your_research_due_to_a_change_in_circumstances%5d" TargetMode="External"/><Relationship Id="rId3" Type="http://schemas.openxmlformats.org/officeDocument/2006/relationships/customXml" Target="../customXml/item3.xml"/><Relationship Id="rId214" Type="http://schemas.openxmlformats.org/officeDocument/2006/relationships/hyperlink" Target="https://students.leeds.ac.uk/info/21506/your_visa/701/extending_your_visa_in_the_uk" TargetMode="External"/><Relationship Id="rId230" Type="http://schemas.openxmlformats.org/officeDocument/2006/relationships/hyperlink" Target="https://ses.leeds.ac.uk/downloads/download/937/pgr_reasonable_adjustments" TargetMode="External"/><Relationship Id="rId235" Type="http://schemas.openxmlformats.org/officeDocument/2006/relationships/hyperlink" Target="https://ses.leeds.ac.uk/download/downloads/id/2055/the_guide_to_the_thesis_examination_process_for_students_which_includes_the_thesis_format_requirements.pdf" TargetMode="External"/><Relationship Id="rId251" Type="http://schemas.openxmlformats.org/officeDocument/2006/relationships/hyperlink" Target="https://students.leeds.ac.uk/info/10113/graduation" TargetMode="External"/><Relationship Id="rId256" Type="http://schemas.openxmlformats.org/officeDocument/2006/relationships/hyperlink" Target="http://students.leeds.ac.uk/info/21505/working_in_the_uk/672/working_in_the_uk_after_study" TargetMode="External"/><Relationship Id="rId25" Type="http://schemas.openxmlformats.org/officeDocument/2006/relationships/hyperlink" Target="https://wsh.leeds.ac.uk/wellbeing-safety-health/doc/coronavirus-information" TargetMode="External"/><Relationship Id="rId46" Type="http://schemas.openxmlformats.org/officeDocument/2006/relationships/hyperlink" Target="mailto:feejh@leeds.ac.uk" TargetMode="External"/><Relationship Id="rId67" Type="http://schemas.openxmlformats.org/officeDocument/2006/relationships/hyperlink" Target="mailto:rp_examinations@leeds.ac.uk" TargetMode="External"/><Relationship Id="rId116" Type="http://schemas.openxmlformats.org/officeDocument/2006/relationships/hyperlink" Target="https://resources.library.leeds.ac.uk/research-quickstart/" TargetMode="External"/><Relationship Id="rId137" Type="http://schemas.openxmlformats.org/officeDocument/2006/relationships/hyperlink" Target="https://www.luu.org.uk/help-support/about-luu-advice/" TargetMode="External"/><Relationship Id="rId158" Type="http://schemas.openxmlformats.org/officeDocument/2006/relationships/hyperlink" Target="https://www.leeds.ac.uk/international-visas-immigration/doc/immigration-advice-service"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hyperlink" Target="mailto:pgr-env-fgt@leeds.ac.uk" TargetMode="External"/><Relationship Id="rId62" Type="http://schemas.openxmlformats.org/officeDocument/2006/relationships/hyperlink" Target="https://it.leeds.ac.uk/it?id=kb_article&amp;sysparm_article=KB0015207" TargetMode="External"/><Relationship Id="rId83" Type="http://schemas.openxmlformats.org/officeDocument/2006/relationships/hyperlink" Target="https://www.vitae.ac.uk/" TargetMode="External"/><Relationship Id="rId88" Type="http://schemas.openxmlformats.org/officeDocument/2006/relationships/hyperlink" Target="https://students.leeds.ac.uk/info/21504/living_in_the_uk/1145/academic_english_courses_and_workshops" TargetMode="External"/><Relationship Id="rId111" Type="http://schemas.openxmlformats.org/officeDocument/2006/relationships/hyperlink" Target="https://library.leeds.ac.uk/info/1406/researcher_support" TargetMode="External"/><Relationship Id="rId132" Type="http://schemas.openxmlformats.org/officeDocument/2006/relationships/hyperlink" Target="https://students.leeds.ac.uk/info/10700/support_and_wellbeing/1148/sexual_assault_abuse_or_harassment" TargetMode="External"/><Relationship Id="rId153" Type="http://schemas.openxmlformats.org/officeDocument/2006/relationships/hyperlink" Target="https://students.leeds.ac.uk/info/10102/registration" TargetMode="External"/><Relationship Id="rId174" Type="http://schemas.openxmlformats.org/officeDocument/2006/relationships/hyperlink" Target="https://students.leeds.ac.uk/info/10124/during_your_research/755/postgraduate_research_and_training" TargetMode="External"/><Relationship Id="rId179" Type="http://schemas.openxmlformats.org/officeDocument/2006/relationships/hyperlink" Target="https://ses.leeds.ac.uk/info/22215/research_degree-related_policies/674/research_degree_candidatures_code_of_practice" TargetMode="External"/><Relationship Id="rId195" Type="http://schemas.openxmlformats.org/officeDocument/2006/relationships/hyperlink" Target="https://www.luu.org.uk/student-help-support/" TargetMode="External"/><Relationship Id="rId209" Type="http://schemas.openxmlformats.org/officeDocument/2006/relationships/hyperlink" Target="https://ses.leeds.ac.uk/info/22227/research_degree_progress_and_monitoring/721/suspensions_and_extensions_of_study_for_postgraduate_research_students" TargetMode="External"/><Relationship Id="rId190" Type="http://schemas.openxmlformats.org/officeDocument/2006/relationships/hyperlink" Target="https://research.leeds.ac.uk/do/leeds-auth/login" TargetMode="External"/><Relationship Id="rId204" Type="http://schemas.openxmlformats.org/officeDocument/2006/relationships/hyperlink" Target="https://ses.leeds.ac.uk/info/22215/research_degree-related_policies/1030/regulations_codes_policies_and_procedures_for_postgraduate_researchers" TargetMode="External"/><Relationship Id="rId220" Type="http://schemas.openxmlformats.org/officeDocument/2006/relationships/hyperlink" Target="https://www.leeds.ac.uk/international-visas-immigration/doc/immigration-advice-service" TargetMode="External"/><Relationship Id="rId225" Type="http://schemas.openxmlformats.org/officeDocument/2006/relationships/hyperlink" Target="https://library.leeds.ac.uk/info/1406/researcher_support" TargetMode="External"/><Relationship Id="rId241" Type="http://schemas.openxmlformats.org/officeDocument/2006/relationships/hyperlink" Target="http://ses.leeds.ac.uk/info/20620/research_student_assessment/765/examinations_group" TargetMode="External"/><Relationship Id="rId246" Type="http://schemas.openxmlformats.org/officeDocument/2006/relationships/hyperlink" Target="https://students.leeds.ac.uk/info/100001/counselling_and_wellbeing" TargetMode="External"/><Relationship Id="rId15" Type="http://schemas.openxmlformats.org/officeDocument/2006/relationships/footer" Target="footer3.xml"/><Relationship Id="rId36" Type="http://schemas.openxmlformats.org/officeDocument/2006/relationships/hyperlink" Target="https://environment.leeds.ac.uk/earth-surface-science-institute" TargetMode="External"/><Relationship Id="rId57" Type="http://schemas.openxmlformats.org/officeDocument/2006/relationships/hyperlink" Target="https://students.leeds.ac.uk/info/10123/starting_your_research/790/induction" TargetMode="External"/><Relationship Id="rId106" Type="http://schemas.openxmlformats.org/officeDocument/2006/relationships/hyperlink" Target="https://arc.leeds.ac.uk/training/" TargetMode="External"/><Relationship Id="rId127" Type="http://schemas.openxmlformats.org/officeDocument/2006/relationships/hyperlink" Target="https://ses.leeds.ac.uk/info/21810/disabled_students/918/disabled_postgraduate_researchers" TargetMode="External"/><Relationship Id="rId262"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students.leeds.ac.uk/info/10123/starting_your_research/791/getting_started" TargetMode="External"/><Relationship Id="rId52" Type="http://schemas.openxmlformats.org/officeDocument/2006/relationships/hyperlink" Target="mailto:Y.Guo@leeds.ac.uk" TargetMode="External"/><Relationship Id="rId73" Type="http://schemas.openxmlformats.org/officeDocument/2006/relationships/image" Target="media/image5.png"/><Relationship Id="rId78" Type="http://schemas.openxmlformats.org/officeDocument/2006/relationships/hyperlink" Target="https://students.leeds.ac.uk/info/10124/during_your_research/755/postgraduate_research_and_training" TargetMode="External"/><Relationship Id="rId94" Type="http://schemas.openxmlformats.org/officeDocument/2006/relationships/hyperlink" Target="https://twitter.com/itservicesuol" TargetMode="External"/><Relationship Id="rId99" Type="http://schemas.openxmlformats.org/officeDocument/2006/relationships/hyperlink" Target="mailto:itservicedesk@leeds.ac.uk" TargetMode="External"/><Relationship Id="rId101" Type="http://schemas.openxmlformats.org/officeDocument/2006/relationships/hyperlink" Target="https://it.leeds.ac.uk/it?id=kb_article&amp;sysparm_article=KB0012932" TargetMode="External"/><Relationship Id="rId122" Type="http://schemas.openxmlformats.org/officeDocument/2006/relationships/hyperlink" Target="https://equality.leeds.ac.uk/governance_strategy_policy/policies/" TargetMode="External"/><Relationship Id="rId143" Type="http://schemas.openxmlformats.org/officeDocument/2006/relationships/hyperlink" Target="https://www.luu.org.uk/student-voice/your-student-exec/" TargetMode="External"/><Relationship Id="rId148" Type="http://schemas.openxmlformats.org/officeDocument/2006/relationships/hyperlink" Target="https://careerweb.leeds.ac.uk/info/23/researchers" TargetMode="External"/><Relationship Id="rId164" Type="http://schemas.openxmlformats.org/officeDocument/2006/relationships/hyperlink" Target="http://students.leeds.ac.uk/info/10105/official_documentation/849/student_registration_status_certificate" TargetMode="External"/><Relationship Id="rId169" Type="http://schemas.openxmlformats.org/officeDocument/2006/relationships/hyperlink" Target="https://leeds365.sharepoint.com/sites/ResearchandInnovationService/SitePages/Research%20Ethics.aspx" TargetMode="External"/><Relationship Id="rId185" Type="http://schemas.openxmlformats.org/officeDocument/2006/relationships/hyperlink" Target="https://wsh.leeds.ac.uk/info/186/fieldwork/109/fieldwork"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eeds.ac.uk/research-funding/doc/extra-financial-help" TargetMode="External"/><Relationship Id="rId210" Type="http://schemas.openxmlformats.org/officeDocument/2006/relationships/hyperlink" Target="https://students.leeds.ac.uk/settingupyoursupport" TargetMode="External"/><Relationship Id="rId215" Type="http://schemas.openxmlformats.org/officeDocument/2006/relationships/hyperlink" Target="https://ses.leeds.ac.uk/download/1555/student_notification_of_change_of_name_title_or_gender_form" TargetMode="External"/><Relationship Id="rId236" Type="http://schemas.openxmlformats.org/officeDocument/2006/relationships/hyperlink" Target="https://students.leeds.ac.uk/info/10125/assessment" TargetMode="External"/><Relationship Id="rId257" Type="http://schemas.openxmlformats.org/officeDocument/2006/relationships/hyperlink" Target="https://students.leeds.ac.uk/info/21505/working_in_the_uk/672/working_in_the_uk_after_study" TargetMode="External"/><Relationship Id="rId26" Type="http://schemas.openxmlformats.org/officeDocument/2006/relationships/hyperlink" Target="https://forstaff.leeds.ac.uk/info/30402/university_news/1827/year_planner" TargetMode="External"/><Relationship Id="rId231" Type="http://schemas.openxmlformats.org/officeDocument/2006/relationships/hyperlink" Target="https://ses.leeds.ac.uk/downloads/download/937/pgr_reasonable_adjustments" TargetMode="External"/><Relationship Id="rId252" Type="http://schemas.openxmlformats.org/officeDocument/2006/relationships/hyperlink" Target="https://students.leeds.ac.uk/info/10125/assessment/916/award_of_your_research_degree_and_graduation" TargetMode="External"/><Relationship Id="rId47" Type="http://schemas.openxmlformats.org/officeDocument/2006/relationships/hyperlink" Target="mailto:E.Ilyinskaya@leeds.ac.uk" TargetMode="External"/><Relationship Id="rId68" Type="http://schemas.openxmlformats.org/officeDocument/2006/relationships/hyperlink" Target="mailto:pg_scholarships@leeds.ac.uk" TargetMode="External"/><Relationship Id="rId89" Type="http://schemas.openxmlformats.org/officeDocument/2006/relationships/hyperlink" Target="https://www.leeds.ac.uk/language-centre/doc/language-zone" TargetMode="External"/><Relationship Id="rId112" Type="http://schemas.openxmlformats.org/officeDocument/2006/relationships/hyperlink" Target="https://library.leeds.ac.uk/info/1406/researcher_support" TargetMode="External"/><Relationship Id="rId133" Type="http://schemas.openxmlformats.org/officeDocument/2006/relationships/hyperlink" Target="https://students.leeds.ac.uk/info/10700/support_and_wellbeing/1215/campus_is_becoming_smoke_free" TargetMode="External"/><Relationship Id="rId154" Type="http://schemas.openxmlformats.org/officeDocument/2006/relationships/hyperlink" Target="https://students.leeds.ac.uk/info/10102/registration/1176/how_to_complete_your_identity_check" TargetMode="External"/><Relationship Id="rId175" Type="http://schemas.openxmlformats.org/officeDocument/2006/relationships/hyperlink" Target="https://students.leeds.ac.uk/info/10124/during_your_research/755/postgraduate_research_and_training" TargetMode="External"/><Relationship Id="rId196" Type="http://schemas.openxmlformats.org/officeDocument/2006/relationships/hyperlink" Target="https://students.leeds.ac.uk/info/100001/counselling_and_wellbeing" TargetMode="External"/><Relationship Id="rId200" Type="http://schemas.openxmlformats.org/officeDocument/2006/relationships/hyperlink" Target="http://www.leeds.ac.uk/secretariat/student_cases.html"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https://ses.leeds.ac.uk/info/22215/research_degree-related_policies/674/research_degree_candidatures_code_of_practice" TargetMode="External"/><Relationship Id="rId242" Type="http://schemas.openxmlformats.org/officeDocument/2006/relationships/hyperlink" Target="http://www.leeds.ac.uk/secretariat/documents/academic_appeals_procedure.pdf" TargetMode="External"/><Relationship Id="rId37" Type="http://schemas.openxmlformats.org/officeDocument/2006/relationships/hyperlink" Target="https://environment.leeds.ac.uk/institute-applied-geoscience" TargetMode="External"/><Relationship Id="rId58"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79" Type="http://schemas.openxmlformats.org/officeDocument/2006/relationships/hyperlink" Target="https://researchersupport.leeds.ac.uk/postgraduate-researcher-development/" TargetMode="External"/><Relationship Id="rId102" Type="http://schemas.openxmlformats.org/officeDocument/2006/relationships/hyperlink" Target="https://myprint.leeds.ac.uk/user" TargetMode="External"/><Relationship Id="rId123" Type="http://schemas.openxmlformats.org/officeDocument/2006/relationships/hyperlink" Target="https://equality.leeds.ac.uk/wp-content/uploads/sites/64/2011/04/Student-Pregnancy-Policy-updated-2015.pdf" TargetMode="External"/><Relationship Id="rId144" Type="http://schemas.openxmlformats.org/officeDocument/2006/relationships/hyperlink" Target="mailto:academicsupport@luu.leeds.ac.uk" TargetMode="External"/><Relationship Id="rId90" Type="http://schemas.openxmlformats.org/officeDocument/2006/relationships/hyperlink" Target="https://it.leeds.ac.uk/it?id=privacy" TargetMode="External"/><Relationship Id="rId165" Type="http://schemas.openxmlformats.org/officeDocument/2006/relationships/hyperlink" Target="https://students.leeds.ac.uk/info/10200/finance/598/council_tax_exemption" TargetMode="External"/><Relationship Id="rId186" Type="http://schemas.openxmlformats.org/officeDocument/2006/relationships/hyperlink" Target="https://www.leeds.ac.uk/insurance/travel.htm" TargetMode="External"/><Relationship Id="rId211" Type="http://schemas.openxmlformats.org/officeDocument/2006/relationships/hyperlink" Target="http://ses.leeds.ac.uk/downloads/download/937/pgr_reasonable_adjustments" TargetMode="External"/><Relationship Id="rId232" Type="http://schemas.openxmlformats.org/officeDocument/2006/relationships/hyperlink" Target="https://ses.leeds.ac.uk/info/22215/research_degree-related_policies/1030/regulations_codes_policies_and_procedures_for_postgraduate_researchers" TargetMode="External"/><Relationship Id="rId253" Type="http://schemas.openxmlformats.org/officeDocument/2006/relationships/header" Target="header2.xml"/><Relationship Id="rId27" Type="http://schemas.openxmlformats.org/officeDocument/2006/relationships/hyperlink" Target="https://forstaff.leeds.ac.uk/info/30402/university_news/1827/year_planner" TargetMode="External"/><Relationship Id="rId48" Type="http://schemas.openxmlformats.org/officeDocument/2006/relationships/hyperlink" Target="mailto:l.j.gregoire@leeds.ac.uk" TargetMode="External"/><Relationship Id="rId69" Type="http://schemas.openxmlformats.org/officeDocument/2006/relationships/image" Target="media/image3.png"/><Relationship Id="rId113" Type="http://schemas.openxmlformats.org/officeDocument/2006/relationships/hyperlink" Target="https://it.leeds.ac.uk/it?id=kb_category&amp;kb_category=4970ef68db7ffbc48b6583305b96194e" TargetMode="External"/><Relationship Id="rId134" Type="http://schemas.openxmlformats.org/officeDocument/2006/relationships/hyperlink" Target="https://wsh.leeds.ac.uk/quit_smoking" TargetMode="External"/><Relationship Id="rId80" Type="http://schemas.openxmlformats.org/officeDocument/2006/relationships/hyperlink" Target="https://students.leeds.ac.uk/info/10124/during_your_research/755/postgraduate_research_and_training" TargetMode="External"/><Relationship Id="rId155" Type="http://schemas.openxmlformats.org/officeDocument/2006/relationships/hyperlink" Target="https://students.leeds.ac.uk/info/21519/official_documentation_and_regulations/848/student_card" TargetMode="External"/><Relationship Id="rId176"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97" Type="http://schemas.openxmlformats.org/officeDocument/2006/relationships/hyperlink" Target="https://chaplaincy.leeds.ac.uk/" TargetMode="External"/><Relationship Id="rId201" Type="http://schemas.openxmlformats.org/officeDocument/2006/relationships/hyperlink" Target="https://www.leeds.ac.uk/international-visas-immigration/doc/immigration-advice-service" TargetMode="External"/><Relationship Id="rId222" Type="http://schemas.openxmlformats.org/officeDocument/2006/relationships/hyperlink" Target="https://students.leeds.ac.uk/info/10124/during_your_research/755/postgraduate_research_and_training" TargetMode="External"/><Relationship Id="rId243" Type="http://schemas.openxmlformats.org/officeDocument/2006/relationships/hyperlink" Target="https://www.luu.org.uk/help-support/" TargetMode="External"/><Relationship Id="rId17" Type="http://schemas.openxmlformats.org/officeDocument/2006/relationships/hyperlink" Target="mailto:pgr-env-fgt@leeds.ac.uk" TargetMode="External"/><Relationship Id="rId38" Type="http://schemas.openxmlformats.org/officeDocument/2006/relationships/hyperlink" Target="https://environment.leeds.ac.uk/institute-climate-atmospheric-science" TargetMode="External"/><Relationship Id="rId59"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103" Type="http://schemas.openxmlformats.org/officeDocument/2006/relationships/hyperlink" Target="https://leeds.service-now.com/it?id=kb_category&amp;kb_category=0bffdf28db7ffbc48b6583305b9619e5" TargetMode="External"/><Relationship Id="rId124" Type="http://schemas.openxmlformats.org/officeDocument/2006/relationships/hyperlink" Target="https://equality.leeds.ac.uk/wp-content/uploads/sites/64/2019/06/Policy-on-Support-for-Students-who-are-Parents-or-Carers-Revised-2019.pdf" TargetMode="External"/><Relationship Id="rId70" Type="http://schemas.openxmlformats.org/officeDocument/2006/relationships/hyperlink" Target="https://twitter.com/LeedsDocCollege" TargetMode="External"/><Relationship Id="rId91" Type="http://schemas.openxmlformats.org/officeDocument/2006/relationships/hyperlink" Target="https://itinductions.leeds.ac.uk/student/" TargetMode="External"/><Relationship Id="rId145" Type="http://schemas.openxmlformats.org/officeDocument/2006/relationships/hyperlink" Target="mailto:academicsupport@luu.leeds.ac.uk" TargetMode="External"/><Relationship Id="rId166" Type="http://schemas.openxmlformats.org/officeDocument/2006/relationships/hyperlink" Target="https://secured.leeds.gov.uk/Pages/CTStudentDiscount.aspx" TargetMode="External"/><Relationship Id="rId187" Type="http://schemas.openxmlformats.org/officeDocument/2006/relationships/hyperlink" Target="https://www.luu.org.uk/student-voice/postgraduate-h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2.xml><?xml version="1.0" encoding="utf-8"?>
<ds:datastoreItem xmlns:ds="http://schemas.openxmlformats.org/officeDocument/2006/customXml" ds:itemID="{8AB44FC9-FA61-4533-8697-F65703A8C94C}">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945ad02-ffc8-4da3-ac34-41f845d4cf1a"/>
    <ds:schemaRef ds:uri="5e1c2d36-8bf0-427a-ab6f-a65aac57489e"/>
    <ds:schemaRef ds:uri="http://www.w3.org/XML/1998/namespace"/>
    <ds:schemaRef ds:uri="http://purl.org/dc/dcmitype/"/>
  </ds:schemaRefs>
</ds:datastoreItem>
</file>

<file path=customXml/itemProps3.xml><?xml version="1.0" encoding="utf-8"?>
<ds:datastoreItem xmlns:ds="http://schemas.openxmlformats.org/officeDocument/2006/customXml" ds:itemID="{7C31C6B7-69A5-467A-8217-BBC63FC3849E}">
  <ds:schemaRefs>
    <ds:schemaRef ds:uri="http://schemas.openxmlformats.org/officeDocument/2006/bibliography"/>
  </ds:schemaRefs>
</ds:datastoreItem>
</file>

<file path=customXml/itemProps4.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51</Pages>
  <Words>19778</Words>
  <Characters>112735</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132249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Jacqui Manton</cp:lastModifiedBy>
  <cp:revision>4</cp:revision>
  <cp:lastPrinted>2022-09-12T09:57:00Z</cp:lastPrinted>
  <dcterms:created xsi:type="dcterms:W3CDTF">2022-09-12T08:54:00Z</dcterms:created>
  <dcterms:modified xsi:type="dcterms:W3CDTF">2022-09-12T10:02:00Z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