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A5147A" w14:textId="26162095" w:rsidR="00044EC0" w:rsidRDefault="00044EC0" w:rsidP="71F8E8B9">
      <w:pPr>
        <w:rPr>
          <w:rFonts w:cstheme="minorBidi"/>
          <w:b/>
          <w:bCs/>
          <w:sz w:val="22"/>
          <w:szCs w:val="22"/>
        </w:rPr>
      </w:pPr>
      <w:bookmarkStart w:id="0" w:name="_Toc534984098"/>
      <w:r>
        <w:rPr>
          <w:noProof/>
          <w:color w:val="2B579A"/>
          <w:shd w:val="clear" w:color="auto" w:fill="E6E6E6"/>
          <w:lang w:eastAsia="en-GB"/>
        </w:rPr>
        <w:drawing>
          <wp:anchor distT="0" distB="0" distL="114300" distR="114300" simplePos="0" relativeHeight="251658240" behindDoc="0" locked="1" layoutInCell="1" allowOverlap="1" wp14:anchorId="08033A6E" wp14:editId="45DC8009">
            <wp:simplePos x="0" y="0"/>
            <wp:positionH relativeFrom="page">
              <wp:align>left</wp:align>
            </wp:positionH>
            <wp:positionV relativeFrom="paragraph">
              <wp:posOffset>-793750</wp:posOffset>
            </wp:positionV>
            <wp:extent cx="7552055" cy="7800975"/>
            <wp:effectExtent l="0" t="0" r="0" b="9525"/>
            <wp:wrapNone/>
            <wp:docPr id="1" name="Picture 1" descr="C:\Users\earsbar\Downloads\PGR handbook cov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a:extLst>
                        <a:ext uri="{28A0092B-C50C-407E-A947-70E740481C1C}">
                          <a14:useLocalDpi xmlns:a14="http://schemas.microsoft.com/office/drawing/2010/main" val="0"/>
                        </a:ext>
                      </a:extLst>
                    </a:blip>
                    <a:srcRect b="24229"/>
                    <a:stretch>
                      <a:fillRect/>
                    </a:stretch>
                  </pic:blipFill>
                  <pic:spPr bwMode="auto">
                    <a:xfrm>
                      <a:off x="0" y="0"/>
                      <a:ext cx="7552055" cy="78009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D6F02D1" w14:textId="1359F384" w:rsidR="00044EC0" w:rsidRDefault="00044EC0" w:rsidP="00044EC0">
      <w:pPr>
        <w:rPr>
          <w:rFonts w:cstheme="minorBidi"/>
          <w:b/>
          <w:bCs/>
          <w:sz w:val="22"/>
          <w:szCs w:val="22"/>
        </w:rPr>
      </w:pPr>
    </w:p>
    <w:p w14:paraId="7CDFD0BD" w14:textId="17D52F7B" w:rsidR="00044EC0" w:rsidRDefault="00044EC0" w:rsidP="00044EC0">
      <w:pPr>
        <w:rPr>
          <w:rFonts w:cstheme="minorBidi"/>
          <w:b/>
          <w:bCs/>
          <w:sz w:val="22"/>
          <w:szCs w:val="22"/>
        </w:rPr>
      </w:pPr>
    </w:p>
    <w:p w14:paraId="688B3BD3" w14:textId="6A00BAA7" w:rsidR="00044EC0" w:rsidRDefault="00044EC0" w:rsidP="00044EC0">
      <w:pPr>
        <w:rPr>
          <w:rFonts w:cstheme="minorBidi"/>
          <w:b/>
          <w:bCs/>
          <w:sz w:val="22"/>
          <w:szCs w:val="22"/>
        </w:rPr>
      </w:pPr>
    </w:p>
    <w:p w14:paraId="39058923" w14:textId="4E2B6578" w:rsidR="00044EC0" w:rsidRDefault="00044EC0" w:rsidP="00044EC0">
      <w:pPr>
        <w:rPr>
          <w:rFonts w:cstheme="minorBidi"/>
          <w:b/>
          <w:bCs/>
          <w:sz w:val="22"/>
          <w:szCs w:val="22"/>
        </w:rPr>
      </w:pPr>
    </w:p>
    <w:p w14:paraId="71E07BCA" w14:textId="05AB755F" w:rsidR="00044EC0" w:rsidRDefault="00044EC0" w:rsidP="00044EC0">
      <w:pPr>
        <w:rPr>
          <w:rFonts w:cstheme="minorBidi"/>
          <w:b/>
          <w:bCs/>
          <w:sz w:val="22"/>
          <w:szCs w:val="22"/>
        </w:rPr>
      </w:pPr>
    </w:p>
    <w:p w14:paraId="1DC26C7F" w14:textId="35D96C18" w:rsidR="00044EC0" w:rsidRDefault="00044EC0" w:rsidP="00044EC0">
      <w:pPr>
        <w:rPr>
          <w:rFonts w:cstheme="minorBidi"/>
          <w:b/>
          <w:bCs/>
          <w:sz w:val="22"/>
          <w:szCs w:val="22"/>
        </w:rPr>
      </w:pPr>
    </w:p>
    <w:p w14:paraId="71149BF9" w14:textId="48787C30" w:rsidR="00044EC0" w:rsidRDefault="00044EC0" w:rsidP="00044EC0">
      <w:pPr>
        <w:rPr>
          <w:rFonts w:cstheme="minorBidi"/>
          <w:b/>
          <w:bCs/>
          <w:sz w:val="22"/>
          <w:szCs w:val="22"/>
        </w:rPr>
      </w:pPr>
    </w:p>
    <w:p w14:paraId="51410658" w14:textId="0510ABA4" w:rsidR="00044EC0" w:rsidRDefault="00044EC0" w:rsidP="00044EC0">
      <w:pPr>
        <w:rPr>
          <w:rFonts w:cstheme="minorBidi"/>
          <w:b/>
          <w:bCs/>
          <w:sz w:val="22"/>
          <w:szCs w:val="22"/>
        </w:rPr>
      </w:pPr>
    </w:p>
    <w:p w14:paraId="6B9563CE" w14:textId="42018340" w:rsidR="00044EC0" w:rsidRDefault="00044EC0" w:rsidP="00044EC0">
      <w:pPr>
        <w:rPr>
          <w:rFonts w:cstheme="minorBidi"/>
          <w:b/>
          <w:bCs/>
          <w:sz w:val="22"/>
          <w:szCs w:val="22"/>
        </w:rPr>
      </w:pPr>
    </w:p>
    <w:p w14:paraId="4F150265" w14:textId="2744DBCD" w:rsidR="00044EC0" w:rsidRDefault="00044EC0" w:rsidP="00044EC0">
      <w:pPr>
        <w:rPr>
          <w:rFonts w:cstheme="minorBidi"/>
          <w:b/>
          <w:bCs/>
          <w:sz w:val="22"/>
          <w:szCs w:val="22"/>
        </w:rPr>
      </w:pPr>
    </w:p>
    <w:p w14:paraId="17B11B9F" w14:textId="53D7F391" w:rsidR="00044EC0" w:rsidRDefault="00044EC0" w:rsidP="00044EC0">
      <w:pPr>
        <w:rPr>
          <w:rFonts w:cstheme="minorBidi"/>
          <w:b/>
          <w:bCs/>
          <w:sz w:val="22"/>
          <w:szCs w:val="22"/>
        </w:rPr>
      </w:pPr>
    </w:p>
    <w:p w14:paraId="1EA7D333" w14:textId="39C93B5C" w:rsidR="00044EC0" w:rsidRDefault="00044EC0" w:rsidP="00044EC0">
      <w:pPr>
        <w:rPr>
          <w:rFonts w:cstheme="minorBidi"/>
          <w:b/>
          <w:bCs/>
          <w:sz w:val="22"/>
          <w:szCs w:val="22"/>
        </w:rPr>
      </w:pPr>
    </w:p>
    <w:p w14:paraId="77F7084B" w14:textId="04997917" w:rsidR="00044EC0" w:rsidRDefault="00044EC0" w:rsidP="00044EC0">
      <w:pPr>
        <w:rPr>
          <w:rFonts w:cstheme="minorBidi"/>
          <w:b/>
          <w:bCs/>
          <w:sz w:val="22"/>
          <w:szCs w:val="22"/>
        </w:rPr>
      </w:pPr>
    </w:p>
    <w:p w14:paraId="0EC7094D" w14:textId="0A42FF83" w:rsidR="00044EC0" w:rsidRDefault="00044EC0" w:rsidP="00044EC0">
      <w:pPr>
        <w:rPr>
          <w:rFonts w:cstheme="minorBidi"/>
          <w:b/>
          <w:bCs/>
          <w:sz w:val="22"/>
          <w:szCs w:val="22"/>
        </w:rPr>
      </w:pPr>
    </w:p>
    <w:p w14:paraId="4750FFA2" w14:textId="382438FE" w:rsidR="00044EC0" w:rsidRDefault="00044EC0" w:rsidP="00044EC0">
      <w:pPr>
        <w:rPr>
          <w:rFonts w:cstheme="minorBidi"/>
          <w:b/>
          <w:bCs/>
          <w:sz w:val="22"/>
          <w:szCs w:val="22"/>
        </w:rPr>
      </w:pPr>
    </w:p>
    <w:p w14:paraId="60AB4A6E" w14:textId="36B3119E" w:rsidR="00044EC0" w:rsidRDefault="00044EC0" w:rsidP="00044EC0">
      <w:pPr>
        <w:rPr>
          <w:rFonts w:cstheme="minorBidi"/>
          <w:b/>
          <w:bCs/>
          <w:sz w:val="22"/>
          <w:szCs w:val="22"/>
        </w:rPr>
      </w:pPr>
    </w:p>
    <w:p w14:paraId="0EB79D3D" w14:textId="3A0A5B29" w:rsidR="00044EC0" w:rsidRDefault="00044EC0" w:rsidP="00044EC0">
      <w:pPr>
        <w:rPr>
          <w:rFonts w:cstheme="minorBidi"/>
          <w:b/>
          <w:bCs/>
          <w:sz w:val="22"/>
          <w:szCs w:val="22"/>
        </w:rPr>
      </w:pPr>
    </w:p>
    <w:p w14:paraId="3A57F5E8" w14:textId="28566A09" w:rsidR="00044EC0" w:rsidRDefault="00044EC0" w:rsidP="00044EC0">
      <w:pPr>
        <w:rPr>
          <w:rFonts w:cstheme="minorBidi"/>
          <w:b/>
          <w:bCs/>
          <w:sz w:val="22"/>
          <w:szCs w:val="22"/>
        </w:rPr>
      </w:pPr>
    </w:p>
    <w:p w14:paraId="162EA4C7" w14:textId="3F9104B7" w:rsidR="00044EC0" w:rsidRDefault="00044EC0" w:rsidP="00044EC0">
      <w:pPr>
        <w:rPr>
          <w:rFonts w:cstheme="minorBidi"/>
          <w:b/>
          <w:bCs/>
          <w:sz w:val="22"/>
          <w:szCs w:val="22"/>
        </w:rPr>
      </w:pPr>
    </w:p>
    <w:p w14:paraId="396EB47A" w14:textId="0BDDB1A3" w:rsidR="00044EC0" w:rsidRDefault="00044EC0" w:rsidP="00044EC0">
      <w:pPr>
        <w:rPr>
          <w:rFonts w:cstheme="minorBidi"/>
          <w:b/>
          <w:bCs/>
          <w:sz w:val="22"/>
          <w:szCs w:val="22"/>
        </w:rPr>
      </w:pPr>
    </w:p>
    <w:p w14:paraId="52F46DFD" w14:textId="4AFBCE7C" w:rsidR="00044EC0" w:rsidRDefault="00044EC0" w:rsidP="00044EC0">
      <w:pPr>
        <w:rPr>
          <w:rFonts w:cstheme="minorBidi"/>
          <w:b/>
          <w:bCs/>
          <w:sz w:val="22"/>
          <w:szCs w:val="22"/>
        </w:rPr>
      </w:pPr>
    </w:p>
    <w:p w14:paraId="392D3E11" w14:textId="69512032" w:rsidR="00044EC0" w:rsidRDefault="00044EC0" w:rsidP="00044EC0">
      <w:pPr>
        <w:rPr>
          <w:rFonts w:cstheme="minorBidi"/>
          <w:b/>
          <w:bCs/>
          <w:sz w:val="22"/>
          <w:szCs w:val="22"/>
        </w:rPr>
      </w:pPr>
    </w:p>
    <w:p w14:paraId="684D0C88" w14:textId="1DA29E86" w:rsidR="00044EC0" w:rsidRDefault="00044EC0" w:rsidP="00044EC0">
      <w:pPr>
        <w:rPr>
          <w:rFonts w:cstheme="minorBidi"/>
          <w:b/>
          <w:bCs/>
          <w:sz w:val="22"/>
          <w:szCs w:val="22"/>
        </w:rPr>
      </w:pPr>
    </w:p>
    <w:p w14:paraId="02A8440A" w14:textId="3B8FBBD8" w:rsidR="00044EC0" w:rsidRDefault="00044EC0" w:rsidP="00044EC0">
      <w:pPr>
        <w:rPr>
          <w:rFonts w:cstheme="minorBidi"/>
          <w:b/>
          <w:bCs/>
          <w:sz w:val="22"/>
          <w:szCs w:val="22"/>
        </w:rPr>
      </w:pPr>
    </w:p>
    <w:p w14:paraId="14261D45" w14:textId="41194C81" w:rsidR="00044EC0" w:rsidRDefault="00044EC0" w:rsidP="00044EC0">
      <w:pPr>
        <w:rPr>
          <w:rFonts w:cstheme="minorBidi"/>
          <w:b/>
          <w:bCs/>
          <w:sz w:val="22"/>
          <w:szCs w:val="22"/>
        </w:rPr>
      </w:pPr>
    </w:p>
    <w:p w14:paraId="0298D340" w14:textId="6A207FF6" w:rsidR="00044EC0" w:rsidRDefault="00044EC0" w:rsidP="00044EC0">
      <w:pPr>
        <w:rPr>
          <w:rFonts w:cstheme="minorBidi"/>
          <w:b/>
          <w:bCs/>
          <w:sz w:val="22"/>
          <w:szCs w:val="22"/>
        </w:rPr>
      </w:pPr>
    </w:p>
    <w:p w14:paraId="7BD9ED3C" w14:textId="653E04ED" w:rsidR="00044EC0" w:rsidRDefault="00044EC0" w:rsidP="00044EC0">
      <w:pPr>
        <w:rPr>
          <w:rFonts w:cstheme="minorBidi"/>
          <w:b/>
          <w:bCs/>
          <w:sz w:val="22"/>
          <w:szCs w:val="22"/>
        </w:rPr>
      </w:pPr>
    </w:p>
    <w:p w14:paraId="174FE246" w14:textId="62521687" w:rsidR="00044EC0" w:rsidRDefault="00044EC0" w:rsidP="00044EC0">
      <w:pPr>
        <w:rPr>
          <w:rFonts w:cstheme="minorBidi"/>
          <w:b/>
          <w:bCs/>
          <w:sz w:val="22"/>
          <w:szCs w:val="22"/>
        </w:rPr>
      </w:pPr>
    </w:p>
    <w:p w14:paraId="0237186E" w14:textId="774B440E" w:rsidR="00044EC0" w:rsidRDefault="00044EC0" w:rsidP="00044EC0">
      <w:pPr>
        <w:rPr>
          <w:rFonts w:cstheme="minorBidi"/>
          <w:b/>
          <w:bCs/>
          <w:sz w:val="22"/>
          <w:szCs w:val="22"/>
        </w:rPr>
      </w:pPr>
    </w:p>
    <w:p w14:paraId="1D7ED7A1" w14:textId="0F73A137" w:rsidR="00044EC0" w:rsidRDefault="00044EC0" w:rsidP="00044EC0">
      <w:pPr>
        <w:rPr>
          <w:rFonts w:cstheme="minorBidi"/>
          <w:b/>
          <w:bCs/>
          <w:sz w:val="22"/>
          <w:szCs w:val="22"/>
        </w:rPr>
      </w:pPr>
    </w:p>
    <w:p w14:paraId="61FC8382" w14:textId="6B4C7D98" w:rsidR="00044EC0" w:rsidRDefault="00044EC0" w:rsidP="00044EC0">
      <w:pPr>
        <w:rPr>
          <w:rFonts w:cstheme="minorBidi"/>
          <w:b/>
          <w:bCs/>
          <w:sz w:val="22"/>
          <w:szCs w:val="22"/>
        </w:rPr>
      </w:pPr>
    </w:p>
    <w:p w14:paraId="707B31EB" w14:textId="553BD69A" w:rsidR="00044EC0" w:rsidRDefault="00044EC0" w:rsidP="00044EC0">
      <w:pPr>
        <w:rPr>
          <w:rFonts w:cstheme="minorBidi"/>
          <w:b/>
          <w:bCs/>
          <w:sz w:val="22"/>
          <w:szCs w:val="22"/>
        </w:rPr>
      </w:pPr>
    </w:p>
    <w:p w14:paraId="73A4B526" w14:textId="0933242B" w:rsidR="00044EC0" w:rsidRDefault="00044EC0" w:rsidP="00044EC0">
      <w:pPr>
        <w:rPr>
          <w:rFonts w:cstheme="minorBidi"/>
          <w:b/>
          <w:bCs/>
          <w:sz w:val="22"/>
          <w:szCs w:val="22"/>
        </w:rPr>
      </w:pPr>
    </w:p>
    <w:p w14:paraId="09FF3D72" w14:textId="2588827E" w:rsidR="00044EC0" w:rsidRDefault="00044EC0" w:rsidP="00044EC0">
      <w:pPr>
        <w:rPr>
          <w:rFonts w:cstheme="minorBidi"/>
          <w:b/>
          <w:bCs/>
          <w:sz w:val="22"/>
          <w:szCs w:val="22"/>
        </w:rPr>
      </w:pPr>
    </w:p>
    <w:p w14:paraId="0102D360" w14:textId="5190EE7D" w:rsidR="00044EC0" w:rsidRDefault="00044EC0" w:rsidP="00044EC0">
      <w:pPr>
        <w:rPr>
          <w:rFonts w:cstheme="minorBidi"/>
          <w:b/>
          <w:bCs/>
          <w:sz w:val="22"/>
          <w:szCs w:val="22"/>
        </w:rPr>
      </w:pPr>
    </w:p>
    <w:p w14:paraId="401A00D6" w14:textId="0178A0A1" w:rsidR="00044EC0" w:rsidRDefault="00044EC0" w:rsidP="00044EC0">
      <w:pPr>
        <w:rPr>
          <w:rFonts w:cstheme="minorBidi"/>
          <w:b/>
          <w:bCs/>
          <w:sz w:val="22"/>
          <w:szCs w:val="22"/>
        </w:rPr>
      </w:pPr>
    </w:p>
    <w:p w14:paraId="0BB6F4A4" w14:textId="23FE9DB6" w:rsidR="00044EC0" w:rsidRDefault="00044EC0" w:rsidP="00044EC0">
      <w:pPr>
        <w:rPr>
          <w:rFonts w:cstheme="minorBidi"/>
          <w:b/>
          <w:bCs/>
          <w:sz w:val="22"/>
          <w:szCs w:val="22"/>
        </w:rPr>
      </w:pPr>
    </w:p>
    <w:p w14:paraId="79F51B3E" w14:textId="0C4C700E" w:rsidR="00044EC0" w:rsidRDefault="00044EC0" w:rsidP="00044EC0">
      <w:pPr>
        <w:rPr>
          <w:rFonts w:cstheme="minorBidi"/>
          <w:b/>
          <w:bCs/>
          <w:sz w:val="22"/>
          <w:szCs w:val="22"/>
        </w:rPr>
      </w:pPr>
    </w:p>
    <w:p w14:paraId="6B737EBB" w14:textId="6F4134EF" w:rsidR="00044EC0" w:rsidRDefault="00044EC0" w:rsidP="00044EC0">
      <w:pPr>
        <w:rPr>
          <w:rFonts w:cstheme="minorBidi"/>
          <w:b/>
          <w:bCs/>
          <w:sz w:val="22"/>
          <w:szCs w:val="22"/>
        </w:rPr>
      </w:pPr>
    </w:p>
    <w:p w14:paraId="3398B9D3" w14:textId="360AC531" w:rsidR="00044EC0" w:rsidRDefault="00044EC0" w:rsidP="00044EC0">
      <w:pPr>
        <w:rPr>
          <w:rFonts w:cstheme="minorBidi"/>
          <w:b/>
          <w:bCs/>
          <w:sz w:val="22"/>
          <w:szCs w:val="22"/>
        </w:rPr>
      </w:pPr>
    </w:p>
    <w:p w14:paraId="563BA677" w14:textId="7CB6435D" w:rsidR="00044EC0" w:rsidRDefault="00044EC0" w:rsidP="00044EC0">
      <w:pPr>
        <w:rPr>
          <w:rFonts w:cstheme="minorBidi"/>
          <w:b/>
          <w:bCs/>
          <w:sz w:val="22"/>
          <w:szCs w:val="22"/>
        </w:rPr>
      </w:pPr>
    </w:p>
    <w:p w14:paraId="774354B2" w14:textId="2CB6A1DC" w:rsidR="00044EC0" w:rsidRDefault="00044EC0" w:rsidP="00044EC0">
      <w:pPr>
        <w:rPr>
          <w:rFonts w:cstheme="minorBidi"/>
          <w:b/>
          <w:bCs/>
          <w:sz w:val="22"/>
          <w:szCs w:val="22"/>
        </w:rPr>
      </w:pPr>
    </w:p>
    <w:p w14:paraId="672675A5" w14:textId="77777777" w:rsidR="00E93452" w:rsidRDefault="00E93452" w:rsidP="00044EC0">
      <w:pPr>
        <w:jc w:val="center"/>
        <w:rPr>
          <w:rFonts w:cstheme="minorBidi"/>
          <w:bCs/>
          <w:sz w:val="56"/>
          <w:szCs w:val="22"/>
        </w:rPr>
      </w:pPr>
    </w:p>
    <w:p w14:paraId="756C3522" w14:textId="5D963970" w:rsidR="00044EC0" w:rsidRPr="00044EC0" w:rsidRDefault="00044EC0" w:rsidP="00044EC0">
      <w:pPr>
        <w:jc w:val="center"/>
        <w:rPr>
          <w:rFonts w:cstheme="minorBidi"/>
          <w:bCs/>
          <w:sz w:val="56"/>
          <w:szCs w:val="22"/>
        </w:rPr>
      </w:pPr>
      <w:r w:rsidRPr="00044EC0">
        <w:rPr>
          <w:rFonts w:cstheme="minorBidi"/>
          <w:bCs/>
          <w:sz w:val="56"/>
          <w:szCs w:val="22"/>
        </w:rPr>
        <w:t xml:space="preserve">Faculty of </w:t>
      </w:r>
      <w:r w:rsidR="00173872">
        <w:rPr>
          <w:rFonts w:cstheme="minorBidi"/>
          <w:bCs/>
          <w:sz w:val="56"/>
          <w:szCs w:val="22"/>
        </w:rPr>
        <w:t>Arts, Humanities &amp; Cultures</w:t>
      </w:r>
    </w:p>
    <w:p w14:paraId="007DEAAF" w14:textId="6C78C199" w:rsidR="00044EC0" w:rsidRPr="00173872" w:rsidRDefault="00173872" w:rsidP="00044EC0">
      <w:pPr>
        <w:jc w:val="center"/>
        <w:rPr>
          <w:rFonts w:cstheme="minorBidi"/>
          <w:bCs/>
          <w:sz w:val="52"/>
          <w:szCs w:val="52"/>
        </w:rPr>
      </w:pPr>
      <w:r w:rsidRPr="00173872">
        <w:rPr>
          <w:rFonts w:cstheme="minorBidi"/>
          <w:bCs/>
          <w:sz w:val="52"/>
          <w:szCs w:val="52"/>
        </w:rPr>
        <w:t>School of Performance</w:t>
      </w:r>
      <w:r w:rsidR="00764DA8">
        <w:rPr>
          <w:rFonts w:cstheme="minorBidi"/>
          <w:bCs/>
          <w:sz w:val="52"/>
          <w:szCs w:val="52"/>
        </w:rPr>
        <w:t xml:space="preserve"> and Cultural</w:t>
      </w:r>
      <w:r w:rsidRPr="00173872">
        <w:rPr>
          <w:rFonts w:cstheme="minorBidi"/>
          <w:bCs/>
          <w:sz w:val="52"/>
          <w:szCs w:val="52"/>
        </w:rPr>
        <w:t xml:space="preserve"> Industries</w:t>
      </w:r>
    </w:p>
    <w:p w14:paraId="35930C18" w14:textId="6184C877" w:rsidR="00044EC0" w:rsidRPr="00173872" w:rsidRDefault="00044EC0" w:rsidP="00173872">
      <w:pPr>
        <w:jc w:val="center"/>
        <w:rPr>
          <w:rFonts w:cstheme="minorBidi"/>
          <w:bCs/>
          <w:sz w:val="56"/>
          <w:szCs w:val="22"/>
        </w:rPr>
        <w:sectPr w:rsidR="00044EC0" w:rsidRPr="00173872" w:rsidSect="00C65345">
          <w:headerReference w:type="even" r:id="rId12"/>
          <w:footerReference w:type="even" r:id="rId13"/>
          <w:footerReference w:type="default" r:id="rId14"/>
          <w:footerReference w:type="first" r:id="rId15"/>
          <w:pgSz w:w="11906" w:h="16838"/>
          <w:pgMar w:top="1247" w:right="1077" w:bottom="1247" w:left="1077" w:header="708" w:footer="708" w:gutter="0"/>
          <w:pgNumType w:start="1"/>
          <w:cols w:space="708"/>
          <w:titlePg/>
          <w:docGrid w:linePitch="360"/>
        </w:sectPr>
      </w:pPr>
      <w:r w:rsidRPr="00044EC0">
        <w:rPr>
          <w:rFonts w:cstheme="minorBidi"/>
          <w:bCs/>
          <w:sz w:val="56"/>
          <w:szCs w:val="22"/>
        </w:rPr>
        <w:t>2022 - 2023</w:t>
      </w:r>
    </w:p>
    <w:sdt>
      <w:sdtPr>
        <w:rPr>
          <w:rFonts w:cstheme="minorHAnsi"/>
          <w:b/>
          <w:bCs/>
          <w:color w:val="2B579A"/>
          <w:shd w:val="clear" w:color="auto" w:fill="E6E6E6"/>
        </w:rPr>
        <w:id w:val="815927003"/>
        <w:docPartObj>
          <w:docPartGallery w:val="Table of Contents"/>
          <w:docPartUnique/>
        </w:docPartObj>
      </w:sdtPr>
      <w:sdtEndPr>
        <w:rPr>
          <w:b w:val="0"/>
          <w:bCs w:val="0"/>
          <w:noProof/>
        </w:rPr>
      </w:sdtEndPr>
      <w:sdtContent>
        <w:p w14:paraId="07B5E5CE" w14:textId="099CFE54" w:rsidR="004A4CA3" w:rsidRPr="005F0331" w:rsidRDefault="004A4CA3" w:rsidP="00044EC0">
          <w:pPr>
            <w:rPr>
              <w:rFonts w:cstheme="minorHAnsi"/>
              <w:sz w:val="32"/>
            </w:rPr>
          </w:pPr>
          <w:r w:rsidRPr="005F0331">
            <w:rPr>
              <w:rFonts w:cstheme="minorHAnsi"/>
              <w:b/>
              <w:sz w:val="32"/>
            </w:rPr>
            <w:t>Contents</w:t>
          </w:r>
        </w:p>
        <w:p w14:paraId="2257EFBB" w14:textId="1C9284EB" w:rsidR="00131A60" w:rsidRPr="00F53E5A" w:rsidRDefault="00131A60" w:rsidP="00044EC0">
          <w:pPr>
            <w:rPr>
              <w:rFonts w:cstheme="minorHAnsi"/>
            </w:rPr>
          </w:pPr>
        </w:p>
        <w:p w14:paraId="25C41E56" w14:textId="0A3EA99E" w:rsidR="00F26D9D" w:rsidRDefault="00131A60">
          <w:pPr>
            <w:pStyle w:val="TOC1"/>
            <w:rPr>
              <w:rFonts w:eastAsiaTheme="minorEastAsia" w:cstheme="minorBidi"/>
              <w:b w:val="0"/>
              <w:sz w:val="22"/>
              <w:szCs w:val="22"/>
              <w:lang w:eastAsia="en-GB"/>
            </w:rPr>
          </w:pPr>
          <w:r w:rsidRPr="00240699">
            <w:rPr>
              <w:rFonts w:cstheme="minorHAnsi"/>
              <w:color w:val="2B579A"/>
              <w:shd w:val="clear" w:color="auto" w:fill="E6E6E6"/>
            </w:rPr>
            <w:fldChar w:fldCharType="begin"/>
          </w:r>
          <w:r w:rsidRPr="00240699">
            <w:rPr>
              <w:rFonts w:cstheme="minorHAnsi"/>
            </w:rPr>
            <w:instrText xml:space="preserve"> TOC \o "1-3" \h \z \u </w:instrText>
          </w:r>
          <w:r w:rsidRPr="00240699">
            <w:rPr>
              <w:rFonts w:cstheme="minorHAnsi"/>
              <w:color w:val="2B579A"/>
              <w:shd w:val="clear" w:color="auto" w:fill="E6E6E6"/>
            </w:rPr>
            <w:fldChar w:fldCharType="separate"/>
          </w:r>
          <w:hyperlink w:anchor="_Toc113268401" w:history="1">
            <w:r w:rsidR="00F26D9D" w:rsidRPr="00830504">
              <w:rPr>
                <w:rStyle w:val="Hyperlink"/>
              </w:rPr>
              <w:t>1</w:t>
            </w:r>
            <w:r w:rsidR="00F26D9D">
              <w:rPr>
                <w:rFonts w:eastAsiaTheme="minorEastAsia" w:cstheme="minorBidi"/>
                <w:b w:val="0"/>
                <w:sz w:val="22"/>
                <w:szCs w:val="22"/>
                <w:lang w:eastAsia="en-GB"/>
              </w:rPr>
              <w:tab/>
            </w:r>
            <w:r w:rsidR="00F26D9D" w:rsidRPr="00830504">
              <w:rPr>
                <w:rStyle w:val="Hyperlink"/>
              </w:rPr>
              <w:t>Policies</w:t>
            </w:r>
            <w:r w:rsidR="00F26D9D">
              <w:rPr>
                <w:webHidden/>
              </w:rPr>
              <w:tab/>
            </w:r>
            <w:r w:rsidR="00F26D9D">
              <w:rPr>
                <w:webHidden/>
              </w:rPr>
              <w:fldChar w:fldCharType="begin"/>
            </w:r>
            <w:r w:rsidR="00F26D9D">
              <w:rPr>
                <w:webHidden/>
              </w:rPr>
              <w:instrText xml:space="preserve"> PAGEREF _Toc113268401 \h </w:instrText>
            </w:r>
            <w:r w:rsidR="00F26D9D">
              <w:rPr>
                <w:webHidden/>
              </w:rPr>
            </w:r>
            <w:r w:rsidR="00F26D9D">
              <w:rPr>
                <w:webHidden/>
              </w:rPr>
              <w:fldChar w:fldCharType="separate"/>
            </w:r>
            <w:r w:rsidR="001F0E49">
              <w:rPr>
                <w:webHidden/>
              </w:rPr>
              <w:t>5</w:t>
            </w:r>
            <w:r w:rsidR="00F26D9D">
              <w:rPr>
                <w:webHidden/>
              </w:rPr>
              <w:fldChar w:fldCharType="end"/>
            </w:r>
          </w:hyperlink>
        </w:p>
        <w:p w14:paraId="6FCC9E35" w14:textId="4EAE0577" w:rsidR="00F26D9D" w:rsidRDefault="001F0E49">
          <w:pPr>
            <w:pStyle w:val="TOC2"/>
            <w:rPr>
              <w:rFonts w:eastAsiaTheme="minorEastAsia" w:cstheme="minorBidi"/>
              <w:noProof/>
              <w:szCs w:val="22"/>
              <w:lang w:eastAsia="en-GB"/>
            </w:rPr>
          </w:pPr>
          <w:hyperlink w:anchor="_Toc113268402" w:history="1">
            <w:r w:rsidR="00F26D9D" w:rsidRPr="00830504">
              <w:rPr>
                <w:rStyle w:val="Hyperlink"/>
                <w:noProof/>
                <w14:scene3d>
                  <w14:camera w14:prst="orthographicFront"/>
                  <w14:lightRig w14:rig="threePt" w14:dir="t">
                    <w14:rot w14:lat="0" w14:lon="0" w14:rev="0"/>
                  </w14:lightRig>
                </w14:scene3d>
              </w:rPr>
              <w:t>1.1</w:t>
            </w:r>
            <w:r w:rsidR="00F26D9D">
              <w:rPr>
                <w:rFonts w:eastAsiaTheme="minorEastAsia" w:cstheme="minorBidi"/>
                <w:noProof/>
                <w:szCs w:val="22"/>
                <w:lang w:eastAsia="en-GB"/>
              </w:rPr>
              <w:tab/>
            </w:r>
            <w:r w:rsidR="00F26D9D" w:rsidRPr="00830504">
              <w:rPr>
                <w:rStyle w:val="Hyperlink"/>
                <w:noProof/>
              </w:rPr>
              <w:t>Code of Practice for Research Degree Candidatures</w:t>
            </w:r>
            <w:r w:rsidR="00F26D9D">
              <w:rPr>
                <w:noProof/>
                <w:webHidden/>
              </w:rPr>
              <w:tab/>
            </w:r>
            <w:r w:rsidR="00F26D9D">
              <w:rPr>
                <w:noProof/>
                <w:webHidden/>
              </w:rPr>
              <w:fldChar w:fldCharType="begin"/>
            </w:r>
            <w:r w:rsidR="00F26D9D">
              <w:rPr>
                <w:noProof/>
                <w:webHidden/>
              </w:rPr>
              <w:instrText xml:space="preserve"> PAGEREF _Toc113268402 \h </w:instrText>
            </w:r>
            <w:r w:rsidR="00F26D9D">
              <w:rPr>
                <w:noProof/>
                <w:webHidden/>
              </w:rPr>
            </w:r>
            <w:r w:rsidR="00F26D9D">
              <w:rPr>
                <w:noProof/>
                <w:webHidden/>
              </w:rPr>
              <w:fldChar w:fldCharType="separate"/>
            </w:r>
            <w:r>
              <w:rPr>
                <w:noProof/>
                <w:webHidden/>
              </w:rPr>
              <w:t>5</w:t>
            </w:r>
            <w:r w:rsidR="00F26D9D">
              <w:rPr>
                <w:noProof/>
                <w:webHidden/>
              </w:rPr>
              <w:fldChar w:fldCharType="end"/>
            </w:r>
          </w:hyperlink>
        </w:p>
        <w:p w14:paraId="17DE56B6" w14:textId="01CF1E31" w:rsidR="00F26D9D" w:rsidRDefault="001F0E49">
          <w:pPr>
            <w:pStyle w:val="TOC2"/>
            <w:rPr>
              <w:rFonts w:eastAsiaTheme="minorEastAsia" w:cstheme="minorBidi"/>
              <w:noProof/>
              <w:szCs w:val="22"/>
              <w:lang w:eastAsia="en-GB"/>
            </w:rPr>
          </w:pPr>
          <w:hyperlink w:anchor="_Toc113268403" w:history="1">
            <w:r w:rsidR="00F26D9D" w:rsidRPr="00830504">
              <w:rPr>
                <w:rStyle w:val="Hyperlink"/>
                <w:noProof/>
                <w14:scene3d>
                  <w14:camera w14:prst="orthographicFront"/>
                  <w14:lightRig w14:rig="threePt" w14:dir="t">
                    <w14:rot w14:lat="0" w14:lon="0" w14:rev="0"/>
                  </w14:lightRig>
                </w14:scene3d>
              </w:rPr>
              <w:t>1.2</w:t>
            </w:r>
            <w:r w:rsidR="00F26D9D">
              <w:rPr>
                <w:rFonts w:eastAsiaTheme="minorEastAsia" w:cstheme="minorBidi"/>
                <w:noProof/>
                <w:szCs w:val="22"/>
                <w:lang w:eastAsia="en-GB"/>
              </w:rPr>
              <w:tab/>
            </w:r>
            <w:r w:rsidR="00F26D9D" w:rsidRPr="00830504">
              <w:rPr>
                <w:rStyle w:val="Hyperlink"/>
                <w:noProof/>
              </w:rPr>
              <w:t>The Leeds Partnership</w:t>
            </w:r>
            <w:r w:rsidR="00F26D9D">
              <w:rPr>
                <w:noProof/>
                <w:webHidden/>
              </w:rPr>
              <w:tab/>
            </w:r>
            <w:r w:rsidR="00F26D9D">
              <w:rPr>
                <w:noProof/>
                <w:webHidden/>
              </w:rPr>
              <w:fldChar w:fldCharType="begin"/>
            </w:r>
            <w:r w:rsidR="00F26D9D">
              <w:rPr>
                <w:noProof/>
                <w:webHidden/>
              </w:rPr>
              <w:instrText xml:space="preserve"> PAGEREF _Toc113268403 \h </w:instrText>
            </w:r>
            <w:r w:rsidR="00F26D9D">
              <w:rPr>
                <w:noProof/>
                <w:webHidden/>
              </w:rPr>
            </w:r>
            <w:r w:rsidR="00F26D9D">
              <w:rPr>
                <w:noProof/>
                <w:webHidden/>
              </w:rPr>
              <w:fldChar w:fldCharType="separate"/>
            </w:r>
            <w:r>
              <w:rPr>
                <w:noProof/>
                <w:webHidden/>
              </w:rPr>
              <w:t>5</w:t>
            </w:r>
            <w:r w:rsidR="00F26D9D">
              <w:rPr>
                <w:noProof/>
                <w:webHidden/>
              </w:rPr>
              <w:fldChar w:fldCharType="end"/>
            </w:r>
          </w:hyperlink>
        </w:p>
        <w:p w14:paraId="47B1368B" w14:textId="241BE792" w:rsidR="00F26D9D" w:rsidRDefault="001F0E49">
          <w:pPr>
            <w:pStyle w:val="TOC2"/>
            <w:rPr>
              <w:rFonts w:eastAsiaTheme="minorEastAsia" w:cstheme="minorBidi"/>
              <w:noProof/>
              <w:szCs w:val="22"/>
              <w:lang w:eastAsia="en-GB"/>
            </w:rPr>
          </w:pPr>
          <w:hyperlink w:anchor="_Toc113268404" w:history="1">
            <w:r w:rsidR="00F26D9D" w:rsidRPr="00830504">
              <w:rPr>
                <w:rStyle w:val="Hyperlink"/>
                <w:noProof/>
                <w14:scene3d>
                  <w14:camera w14:prst="orthographicFront"/>
                  <w14:lightRig w14:rig="threePt" w14:dir="t">
                    <w14:rot w14:lat="0" w14:lon="0" w14:rev="0"/>
                  </w14:lightRig>
                </w14:scene3d>
              </w:rPr>
              <w:t>1.3</w:t>
            </w:r>
            <w:r w:rsidR="00F26D9D">
              <w:rPr>
                <w:rFonts w:eastAsiaTheme="minorEastAsia" w:cstheme="minorBidi"/>
                <w:noProof/>
                <w:szCs w:val="22"/>
                <w:lang w:eastAsia="en-GB"/>
              </w:rPr>
              <w:tab/>
            </w:r>
            <w:r w:rsidR="00F26D9D" w:rsidRPr="00830504">
              <w:rPr>
                <w:rStyle w:val="Hyperlink"/>
                <w:noProof/>
              </w:rPr>
              <w:t>Policy on Dignity and Mutual Respect</w:t>
            </w:r>
            <w:r w:rsidR="00F26D9D">
              <w:rPr>
                <w:noProof/>
                <w:webHidden/>
              </w:rPr>
              <w:tab/>
            </w:r>
            <w:r w:rsidR="00F26D9D">
              <w:rPr>
                <w:noProof/>
                <w:webHidden/>
              </w:rPr>
              <w:fldChar w:fldCharType="begin"/>
            </w:r>
            <w:r w:rsidR="00F26D9D">
              <w:rPr>
                <w:noProof/>
                <w:webHidden/>
              </w:rPr>
              <w:instrText xml:space="preserve"> PAGEREF _Toc113268404 \h </w:instrText>
            </w:r>
            <w:r w:rsidR="00F26D9D">
              <w:rPr>
                <w:noProof/>
                <w:webHidden/>
              </w:rPr>
            </w:r>
            <w:r w:rsidR="00F26D9D">
              <w:rPr>
                <w:noProof/>
                <w:webHidden/>
              </w:rPr>
              <w:fldChar w:fldCharType="separate"/>
            </w:r>
            <w:r>
              <w:rPr>
                <w:noProof/>
                <w:webHidden/>
              </w:rPr>
              <w:t>5</w:t>
            </w:r>
            <w:r w:rsidR="00F26D9D">
              <w:rPr>
                <w:noProof/>
                <w:webHidden/>
              </w:rPr>
              <w:fldChar w:fldCharType="end"/>
            </w:r>
          </w:hyperlink>
        </w:p>
        <w:p w14:paraId="748655B3" w14:textId="6682DE74" w:rsidR="00F26D9D" w:rsidRDefault="001F0E49">
          <w:pPr>
            <w:pStyle w:val="TOC2"/>
            <w:rPr>
              <w:rFonts w:eastAsiaTheme="minorEastAsia" w:cstheme="minorBidi"/>
              <w:noProof/>
              <w:szCs w:val="22"/>
              <w:lang w:eastAsia="en-GB"/>
            </w:rPr>
          </w:pPr>
          <w:hyperlink w:anchor="_Toc113268405" w:history="1">
            <w:r w:rsidR="00F26D9D" w:rsidRPr="00830504">
              <w:rPr>
                <w:rStyle w:val="Hyperlink"/>
                <w:noProof/>
                <w14:scene3d>
                  <w14:camera w14:prst="orthographicFront"/>
                  <w14:lightRig w14:rig="threePt" w14:dir="t">
                    <w14:rot w14:lat="0" w14:lon="0" w14:rev="0"/>
                  </w14:lightRig>
                </w14:scene3d>
              </w:rPr>
              <w:t>1.4</w:t>
            </w:r>
            <w:r w:rsidR="00F26D9D">
              <w:rPr>
                <w:rFonts w:eastAsiaTheme="minorEastAsia" w:cstheme="minorBidi"/>
                <w:noProof/>
                <w:szCs w:val="22"/>
                <w:lang w:eastAsia="en-GB"/>
              </w:rPr>
              <w:tab/>
            </w:r>
            <w:r w:rsidR="00F26D9D" w:rsidRPr="00830504">
              <w:rPr>
                <w:rStyle w:val="Hyperlink"/>
                <w:noProof/>
              </w:rPr>
              <w:t>Code of Conduct – Professional Behaviour and Relationships</w:t>
            </w:r>
            <w:r w:rsidR="00F26D9D">
              <w:rPr>
                <w:noProof/>
                <w:webHidden/>
              </w:rPr>
              <w:tab/>
            </w:r>
            <w:r w:rsidR="00F26D9D">
              <w:rPr>
                <w:noProof/>
                <w:webHidden/>
              </w:rPr>
              <w:fldChar w:fldCharType="begin"/>
            </w:r>
            <w:r w:rsidR="00F26D9D">
              <w:rPr>
                <w:noProof/>
                <w:webHidden/>
              </w:rPr>
              <w:instrText xml:space="preserve"> PAGEREF _Toc113268405 \h </w:instrText>
            </w:r>
            <w:r w:rsidR="00F26D9D">
              <w:rPr>
                <w:noProof/>
                <w:webHidden/>
              </w:rPr>
            </w:r>
            <w:r w:rsidR="00F26D9D">
              <w:rPr>
                <w:noProof/>
                <w:webHidden/>
              </w:rPr>
              <w:fldChar w:fldCharType="separate"/>
            </w:r>
            <w:r>
              <w:rPr>
                <w:noProof/>
                <w:webHidden/>
              </w:rPr>
              <w:t>5</w:t>
            </w:r>
            <w:r w:rsidR="00F26D9D">
              <w:rPr>
                <w:noProof/>
                <w:webHidden/>
              </w:rPr>
              <w:fldChar w:fldCharType="end"/>
            </w:r>
          </w:hyperlink>
        </w:p>
        <w:p w14:paraId="6092A0BF" w14:textId="2EC709A9" w:rsidR="00F26D9D" w:rsidRDefault="001F0E49">
          <w:pPr>
            <w:pStyle w:val="TOC2"/>
            <w:rPr>
              <w:rFonts w:eastAsiaTheme="minorEastAsia" w:cstheme="minorBidi"/>
              <w:noProof/>
              <w:szCs w:val="22"/>
              <w:lang w:eastAsia="en-GB"/>
            </w:rPr>
          </w:pPr>
          <w:hyperlink w:anchor="_Toc113268406" w:history="1">
            <w:r w:rsidR="00F26D9D" w:rsidRPr="00830504">
              <w:rPr>
                <w:rStyle w:val="Hyperlink"/>
                <w:noProof/>
                <w14:scene3d>
                  <w14:camera w14:prst="orthographicFront"/>
                  <w14:lightRig w14:rig="threePt" w14:dir="t">
                    <w14:rot w14:lat="0" w14:lon="0" w14:rev="0"/>
                  </w14:lightRig>
                </w14:scene3d>
              </w:rPr>
              <w:t>1.5</w:t>
            </w:r>
            <w:r w:rsidR="00F26D9D">
              <w:rPr>
                <w:rFonts w:eastAsiaTheme="minorEastAsia" w:cstheme="minorBidi"/>
                <w:noProof/>
                <w:szCs w:val="22"/>
                <w:lang w:eastAsia="en-GB"/>
              </w:rPr>
              <w:tab/>
            </w:r>
            <w:r w:rsidR="00F26D9D" w:rsidRPr="00830504">
              <w:rPr>
                <w:rStyle w:val="Hyperlink"/>
                <w:noProof/>
              </w:rPr>
              <w:t>Other policies, formal regulations and guides</w:t>
            </w:r>
            <w:r w:rsidR="00F26D9D">
              <w:rPr>
                <w:noProof/>
                <w:webHidden/>
              </w:rPr>
              <w:tab/>
            </w:r>
            <w:r w:rsidR="00F26D9D">
              <w:rPr>
                <w:noProof/>
                <w:webHidden/>
              </w:rPr>
              <w:fldChar w:fldCharType="begin"/>
            </w:r>
            <w:r w:rsidR="00F26D9D">
              <w:rPr>
                <w:noProof/>
                <w:webHidden/>
              </w:rPr>
              <w:instrText xml:space="preserve"> PAGEREF _Toc113268406 \h </w:instrText>
            </w:r>
            <w:r w:rsidR="00F26D9D">
              <w:rPr>
                <w:noProof/>
                <w:webHidden/>
              </w:rPr>
            </w:r>
            <w:r w:rsidR="00F26D9D">
              <w:rPr>
                <w:noProof/>
                <w:webHidden/>
              </w:rPr>
              <w:fldChar w:fldCharType="separate"/>
            </w:r>
            <w:r>
              <w:rPr>
                <w:noProof/>
                <w:webHidden/>
              </w:rPr>
              <w:t>6</w:t>
            </w:r>
            <w:r w:rsidR="00F26D9D">
              <w:rPr>
                <w:noProof/>
                <w:webHidden/>
              </w:rPr>
              <w:fldChar w:fldCharType="end"/>
            </w:r>
          </w:hyperlink>
        </w:p>
        <w:p w14:paraId="742DAECD" w14:textId="00BC10F4" w:rsidR="00F26D9D" w:rsidRDefault="001F0E49">
          <w:pPr>
            <w:pStyle w:val="TOC2"/>
            <w:rPr>
              <w:rFonts w:eastAsiaTheme="minorEastAsia" w:cstheme="minorBidi"/>
              <w:noProof/>
              <w:szCs w:val="22"/>
              <w:lang w:eastAsia="en-GB"/>
            </w:rPr>
          </w:pPr>
          <w:hyperlink w:anchor="_Toc113268407" w:history="1">
            <w:r w:rsidR="00F26D9D" w:rsidRPr="00830504">
              <w:rPr>
                <w:rStyle w:val="Hyperlink"/>
                <w:noProof/>
                <w14:scene3d>
                  <w14:camera w14:prst="orthographicFront"/>
                  <w14:lightRig w14:rig="threePt" w14:dir="t">
                    <w14:rot w14:lat="0" w14:lon="0" w14:rev="0"/>
                  </w14:lightRig>
                </w14:scene3d>
              </w:rPr>
              <w:t>1.6</w:t>
            </w:r>
            <w:r w:rsidR="00F26D9D">
              <w:rPr>
                <w:rFonts w:eastAsiaTheme="minorEastAsia" w:cstheme="minorBidi"/>
                <w:noProof/>
                <w:szCs w:val="22"/>
                <w:lang w:eastAsia="en-GB"/>
              </w:rPr>
              <w:tab/>
            </w:r>
            <w:r w:rsidR="00F26D9D" w:rsidRPr="00830504">
              <w:rPr>
                <w:rStyle w:val="Hyperlink"/>
                <w:noProof/>
              </w:rPr>
              <w:t>Disclaimer</w:t>
            </w:r>
            <w:r w:rsidR="00F26D9D">
              <w:rPr>
                <w:noProof/>
                <w:webHidden/>
              </w:rPr>
              <w:tab/>
            </w:r>
            <w:r w:rsidR="00F26D9D">
              <w:rPr>
                <w:noProof/>
                <w:webHidden/>
              </w:rPr>
              <w:fldChar w:fldCharType="begin"/>
            </w:r>
            <w:r w:rsidR="00F26D9D">
              <w:rPr>
                <w:noProof/>
                <w:webHidden/>
              </w:rPr>
              <w:instrText xml:space="preserve"> PAGEREF _Toc113268407 \h </w:instrText>
            </w:r>
            <w:r w:rsidR="00F26D9D">
              <w:rPr>
                <w:noProof/>
                <w:webHidden/>
              </w:rPr>
            </w:r>
            <w:r w:rsidR="00F26D9D">
              <w:rPr>
                <w:noProof/>
                <w:webHidden/>
              </w:rPr>
              <w:fldChar w:fldCharType="separate"/>
            </w:r>
            <w:r>
              <w:rPr>
                <w:noProof/>
                <w:webHidden/>
              </w:rPr>
              <w:t>6</w:t>
            </w:r>
            <w:r w:rsidR="00F26D9D">
              <w:rPr>
                <w:noProof/>
                <w:webHidden/>
              </w:rPr>
              <w:fldChar w:fldCharType="end"/>
            </w:r>
          </w:hyperlink>
        </w:p>
        <w:p w14:paraId="1797F280" w14:textId="27F1EFCA" w:rsidR="00F26D9D" w:rsidRDefault="001F0E49">
          <w:pPr>
            <w:pStyle w:val="TOC1"/>
            <w:rPr>
              <w:rFonts w:eastAsiaTheme="minorEastAsia" w:cstheme="minorBidi"/>
              <w:b w:val="0"/>
              <w:sz w:val="22"/>
              <w:szCs w:val="22"/>
              <w:lang w:eastAsia="en-GB"/>
            </w:rPr>
          </w:pPr>
          <w:hyperlink w:anchor="_Toc113268408" w:history="1">
            <w:r w:rsidR="00F26D9D" w:rsidRPr="00830504">
              <w:rPr>
                <w:rStyle w:val="Hyperlink"/>
              </w:rPr>
              <w:t>2</w:t>
            </w:r>
            <w:r w:rsidR="00F26D9D">
              <w:rPr>
                <w:rFonts w:eastAsiaTheme="minorEastAsia" w:cstheme="minorBidi"/>
                <w:b w:val="0"/>
                <w:sz w:val="22"/>
                <w:szCs w:val="22"/>
                <w:lang w:eastAsia="en-GB"/>
              </w:rPr>
              <w:tab/>
            </w:r>
            <w:r w:rsidR="00F26D9D" w:rsidRPr="00830504">
              <w:rPr>
                <w:rStyle w:val="Hyperlink"/>
              </w:rPr>
              <w:t>Getting Started</w:t>
            </w:r>
            <w:r w:rsidR="00F26D9D">
              <w:rPr>
                <w:webHidden/>
              </w:rPr>
              <w:tab/>
            </w:r>
            <w:r w:rsidR="00F26D9D">
              <w:rPr>
                <w:webHidden/>
              </w:rPr>
              <w:fldChar w:fldCharType="begin"/>
            </w:r>
            <w:r w:rsidR="00F26D9D">
              <w:rPr>
                <w:webHidden/>
              </w:rPr>
              <w:instrText xml:space="preserve"> PAGEREF _Toc113268408 \h </w:instrText>
            </w:r>
            <w:r w:rsidR="00F26D9D">
              <w:rPr>
                <w:webHidden/>
              </w:rPr>
            </w:r>
            <w:r w:rsidR="00F26D9D">
              <w:rPr>
                <w:webHidden/>
              </w:rPr>
              <w:fldChar w:fldCharType="separate"/>
            </w:r>
            <w:r>
              <w:rPr>
                <w:webHidden/>
              </w:rPr>
              <w:t>7</w:t>
            </w:r>
            <w:r w:rsidR="00F26D9D">
              <w:rPr>
                <w:webHidden/>
              </w:rPr>
              <w:fldChar w:fldCharType="end"/>
            </w:r>
          </w:hyperlink>
        </w:p>
        <w:p w14:paraId="3B3ECE13" w14:textId="27CD73E7" w:rsidR="00F26D9D" w:rsidRDefault="001F0E49">
          <w:pPr>
            <w:pStyle w:val="TOC2"/>
            <w:rPr>
              <w:rFonts w:eastAsiaTheme="minorEastAsia" w:cstheme="minorBidi"/>
              <w:noProof/>
              <w:szCs w:val="22"/>
              <w:lang w:eastAsia="en-GB"/>
            </w:rPr>
          </w:pPr>
          <w:hyperlink w:anchor="_Toc113268409" w:history="1">
            <w:r w:rsidR="00F26D9D" w:rsidRPr="00830504">
              <w:rPr>
                <w:rStyle w:val="Hyperlink"/>
                <w:noProof/>
                <w14:scene3d>
                  <w14:camera w14:prst="orthographicFront"/>
                  <w14:lightRig w14:rig="threePt" w14:dir="t">
                    <w14:rot w14:lat="0" w14:lon="0" w14:rev="0"/>
                  </w14:lightRig>
                </w14:scene3d>
              </w:rPr>
              <w:t>2.1</w:t>
            </w:r>
            <w:r w:rsidR="00F26D9D">
              <w:rPr>
                <w:rFonts w:eastAsiaTheme="minorEastAsia" w:cstheme="minorBidi"/>
                <w:noProof/>
                <w:szCs w:val="22"/>
                <w:lang w:eastAsia="en-GB"/>
              </w:rPr>
              <w:tab/>
            </w:r>
            <w:r w:rsidR="00F26D9D" w:rsidRPr="00830504">
              <w:rPr>
                <w:rStyle w:val="Hyperlink"/>
                <w:noProof/>
              </w:rPr>
              <w:t>Living with COVID-19</w:t>
            </w:r>
            <w:r w:rsidR="00F26D9D">
              <w:rPr>
                <w:noProof/>
                <w:webHidden/>
              </w:rPr>
              <w:tab/>
            </w:r>
            <w:r w:rsidR="00F26D9D">
              <w:rPr>
                <w:noProof/>
                <w:webHidden/>
              </w:rPr>
              <w:fldChar w:fldCharType="begin"/>
            </w:r>
            <w:r w:rsidR="00F26D9D">
              <w:rPr>
                <w:noProof/>
                <w:webHidden/>
              </w:rPr>
              <w:instrText xml:space="preserve"> PAGEREF _Toc113268409 \h </w:instrText>
            </w:r>
            <w:r w:rsidR="00F26D9D">
              <w:rPr>
                <w:noProof/>
                <w:webHidden/>
              </w:rPr>
            </w:r>
            <w:r w:rsidR="00F26D9D">
              <w:rPr>
                <w:noProof/>
                <w:webHidden/>
              </w:rPr>
              <w:fldChar w:fldCharType="separate"/>
            </w:r>
            <w:r>
              <w:rPr>
                <w:noProof/>
                <w:webHidden/>
              </w:rPr>
              <w:t>7</w:t>
            </w:r>
            <w:r w:rsidR="00F26D9D">
              <w:rPr>
                <w:noProof/>
                <w:webHidden/>
              </w:rPr>
              <w:fldChar w:fldCharType="end"/>
            </w:r>
          </w:hyperlink>
        </w:p>
        <w:p w14:paraId="737483DE" w14:textId="41233757" w:rsidR="00F26D9D" w:rsidRDefault="001F0E49">
          <w:pPr>
            <w:pStyle w:val="TOC2"/>
            <w:rPr>
              <w:rFonts w:eastAsiaTheme="minorEastAsia" w:cstheme="minorBidi"/>
              <w:noProof/>
              <w:szCs w:val="22"/>
              <w:lang w:eastAsia="en-GB"/>
            </w:rPr>
          </w:pPr>
          <w:hyperlink w:anchor="_Toc113268410" w:history="1">
            <w:r w:rsidR="00F26D9D" w:rsidRPr="00830504">
              <w:rPr>
                <w:rStyle w:val="Hyperlink"/>
                <w:noProof/>
                <w14:scene3d>
                  <w14:camera w14:prst="orthographicFront"/>
                  <w14:lightRig w14:rig="threePt" w14:dir="t">
                    <w14:rot w14:lat="0" w14:lon="0" w14:rev="0"/>
                  </w14:lightRig>
                </w14:scene3d>
              </w:rPr>
              <w:t>2.2</w:t>
            </w:r>
            <w:r w:rsidR="00F26D9D">
              <w:rPr>
                <w:rFonts w:eastAsiaTheme="minorEastAsia" w:cstheme="minorBidi"/>
                <w:noProof/>
                <w:szCs w:val="22"/>
                <w:lang w:eastAsia="en-GB"/>
              </w:rPr>
              <w:tab/>
            </w:r>
            <w:r w:rsidR="00F26D9D" w:rsidRPr="00830504">
              <w:rPr>
                <w:rStyle w:val="Hyperlink"/>
                <w:noProof/>
              </w:rPr>
              <w:t>Term Dates and University Holidays</w:t>
            </w:r>
            <w:r w:rsidR="00F26D9D">
              <w:rPr>
                <w:noProof/>
                <w:webHidden/>
              </w:rPr>
              <w:tab/>
            </w:r>
            <w:r w:rsidR="00F26D9D">
              <w:rPr>
                <w:noProof/>
                <w:webHidden/>
              </w:rPr>
              <w:fldChar w:fldCharType="begin"/>
            </w:r>
            <w:r w:rsidR="00F26D9D">
              <w:rPr>
                <w:noProof/>
                <w:webHidden/>
              </w:rPr>
              <w:instrText xml:space="preserve"> PAGEREF _Toc113268410 \h </w:instrText>
            </w:r>
            <w:r w:rsidR="00F26D9D">
              <w:rPr>
                <w:noProof/>
                <w:webHidden/>
              </w:rPr>
            </w:r>
            <w:r w:rsidR="00F26D9D">
              <w:rPr>
                <w:noProof/>
                <w:webHidden/>
              </w:rPr>
              <w:fldChar w:fldCharType="separate"/>
            </w:r>
            <w:r>
              <w:rPr>
                <w:noProof/>
                <w:webHidden/>
              </w:rPr>
              <w:t>7</w:t>
            </w:r>
            <w:r w:rsidR="00F26D9D">
              <w:rPr>
                <w:noProof/>
                <w:webHidden/>
              </w:rPr>
              <w:fldChar w:fldCharType="end"/>
            </w:r>
          </w:hyperlink>
        </w:p>
        <w:p w14:paraId="57F3DB1A" w14:textId="782810B4" w:rsidR="00F26D9D" w:rsidRDefault="001F0E49">
          <w:pPr>
            <w:pStyle w:val="TOC2"/>
            <w:rPr>
              <w:rFonts w:eastAsiaTheme="minorEastAsia" w:cstheme="minorBidi"/>
              <w:noProof/>
              <w:szCs w:val="22"/>
              <w:lang w:eastAsia="en-GB"/>
            </w:rPr>
          </w:pPr>
          <w:hyperlink w:anchor="_Toc113268411" w:history="1">
            <w:r w:rsidR="00F26D9D" w:rsidRPr="00830504">
              <w:rPr>
                <w:rStyle w:val="Hyperlink"/>
                <w:noProof/>
                <w14:scene3d>
                  <w14:camera w14:prst="orthographicFront"/>
                  <w14:lightRig w14:rig="threePt" w14:dir="t">
                    <w14:rot w14:lat="0" w14:lon="0" w14:rev="0"/>
                  </w14:lightRig>
                </w14:scene3d>
              </w:rPr>
              <w:t>2.3</w:t>
            </w:r>
            <w:r w:rsidR="00F26D9D">
              <w:rPr>
                <w:rFonts w:eastAsiaTheme="minorEastAsia" w:cstheme="minorBidi"/>
                <w:noProof/>
                <w:szCs w:val="22"/>
                <w:lang w:eastAsia="en-GB"/>
              </w:rPr>
              <w:tab/>
            </w:r>
            <w:r w:rsidR="00F26D9D" w:rsidRPr="00830504">
              <w:rPr>
                <w:rStyle w:val="Hyperlink"/>
                <w:noProof/>
              </w:rPr>
              <w:t>Emergency Information</w:t>
            </w:r>
            <w:r w:rsidR="00F26D9D">
              <w:rPr>
                <w:noProof/>
                <w:webHidden/>
              </w:rPr>
              <w:tab/>
            </w:r>
            <w:r w:rsidR="00F26D9D">
              <w:rPr>
                <w:noProof/>
                <w:webHidden/>
              </w:rPr>
              <w:fldChar w:fldCharType="begin"/>
            </w:r>
            <w:r w:rsidR="00F26D9D">
              <w:rPr>
                <w:noProof/>
                <w:webHidden/>
              </w:rPr>
              <w:instrText xml:space="preserve"> PAGEREF _Toc113268411 \h </w:instrText>
            </w:r>
            <w:r w:rsidR="00F26D9D">
              <w:rPr>
                <w:noProof/>
                <w:webHidden/>
              </w:rPr>
            </w:r>
            <w:r w:rsidR="00F26D9D">
              <w:rPr>
                <w:noProof/>
                <w:webHidden/>
              </w:rPr>
              <w:fldChar w:fldCharType="separate"/>
            </w:r>
            <w:r>
              <w:rPr>
                <w:noProof/>
                <w:webHidden/>
              </w:rPr>
              <w:t>7</w:t>
            </w:r>
            <w:r w:rsidR="00F26D9D">
              <w:rPr>
                <w:noProof/>
                <w:webHidden/>
              </w:rPr>
              <w:fldChar w:fldCharType="end"/>
            </w:r>
          </w:hyperlink>
        </w:p>
        <w:p w14:paraId="41294D3C" w14:textId="42E39DF7" w:rsidR="00F26D9D" w:rsidRDefault="001F0E49">
          <w:pPr>
            <w:pStyle w:val="TOC2"/>
            <w:rPr>
              <w:rFonts w:eastAsiaTheme="minorEastAsia" w:cstheme="minorBidi"/>
              <w:noProof/>
              <w:szCs w:val="22"/>
              <w:lang w:eastAsia="en-GB"/>
            </w:rPr>
          </w:pPr>
          <w:hyperlink w:anchor="_Toc113268412" w:history="1">
            <w:r w:rsidR="00F26D9D" w:rsidRPr="00830504">
              <w:rPr>
                <w:rStyle w:val="Hyperlink"/>
                <w:noProof/>
                <w14:scene3d>
                  <w14:camera w14:prst="orthographicFront"/>
                  <w14:lightRig w14:rig="threePt" w14:dir="t">
                    <w14:rot w14:lat="0" w14:lon="0" w14:rev="0"/>
                  </w14:lightRig>
                </w14:scene3d>
              </w:rPr>
              <w:t>2.4</w:t>
            </w:r>
            <w:r w:rsidR="00F26D9D">
              <w:rPr>
                <w:rFonts w:eastAsiaTheme="minorEastAsia" w:cstheme="minorBidi"/>
                <w:noProof/>
                <w:szCs w:val="22"/>
                <w:lang w:eastAsia="en-GB"/>
              </w:rPr>
              <w:tab/>
            </w:r>
            <w:r w:rsidR="00F26D9D" w:rsidRPr="00830504">
              <w:rPr>
                <w:rStyle w:val="Hyperlink"/>
                <w:noProof/>
              </w:rPr>
              <w:t>Glossary/frequently used terminology</w:t>
            </w:r>
            <w:r w:rsidR="00F26D9D">
              <w:rPr>
                <w:noProof/>
                <w:webHidden/>
              </w:rPr>
              <w:tab/>
            </w:r>
            <w:r w:rsidR="00F26D9D">
              <w:rPr>
                <w:noProof/>
                <w:webHidden/>
              </w:rPr>
              <w:fldChar w:fldCharType="begin"/>
            </w:r>
            <w:r w:rsidR="00F26D9D">
              <w:rPr>
                <w:noProof/>
                <w:webHidden/>
              </w:rPr>
              <w:instrText xml:space="preserve"> PAGEREF _Toc113268412 \h </w:instrText>
            </w:r>
            <w:r w:rsidR="00F26D9D">
              <w:rPr>
                <w:noProof/>
                <w:webHidden/>
              </w:rPr>
            </w:r>
            <w:r w:rsidR="00F26D9D">
              <w:rPr>
                <w:noProof/>
                <w:webHidden/>
              </w:rPr>
              <w:fldChar w:fldCharType="separate"/>
            </w:r>
            <w:r>
              <w:rPr>
                <w:noProof/>
                <w:webHidden/>
              </w:rPr>
              <w:t>8</w:t>
            </w:r>
            <w:r w:rsidR="00F26D9D">
              <w:rPr>
                <w:noProof/>
                <w:webHidden/>
              </w:rPr>
              <w:fldChar w:fldCharType="end"/>
            </w:r>
          </w:hyperlink>
        </w:p>
        <w:p w14:paraId="6884DA00" w14:textId="16A75576" w:rsidR="00F26D9D" w:rsidRDefault="001F0E49">
          <w:pPr>
            <w:pStyle w:val="TOC2"/>
            <w:rPr>
              <w:rFonts w:eastAsiaTheme="minorEastAsia" w:cstheme="minorBidi"/>
              <w:noProof/>
              <w:szCs w:val="22"/>
              <w:lang w:eastAsia="en-GB"/>
            </w:rPr>
          </w:pPr>
          <w:hyperlink w:anchor="_Toc113268413" w:history="1">
            <w:r w:rsidR="00F26D9D" w:rsidRPr="00830504">
              <w:rPr>
                <w:rStyle w:val="Hyperlink"/>
                <w:noProof/>
                <w14:scene3d>
                  <w14:camera w14:prst="orthographicFront"/>
                  <w14:lightRig w14:rig="threePt" w14:dir="t">
                    <w14:rot w14:lat="0" w14:lon="0" w14:rev="0"/>
                  </w14:lightRig>
                </w14:scene3d>
              </w:rPr>
              <w:t>2.5</w:t>
            </w:r>
            <w:r w:rsidR="00F26D9D">
              <w:rPr>
                <w:rFonts w:eastAsiaTheme="minorEastAsia" w:cstheme="minorBidi"/>
                <w:noProof/>
                <w:szCs w:val="22"/>
                <w:lang w:eastAsia="en-GB"/>
              </w:rPr>
              <w:tab/>
            </w:r>
            <w:r w:rsidR="00F26D9D" w:rsidRPr="00830504">
              <w:rPr>
                <w:rStyle w:val="Hyperlink"/>
                <w:noProof/>
              </w:rPr>
              <w:t>Faculty and School Structure</w:t>
            </w:r>
            <w:r w:rsidR="00F26D9D">
              <w:rPr>
                <w:noProof/>
                <w:webHidden/>
              </w:rPr>
              <w:tab/>
            </w:r>
            <w:r w:rsidR="00F26D9D">
              <w:rPr>
                <w:noProof/>
                <w:webHidden/>
              </w:rPr>
              <w:fldChar w:fldCharType="begin"/>
            </w:r>
            <w:r w:rsidR="00F26D9D">
              <w:rPr>
                <w:noProof/>
                <w:webHidden/>
              </w:rPr>
              <w:instrText xml:space="preserve"> PAGEREF _Toc113268413 \h </w:instrText>
            </w:r>
            <w:r w:rsidR="00F26D9D">
              <w:rPr>
                <w:noProof/>
                <w:webHidden/>
              </w:rPr>
            </w:r>
            <w:r w:rsidR="00F26D9D">
              <w:rPr>
                <w:noProof/>
                <w:webHidden/>
              </w:rPr>
              <w:fldChar w:fldCharType="separate"/>
            </w:r>
            <w:r>
              <w:rPr>
                <w:noProof/>
                <w:webHidden/>
              </w:rPr>
              <w:t>9</w:t>
            </w:r>
            <w:r w:rsidR="00F26D9D">
              <w:rPr>
                <w:noProof/>
                <w:webHidden/>
              </w:rPr>
              <w:fldChar w:fldCharType="end"/>
            </w:r>
          </w:hyperlink>
        </w:p>
        <w:p w14:paraId="4BAC1EB8" w14:textId="39840E18" w:rsidR="00F26D9D" w:rsidRDefault="001F0E49">
          <w:pPr>
            <w:pStyle w:val="TOC2"/>
            <w:rPr>
              <w:rFonts w:eastAsiaTheme="minorEastAsia" w:cstheme="minorBidi"/>
              <w:noProof/>
              <w:szCs w:val="22"/>
              <w:lang w:eastAsia="en-GB"/>
            </w:rPr>
          </w:pPr>
          <w:hyperlink w:anchor="_Toc113268414" w:history="1">
            <w:r w:rsidR="00F26D9D" w:rsidRPr="00830504">
              <w:rPr>
                <w:rStyle w:val="Hyperlink"/>
                <w:noProof/>
                <w14:scene3d>
                  <w14:camera w14:prst="orthographicFront"/>
                  <w14:lightRig w14:rig="threePt" w14:dir="t">
                    <w14:rot w14:lat="0" w14:lon="0" w14:rev="0"/>
                  </w14:lightRig>
                </w14:scene3d>
              </w:rPr>
              <w:t>2.6</w:t>
            </w:r>
            <w:r w:rsidR="00F26D9D">
              <w:rPr>
                <w:rFonts w:eastAsiaTheme="minorEastAsia" w:cstheme="minorBidi"/>
                <w:noProof/>
                <w:szCs w:val="22"/>
                <w:lang w:eastAsia="en-GB"/>
              </w:rPr>
              <w:tab/>
            </w:r>
            <w:r w:rsidR="00F26D9D" w:rsidRPr="00830504">
              <w:rPr>
                <w:rStyle w:val="Hyperlink"/>
                <w:noProof/>
              </w:rPr>
              <w:t>Contacts</w:t>
            </w:r>
            <w:r w:rsidR="00F26D9D">
              <w:rPr>
                <w:noProof/>
                <w:webHidden/>
              </w:rPr>
              <w:tab/>
            </w:r>
            <w:r w:rsidR="00F26D9D">
              <w:rPr>
                <w:noProof/>
                <w:webHidden/>
              </w:rPr>
              <w:fldChar w:fldCharType="begin"/>
            </w:r>
            <w:r w:rsidR="00F26D9D">
              <w:rPr>
                <w:noProof/>
                <w:webHidden/>
              </w:rPr>
              <w:instrText xml:space="preserve"> PAGEREF _Toc113268414 \h </w:instrText>
            </w:r>
            <w:r w:rsidR="00F26D9D">
              <w:rPr>
                <w:noProof/>
                <w:webHidden/>
              </w:rPr>
            </w:r>
            <w:r w:rsidR="00F26D9D">
              <w:rPr>
                <w:noProof/>
                <w:webHidden/>
              </w:rPr>
              <w:fldChar w:fldCharType="separate"/>
            </w:r>
            <w:r>
              <w:rPr>
                <w:noProof/>
                <w:webHidden/>
              </w:rPr>
              <w:t>9</w:t>
            </w:r>
            <w:r w:rsidR="00F26D9D">
              <w:rPr>
                <w:noProof/>
                <w:webHidden/>
              </w:rPr>
              <w:fldChar w:fldCharType="end"/>
            </w:r>
          </w:hyperlink>
        </w:p>
        <w:p w14:paraId="25236830" w14:textId="78045F07" w:rsidR="00F26D9D" w:rsidRDefault="001F0E49">
          <w:pPr>
            <w:pStyle w:val="TOC2"/>
            <w:rPr>
              <w:rFonts w:eastAsiaTheme="minorEastAsia" w:cstheme="minorBidi"/>
              <w:noProof/>
              <w:szCs w:val="22"/>
              <w:lang w:eastAsia="en-GB"/>
            </w:rPr>
          </w:pPr>
          <w:hyperlink w:anchor="_Toc113268415" w:history="1">
            <w:r w:rsidR="00F26D9D" w:rsidRPr="00830504">
              <w:rPr>
                <w:rStyle w:val="Hyperlink"/>
                <w:noProof/>
                <w14:scene3d>
                  <w14:camera w14:prst="orthographicFront"/>
                  <w14:lightRig w14:rig="threePt" w14:dir="t">
                    <w14:rot w14:lat="0" w14:lon="0" w14:rev="0"/>
                  </w14:lightRig>
                </w14:scene3d>
              </w:rPr>
              <w:t>2.7</w:t>
            </w:r>
            <w:r w:rsidR="00F26D9D">
              <w:rPr>
                <w:rFonts w:eastAsiaTheme="minorEastAsia" w:cstheme="minorBidi"/>
                <w:noProof/>
                <w:szCs w:val="22"/>
                <w:lang w:eastAsia="en-GB"/>
              </w:rPr>
              <w:tab/>
            </w:r>
            <w:r w:rsidR="00F26D9D" w:rsidRPr="00830504">
              <w:rPr>
                <w:rStyle w:val="Hyperlink"/>
                <w:noProof/>
              </w:rPr>
              <w:t>Faculty and School PGR facilities</w:t>
            </w:r>
            <w:r w:rsidR="00F26D9D">
              <w:rPr>
                <w:noProof/>
                <w:webHidden/>
              </w:rPr>
              <w:tab/>
            </w:r>
            <w:r w:rsidR="00F26D9D">
              <w:rPr>
                <w:noProof/>
                <w:webHidden/>
              </w:rPr>
              <w:fldChar w:fldCharType="begin"/>
            </w:r>
            <w:r w:rsidR="00F26D9D">
              <w:rPr>
                <w:noProof/>
                <w:webHidden/>
              </w:rPr>
              <w:instrText xml:space="preserve"> PAGEREF _Toc113268415 \h </w:instrText>
            </w:r>
            <w:r w:rsidR="00F26D9D">
              <w:rPr>
                <w:noProof/>
                <w:webHidden/>
              </w:rPr>
            </w:r>
            <w:r w:rsidR="00F26D9D">
              <w:rPr>
                <w:noProof/>
                <w:webHidden/>
              </w:rPr>
              <w:fldChar w:fldCharType="separate"/>
            </w:r>
            <w:r>
              <w:rPr>
                <w:noProof/>
                <w:webHidden/>
              </w:rPr>
              <w:t>10</w:t>
            </w:r>
            <w:r w:rsidR="00F26D9D">
              <w:rPr>
                <w:noProof/>
                <w:webHidden/>
              </w:rPr>
              <w:fldChar w:fldCharType="end"/>
            </w:r>
          </w:hyperlink>
        </w:p>
        <w:p w14:paraId="5A60D021" w14:textId="5858E9B1" w:rsidR="00F26D9D" w:rsidRDefault="001F0E49">
          <w:pPr>
            <w:pStyle w:val="TOC2"/>
            <w:rPr>
              <w:rFonts w:eastAsiaTheme="minorEastAsia" w:cstheme="minorBidi"/>
              <w:noProof/>
              <w:szCs w:val="22"/>
              <w:lang w:eastAsia="en-GB"/>
            </w:rPr>
          </w:pPr>
          <w:hyperlink w:anchor="_Toc113268416" w:history="1">
            <w:r w:rsidR="00F26D9D" w:rsidRPr="00830504">
              <w:rPr>
                <w:rStyle w:val="Hyperlink"/>
                <w:noProof/>
                <w14:scene3d>
                  <w14:camera w14:prst="orthographicFront"/>
                  <w14:lightRig w14:rig="threePt" w14:dir="t">
                    <w14:rot w14:lat="0" w14:lon="0" w14:rev="0"/>
                  </w14:lightRig>
                </w14:scene3d>
              </w:rPr>
              <w:t>2.8</w:t>
            </w:r>
            <w:r w:rsidR="00F26D9D">
              <w:rPr>
                <w:rFonts w:eastAsiaTheme="minorEastAsia" w:cstheme="minorBidi"/>
                <w:noProof/>
                <w:szCs w:val="22"/>
                <w:lang w:eastAsia="en-GB"/>
              </w:rPr>
              <w:tab/>
            </w:r>
            <w:r w:rsidR="00F26D9D" w:rsidRPr="00830504">
              <w:rPr>
                <w:rStyle w:val="Hyperlink"/>
                <w:noProof/>
              </w:rPr>
              <w:t>Induction</w:t>
            </w:r>
            <w:r w:rsidR="00F26D9D">
              <w:rPr>
                <w:noProof/>
                <w:webHidden/>
              </w:rPr>
              <w:tab/>
            </w:r>
            <w:r w:rsidR="00F26D9D">
              <w:rPr>
                <w:noProof/>
                <w:webHidden/>
              </w:rPr>
              <w:fldChar w:fldCharType="begin"/>
            </w:r>
            <w:r w:rsidR="00F26D9D">
              <w:rPr>
                <w:noProof/>
                <w:webHidden/>
              </w:rPr>
              <w:instrText xml:space="preserve"> PAGEREF _Toc113268416 \h </w:instrText>
            </w:r>
            <w:r w:rsidR="00F26D9D">
              <w:rPr>
                <w:noProof/>
                <w:webHidden/>
              </w:rPr>
            </w:r>
            <w:r w:rsidR="00F26D9D">
              <w:rPr>
                <w:noProof/>
                <w:webHidden/>
              </w:rPr>
              <w:fldChar w:fldCharType="separate"/>
            </w:r>
            <w:r>
              <w:rPr>
                <w:noProof/>
                <w:webHidden/>
              </w:rPr>
              <w:t>12</w:t>
            </w:r>
            <w:r w:rsidR="00F26D9D">
              <w:rPr>
                <w:noProof/>
                <w:webHidden/>
              </w:rPr>
              <w:fldChar w:fldCharType="end"/>
            </w:r>
          </w:hyperlink>
        </w:p>
        <w:p w14:paraId="4F1D61E5" w14:textId="2AE11754" w:rsidR="00F26D9D" w:rsidRDefault="001F0E49">
          <w:pPr>
            <w:pStyle w:val="TOC2"/>
            <w:rPr>
              <w:rFonts w:eastAsiaTheme="minorEastAsia" w:cstheme="minorBidi"/>
              <w:noProof/>
              <w:szCs w:val="22"/>
              <w:lang w:eastAsia="en-GB"/>
            </w:rPr>
          </w:pPr>
          <w:hyperlink w:anchor="_Toc113268417" w:history="1">
            <w:r w:rsidR="00F26D9D" w:rsidRPr="00830504">
              <w:rPr>
                <w:rStyle w:val="Hyperlink"/>
                <w:noProof/>
                <w14:scene3d>
                  <w14:camera w14:prst="orthographicFront"/>
                  <w14:lightRig w14:rig="threePt" w14:dir="t">
                    <w14:rot w14:lat="0" w14:lon="0" w14:rev="0"/>
                  </w14:lightRig>
                </w14:scene3d>
              </w:rPr>
              <w:t>2.9</w:t>
            </w:r>
            <w:r w:rsidR="00F26D9D">
              <w:rPr>
                <w:rFonts w:eastAsiaTheme="minorEastAsia" w:cstheme="minorBidi"/>
                <w:noProof/>
                <w:szCs w:val="22"/>
                <w:lang w:eastAsia="en-GB"/>
              </w:rPr>
              <w:tab/>
            </w:r>
            <w:r w:rsidR="00F26D9D" w:rsidRPr="00830504">
              <w:rPr>
                <w:rStyle w:val="Hyperlink"/>
                <w:noProof/>
              </w:rPr>
              <w:t>Communication</w:t>
            </w:r>
            <w:r w:rsidR="00F26D9D">
              <w:rPr>
                <w:noProof/>
                <w:webHidden/>
              </w:rPr>
              <w:tab/>
            </w:r>
            <w:r w:rsidR="00F26D9D">
              <w:rPr>
                <w:noProof/>
                <w:webHidden/>
              </w:rPr>
              <w:fldChar w:fldCharType="begin"/>
            </w:r>
            <w:r w:rsidR="00F26D9D">
              <w:rPr>
                <w:noProof/>
                <w:webHidden/>
              </w:rPr>
              <w:instrText xml:space="preserve"> PAGEREF _Toc113268417 \h </w:instrText>
            </w:r>
            <w:r w:rsidR="00F26D9D">
              <w:rPr>
                <w:noProof/>
                <w:webHidden/>
              </w:rPr>
            </w:r>
            <w:r w:rsidR="00F26D9D">
              <w:rPr>
                <w:noProof/>
                <w:webHidden/>
              </w:rPr>
              <w:fldChar w:fldCharType="separate"/>
            </w:r>
            <w:r>
              <w:rPr>
                <w:noProof/>
                <w:webHidden/>
              </w:rPr>
              <w:t>12</w:t>
            </w:r>
            <w:r w:rsidR="00F26D9D">
              <w:rPr>
                <w:noProof/>
                <w:webHidden/>
              </w:rPr>
              <w:fldChar w:fldCharType="end"/>
            </w:r>
          </w:hyperlink>
        </w:p>
        <w:p w14:paraId="35417B37" w14:textId="37EB3F0E" w:rsidR="00F26D9D" w:rsidRDefault="001F0E49">
          <w:pPr>
            <w:pStyle w:val="TOC2"/>
            <w:rPr>
              <w:rFonts w:eastAsiaTheme="minorEastAsia" w:cstheme="minorBidi"/>
              <w:noProof/>
              <w:szCs w:val="22"/>
              <w:lang w:eastAsia="en-GB"/>
            </w:rPr>
          </w:pPr>
          <w:hyperlink w:anchor="_Toc113268418" w:history="1">
            <w:r w:rsidR="00F26D9D" w:rsidRPr="00830504">
              <w:rPr>
                <w:rStyle w:val="Hyperlink"/>
                <w:noProof/>
                <w14:scene3d>
                  <w14:camera w14:prst="orthographicFront"/>
                  <w14:lightRig w14:rig="threePt" w14:dir="t">
                    <w14:rot w14:lat="0" w14:lon="0" w14:rev="0"/>
                  </w14:lightRig>
                </w14:scene3d>
              </w:rPr>
              <w:t>2.10</w:t>
            </w:r>
            <w:r w:rsidR="00F26D9D">
              <w:rPr>
                <w:rFonts w:eastAsiaTheme="minorEastAsia" w:cstheme="minorBidi"/>
                <w:noProof/>
                <w:szCs w:val="22"/>
                <w:lang w:eastAsia="en-GB"/>
              </w:rPr>
              <w:tab/>
            </w:r>
            <w:r w:rsidR="00F26D9D" w:rsidRPr="00830504">
              <w:rPr>
                <w:rStyle w:val="Hyperlink"/>
                <w:noProof/>
              </w:rPr>
              <w:t>Doctoral College Operations</w:t>
            </w:r>
            <w:r w:rsidR="00F26D9D">
              <w:rPr>
                <w:noProof/>
                <w:webHidden/>
              </w:rPr>
              <w:tab/>
            </w:r>
            <w:r w:rsidR="00F26D9D">
              <w:rPr>
                <w:noProof/>
                <w:webHidden/>
              </w:rPr>
              <w:fldChar w:fldCharType="begin"/>
            </w:r>
            <w:r w:rsidR="00F26D9D">
              <w:rPr>
                <w:noProof/>
                <w:webHidden/>
              </w:rPr>
              <w:instrText xml:space="preserve"> PAGEREF _Toc113268418 \h </w:instrText>
            </w:r>
            <w:r w:rsidR="00F26D9D">
              <w:rPr>
                <w:noProof/>
                <w:webHidden/>
              </w:rPr>
            </w:r>
            <w:r w:rsidR="00F26D9D">
              <w:rPr>
                <w:noProof/>
                <w:webHidden/>
              </w:rPr>
              <w:fldChar w:fldCharType="separate"/>
            </w:r>
            <w:r>
              <w:rPr>
                <w:noProof/>
                <w:webHidden/>
              </w:rPr>
              <w:t>13</w:t>
            </w:r>
            <w:r w:rsidR="00F26D9D">
              <w:rPr>
                <w:noProof/>
                <w:webHidden/>
              </w:rPr>
              <w:fldChar w:fldCharType="end"/>
            </w:r>
          </w:hyperlink>
        </w:p>
        <w:p w14:paraId="2C20AB79" w14:textId="3D9C5874" w:rsidR="00F26D9D" w:rsidRDefault="001F0E49">
          <w:pPr>
            <w:pStyle w:val="TOC2"/>
            <w:rPr>
              <w:rFonts w:eastAsiaTheme="minorEastAsia" w:cstheme="minorBidi"/>
              <w:noProof/>
              <w:szCs w:val="22"/>
              <w:lang w:eastAsia="en-GB"/>
            </w:rPr>
          </w:pPr>
          <w:hyperlink w:anchor="_Toc113268419" w:history="1">
            <w:r w:rsidR="00F26D9D" w:rsidRPr="00830504">
              <w:rPr>
                <w:rStyle w:val="Hyperlink"/>
                <w:noProof/>
                <w14:scene3d>
                  <w14:camera w14:prst="orthographicFront"/>
                  <w14:lightRig w14:rig="threePt" w14:dir="t">
                    <w14:rot w14:lat="0" w14:lon="0" w14:rev="0"/>
                  </w14:lightRig>
                </w14:scene3d>
              </w:rPr>
              <w:t>2.11</w:t>
            </w:r>
            <w:r w:rsidR="00F26D9D">
              <w:rPr>
                <w:rFonts w:eastAsiaTheme="minorEastAsia" w:cstheme="minorBidi"/>
                <w:noProof/>
                <w:szCs w:val="22"/>
                <w:lang w:eastAsia="en-GB"/>
              </w:rPr>
              <w:tab/>
            </w:r>
            <w:r w:rsidR="00F26D9D" w:rsidRPr="00830504">
              <w:rPr>
                <w:rStyle w:val="Hyperlink"/>
                <w:noProof/>
              </w:rPr>
              <w:t>Minerva</w:t>
            </w:r>
            <w:r w:rsidR="00F26D9D">
              <w:rPr>
                <w:noProof/>
                <w:webHidden/>
              </w:rPr>
              <w:tab/>
            </w:r>
            <w:r w:rsidR="00F26D9D">
              <w:rPr>
                <w:noProof/>
                <w:webHidden/>
              </w:rPr>
              <w:fldChar w:fldCharType="begin"/>
            </w:r>
            <w:r w:rsidR="00F26D9D">
              <w:rPr>
                <w:noProof/>
                <w:webHidden/>
              </w:rPr>
              <w:instrText xml:space="preserve"> PAGEREF _Toc113268419 \h </w:instrText>
            </w:r>
            <w:r w:rsidR="00F26D9D">
              <w:rPr>
                <w:noProof/>
                <w:webHidden/>
              </w:rPr>
            </w:r>
            <w:r w:rsidR="00F26D9D">
              <w:rPr>
                <w:noProof/>
                <w:webHidden/>
              </w:rPr>
              <w:fldChar w:fldCharType="separate"/>
            </w:r>
            <w:r>
              <w:rPr>
                <w:noProof/>
                <w:webHidden/>
              </w:rPr>
              <w:t>13</w:t>
            </w:r>
            <w:r w:rsidR="00F26D9D">
              <w:rPr>
                <w:noProof/>
                <w:webHidden/>
              </w:rPr>
              <w:fldChar w:fldCharType="end"/>
            </w:r>
          </w:hyperlink>
        </w:p>
        <w:p w14:paraId="7C5F0729" w14:textId="631F7E97" w:rsidR="00F26D9D" w:rsidRDefault="001F0E49">
          <w:pPr>
            <w:pStyle w:val="TOC2"/>
            <w:rPr>
              <w:rFonts w:eastAsiaTheme="minorEastAsia" w:cstheme="minorBidi"/>
              <w:noProof/>
              <w:szCs w:val="22"/>
              <w:lang w:eastAsia="en-GB"/>
            </w:rPr>
          </w:pPr>
          <w:hyperlink w:anchor="_Toc113268420" w:history="1">
            <w:r w:rsidR="00F26D9D" w:rsidRPr="00830504">
              <w:rPr>
                <w:rStyle w:val="Hyperlink"/>
                <w:noProof/>
                <w14:scene3d>
                  <w14:camera w14:prst="orthographicFront"/>
                  <w14:lightRig w14:rig="threePt" w14:dir="t">
                    <w14:rot w14:lat="0" w14:lon="0" w14:rev="0"/>
                  </w14:lightRig>
                </w14:scene3d>
              </w:rPr>
              <w:t>2.12</w:t>
            </w:r>
            <w:r w:rsidR="00F26D9D">
              <w:rPr>
                <w:rFonts w:eastAsiaTheme="minorEastAsia" w:cstheme="minorBidi"/>
                <w:noProof/>
                <w:szCs w:val="22"/>
                <w:lang w:eastAsia="en-GB"/>
              </w:rPr>
              <w:tab/>
            </w:r>
            <w:r w:rsidR="00F26D9D" w:rsidRPr="00830504">
              <w:rPr>
                <w:rStyle w:val="Hyperlink"/>
                <w:noProof/>
              </w:rPr>
              <w:t>Graduate Record of Achievement and Development (GRAD)</w:t>
            </w:r>
            <w:r w:rsidR="00F26D9D">
              <w:rPr>
                <w:noProof/>
                <w:webHidden/>
              </w:rPr>
              <w:tab/>
            </w:r>
            <w:r w:rsidR="00F26D9D">
              <w:rPr>
                <w:noProof/>
                <w:webHidden/>
              </w:rPr>
              <w:fldChar w:fldCharType="begin"/>
            </w:r>
            <w:r w:rsidR="00F26D9D">
              <w:rPr>
                <w:noProof/>
                <w:webHidden/>
              </w:rPr>
              <w:instrText xml:space="preserve"> PAGEREF _Toc113268420 \h </w:instrText>
            </w:r>
            <w:r w:rsidR="00F26D9D">
              <w:rPr>
                <w:noProof/>
                <w:webHidden/>
              </w:rPr>
            </w:r>
            <w:r w:rsidR="00F26D9D">
              <w:rPr>
                <w:noProof/>
                <w:webHidden/>
              </w:rPr>
              <w:fldChar w:fldCharType="separate"/>
            </w:r>
            <w:r>
              <w:rPr>
                <w:noProof/>
                <w:webHidden/>
              </w:rPr>
              <w:t>14</w:t>
            </w:r>
            <w:r w:rsidR="00F26D9D">
              <w:rPr>
                <w:noProof/>
                <w:webHidden/>
              </w:rPr>
              <w:fldChar w:fldCharType="end"/>
            </w:r>
          </w:hyperlink>
        </w:p>
        <w:p w14:paraId="64A2B7AA" w14:textId="55A6A7A1" w:rsidR="00F26D9D" w:rsidRDefault="001F0E49">
          <w:pPr>
            <w:pStyle w:val="TOC2"/>
            <w:rPr>
              <w:rFonts w:eastAsiaTheme="minorEastAsia" w:cstheme="minorBidi"/>
              <w:noProof/>
              <w:szCs w:val="22"/>
              <w:lang w:eastAsia="en-GB"/>
            </w:rPr>
          </w:pPr>
          <w:hyperlink w:anchor="_Toc113268421" w:history="1">
            <w:r w:rsidR="00F26D9D" w:rsidRPr="00830504">
              <w:rPr>
                <w:rStyle w:val="Hyperlink"/>
                <w:noProof/>
                <w14:scene3d>
                  <w14:camera w14:prst="orthographicFront"/>
                  <w14:lightRig w14:rig="threePt" w14:dir="t">
                    <w14:rot w14:lat="0" w14:lon="0" w14:rev="0"/>
                  </w14:lightRig>
                </w14:scene3d>
              </w:rPr>
              <w:t>2.13</w:t>
            </w:r>
            <w:r w:rsidR="00F26D9D">
              <w:rPr>
                <w:rFonts w:eastAsiaTheme="minorEastAsia" w:cstheme="minorBidi"/>
                <w:noProof/>
                <w:szCs w:val="22"/>
                <w:lang w:eastAsia="en-GB"/>
              </w:rPr>
              <w:tab/>
            </w:r>
            <w:r w:rsidR="00F26D9D" w:rsidRPr="00830504">
              <w:rPr>
                <w:rStyle w:val="Hyperlink"/>
                <w:noProof/>
              </w:rPr>
              <w:t>Training Opportunities</w:t>
            </w:r>
            <w:r w:rsidR="00F26D9D">
              <w:rPr>
                <w:noProof/>
                <w:webHidden/>
              </w:rPr>
              <w:tab/>
            </w:r>
            <w:r w:rsidR="00F26D9D">
              <w:rPr>
                <w:noProof/>
                <w:webHidden/>
              </w:rPr>
              <w:fldChar w:fldCharType="begin"/>
            </w:r>
            <w:r w:rsidR="00F26D9D">
              <w:rPr>
                <w:noProof/>
                <w:webHidden/>
              </w:rPr>
              <w:instrText xml:space="preserve"> PAGEREF _Toc113268421 \h </w:instrText>
            </w:r>
            <w:r w:rsidR="00F26D9D">
              <w:rPr>
                <w:noProof/>
                <w:webHidden/>
              </w:rPr>
            </w:r>
            <w:r w:rsidR="00F26D9D">
              <w:rPr>
                <w:noProof/>
                <w:webHidden/>
              </w:rPr>
              <w:fldChar w:fldCharType="separate"/>
            </w:r>
            <w:r>
              <w:rPr>
                <w:noProof/>
                <w:webHidden/>
              </w:rPr>
              <w:t>15</w:t>
            </w:r>
            <w:r w:rsidR="00F26D9D">
              <w:rPr>
                <w:noProof/>
                <w:webHidden/>
              </w:rPr>
              <w:fldChar w:fldCharType="end"/>
            </w:r>
          </w:hyperlink>
        </w:p>
        <w:p w14:paraId="516CD3B1" w14:textId="59F014D8" w:rsidR="00F26D9D" w:rsidRDefault="001F0E49">
          <w:pPr>
            <w:pStyle w:val="TOC2"/>
            <w:rPr>
              <w:rFonts w:eastAsiaTheme="minorEastAsia" w:cstheme="minorBidi"/>
              <w:noProof/>
              <w:szCs w:val="22"/>
              <w:lang w:eastAsia="en-GB"/>
            </w:rPr>
          </w:pPr>
          <w:hyperlink w:anchor="_Toc113268422" w:history="1">
            <w:r w:rsidR="00F26D9D" w:rsidRPr="00830504">
              <w:rPr>
                <w:rStyle w:val="Hyperlink"/>
                <w:noProof/>
                <w14:scene3d>
                  <w14:camera w14:prst="orthographicFront"/>
                  <w14:lightRig w14:rig="threePt" w14:dir="t">
                    <w14:rot w14:lat="0" w14:lon="0" w14:rev="0"/>
                  </w14:lightRig>
                </w14:scene3d>
              </w:rPr>
              <w:t>2.14</w:t>
            </w:r>
            <w:r w:rsidR="00F26D9D">
              <w:rPr>
                <w:rFonts w:eastAsiaTheme="minorEastAsia" w:cstheme="minorBidi"/>
                <w:noProof/>
                <w:szCs w:val="22"/>
                <w:lang w:eastAsia="en-GB"/>
              </w:rPr>
              <w:tab/>
            </w:r>
            <w:r w:rsidR="00F26D9D" w:rsidRPr="00830504">
              <w:rPr>
                <w:rStyle w:val="Hyperlink"/>
                <w:noProof/>
              </w:rPr>
              <w:t>Language Support</w:t>
            </w:r>
            <w:r w:rsidR="00F26D9D">
              <w:rPr>
                <w:noProof/>
                <w:webHidden/>
              </w:rPr>
              <w:tab/>
            </w:r>
            <w:r w:rsidR="00F26D9D">
              <w:rPr>
                <w:noProof/>
                <w:webHidden/>
              </w:rPr>
              <w:fldChar w:fldCharType="begin"/>
            </w:r>
            <w:r w:rsidR="00F26D9D">
              <w:rPr>
                <w:noProof/>
                <w:webHidden/>
              </w:rPr>
              <w:instrText xml:space="preserve"> PAGEREF _Toc113268422 \h </w:instrText>
            </w:r>
            <w:r w:rsidR="00F26D9D">
              <w:rPr>
                <w:noProof/>
                <w:webHidden/>
              </w:rPr>
            </w:r>
            <w:r w:rsidR="00F26D9D">
              <w:rPr>
                <w:noProof/>
                <w:webHidden/>
              </w:rPr>
              <w:fldChar w:fldCharType="separate"/>
            </w:r>
            <w:r>
              <w:rPr>
                <w:noProof/>
                <w:webHidden/>
              </w:rPr>
              <w:t>16</w:t>
            </w:r>
            <w:r w:rsidR="00F26D9D">
              <w:rPr>
                <w:noProof/>
                <w:webHidden/>
              </w:rPr>
              <w:fldChar w:fldCharType="end"/>
            </w:r>
          </w:hyperlink>
        </w:p>
        <w:p w14:paraId="57020C75" w14:textId="7DB9FF16" w:rsidR="00F26D9D" w:rsidRDefault="001F0E49">
          <w:pPr>
            <w:pStyle w:val="TOC2"/>
            <w:rPr>
              <w:rFonts w:eastAsiaTheme="minorEastAsia" w:cstheme="minorBidi"/>
              <w:noProof/>
              <w:szCs w:val="22"/>
              <w:lang w:eastAsia="en-GB"/>
            </w:rPr>
          </w:pPr>
          <w:hyperlink w:anchor="_Toc113268423" w:history="1">
            <w:r w:rsidR="00F26D9D" w:rsidRPr="00830504">
              <w:rPr>
                <w:rStyle w:val="Hyperlink"/>
                <w:noProof/>
                <w14:scene3d>
                  <w14:camera w14:prst="orthographicFront"/>
                  <w14:lightRig w14:rig="threePt" w14:dir="t">
                    <w14:rot w14:lat="0" w14:lon="0" w14:rev="0"/>
                  </w14:lightRig>
                </w14:scene3d>
              </w:rPr>
              <w:t>2.15</w:t>
            </w:r>
            <w:r w:rsidR="00F26D9D">
              <w:rPr>
                <w:rFonts w:eastAsiaTheme="minorEastAsia" w:cstheme="minorBidi"/>
                <w:noProof/>
                <w:szCs w:val="22"/>
                <w:lang w:eastAsia="en-GB"/>
              </w:rPr>
              <w:tab/>
            </w:r>
            <w:r w:rsidR="00F26D9D" w:rsidRPr="00830504">
              <w:rPr>
                <w:rStyle w:val="Hyperlink"/>
                <w:noProof/>
              </w:rPr>
              <w:t>IT</w:t>
            </w:r>
            <w:r w:rsidR="00F26D9D">
              <w:rPr>
                <w:noProof/>
                <w:webHidden/>
              </w:rPr>
              <w:tab/>
            </w:r>
            <w:r w:rsidR="00F26D9D">
              <w:rPr>
                <w:noProof/>
                <w:webHidden/>
              </w:rPr>
              <w:fldChar w:fldCharType="begin"/>
            </w:r>
            <w:r w:rsidR="00F26D9D">
              <w:rPr>
                <w:noProof/>
                <w:webHidden/>
              </w:rPr>
              <w:instrText xml:space="preserve"> PAGEREF _Toc113268423 \h </w:instrText>
            </w:r>
            <w:r w:rsidR="00F26D9D">
              <w:rPr>
                <w:noProof/>
                <w:webHidden/>
              </w:rPr>
            </w:r>
            <w:r w:rsidR="00F26D9D">
              <w:rPr>
                <w:noProof/>
                <w:webHidden/>
              </w:rPr>
              <w:fldChar w:fldCharType="separate"/>
            </w:r>
            <w:r>
              <w:rPr>
                <w:noProof/>
                <w:webHidden/>
              </w:rPr>
              <w:t>16</w:t>
            </w:r>
            <w:r w:rsidR="00F26D9D">
              <w:rPr>
                <w:noProof/>
                <w:webHidden/>
              </w:rPr>
              <w:fldChar w:fldCharType="end"/>
            </w:r>
          </w:hyperlink>
        </w:p>
        <w:p w14:paraId="04A4D892" w14:textId="230774C3" w:rsidR="00F26D9D" w:rsidRDefault="001F0E49">
          <w:pPr>
            <w:pStyle w:val="TOC2"/>
            <w:rPr>
              <w:rFonts w:eastAsiaTheme="minorEastAsia" w:cstheme="minorBidi"/>
              <w:noProof/>
              <w:szCs w:val="22"/>
              <w:lang w:eastAsia="en-GB"/>
            </w:rPr>
          </w:pPr>
          <w:hyperlink w:anchor="_Toc113268424" w:history="1">
            <w:r w:rsidR="00F26D9D" w:rsidRPr="00830504">
              <w:rPr>
                <w:rStyle w:val="Hyperlink"/>
                <w:noProof/>
                <w14:scene3d>
                  <w14:camera w14:prst="orthographicFront"/>
                  <w14:lightRig w14:rig="threePt" w14:dir="t">
                    <w14:rot w14:lat="0" w14:lon="0" w14:rev="0"/>
                  </w14:lightRig>
                </w14:scene3d>
              </w:rPr>
              <w:t>2.16</w:t>
            </w:r>
            <w:r w:rsidR="00F26D9D">
              <w:rPr>
                <w:rFonts w:eastAsiaTheme="minorEastAsia" w:cstheme="minorBidi"/>
                <w:noProof/>
                <w:szCs w:val="22"/>
                <w:lang w:eastAsia="en-GB"/>
              </w:rPr>
              <w:tab/>
            </w:r>
            <w:r w:rsidR="00F26D9D" w:rsidRPr="00830504">
              <w:rPr>
                <w:rStyle w:val="Hyperlink"/>
                <w:noProof/>
              </w:rPr>
              <w:t>Study Space</w:t>
            </w:r>
            <w:r w:rsidR="00F26D9D">
              <w:rPr>
                <w:noProof/>
                <w:webHidden/>
              </w:rPr>
              <w:tab/>
            </w:r>
            <w:r w:rsidR="00F26D9D">
              <w:rPr>
                <w:noProof/>
                <w:webHidden/>
              </w:rPr>
              <w:fldChar w:fldCharType="begin"/>
            </w:r>
            <w:r w:rsidR="00F26D9D">
              <w:rPr>
                <w:noProof/>
                <w:webHidden/>
              </w:rPr>
              <w:instrText xml:space="preserve"> PAGEREF _Toc113268424 \h </w:instrText>
            </w:r>
            <w:r w:rsidR="00F26D9D">
              <w:rPr>
                <w:noProof/>
                <w:webHidden/>
              </w:rPr>
            </w:r>
            <w:r w:rsidR="00F26D9D">
              <w:rPr>
                <w:noProof/>
                <w:webHidden/>
              </w:rPr>
              <w:fldChar w:fldCharType="separate"/>
            </w:r>
            <w:r>
              <w:rPr>
                <w:noProof/>
                <w:webHidden/>
              </w:rPr>
              <w:t>17</w:t>
            </w:r>
            <w:r w:rsidR="00F26D9D">
              <w:rPr>
                <w:noProof/>
                <w:webHidden/>
              </w:rPr>
              <w:fldChar w:fldCharType="end"/>
            </w:r>
          </w:hyperlink>
        </w:p>
        <w:p w14:paraId="43151A60" w14:textId="3FD1257C" w:rsidR="00F26D9D" w:rsidRDefault="001F0E49">
          <w:pPr>
            <w:pStyle w:val="TOC2"/>
            <w:rPr>
              <w:rFonts w:eastAsiaTheme="minorEastAsia" w:cstheme="minorBidi"/>
              <w:noProof/>
              <w:szCs w:val="22"/>
              <w:lang w:eastAsia="en-GB"/>
            </w:rPr>
          </w:pPr>
          <w:hyperlink w:anchor="_Toc113268425" w:history="1">
            <w:r w:rsidR="00F26D9D" w:rsidRPr="00830504">
              <w:rPr>
                <w:rStyle w:val="Hyperlink"/>
                <w:noProof/>
                <w14:scene3d>
                  <w14:camera w14:prst="orthographicFront"/>
                  <w14:lightRig w14:rig="threePt" w14:dir="t">
                    <w14:rot w14:lat="0" w14:lon="0" w14:rev="0"/>
                  </w14:lightRig>
                </w14:scene3d>
              </w:rPr>
              <w:t>2.17</w:t>
            </w:r>
            <w:r w:rsidR="00F26D9D">
              <w:rPr>
                <w:rFonts w:eastAsiaTheme="minorEastAsia" w:cstheme="minorBidi"/>
                <w:noProof/>
                <w:szCs w:val="22"/>
                <w:lang w:eastAsia="en-GB"/>
              </w:rPr>
              <w:tab/>
            </w:r>
            <w:r w:rsidR="00F26D9D" w:rsidRPr="00830504">
              <w:rPr>
                <w:rStyle w:val="Hyperlink"/>
                <w:noProof/>
              </w:rPr>
              <w:t>Library</w:t>
            </w:r>
            <w:r w:rsidR="00F26D9D">
              <w:rPr>
                <w:noProof/>
                <w:webHidden/>
              </w:rPr>
              <w:tab/>
            </w:r>
            <w:r w:rsidR="00F26D9D">
              <w:rPr>
                <w:noProof/>
                <w:webHidden/>
              </w:rPr>
              <w:fldChar w:fldCharType="begin"/>
            </w:r>
            <w:r w:rsidR="00F26D9D">
              <w:rPr>
                <w:noProof/>
                <w:webHidden/>
              </w:rPr>
              <w:instrText xml:space="preserve"> PAGEREF _Toc113268425 \h </w:instrText>
            </w:r>
            <w:r w:rsidR="00F26D9D">
              <w:rPr>
                <w:noProof/>
                <w:webHidden/>
              </w:rPr>
            </w:r>
            <w:r w:rsidR="00F26D9D">
              <w:rPr>
                <w:noProof/>
                <w:webHidden/>
              </w:rPr>
              <w:fldChar w:fldCharType="separate"/>
            </w:r>
            <w:r>
              <w:rPr>
                <w:noProof/>
                <w:webHidden/>
              </w:rPr>
              <w:t>18</w:t>
            </w:r>
            <w:r w:rsidR="00F26D9D">
              <w:rPr>
                <w:noProof/>
                <w:webHidden/>
              </w:rPr>
              <w:fldChar w:fldCharType="end"/>
            </w:r>
          </w:hyperlink>
        </w:p>
        <w:p w14:paraId="1BA1BDB4" w14:textId="4040C472" w:rsidR="00F26D9D" w:rsidRDefault="001F0E49">
          <w:pPr>
            <w:pStyle w:val="TOC2"/>
            <w:rPr>
              <w:rFonts w:eastAsiaTheme="minorEastAsia" w:cstheme="minorBidi"/>
              <w:noProof/>
              <w:szCs w:val="22"/>
              <w:lang w:eastAsia="en-GB"/>
            </w:rPr>
          </w:pPr>
          <w:hyperlink w:anchor="_Toc113268426" w:history="1">
            <w:r w:rsidR="00F26D9D" w:rsidRPr="00830504">
              <w:rPr>
                <w:rStyle w:val="Hyperlink"/>
                <w:noProof/>
                <w14:scene3d>
                  <w14:camera w14:prst="orthographicFront"/>
                  <w14:lightRig w14:rig="threePt" w14:dir="t">
                    <w14:rot w14:lat="0" w14:lon="0" w14:rev="0"/>
                  </w14:lightRig>
                </w14:scene3d>
              </w:rPr>
              <w:t>2.18</w:t>
            </w:r>
            <w:r w:rsidR="00F26D9D">
              <w:rPr>
                <w:rFonts w:eastAsiaTheme="minorEastAsia" w:cstheme="minorBidi"/>
                <w:noProof/>
                <w:szCs w:val="22"/>
                <w:lang w:eastAsia="en-GB"/>
              </w:rPr>
              <w:tab/>
            </w:r>
            <w:r w:rsidR="00F26D9D" w:rsidRPr="00830504">
              <w:rPr>
                <w:rStyle w:val="Hyperlink"/>
                <w:noProof/>
              </w:rPr>
              <w:t>Support and wellbeing</w:t>
            </w:r>
            <w:r w:rsidR="00F26D9D">
              <w:rPr>
                <w:noProof/>
                <w:webHidden/>
              </w:rPr>
              <w:tab/>
            </w:r>
            <w:r w:rsidR="00F26D9D">
              <w:rPr>
                <w:noProof/>
                <w:webHidden/>
              </w:rPr>
              <w:fldChar w:fldCharType="begin"/>
            </w:r>
            <w:r w:rsidR="00F26D9D">
              <w:rPr>
                <w:noProof/>
                <w:webHidden/>
              </w:rPr>
              <w:instrText xml:space="preserve"> PAGEREF _Toc113268426 \h </w:instrText>
            </w:r>
            <w:r w:rsidR="00F26D9D">
              <w:rPr>
                <w:noProof/>
                <w:webHidden/>
              </w:rPr>
            </w:r>
            <w:r w:rsidR="00F26D9D">
              <w:rPr>
                <w:noProof/>
                <w:webHidden/>
              </w:rPr>
              <w:fldChar w:fldCharType="separate"/>
            </w:r>
            <w:r>
              <w:rPr>
                <w:noProof/>
                <w:webHidden/>
              </w:rPr>
              <w:t>18</w:t>
            </w:r>
            <w:r w:rsidR="00F26D9D">
              <w:rPr>
                <w:noProof/>
                <w:webHidden/>
              </w:rPr>
              <w:fldChar w:fldCharType="end"/>
            </w:r>
          </w:hyperlink>
        </w:p>
        <w:p w14:paraId="26F75A4A" w14:textId="64D91379" w:rsidR="00F26D9D" w:rsidRDefault="001F0E49">
          <w:pPr>
            <w:pStyle w:val="TOC2"/>
            <w:rPr>
              <w:rFonts w:eastAsiaTheme="minorEastAsia" w:cstheme="minorBidi"/>
              <w:noProof/>
              <w:szCs w:val="22"/>
              <w:lang w:eastAsia="en-GB"/>
            </w:rPr>
          </w:pPr>
          <w:hyperlink w:anchor="_Toc113268427" w:history="1">
            <w:r w:rsidR="00F26D9D" w:rsidRPr="00830504">
              <w:rPr>
                <w:rStyle w:val="Hyperlink"/>
                <w:noProof/>
                <w14:scene3d>
                  <w14:camera w14:prst="orthographicFront"/>
                  <w14:lightRig w14:rig="threePt" w14:dir="t">
                    <w14:rot w14:lat="0" w14:lon="0" w14:rev="0"/>
                  </w14:lightRig>
                </w14:scene3d>
              </w:rPr>
              <w:t>2.19</w:t>
            </w:r>
            <w:r w:rsidR="00F26D9D">
              <w:rPr>
                <w:rFonts w:eastAsiaTheme="minorEastAsia" w:cstheme="minorBidi"/>
                <w:noProof/>
                <w:szCs w:val="22"/>
                <w:lang w:eastAsia="en-GB"/>
              </w:rPr>
              <w:tab/>
            </w:r>
            <w:r w:rsidR="00F26D9D" w:rsidRPr="00830504">
              <w:rPr>
                <w:rStyle w:val="Hyperlink"/>
                <w:noProof/>
              </w:rPr>
              <w:t>Leeds University Union (LUU)</w:t>
            </w:r>
            <w:r w:rsidR="00F26D9D">
              <w:rPr>
                <w:noProof/>
                <w:webHidden/>
              </w:rPr>
              <w:tab/>
            </w:r>
            <w:r w:rsidR="00F26D9D">
              <w:rPr>
                <w:noProof/>
                <w:webHidden/>
              </w:rPr>
              <w:fldChar w:fldCharType="begin"/>
            </w:r>
            <w:r w:rsidR="00F26D9D">
              <w:rPr>
                <w:noProof/>
                <w:webHidden/>
              </w:rPr>
              <w:instrText xml:space="preserve"> PAGEREF _Toc113268427 \h </w:instrText>
            </w:r>
            <w:r w:rsidR="00F26D9D">
              <w:rPr>
                <w:noProof/>
                <w:webHidden/>
              </w:rPr>
            </w:r>
            <w:r w:rsidR="00F26D9D">
              <w:rPr>
                <w:noProof/>
                <w:webHidden/>
              </w:rPr>
              <w:fldChar w:fldCharType="separate"/>
            </w:r>
            <w:r>
              <w:rPr>
                <w:noProof/>
                <w:webHidden/>
              </w:rPr>
              <w:t>22</w:t>
            </w:r>
            <w:r w:rsidR="00F26D9D">
              <w:rPr>
                <w:noProof/>
                <w:webHidden/>
              </w:rPr>
              <w:fldChar w:fldCharType="end"/>
            </w:r>
          </w:hyperlink>
        </w:p>
        <w:p w14:paraId="7A4F8FB0" w14:textId="3294BF30" w:rsidR="00F26D9D" w:rsidRDefault="001F0E49">
          <w:pPr>
            <w:pStyle w:val="TOC2"/>
            <w:rPr>
              <w:rFonts w:eastAsiaTheme="minorEastAsia" w:cstheme="minorBidi"/>
              <w:noProof/>
              <w:szCs w:val="22"/>
              <w:lang w:eastAsia="en-GB"/>
            </w:rPr>
          </w:pPr>
          <w:hyperlink w:anchor="_Toc113268428" w:history="1">
            <w:r w:rsidR="00F26D9D" w:rsidRPr="00830504">
              <w:rPr>
                <w:rStyle w:val="Hyperlink"/>
                <w:noProof/>
                <w14:scene3d>
                  <w14:camera w14:prst="orthographicFront"/>
                  <w14:lightRig w14:rig="threePt" w14:dir="t">
                    <w14:rot w14:lat="0" w14:lon="0" w14:rev="0"/>
                  </w14:lightRig>
                </w14:scene3d>
              </w:rPr>
              <w:t>2.20</w:t>
            </w:r>
            <w:r w:rsidR="00F26D9D">
              <w:rPr>
                <w:rFonts w:eastAsiaTheme="minorEastAsia" w:cstheme="minorBidi"/>
                <w:noProof/>
                <w:szCs w:val="22"/>
                <w:lang w:eastAsia="en-GB"/>
              </w:rPr>
              <w:tab/>
            </w:r>
            <w:r w:rsidR="00F26D9D" w:rsidRPr="00830504">
              <w:rPr>
                <w:rStyle w:val="Hyperlink"/>
                <w:noProof/>
              </w:rPr>
              <w:t>Postgraduate Representatives (PGR Reps)</w:t>
            </w:r>
            <w:r w:rsidR="00F26D9D">
              <w:rPr>
                <w:noProof/>
                <w:webHidden/>
              </w:rPr>
              <w:tab/>
            </w:r>
            <w:r w:rsidR="00F26D9D">
              <w:rPr>
                <w:noProof/>
                <w:webHidden/>
              </w:rPr>
              <w:fldChar w:fldCharType="begin"/>
            </w:r>
            <w:r w:rsidR="00F26D9D">
              <w:rPr>
                <w:noProof/>
                <w:webHidden/>
              </w:rPr>
              <w:instrText xml:space="preserve"> PAGEREF _Toc113268428 \h </w:instrText>
            </w:r>
            <w:r w:rsidR="00F26D9D">
              <w:rPr>
                <w:noProof/>
                <w:webHidden/>
              </w:rPr>
            </w:r>
            <w:r w:rsidR="00F26D9D">
              <w:rPr>
                <w:noProof/>
                <w:webHidden/>
              </w:rPr>
              <w:fldChar w:fldCharType="separate"/>
            </w:r>
            <w:r>
              <w:rPr>
                <w:noProof/>
                <w:webHidden/>
              </w:rPr>
              <w:t>22</w:t>
            </w:r>
            <w:r w:rsidR="00F26D9D">
              <w:rPr>
                <w:noProof/>
                <w:webHidden/>
              </w:rPr>
              <w:fldChar w:fldCharType="end"/>
            </w:r>
          </w:hyperlink>
        </w:p>
        <w:p w14:paraId="594845BA" w14:textId="73CE6B76" w:rsidR="00F26D9D" w:rsidRDefault="001F0E49">
          <w:pPr>
            <w:pStyle w:val="TOC2"/>
            <w:rPr>
              <w:rFonts w:eastAsiaTheme="minorEastAsia" w:cstheme="minorBidi"/>
              <w:noProof/>
              <w:szCs w:val="22"/>
              <w:lang w:eastAsia="en-GB"/>
            </w:rPr>
          </w:pPr>
          <w:hyperlink w:anchor="_Toc113268429" w:history="1">
            <w:r w:rsidR="00F26D9D" w:rsidRPr="00830504">
              <w:rPr>
                <w:rStyle w:val="Hyperlink"/>
                <w:noProof/>
                <w14:scene3d>
                  <w14:camera w14:prst="orthographicFront"/>
                  <w14:lightRig w14:rig="threePt" w14:dir="t">
                    <w14:rot w14:lat="0" w14:lon="0" w14:rev="0"/>
                  </w14:lightRig>
                </w14:scene3d>
              </w:rPr>
              <w:t>2.21</w:t>
            </w:r>
            <w:r w:rsidR="00F26D9D">
              <w:rPr>
                <w:rFonts w:eastAsiaTheme="minorEastAsia" w:cstheme="minorBidi"/>
                <w:noProof/>
                <w:szCs w:val="22"/>
                <w:lang w:eastAsia="en-GB"/>
              </w:rPr>
              <w:tab/>
            </w:r>
            <w:r w:rsidR="00F26D9D" w:rsidRPr="00830504">
              <w:rPr>
                <w:rStyle w:val="Hyperlink"/>
                <w:noProof/>
              </w:rPr>
              <w:t>Sport and Physical Activity</w:t>
            </w:r>
            <w:r w:rsidR="00F26D9D">
              <w:rPr>
                <w:noProof/>
                <w:webHidden/>
              </w:rPr>
              <w:tab/>
            </w:r>
            <w:r w:rsidR="00F26D9D">
              <w:rPr>
                <w:noProof/>
                <w:webHidden/>
              </w:rPr>
              <w:fldChar w:fldCharType="begin"/>
            </w:r>
            <w:r w:rsidR="00F26D9D">
              <w:rPr>
                <w:noProof/>
                <w:webHidden/>
              </w:rPr>
              <w:instrText xml:space="preserve"> PAGEREF _Toc113268429 \h </w:instrText>
            </w:r>
            <w:r w:rsidR="00F26D9D">
              <w:rPr>
                <w:noProof/>
                <w:webHidden/>
              </w:rPr>
            </w:r>
            <w:r w:rsidR="00F26D9D">
              <w:rPr>
                <w:noProof/>
                <w:webHidden/>
              </w:rPr>
              <w:fldChar w:fldCharType="separate"/>
            </w:r>
            <w:r>
              <w:rPr>
                <w:noProof/>
                <w:webHidden/>
              </w:rPr>
              <w:t>23</w:t>
            </w:r>
            <w:r w:rsidR="00F26D9D">
              <w:rPr>
                <w:noProof/>
                <w:webHidden/>
              </w:rPr>
              <w:fldChar w:fldCharType="end"/>
            </w:r>
          </w:hyperlink>
        </w:p>
        <w:p w14:paraId="44A7D4E6" w14:textId="2A2EDB10" w:rsidR="00F26D9D" w:rsidRDefault="001F0E49">
          <w:pPr>
            <w:pStyle w:val="TOC2"/>
            <w:rPr>
              <w:rFonts w:eastAsiaTheme="minorEastAsia" w:cstheme="minorBidi"/>
              <w:noProof/>
              <w:szCs w:val="22"/>
              <w:lang w:eastAsia="en-GB"/>
            </w:rPr>
          </w:pPr>
          <w:hyperlink w:anchor="_Toc113268430" w:history="1">
            <w:r w:rsidR="00F26D9D" w:rsidRPr="00830504">
              <w:rPr>
                <w:rStyle w:val="Hyperlink"/>
                <w:noProof/>
                <w14:scene3d>
                  <w14:camera w14:prst="orthographicFront"/>
                  <w14:lightRig w14:rig="threePt" w14:dir="t">
                    <w14:rot w14:lat="0" w14:lon="0" w14:rev="0"/>
                  </w14:lightRig>
                </w14:scene3d>
              </w:rPr>
              <w:t>2.22</w:t>
            </w:r>
            <w:r w:rsidR="00F26D9D">
              <w:rPr>
                <w:rFonts w:eastAsiaTheme="minorEastAsia" w:cstheme="minorBidi"/>
                <w:noProof/>
                <w:szCs w:val="22"/>
                <w:lang w:eastAsia="en-GB"/>
              </w:rPr>
              <w:tab/>
            </w:r>
            <w:r w:rsidR="00F26D9D" w:rsidRPr="00830504">
              <w:rPr>
                <w:rStyle w:val="Hyperlink"/>
                <w:noProof/>
              </w:rPr>
              <w:t>Careers Centre</w:t>
            </w:r>
            <w:r w:rsidR="00F26D9D">
              <w:rPr>
                <w:noProof/>
                <w:webHidden/>
              </w:rPr>
              <w:tab/>
            </w:r>
            <w:r w:rsidR="00F26D9D">
              <w:rPr>
                <w:noProof/>
                <w:webHidden/>
              </w:rPr>
              <w:fldChar w:fldCharType="begin"/>
            </w:r>
            <w:r w:rsidR="00F26D9D">
              <w:rPr>
                <w:noProof/>
                <w:webHidden/>
              </w:rPr>
              <w:instrText xml:space="preserve"> PAGEREF _Toc113268430 \h </w:instrText>
            </w:r>
            <w:r w:rsidR="00F26D9D">
              <w:rPr>
                <w:noProof/>
                <w:webHidden/>
              </w:rPr>
            </w:r>
            <w:r w:rsidR="00F26D9D">
              <w:rPr>
                <w:noProof/>
                <w:webHidden/>
              </w:rPr>
              <w:fldChar w:fldCharType="separate"/>
            </w:r>
            <w:r>
              <w:rPr>
                <w:noProof/>
                <w:webHidden/>
              </w:rPr>
              <w:t>23</w:t>
            </w:r>
            <w:r w:rsidR="00F26D9D">
              <w:rPr>
                <w:noProof/>
                <w:webHidden/>
              </w:rPr>
              <w:fldChar w:fldCharType="end"/>
            </w:r>
          </w:hyperlink>
        </w:p>
        <w:p w14:paraId="759F5DB5" w14:textId="4D719AA0" w:rsidR="00F26D9D" w:rsidRDefault="001F0E49">
          <w:pPr>
            <w:pStyle w:val="TOC2"/>
            <w:rPr>
              <w:rFonts w:eastAsiaTheme="minorEastAsia" w:cstheme="minorBidi"/>
              <w:noProof/>
              <w:szCs w:val="22"/>
              <w:lang w:eastAsia="en-GB"/>
            </w:rPr>
          </w:pPr>
          <w:hyperlink w:anchor="_Toc113268431" w:history="1">
            <w:r w:rsidR="00F26D9D" w:rsidRPr="00830504">
              <w:rPr>
                <w:rStyle w:val="Hyperlink"/>
                <w:noProof/>
                <w14:scene3d>
                  <w14:camera w14:prst="orthographicFront"/>
                  <w14:lightRig w14:rig="threePt" w14:dir="t">
                    <w14:rot w14:lat="0" w14:lon="0" w14:rev="0"/>
                  </w14:lightRig>
                </w14:scene3d>
              </w:rPr>
              <w:t>2.23</w:t>
            </w:r>
            <w:r w:rsidR="00F26D9D">
              <w:rPr>
                <w:rFonts w:eastAsiaTheme="minorEastAsia" w:cstheme="minorBidi"/>
                <w:noProof/>
                <w:szCs w:val="22"/>
                <w:lang w:eastAsia="en-GB"/>
              </w:rPr>
              <w:tab/>
            </w:r>
            <w:r w:rsidR="00F26D9D" w:rsidRPr="00830504">
              <w:rPr>
                <w:rStyle w:val="Hyperlink"/>
                <w:noProof/>
              </w:rPr>
              <w:t>Leeds Student Medical Practice</w:t>
            </w:r>
            <w:r w:rsidR="00F26D9D">
              <w:rPr>
                <w:noProof/>
                <w:webHidden/>
              </w:rPr>
              <w:tab/>
            </w:r>
            <w:r w:rsidR="00F26D9D">
              <w:rPr>
                <w:noProof/>
                <w:webHidden/>
              </w:rPr>
              <w:fldChar w:fldCharType="begin"/>
            </w:r>
            <w:r w:rsidR="00F26D9D">
              <w:rPr>
                <w:noProof/>
                <w:webHidden/>
              </w:rPr>
              <w:instrText xml:space="preserve"> PAGEREF _Toc113268431 \h </w:instrText>
            </w:r>
            <w:r w:rsidR="00F26D9D">
              <w:rPr>
                <w:noProof/>
                <w:webHidden/>
              </w:rPr>
            </w:r>
            <w:r w:rsidR="00F26D9D">
              <w:rPr>
                <w:noProof/>
                <w:webHidden/>
              </w:rPr>
              <w:fldChar w:fldCharType="separate"/>
            </w:r>
            <w:r>
              <w:rPr>
                <w:noProof/>
                <w:webHidden/>
              </w:rPr>
              <w:t>23</w:t>
            </w:r>
            <w:r w:rsidR="00F26D9D">
              <w:rPr>
                <w:noProof/>
                <w:webHidden/>
              </w:rPr>
              <w:fldChar w:fldCharType="end"/>
            </w:r>
          </w:hyperlink>
        </w:p>
        <w:p w14:paraId="7DDAE701" w14:textId="02E4F99A" w:rsidR="00F26D9D" w:rsidRDefault="001F0E49">
          <w:pPr>
            <w:pStyle w:val="TOC1"/>
            <w:rPr>
              <w:rFonts w:eastAsiaTheme="minorEastAsia" w:cstheme="minorBidi"/>
              <w:b w:val="0"/>
              <w:sz w:val="22"/>
              <w:szCs w:val="22"/>
              <w:lang w:eastAsia="en-GB"/>
            </w:rPr>
          </w:pPr>
          <w:hyperlink w:anchor="_Toc113268432" w:history="1">
            <w:r w:rsidR="00F26D9D" w:rsidRPr="00830504">
              <w:rPr>
                <w:rStyle w:val="Hyperlink"/>
              </w:rPr>
              <w:t>3</w:t>
            </w:r>
            <w:r w:rsidR="00F26D9D">
              <w:rPr>
                <w:rFonts w:eastAsiaTheme="minorEastAsia" w:cstheme="minorBidi"/>
                <w:b w:val="0"/>
                <w:sz w:val="22"/>
                <w:szCs w:val="22"/>
                <w:lang w:eastAsia="en-GB"/>
              </w:rPr>
              <w:tab/>
            </w:r>
            <w:r w:rsidR="00F26D9D" w:rsidRPr="00830504">
              <w:rPr>
                <w:rStyle w:val="Hyperlink"/>
              </w:rPr>
              <w:t>Registration, Fees and Student Records</w:t>
            </w:r>
            <w:r w:rsidR="00F26D9D">
              <w:rPr>
                <w:webHidden/>
              </w:rPr>
              <w:tab/>
            </w:r>
            <w:r w:rsidR="00F26D9D">
              <w:rPr>
                <w:webHidden/>
              </w:rPr>
              <w:fldChar w:fldCharType="begin"/>
            </w:r>
            <w:r w:rsidR="00F26D9D">
              <w:rPr>
                <w:webHidden/>
              </w:rPr>
              <w:instrText xml:space="preserve"> PAGEREF _Toc113268432 \h </w:instrText>
            </w:r>
            <w:r w:rsidR="00F26D9D">
              <w:rPr>
                <w:webHidden/>
              </w:rPr>
            </w:r>
            <w:r w:rsidR="00F26D9D">
              <w:rPr>
                <w:webHidden/>
              </w:rPr>
              <w:fldChar w:fldCharType="separate"/>
            </w:r>
            <w:r>
              <w:rPr>
                <w:webHidden/>
              </w:rPr>
              <w:t>24</w:t>
            </w:r>
            <w:r w:rsidR="00F26D9D">
              <w:rPr>
                <w:webHidden/>
              </w:rPr>
              <w:fldChar w:fldCharType="end"/>
            </w:r>
          </w:hyperlink>
        </w:p>
        <w:p w14:paraId="51DD141D" w14:textId="614B1580" w:rsidR="00F26D9D" w:rsidRDefault="001F0E49">
          <w:pPr>
            <w:pStyle w:val="TOC2"/>
            <w:rPr>
              <w:rFonts w:eastAsiaTheme="minorEastAsia" w:cstheme="minorBidi"/>
              <w:noProof/>
              <w:szCs w:val="22"/>
              <w:lang w:eastAsia="en-GB"/>
            </w:rPr>
          </w:pPr>
          <w:hyperlink w:anchor="_Toc113268433" w:history="1">
            <w:r w:rsidR="00F26D9D" w:rsidRPr="00830504">
              <w:rPr>
                <w:rStyle w:val="Hyperlink"/>
                <w:noProof/>
                <w14:scene3d>
                  <w14:camera w14:prst="orthographicFront"/>
                  <w14:lightRig w14:rig="threePt" w14:dir="t">
                    <w14:rot w14:lat="0" w14:lon="0" w14:rev="0"/>
                  </w14:lightRig>
                </w14:scene3d>
              </w:rPr>
              <w:t>3.1</w:t>
            </w:r>
            <w:r w:rsidR="00F26D9D">
              <w:rPr>
                <w:rFonts w:eastAsiaTheme="minorEastAsia" w:cstheme="minorBidi"/>
                <w:noProof/>
                <w:szCs w:val="22"/>
                <w:lang w:eastAsia="en-GB"/>
              </w:rPr>
              <w:tab/>
            </w:r>
            <w:r w:rsidR="00F26D9D" w:rsidRPr="00830504">
              <w:rPr>
                <w:rStyle w:val="Hyperlink"/>
                <w:noProof/>
              </w:rPr>
              <w:t>Registration</w:t>
            </w:r>
            <w:r w:rsidR="00F26D9D">
              <w:rPr>
                <w:noProof/>
                <w:webHidden/>
              </w:rPr>
              <w:tab/>
            </w:r>
            <w:r w:rsidR="00F26D9D">
              <w:rPr>
                <w:noProof/>
                <w:webHidden/>
              </w:rPr>
              <w:fldChar w:fldCharType="begin"/>
            </w:r>
            <w:r w:rsidR="00F26D9D">
              <w:rPr>
                <w:noProof/>
                <w:webHidden/>
              </w:rPr>
              <w:instrText xml:space="preserve"> PAGEREF _Toc113268433 \h </w:instrText>
            </w:r>
            <w:r w:rsidR="00F26D9D">
              <w:rPr>
                <w:noProof/>
                <w:webHidden/>
              </w:rPr>
            </w:r>
            <w:r w:rsidR="00F26D9D">
              <w:rPr>
                <w:noProof/>
                <w:webHidden/>
              </w:rPr>
              <w:fldChar w:fldCharType="separate"/>
            </w:r>
            <w:r>
              <w:rPr>
                <w:noProof/>
                <w:webHidden/>
              </w:rPr>
              <w:t>24</w:t>
            </w:r>
            <w:r w:rsidR="00F26D9D">
              <w:rPr>
                <w:noProof/>
                <w:webHidden/>
              </w:rPr>
              <w:fldChar w:fldCharType="end"/>
            </w:r>
          </w:hyperlink>
        </w:p>
        <w:p w14:paraId="29597507" w14:textId="3535F6B5" w:rsidR="00F26D9D" w:rsidRDefault="001F0E49">
          <w:pPr>
            <w:pStyle w:val="TOC2"/>
            <w:rPr>
              <w:rFonts w:eastAsiaTheme="minorEastAsia" w:cstheme="minorBidi"/>
              <w:noProof/>
              <w:szCs w:val="22"/>
              <w:lang w:eastAsia="en-GB"/>
            </w:rPr>
          </w:pPr>
          <w:hyperlink w:anchor="_Toc113268434" w:history="1">
            <w:r w:rsidR="00F26D9D" w:rsidRPr="00830504">
              <w:rPr>
                <w:rStyle w:val="Hyperlink"/>
                <w:noProof/>
                <w14:scene3d>
                  <w14:camera w14:prst="orthographicFront"/>
                  <w14:lightRig w14:rig="threePt" w14:dir="t">
                    <w14:rot w14:lat="0" w14:lon="0" w14:rev="0"/>
                  </w14:lightRig>
                </w14:scene3d>
              </w:rPr>
              <w:t>3.2</w:t>
            </w:r>
            <w:r w:rsidR="00F26D9D">
              <w:rPr>
                <w:rFonts w:eastAsiaTheme="minorEastAsia" w:cstheme="minorBidi"/>
                <w:noProof/>
                <w:szCs w:val="22"/>
                <w:lang w:eastAsia="en-GB"/>
              </w:rPr>
              <w:tab/>
            </w:r>
            <w:r w:rsidR="00F26D9D" w:rsidRPr="00830504">
              <w:rPr>
                <w:rStyle w:val="Hyperlink"/>
                <w:noProof/>
              </w:rPr>
              <w:t>Visas</w:t>
            </w:r>
            <w:r w:rsidR="00F26D9D">
              <w:rPr>
                <w:noProof/>
                <w:webHidden/>
              </w:rPr>
              <w:tab/>
            </w:r>
            <w:r w:rsidR="00F26D9D">
              <w:rPr>
                <w:noProof/>
                <w:webHidden/>
              </w:rPr>
              <w:fldChar w:fldCharType="begin"/>
            </w:r>
            <w:r w:rsidR="00F26D9D">
              <w:rPr>
                <w:noProof/>
                <w:webHidden/>
              </w:rPr>
              <w:instrText xml:space="preserve"> PAGEREF _Toc113268434 \h </w:instrText>
            </w:r>
            <w:r w:rsidR="00F26D9D">
              <w:rPr>
                <w:noProof/>
                <w:webHidden/>
              </w:rPr>
            </w:r>
            <w:r w:rsidR="00F26D9D">
              <w:rPr>
                <w:noProof/>
                <w:webHidden/>
              </w:rPr>
              <w:fldChar w:fldCharType="separate"/>
            </w:r>
            <w:r>
              <w:rPr>
                <w:noProof/>
                <w:webHidden/>
              </w:rPr>
              <w:t>24</w:t>
            </w:r>
            <w:r w:rsidR="00F26D9D">
              <w:rPr>
                <w:noProof/>
                <w:webHidden/>
              </w:rPr>
              <w:fldChar w:fldCharType="end"/>
            </w:r>
          </w:hyperlink>
        </w:p>
        <w:p w14:paraId="67EB54DF" w14:textId="0FD4B14F" w:rsidR="00F26D9D" w:rsidRDefault="001F0E49">
          <w:pPr>
            <w:pStyle w:val="TOC2"/>
            <w:rPr>
              <w:rFonts w:eastAsiaTheme="minorEastAsia" w:cstheme="minorBidi"/>
              <w:noProof/>
              <w:szCs w:val="22"/>
              <w:lang w:eastAsia="en-GB"/>
            </w:rPr>
          </w:pPr>
          <w:hyperlink w:anchor="_Toc113268435" w:history="1">
            <w:r w:rsidR="00F26D9D" w:rsidRPr="00830504">
              <w:rPr>
                <w:rStyle w:val="Hyperlink"/>
                <w:noProof/>
                <w14:scene3d>
                  <w14:camera w14:prst="orthographicFront"/>
                  <w14:lightRig w14:rig="threePt" w14:dir="t">
                    <w14:rot w14:lat="0" w14:lon="0" w14:rev="0"/>
                  </w14:lightRig>
                </w14:scene3d>
              </w:rPr>
              <w:t>3.3</w:t>
            </w:r>
            <w:r w:rsidR="00F26D9D">
              <w:rPr>
                <w:rFonts w:eastAsiaTheme="minorEastAsia" w:cstheme="minorBidi"/>
                <w:noProof/>
                <w:szCs w:val="22"/>
                <w:lang w:eastAsia="en-GB"/>
              </w:rPr>
              <w:tab/>
            </w:r>
            <w:r w:rsidR="00F26D9D" w:rsidRPr="00830504">
              <w:rPr>
                <w:rStyle w:val="Hyperlink"/>
                <w:noProof/>
              </w:rPr>
              <w:t>Payment of academic fees</w:t>
            </w:r>
            <w:r w:rsidR="00F26D9D">
              <w:rPr>
                <w:noProof/>
                <w:webHidden/>
              </w:rPr>
              <w:tab/>
            </w:r>
            <w:r w:rsidR="00F26D9D">
              <w:rPr>
                <w:noProof/>
                <w:webHidden/>
              </w:rPr>
              <w:fldChar w:fldCharType="begin"/>
            </w:r>
            <w:r w:rsidR="00F26D9D">
              <w:rPr>
                <w:noProof/>
                <w:webHidden/>
              </w:rPr>
              <w:instrText xml:space="preserve"> PAGEREF _Toc113268435 \h </w:instrText>
            </w:r>
            <w:r w:rsidR="00F26D9D">
              <w:rPr>
                <w:noProof/>
                <w:webHidden/>
              </w:rPr>
            </w:r>
            <w:r w:rsidR="00F26D9D">
              <w:rPr>
                <w:noProof/>
                <w:webHidden/>
              </w:rPr>
              <w:fldChar w:fldCharType="separate"/>
            </w:r>
            <w:r>
              <w:rPr>
                <w:noProof/>
                <w:webHidden/>
              </w:rPr>
              <w:t>25</w:t>
            </w:r>
            <w:r w:rsidR="00F26D9D">
              <w:rPr>
                <w:noProof/>
                <w:webHidden/>
              </w:rPr>
              <w:fldChar w:fldCharType="end"/>
            </w:r>
          </w:hyperlink>
        </w:p>
        <w:p w14:paraId="4A23EC37" w14:textId="1A3FB55E" w:rsidR="00F26D9D" w:rsidRDefault="001F0E49">
          <w:pPr>
            <w:pStyle w:val="TOC2"/>
            <w:rPr>
              <w:rFonts w:eastAsiaTheme="minorEastAsia" w:cstheme="minorBidi"/>
              <w:noProof/>
              <w:szCs w:val="22"/>
              <w:lang w:eastAsia="en-GB"/>
            </w:rPr>
          </w:pPr>
          <w:hyperlink w:anchor="_Toc113268436" w:history="1">
            <w:r w:rsidR="00F26D9D" w:rsidRPr="00830504">
              <w:rPr>
                <w:rStyle w:val="Hyperlink"/>
                <w:noProof/>
                <w14:scene3d>
                  <w14:camera w14:prst="orthographicFront"/>
                  <w14:lightRig w14:rig="threePt" w14:dir="t">
                    <w14:rot w14:lat="0" w14:lon="0" w14:rev="0"/>
                  </w14:lightRig>
                </w14:scene3d>
              </w:rPr>
              <w:t>3.4</w:t>
            </w:r>
            <w:r w:rsidR="00F26D9D">
              <w:rPr>
                <w:rFonts w:eastAsiaTheme="minorEastAsia" w:cstheme="minorBidi"/>
                <w:noProof/>
                <w:szCs w:val="22"/>
                <w:lang w:eastAsia="en-GB"/>
              </w:rPr>
              <w:tab/>
            </w:r>
            <w:r w:rsidR="00F26D9D" w:rsidRPr="00830504">
              <w:rPr>
                <w:rStyle w:val="Hyperlink"/>
                <w:noProof/>
              </w:rPr>
              <w:t>Duration of studies and overtime fee</w:t>
            </w:r>
            <w:r w:rsidR="00F26D9D">
              <w:rPr>
                <w:noProof/>
                <w:webHidden/>
              </w:rPr>
              <w:tab/>
            </w:r>
            <w:r w:rsidR="00F26D9D">
              <w:rPr>
                <w:noProof/>
                <w:webHidden/>
              </w:rPr>
              <w:fldChar w:fldCharType="begin"/>
            </w:r>
            <w:r w:rsidR="00F26D9D">
              <w:rPr>
                <w:noProof/>
                <w:webHidden/>
              </w:rPr>
              <w:instrText xml:space="preserve"> PAGEREF _Toc113268436 \h </w:instrText>
            </w:r>
            <w:r w:rsidR="00F26D9D">
              <w:rPr>
                <w:noProof/>
                <w:webHidden/>
              </w:rPr>
            </w:r>
            <w:r w:rsidR="00F26D9D">
              <w:rPr>
                <w:noProof/>
                <w:webHidden/>
              </w:rPr>
              <w:fldChar w:fldCharType="separate"/>
            </w:r>
            <w:r>
              <w:rPr>
                <w:noProof/>
                <w:webHidden/>
              </w:rPr>
              <w:t>25</w:t>
            </w:r>
            <w:r w:rsidR="00F26D9D">
              <w:rPr>
                <w:noProof/>
                <w:webHidden/>
              </w:rPr>
              <w:fldChar w:fldCharType="end"/>
            </w:r>
          </w:hyperlink>
        </w:p>
        <w:p w14:paraId="5F29E7D3" w14:textId="20BA4700" w:rsidR="00F26D9D" w:rsidRDefault="001F0E49">
          <w:pPr>
            <w:pStyle w:val="TOC2"/>
            <w:rPr>
              <w:rFonts w:eastAsiaTheme="minorEastAsia" w:cstheme="minorBidi"/>
              <w:noProof/>
              <w:szCs w:val="22"/>
              <w:lang w:eastAsia="en-GB"/>
            </w:rPr>
          </w:pPr>
          <w:hyperlink w:anchor="_Toc113268437" w:history="1">
            <w:r w:rsidR="00F26D9D" w:rsidRPr="00830504">
              <w:rPr>
                <w:rStyle w:val="Hyperlink"/>
                <w:noProof/>
                <w14:scene3d>
                  <w14:camera w14:prst="orthographicFront"/>
                  <w14:lightRig w14:rig="threePt" w14:dir="t">
                    <w14:rot w14:lat="0" w14:lon="0" w14:rev="0"/>
                  </w14:lightRig>
                </w14:scene3d>
              </w:rPr>
              <w:t>3.5</w:t>
            </w:r>
            <w:r w:rsidR="00F26D9D">
              <w:rPr>
                <w:rFonts w:eastAsiaTheme="minorEastAsia" w:cstheme="minorBidi"/>
                <w:noProof/>
                <w:szCs w:val="22"/>
                <w:lang w:eastAsia="en-GB"/>
              </w:rPr>
              <w:tab/>
            </w:r>
            <w:r w:rsidR="00F26D9D" w:rsidRPr="00830504">
              <w:rPr>
                <w:rStyle w:val="Hyperlink"/>
                <w:noProof/>
              </w:rPr>
              <w:t>Registration certificates</w:t>
            </w:r>
            <w:r w:rsidR="00F26D9D">
              <w:rPr>
                <w:noProof/>
                <w:webHidden/>
              </w:rPr>
              <w:tab/>
            </w:r>
            <w:r w:rsidR="00F26D9D">
              <w:rPr>
                <w:noProof/>
                <w:webHidden/>
              </w:rPr>
              <w:fldChar w:fldCharType="begin"/>
            </w:r>
            <w:r w:rsidR="00F26D9D">
              <w:rPr>
                <w:noProof/>
                <w:webHidden/>
              </w:rPr>
              <w:instrText xml:space="preserve"> PAGEREF _Toc113268437 \h </w:instrText>
            </w:r>
            <w:r w:rsidR="00F26D9D">
              <w:rPr>
                <w:noProof/>
                <w:webHidden/>
              </w:rPr>
            </w:r>
            <w:r w:rsidR="00F26D9D">
              <w:rPr>
                <w:noProof/>
                <w:webHidden/>
              </w:rPr>
              <w:fldChar w:fldCharType="separate"/>
            </w:r>
            <w:r>
              <w:rPr>
                <w:noProof/>
                <w:webHidden/>
              </w:rPr>
              <w:t>25</w:t>
            </w:r>
            <w:r w:rsidR="00F26D9D">
              <w:rPr>
                <w:noProof/>
                <w:webHidden/>
              </w:rPr>
              <w:fldChar w:fldCharType="end"/>
            </w:r>
          </w:hyperlink>
        </w:p>
        <w:p w14:paraId="65AF6E6E" w14:textId="075BED8F" w:rsidR="00F26D9D" w:rsidRDefault="001F0E49">
          <w:pPr>
            <w:pStyle w:val="TOC2"/>
            <w:rPr>
              <w:rFonts w:eastAsiaTheme="minorEastAsia" w:cstheme="minorBidi"/>
              <w:noProof/>
              <w:szCs w:val="22"/>
              <w:lang w:eastAsia="en-GB"/>
            </w:rPr>
          </w:pPr>
          <w:hyperlink w:anchor="_Toc113268438" w:history="1">
            <w:r w:rsidR="00F26D9D" w:rsidRPr="00830504">
              <w:rPr>
                <w:rStyle w:val="Hyperlink"/>
                <w:noProof/>
                <w14:scene3d>
                  <w14:camera w14:prst="orthographicFront"/>
                  <w14:lightRig w14:rig="threePt" w14:dir="t">
                    <w14:rot w14:lat="0" w14:lon="0" w14:rev="0"/>
                  </w14:lightRig>
                </w14:scene3d>
              </w:rPr>
              <w:t>3.6</w:t>
            </w:r>
            <w:r w:rsidR="00F26D9D">
              <w:rPr>
                <w:rFonts w:eastAsiaTheme="minorEastAsia" w:cstheme="minorBidi"/>
                <w:noProof/>
                <w:szCs w:val="22"/>
                <w:lang w:eastAsia="en-GB"/>
              </w:rPr>
              <w:tab/>
            </w:r>
            <w:r w:rsidR="00F26D9D" w:rsidRPr="00830504">
              <w:rPr>
                <w:rStyle w:val="Hyperlink"/>
                <w:noProof/>
              </w:rPr>
              <w:t>Council tax</w:t>
            </w:r>
            <w:r w:rsidR="00F26D9D">
              <w:rPr>
                <w:noProof/>
                <w:webHidden/>
              </w:rPr>
              <w:tab/>
            </w:r>
            <w:r w:rsidR="00F26D9D">
              <w:rPr>
                <w:noProof/>
                <w:webHidden/>
              </w:rPr>
              <w:fldChar w:fldCharType="begin"/>
            </w:r>
            <w:r w:rsidR="00F26D9D">
              <w:rPr>
                <w:noProof/>
                <w:webHidden/>
              </w:rPr>
              <w:instrText xml:space="preserve"> PAGEREF _Toc113268438 \h </w:instrText>
            </w:r>
            <w:r w:rsidR="00F26D9D">
              <w:rPr>
                <w:noProof/>
                <w:webHidden/>
              </w:rPr>
            </w:r>
            <w:r w:rsidR="00F26D9D">
              <w:rPr>
                <w:noProof/>
                <w:webHidden/>
              </w:rPr>
              <w:fldChar w:fldCharType="separate"/>
            </w:r>
            <w:r>
              <w:rPr>
                <w:noProof/>
                <w:webHidden/>
              </w:rPr>
              <w:t>25</w:t>
            </w:r>
            <w:r w:rsidR="00F26D9D">
              <w:rPr>
                <w:noProof/>
                <w:webHidden/>
              </w:rPr>
              <w:fldChar w:fldCharType="end"/>
            </w:r>
          </w:hyperlink>
        </w:p>
        <w:p w14:paraId="162C5791" w14:textId="00193311" w:rsidR="00F26D9D" w:rsidRDefault="001F0E49">
          <w:pPr>
            <w:pStyle w:val="TOC1"/>
            <w:rPr>
              <w:rFonts w:eastAsiaTheme="minorEastAsia" w:cstheme="minorBidi"/>
              <w:b w:val="0"/>
              <w:sz w:val="22"/>
              <w:szCs w:val="22"/>
              <w:lang w:eastAsia="en-GB"/>
            </w:rPr>
          </w:pPr>
          <w:hyperlink w:anchor="_Toc113268439" w:history="1">
            <w:r w:rsidR="00F26D9D" w:rsidRPr="00830504">
              <w:rPr>
                <w:rStyle w:val="Hyperlink"/>
              </w:rPr>
              <w:t>4</w:t>
            </w:r>
            <w:r w:rsidR="00F26D9D">
              <w:rPr>
                <w:rFonts w:eastAsiaTheme="minorEastAsia" w:cstheme="minorBidi"/>
                <w:b w:val="0"/>
                <w:sz w:val="22"/>
                <w:szCs w:val="22"/>
                <w:lang w:eastAsia="en-GB"/>
              </w:rPr>
              <w:tab/>
            </w:r>
            <w:r w:rsidR="00F26D9D" w:rsidRPr="00830504">
              <w:rPr>
                <w:rStyle w:val="Hyperlink"/>
              </w:rPr>
              <w:t>During Your Research</w:t>
            </w:r>
            <w:r w:rsidR="00F26D9D">
              <w:rPr>
                <w:webHidden/>
              </w:rPr>
              <w:tab/>
            </w:r>
            <w:r w:rsidR="00F26D9D">
              <w:rPr>
                <w:webHidden/>
              </w:rPr>
              <w:fldChar w:fldCharType="begin"/>
            </w:r>
            <w:r w:rsidR="00F26D9D">
              <w:rPr>
                <w:webHidden/>
              </w:rPr>
              <w:instrText xml:space="preserve"> PAGEREF _Toc113268439 \h </w:instrText>
            </w:r>
            <w:r w:rsidR="00F26D9D">
              <w:rPr>
                <w:webHidden/>
              </w:rPr>
            </w:r>
            <w:r w:rsidR="00F26D9D">
              <w:rPr>
                <w:webHidden/>
              </w:rPr>
              <w:fldChar w:fldCharType="separate"/>
            </w:r>
            <w:r>
              <w:rPr>
                <w:webHidden/>
              </w:rPr>
              <w:t>26</w:t>
            </w:r>
            <w:r w:rsidR="00F26D9D">
              <w:rPr>
                <w:webHidden/>
              </w:rPr>
              <w:fldChar w:fldCharType="end"/>
            </w:r>
          </w:hyperlink>
        </w:p>
        <w:p w14:paraId="3E2814D7" w14:textId="6D885134" w:rsidR="00F26D9D" w:rsidRDefault="001F0E49">
          <w:pPr>
            <w:pStyle w:val="TOC2"/>
            <w:rPr>
              <w:rFonts w:eastAsiaTheme="minorEastAsia" w:cstheme="minorBidi"/>
              <w:noProof/>
              <w:szCs w:val="22"/>
              <w:lang w:eastAsia="en-GB"/>
            </w:rPr>
          </w:pPr>
          <w:hyperlink w:anchor="_Toc113268440" w:history="1">
            <w:r w:rsidR="00F26D9D" w:rsidRPr="00830504">
              <w:rPr>
                <w:rStyle w:val="Hyperlink"/>
                <w:noProof/>
                <w14:scene3d>
                  <w14:camera w14:prst="orthographicFront"/>
                  <w14:lightRig w14:rig="threePt" w14:dir="t">
                    <w14:rot w14:lat="0" w14:lon="0" w14:rev="0"/>
                  </w14:lightRig>
                </w14:scene3d>
              </w:rPr>
              <w:t>4.1</w:t>
            </w:r>
            <w:r w:rsidR="00F26D9D">
              <w:rPr>
                <w:rFonts w:eastAsiaTheme="minorEastAsia" w:cstheme="minorBidi"/>
                <w:noProof/>
                <w:szCs w:val="22"/>
                <w:lang w:eastAsia="en-GB"/>
              </w:rPr>
              <w:tab/>
            </w:r>
            <w:r w:rsidR="00F26D9D" w:rsidRPr="00830504">
              <w:rPr>
                <w:rStyle w:val="Hyperlink"/>
                <w:noProof/>
              </w:rPr>
              <w:t>Supervision</w:t>
            </w:r>
            <w:r w:rsidR="00F26D9D">
              <w:rPr>
                <w:noProof/>
                <w:webHidden/>
              </w:rPr>
              <w:tab/>
            </w:r>
            <w:r w:rsidR="00F26D9D">
              <w:rPr>
                <w:noProof/>
                <w:webHidden/>
              </w:rPr>
              <w:fldChar w:fldCharType="begin"/>
            </w:r>
            <w:r w:rsidR="00F26D9D">
              <w:rPr>
                <w:noProof/>
                <w:webHidden/>
              </w:rPr>
              <w:instrText xml:space="preserve"> PAGEREF _Toc113268440 \h </w:instrText>
            </w:r>
            <w:r w:rsidR="00F26D9D">
              <w:rPr>
                <w:noProof/>
                <w:webHidden/>
              </w:rPr>
            </w:r>
            <w:r w:rsidR="00F26D9D">
              <w:rPr>
                <w:noProof/>
                <w:webHidden/>
              </w:rPr>
              <w:fldChar w:fldCharType="separate"/>
            </w:r>
            <w:r>
              <w:rPr>
                <w:noProof/>
                <w:webHidden/>
              </w:rPr>
              <w:t>26</w:t>
            </w:r>
            <w:r w:rsidR="00F26D9D">
              <w:rPr>
                <w:noProof/>
                <w:webHidden/>
              </w:rPr>
              <w:fldChar w:fldCharType="end"/>
            </w:r>
          </w:hyperlink>
        </w:p>
        <w:p w14:paraId="22B45AAB" w14:textId="16F16C5F" w:rsidR="00F26D9D" w:rsidRDefault="001F0E49">
          <w:pPr>
            <w:pStyle w:val="TOC2"/>
            <w:rPr>
              <w:rFonts w:eastAsiaTheme="minorEastAsia" w:cstheme="minorBidi"/>
              <w:noProof/>
              <w:szCs w:val="22"/>
              <w:lang w:eastAsia="en-GB"/>
            </w:rPr>
          </w:pPr>
          <w:hyperlink w:anchor="_Toc113268441" w:history="1">
            <w:r w:rsidR="00F26D9D" w:rsidRPr="00830504">
              <w:rPr>
                <w:rStyle w:val="Hyperlink"/>
                <w:noProof/>
                <w14:scene3d>
                  <w14:camera w14:prst="orthographicFront"/>
                  <w14:lightRig w14:rig="threePt" w14:dir="t">
                    <w14:rot w14:lat="0" w14:lon="0" w14:rev="0"/>
                  </w14:lightRig>
                </w14:scene3d>
              </w:rPr>
              <w:t>4.2</w:t>
            </w:r>
            <w:r w:rsidR="00F26D9D">
              <w:rPr>
                <w:rFonts w:eastAsiaTheme="minorEastAsia" w:cstheme="minorBidi"/>
                <w:noProof/>
                <w:szCs w:val="22"/>
                <w:lang w:eastAsia="en-GB"/>
              </w:rPr>
              <w:tab/>
            </w:r>
            <w:r w:rsidR="00F26D9D" w:rsidRPr="00830504">
              <w:rPr>
                <w:rStyle w:val="Hyperlink"/>
                <w:noProof/>
              </w:rPr>
              <w:t>Research Practice</w:t>
            </w:r>
            <w:r w:rsidR="00F26D9D">
              <w:rPr>
                <w:noProof/>
                <w:webHidden/>
              </w:rPr>
              <w:tab/>
            </w:r>
            <w:r w:rsidR="00F26D9D">
              <w:rPr>
                <w:noProof/>
                <w:webHidden/>
              </w:rPr>
              <w:fldChar w:fldCharType="begin"/>
            </w:r>
            <w:r w:rsidR="00F26D9D">
              <w:rPr>
                <w:noProof/>
                <w:webHidden/>
              </w:rPr>
              <w:instrText xml:space="preserve"> PAGEREF _Toc113268441 \h </w:instrText>
            </w:r>
            <w:r w:rsidR="00F26D9D">
              <w:rPr>
                <w:noProof/>
                <w:webHidden/>
              </w:rPr>
            </w:r>
            <w:r w:rsidR="00F26D9D">
              <w:rPr>
                <w:noProof/>
                <w:webHidden/>
              </w:rPr>
              <w:fldChar w:fldCharType="separate"/>
            </w:r>
            <w:r>
              <w:rPr>
                <w:noProof/>
                <w:webHidden/>
              </w:rPr>
              <w:t>27</w:t>
            </w:r>
            <w:r w:rsidR="00F26D9D">
              <w:rPr>
                <w:noProof/>
                <w:webHidden/>
              </w:rPr>
              <w:fldChar w:fldCharType="end"/>
            </w:r>
          </w:hyperlink>
        </w:p>
        <w:p w14:paraId="7C070E6F" w14:textId="4799FC43" w:rsidR="00F26D9D" w:rsidRDefault="001F0E49">
          <w:pPr>
            <w:pStyle w:val="TOC2"/>
            <w:rPr>
              <w:rFonts w:eastAsiaTheme="minorEastAsia" w:cstheme="minorBidi"/>
              <w:noProof/>
              <w:szCs w:val="22"/>
              <w:lang w:eastAsia="en-GB"/>
            </w:rPr>
          </w:pPr>
          <w:hyperlink w:anchor="_Toc113268442" w:history="1">
            <w:r w:rsidR="00F26D9D" w:rsidRPr="00830504">
              <w:rPr>
                <w:rStyle w:val="Hyperlink"/>
                <w:noProof/>
                <w14:scene3d>
                  <w14:camera w14:prst="orthographicFront"/>
                  <w14:lightRig w14:rig="threePt" w14:dir="t">
                    <w14:rot w14:lat="0" w14:lon="0" w14:rev="0"/>
                  </w14:lightRig>
                </w14:scene3d>
              </w:rPr>
              <w:t>4.3</w:t>
            </w:r>
            <w:r w:rsidR="00F26D9D">
              <w:rPr>
                <w:rFonts w:eastAsiaTheme="minorEastAsia" w:cstheme="minorBidi"/>
                <w:noProof/>
                <w:szCs w:val="22"/>
                <w:lang w:eastAsia="en-GB"/>
              </w:rPr>
              <w:tab/>
            </w:r>
            <w:r w:rsidR="00F26D9D" w:rsidRPr="00830504">
              <w:rPr>
                <w:rStyle w:val="Hyperlink"/>
                <w:noProof/>
              </w:rPr>
              <w:t>Attendance and engagement monitoring</w:t>
            </w:r>
            <w:r w:rsidR="00F26D9D">
              <w:rPr>
                <w:noProof/>
                <w:webHidden/>
              </w:rPr>
              <w:tab/>
            </w:r>
            <w:r w:rsidR="00F26D9D">
              <w:rPr>
                <w:noProof/>
                <w:webHidden/>
              </w:rPr>
              <w:fldChar w:fldCharType="begin"/>
            </w:r>
            <w:r w:rsidR="00F26D9D">
              <w:rPr>
                <w:noProof/>
                <w:webHidden/>
              </w:rPr>
              <w:instrText xml:space="preserve"> PAGEREF _Toc113268442 \h </w:instrText>
            </w:r>
            <w:r w:rsidR="00F26D9D">
              <w:rPr>
                <w:noProof/>
                <w:webHidden/>
              </w:rPr>
            </w:r>
            <w:r w:rsidR="00F26D9D">
              <w:rPr>
                <w:noProof/>
                <w:webHidden/>
              </w:rPr>
              <w:fldChar w:fldCharType="separate"/>
            </w:r>
            <w:r>
              <w:rPr>
                <w:noProof/>
                <w:webHidden/>
              </w:rPr>
              <w:t>29</w:t>
            </w:r>
            <w:r w:rsidR="00F26D9D">
              <w:rPr>
                <w:noProof/>
                <w:webHidden/>
              </w:rPr>
              <w:fldChar w:fldCharType="end"/>
            </w:r>
          </w:hyperlink>
        </w:p>
        <w:p w14:paraId="35C1C0FF" w14:textId="4565ACE8" w:rsidR="00F26D9D" w:rsidRDefault="001F0E49">
          <w:pPr>
            <w:pStyle w:val="TOC2"/>
            <w:rPr>
              <w:rFonts w:eastAsiaTheme="minorEastAsia" w:cstheme="minorBidi"/>
              <w:noProof/>
              <w:szCs w:val="22"/>
              <w:lang w:eastAsia="en-GB"/>
            </w:rPr>
          </w:pPr>
          <w:hyperlink w:anchor="_Toc113268443" w:history="1">
            <w:r w:rsidR="00F26D9D" w:rsidRPr="00830504">
              <w:rPr>
                <w:rStyle w:val="Hyperlink"/>
                <w:noProof/>
                <w14:scene3d>
                  <w14:camera w14:prst="orthographicFront"/>
                  <w14:lightRig w14:rig="threePt" w14:dir="t">
                    <w14:rot w14:lat="0" w14:lon="0" w14:rev="0"/>
                  </w14:lightRig>
                </w14:scene3d>
              </w:rPr>
              <w:t>4.4</w:t>
            </w:r>
            <w:r w:rsidR="00F26D9D">
              <w:rPr>
                <w:rFonts w:eastAsiaTheme="minorEastAsia" w:cstheme="minorBidi"/>
                <w:noProof/>
                <w:szCs w:val="22"/>
                <w:lang w:eastAsia="en-GB"/>
              </w:rPr>
              <w:tab/>
            </w:r>
            <w:r w:rsidR="00F26D9D" w:rsidRPr="00830504">
              <w:rPr>
                <w:rStyle w:val="Hyperlink"/>
                <w:noProof/>
              </w:rPr>
              <w:t>Financial Support</w:t>
            </w:r>
            <w:r w:rsidR="00F26D9D">
              <w:rPr>
                <w:noProof/>
                <w:webHidden/>
              </w:rPr>
              <w:tab/>
            </w:r>
            <w:r w:rsidR="00F26D9D">
              <w:rPr>
                <w:noProof/>
                <w:webHidden/>
              </w:rPr>
              <w:fldChar w:fldCharType="begin"/>
            </w:r>
            <w:r w:rsidR="00F26D9D">
              <w:rPr>
                <w:noProof/>
                <w:webHidden/>
              </w:rPr>
              <w:instrText xml:space="preserve"> PAGEREF _Toc113268443 \h </w:instrText>
            </w:r>
            <w:r w:rsidR="00F26D9D">
              <w:rPr>
                <w:noProof/>
                <w:webHidden/>
              </w:rPr>
            </w:r>
            <w:r w:rsidR="00F26D9D">
              <w:rPr>
                <w:noProof/>
                <w:webHidden/>
              </w:rPr>
              <w:fldChar w:fldCharType="separate"/>
            </w:r>
            <w:r>
              <w:rPr>
                <w:noProof/>
                <w:webHidden/>
              </w:rPr>
              <w:t>30</w:t>
            </w:r>
            <w:r w:rsidR="00F26D9D">
              <w:rPr>
                <w:noProof/>
                <w:webHidden/>
              </w:rPr>
              <w:fldChar w:fldCharType="end"/>
            </w:r>
          </w:hyperlink>
        </w:p>
        <w:p w14:paraId="6515B619" w14:textId="6CA4F450" w:rsidR="00F26D9D" w:rsidRDefault="001F0E49">
          <w:pPr>
            <w:pStyle w:val="TOC2"/>
            <w:rPr>
              <w:rFonts w:eastAsiaTheme="minorEastAsia" w:cstheme="minorBidi"/>
              <w:noProof/>
              <w:szCs w:val="22"/>
              <w:lang w:eastAsia="en-GB"/>
            </w:rPr>
          </w:pPr>
          <w:hyperlink w:anchor="_Toc113268444" w:history="1">
            <w:r w:rsidR="00F26D9D" w:rsidRPr="00830504">
              <w:rPr>
                <w:rStyle w:val="Hyperlink"/>
                <w:noProof/>
                <w14:scene3d>
                  <w14:camera w14:prst="orthographicFront"/>
                  <w14:lightRig w14:rig="threePt" w14:dir="t">
                    <w14:rot w14:lat="0" w14:lon="0" w14:rev="0"/>
                  </w14:lightRig>
                </w14:scene3d>
              </w:rPr>
              <w:t>4.5</w:t>
            </w:r>
            <w:r w:rsidR="00F26D9D">
              <w:rPr>
                <w:rFonts w:eastAsiaTheme="minorEastAsia" w:cstheme="minorBidi"/>
                <w:noProof/>
                <w:szCs w:val="22"/>
                <w:lang w:eastAsia="en-GB"/>
              </w:rPr>
              <w:tab/>
            </w:r>
            <w:r w:rsidR="00F26D9D" w:rsidRPr="00830504">
              <w:rPr>
                <w:rStyle w:val="Hyperlink"/>
                <w:noProof/>
              </w:rPr>
              <w:t>Travel and Conferences</w:t>
            </w:r>
            <w:r w:rsidR="00F26D9D">
              <w:rPr>
                <w:noProof/>
                <w:webHidden/>
              </w:rPr>
              <w:tab/>
            </w:r>
            <w:r w:rsidR="00F26D9D">
              <w:rPr>
                <w:noProof/>
                <w:webHidden/>
              </w:rPr>
              <w:fldChar w:fldCharType="begin"/>
            </w:r>
            <w:r w:rsidR="00F26D9D">
              <w:rPr>
                <w:noProof/>
                <w:webHidden/>
              </w:rPr>
              <w:instrText xml:space="preserve"> PAGEREF _Toc113268444 \h </w:instrText>
            </w:r>
            <w:r w:rsidR="00F26D9D">
              <w:rPr>
                <w:noProof/>
                <w:webHidden/>
              </w:rPr>
            </w:r>
            <w:r w:rsidR="00F26D9D">
              <w:rPr>
                <w:noProof/>
                <w:webHidden/>
              </w:rPr>
              <w:fldChar w:fldCharType="separate"/>
            </w:r>
            <w:r>
              <w:rPr>
                <w:noProof/>
                <w:webHidden/>
              </w:rPr>
              <w:t>30</w:t>
            </w:r>
            <w:r w:rsidR="00F26D9D">
              <w:rPr>
                <w:noProof/>
                <w:webHidden/>
              </w:rPr>
              <w:fldChar w:fldCharType="end"/>
            </w:r>
          </w:hyperlink>
        </w:p>
        <w:p w14:paraId="0CF7D785" w14:textId="472A6470" w:rsidR="00F26D9D" w:rsidRDefault="001F0E49">
          <w:pPr>
            <w:pStyle w:val="TOC2"/>
            <w:rPr>
              <w:rFonts w:eastAsiaTheme="minorEastAsia" w:cstheme="minorBidi"/>
              <w:noProof/>
              <w:szCs w:val="22"/>
              <w:lang w:eastAsia="en-GB"/>
            </w:rPr>
          </w:pPr>
          <w:hyperlink w:anchor="_Toc113268445" w:history="1">
            <w:r w:rsidR="00F26D9D" w:rsidRPr="00830504">
              <w:rPr>
                <w:rStyle w:val="Hyperlink"/>
                <w:noProof/>
                <w14:scene3d>
                  <w14:camera w14:prst="orthographicFront"/>
                  <w14:lightRig w14:rig="threePt" w14:dir="t">
                    <w14:rot w14:lat="0" w14:lon="0" w14:rev="0"/>
                  </w14:lightRig>
                </w14:scene3d>
              </w:rPr>
              <w:t>4.6</w:t>
            </w:r>
            <w:r w:rsidR="00F26D9D">
              <w:rPr>
                <w:rFonts w:eastAsiaTheme="minorEastAsia" w:cstheme="minorBidi"/>
                <w:noProof/>
                <w:szCs w:val="22"/>
                <w:lang w:eastAsia="en-GB"/>
              </w:rPr>
              <w:tab/>
            </w:r>
            <w:r w:rsidR="00F26D9D" w:rsidRPr="00830504">
              <w:rPr>
                <w:rStyle w:val="Hyperlink"/>
                <w:noProof/>
              </w:rPr>
              <w:t>Fieldwork</w:t>
            </w:r>
            <w:r w:rsidR="00F26D9D">
              <w:rPr>
                <w:noProof/>
                <w:webHidden/>
              </w:rPr>
              <w:tab/>
            </w:r>
            <w:r w:rsidR="00F26D9D">
              <w:rPr>
                <w:noProof/>
                <w:webHidden/>
              </w:rPr>
              <w:fldChar w:fldCharType="begin"/>
            </w:r>
            <w:r w:rsidR="00F26D9D">
              <w:rPr>
                <w:noProof/>
                <w:webHidden/>
              </w:rPr>
              <w:instrText xml:space="preserve"> PAGEREF _Toc113268445 \h </w:instrText>
            </w:r>
            <w:r w:rsidR="00F26D9D">
              <w:rPr>
                <w:noProof/>
                <w:webHidden/>
              </w:rPr>
            </w:r>
            <w:r w:rsidR="00F26D9D">
              <w:rPr>
                <w:noProof/>
                <w:webHidden/>
              </w:rPr>
              <w:fldChar w:fldCharType="separate"/>
            </w:r>
            <w:r>
              <w:rPr>
                <w:noProof/>
                <w:webHidden/>
              </w:rPr>
              <w:t>30</w:t>
            </w:r>
            <w:r w:rsidR="00F26D9D">
              <w:rPr>
                <w:noProof/>
                <w:webHidden/>
              </w:rPr>
              <w:fldChar w:fldCharType="end"/>
            </w:r>
          </w:hyperlink>
        </w:p>
        <w:p w14:paraId="1B13B527" w14:textId="226F51D4" w:rsidR="00F26D9D" w:rsidRDefault="001F0E49">
          <w:pPr>
            <w:pStyle w:val="TOC2"/>
            <w:rPr>
              <w:rFonts w:eastAsiaTheme="minorEastAsia" w:cstheme="minorBidi"/>
              <w:noProof/>
              <w:szCs w:val="22"/>
              <w:lang w:eastAsia="en-GB"/>
            </w:rPr>
          </w:pPr>
          <w:hyperlink w:anchor="_Toc113268446" w:history="1">
            <w:r w:rsidR="00F26D9D" w:rsidRPr="00830504">
              <w:rPr>
                <w:rStyle w:val="Hyperlink"/>
                <w:noProof/>
                <w14:scene3d>
                  <w14:camera w14:prst="orthographicFront"/>
                  <w14:lightRig w14:rig="threePt" w14:dir="t">
                    <w14:rot w14:lat="0" w14:lon="0" w14:rev="0"/>
                  </w14:lightRig>
                </w14:scene3d>
              </w:rPr>
              <w:t>4.7</w:t>
            </w:r>
            <w:r w:rsidR="00F26D9D">
              <w:rPr>
                <w:rFonts w:eastAsiaTheme="minorEastAsia" w:cstheme="minorBidi"/>
                <w:noProof/>
                <w:szCs w:val="22"/>
                <w:lang w:eastAsia="en-GB"/>
              </w:rPr>
              <w:tab/>
            </w:r>
            <w:r w:rsidR="00F26D9D" w:rsidRPr="00830504">
              <w:rPr>
                <w:rStyle w:val="Hyperlink"/>
                <w:noProof/>
              </w:rPr>
              <w:t>Insurance</w:t>
            </w:r>
            <w:r w:rsidR="00F26D9D">
              <w:rPr>
                <w:noProof/>
                <w:webHidden/>
              </w:rPr>
              <w:tab/>
            </w:r>
            <w:r w:rsidR="00F26D9D">
              <w:rPr>
                <w:noProof/>
                <w:webHidden/>
              </w:rPr>
              <w:fldChar w:fldCharType="begin"/>
            </w:r>
            <w:r w:rsidR="00F26D9D">
              <w:rPr>
                <w:noProof/>
                <w:webHidden/>
              </w:rPr>
              <w:instrText xml:space="preserve"> PAGEREF _Toc113268446 \h </w:instrText>
            </w:r>
            <w:r w:rsidR="00F26D9D">
              <w:rPr>
                <w:noProof/>
                <w:webHidden/>
              </w:rPr>
            </w:r>
            <w:r w:rsidR="00F26D9D">
              <w:rPr>
                <w:noProof/>
                <w:webHidden/>
              </w:rPr>
              <w:fldChar w:fldCharType="separate"/>
            </w:r>
            <w:r>
              <w:rPr>
                <w:noProof/>
                <w:webHidden/>
              </w:rPr>
              <w:t>31</w:t>
            </w:r>
            <w:r w:rsidR="00F26D9D">
              <w:rPr>
                <w:noProof/>
                <w:webHidden/>
              </w:rPr>
              <w:fldChar w:fldCharType="end"/>
            </w:r>
          </w:hyperlink>
        </w:p>
        <w:p w14:paraId="5E19569C" w14:textId="40724916" w:rsidR="00F26D9D" w:rsidRDefault="001F0E49">
          <w:pPr>
            <w:pStyle w:val="TOC2"/>
            <w:rPr>
              <w:rFonts w:eastAsiaTheme="minorEastAsia" w:cstheme="minorBidi"/>
              <w:noProof/>
              <w:szCs w:val="22"/>
              <w:lang w:eastAsia="en-GB"/>
            </w:rPr>
          </w:pPr>
          <w:hyperlink w:anchor="_Toc113268447" w:history="1">
            <w:r w:rsidR="00F26D9D" w:rsidRPr="00830504">
              <w:rPr>
                <w:rStyle w:val="Hyperlink"/>
                <w:noProof/>
                <w14:scene3d>
                  <w14:camera w14:prst="orthographicFront"/>
                  <w14:lightRig w14:rig="threePt" w14:dir="t">
                    <w14:rot w14:lat="0" w14:lon="0" w14:rev="0"/>
                  </w14:lightRig>
                </w14:scene3d>
              </w:rPr>
              <w:t>4.8</w:t>
            </w:r>
            <w:r w:rsidR="00F26D9D">
              <w:rPr>
                <w:rFonts w:eastAsiaTheme="minorEastAsia" w:cstheme="minorBidi"/>
                <w:noProof/>
                <w:szCs w:val="22"/>
                <w:lang w:eastAsia="en-GB"/>
              </w:rPr>
              <w:tab/>
            </w:r>
            <w:r w:rsidR="00F26D9D" w:rsidRPr="00830504">
              <w:rPr>
                <w:rStyle w:val="Hyperlink"/>
                <w:noProof/>
              </w:rPr>
              <w:t>PGR Community</w:t>
            </w:r>
            <w:r w:rsidR="00F26D9D">
              <w:rPr>
                <w:noProof/>
                <w:webHidden/>
              </w:rPr>
              <w:tab/>
            </w:r>
            <w:r w:rsidR="00F26D9D">
              <w:rPr>
                <w:noProof/>
                <w:webHidden/>
              </w:rPr>
              <w:fldChar w:fldCharType="begin"/>
            </w:r>
            <w:r w:rsidR="00F26D9D">
              <w:rPr>
                <w:noProof/>
                <w:webHidden/>
              </w:rPr>
              <w:instrText xml:space="preserve"> PAGEREF _Toc113268447 \h </w:instrText>
            </w:r>
            <w:r w:rsidR="00F26D9D">
              <w:rPr>
                <w:noProof/>
                <w:webHidden/>
              </w:rPr>
            </w:r>
            <w:r w:rsidR="00F26D9D">
              <w:rPr>
                <w:noProof/>
                <w:webHidden/>
              </w:rPr>
              <w:fldChar w:fldCharType="separate"/>
            </w:r>
            <w:r>
              <w:rPr>
                <w:noProof/>
                <w:webHidden/>
              </w:rPr>
              <w:t>31</w:t>
            </w:r>
            <w:r w:rsidR="00F26D9D">
              <w:rPr>
                <w:noProof/>
                <w:webHidden/>
              </w:rPr>
              <w:fldChar w:fldCharType="end"/>
            </w:r>
          </w:hyperlink>
        </w:p>
        <w:p w14:paraId="0D1C766B" w14:textId="4453F422" w:rsidR="00F26D9D" w:rsidRDefault="001F0E49">
          <w:pPr>
            <w:pStyle w:val="TOC2"/>
            <w:rPr>
              <w:rFonts w:eastAsiaTheme="minorEastAsia" w:cstheme="minorBidi"/>
              <w:noProof/>
              <w:szCs w:val="22"/>
              <w:lang w:eastAsia="en-GB"/>
            </w:rPr>
          </w:pPr>
          <w:hyperlink w:anchor="_Toc113268448" w:history="1">
            <w:r w:rsidR="00F26D9D" w:rsidRPr="00830504">
              <w:rPr>
                <w:rStyle w:val="Hyperlink"/>
                <w:noProof/>
                <w14:scene3d>
                  <w14:camera w14:prst="orthographicFront"/>
                  <w14:lightRig w14:rig="threePt" w14:dir="t">
                    <w14:rot w14:lat="0" w14:lon="0" w14:rev="0"/>
                  </w14:lightRig>
                </w14:scene3d>
              </w:rPr>
              <w:t>4.9</w:t>
            </w:r>
            <w:r w:rsidR="00F26D9D">
              <w:rPr>
                <w:rFonts w:eastAsiaTheme="minorEastAsia" w:cstheme="minorBidi"/>
                <w:noProof/>
                <w:szCs w:val="22"/>
                <w:lang w:eastAsia="en-GB"/>
              </w:rPr>
              <w:tab/>
            </w:r>
            <w:r w:rsidR="00F26D9D" w:rsidRPr="00830504">
              <w:rPr>
                <w:rStyle w:val="Hyperlink"/>
                <w:noProof/>
              </w:rPr>
              <w:t>Holiday entitlement</w:t>
            </w:r>
            <w:r w:rsidR="00F26D9D">
              <w:rPr>
                <w:noProof/>
                <w:webHidden/>
              </w:rPr>
              <w:tab/>
            </w:r>
            <w:r w:rsidR="00F26D9D">
              <w:rPr>
                <w:noProof/>
                <w:webHidden/>
              </w:rPr>
              <w:fldChar w:fldCharType="begin"/>
            </w:r>
            <w:r w:rsidR="00F26D9D">
              <w:rPr>
                <w:noProof/>
                <w:webHidden/>
              </w:rPr>
              <w:instrText xml:space="preserve"> PAGEREF _Toc113268448 \h </w:instrText>
            </w:r>
            <w:r w:rsidR="00F26D9D">
              <w:rPr>
                <w:noProof/>
                <w:webHidden/>
              </w:rPr>
            </w:r>
            <w:r w:rsidR="00F26D9D">
              <w:rPr>
                <w:noProof/>
                <w:webHidden/>
              </w:rPr>
              <w:fldChar w:fldCharType="separate"/>
            </w:r>
            <w:r>
              <w:rPr>
                <w:noProof/>
                <w:webHidden/>
              </w:rPr>
              <w:t>31</w:t>
            </w:r>
            <w:r w:rsidR="00F26D9D">
              <w:rPr>
                <w:noProof/>
                <w:webHidden/>
              </w:rPr>
              <w:fldChar w:fldCharType="end"/>
            </w:r>
          </w:hyperlink>
        </w:p>
        <w:p w14:paraId="17F78EE3" w14:textId="44B3C895" w:rsidR="00F26D9D" w:rsidRDefault="001F0E49">
          <w:pPr>
            <w:pStyle w:val="TOC2"/>
            <w:rPr>
              <w:rFonts w:eastAsiaTheme="minorEastAsia" w:cstheme="minorBidi"/>
              <w:noProof/>
              <w:szCs w:val="22"/>
              <w:lang w:eastAsia="en-GB"/>
            </w:rPr>
          </w:pPr>
          <w:hyperlink w:anchor="_Toc113268449" w:history="1">
            <w:r w:rsidR="00F26D9D" w:rsidRPr="00830504">
              <w:rPr>
                <w:rStyle w:val="Hyperlink"/>
                <w:noProof/>
                <w14:scene3d>
                  <w14:camera w14:prst="orthographicFront"/>
                  <w14:lightRig w14:rig="threePt" w14:dir="t">
                    <w14:rot w14:lat="0" w14:lon="0" w14:rev="0"/>
                  </w14:lightRig>
                </w14:scene3d>
              </w:rPr>
              <w:t>4.10</w:t>
            </w:r>
            <w:r w:rsidR="00F26D9D">
              <w:rPr>
                <w:rFonts w:eastAsiaTheme="minorEastAsia" w:cstheme="minorBidi"/>
                <w:noProof/>
                <w:szCs w:val="22"/>
                <w:lang w:eastAsia="en-GB"/>
              </w:rPr>
              <w:tab/>
            </w:r>
            <w:r w:rsidR="00F26D9D" w:rsidRPr="00830504">
              <w:rPr>
                <w:rStyle w:val="Hyperlink"/>
                <w:noProof/>
              </w:rPr>
              <w:t>Work outside a research degree programme</w:t>
            </w:r>
            <w:r w:rsidR="00F26D9D">
              <w:rPr>
                <w:noProof/>
                <w:webHidden/>
              </w:rPr>
              <w:tab/>
            </w:r>
            <w:r w:rsidR="00F26D9D">
              <w:rPr>
                <w:noProof/>
                <w:webHidden/>
              </w:rPr>
              <w:fldChar w:fldCharType="begin"/>
            </w:r>
            <w:r w:rsidR="00F26D9D">
              <w:rPr>
                <w:noProof/>
                <w:webHidden/>
              </w:rPr>
              <w:instrText xml:space="preserve"> PAGEREF _Toc113268449 \h </w:instrText>
            </w:r>
            <w:r w:rsidR="00F26D9D">
              <w:rPr>
                <w:noProof/>
                <w:webHidden/>
              </w:rPr>
            </w:r>
            <w:r w:rsidR="00F26D9D">
              <w:rPr>
                <w:noProof/>
                <w:webHidden/>
              </w:rPr>
              <w:fldChar w:fldCharType="separate"/>
            </w:r>
            <w:r>
              <w:rPr>
                <w:noProof/>
                <w:webHidden/>
              </w:rPr>
              <w:t>31</w:t>
            </w:r>
            <w:r w:rsidR="00F26D9D">
              <w:rPr>
                <w:noProof/>
                <w:webHidden/>
              </w:rPr>
              <w:fldChar w:fldCharType="end"/>
            </w:r>
          </w:hyperlink>
        </w:p>
        <w:p w14:paraId="0F314DCB" w14:textId="10863EA7" w:rsidR="00F26D9D" w:rsidRDefault="001F0E49">
          <w:pPr>
            <w:pStyle w:val="TOC2"/>
            <w:rPr>
              <w:rFonts w:eastAsiaTheme="minorEastAsia" w:cstheme="minorBidi"/>
              <w:noProof/>
              <w:szCs w:val="22"/>
              <w:lang w:eastAsia="en-GB"/>
            </w:rPr>
          </w:pPr>
          <w:hyperlink w:anchor="_Toc113268450" w:history="1">
            <w:r w:rsidR="00F26D9D" w:rsidRPr="00830504">
              <w:rPr>
                <w:rStyle w:val="Hyperlink"/>
                <w:noProof/>
                <w14:scene3d>
                  <w14:camera w14:prst="orthographicFront"/>
                  <w14:lightRig w14:rig="threePt" w14:dir="t">
                    <w14:rot w14:lat="0" w14:lon="0" w14:rev="0"/>
                  </w14:lightRig>
                </w14:scene3d>
              </w:rPr>
              <w:t>4.11</w:t>
            </w:r>
            <w:r w:rsidR="00F26D9D">
              <w:rPr>
                <w:rFonts w:eastAsiaTheme="minorEastAsia" w:cstheme="minorBidi"/>
                <w:noProof/>
                <w:szCs w:val="22"/>
                <w:lang w:eastAsia="en-GB"/>
              </w:rPr>
              <w:tab/>
            </w:r>
            <w:r w:rsidR="00F26D9D" w:rsidRPr="00830504">
              <w:rPr>
                <w:rStyle w:val="Hyperlink"/>
                <w:noProof/>
              </w:rPr>
              <w:t>Sanctioned countries</w:t>
            </w:r>
            <w:r w:rsidR="00F26D9D">
              <w:rPr>
                <w:noProof/>
                <w:webHidden/>
              </w:rPr>
              <w:tab/>
            </w:r>
            <w:r w:rsidR="00F26D9D">
              <w:rPr>
                <w:noProof/>
                <w:webHidden/>
              </w:rPr>
              <w:fldChar w:fldCharType="begin"/>
            </w:r>
            <w:r w:rsidR="00F26D9D">
              <w:rPr>
                <w:noProof/>
                <w:webHidden/>
              </w:rPr>
              <w:instrText xml:space="preserve"> PAGEREF _Toc113268450 \h </w:instrText>
            </w:r>
            <w:r w:rsidR="00F26D9D">
              <w:rPr>
                <w:noProof/>
                <w:webHidden/>
              </w:rPr>
            </w:r>
            <w:r w:rsidR="00F26D9D">
              <w:rPr>
                <w:noProof/>
                <w:webHidden/>
              </w:rPr>
              <w:fldChar w:fldCharType="separate"/>
            </w:r>
            <w:r>
              <w:rPr>
                <w:noProof/>
                <w:webHidden/>
              </w:rPr>
              <w:t>32</w:t>
            </w:r>
            <w:r w:rsidR="00F26D9D">
              <w:rPr>
                <w:noProof/>
                <w:webHidden/>
              </w:rPr>
              <w:fldChar w:fldCharType="end"/>
            </w:r>
          </w:hyperlink>
        </w:p>
        <w:p w14:paraId="7182287B" w14:textId="69531451" w:rsidR="00F26D9D" w:rsidRDefault="001F0E49">
          <w:pPr>
            <w:pStyle w:val="TOC1"/>
            <w:rPr>
              <w:rFonts w:eastAsiaTheme="minorEastAsia" w:cstheme="minorBidi"/>
              <w:b w:val="0"/>
              <w:sz w:val="22"/>
              <w:szCs w:val="22"/>
              <w:lang w:eastAsia="en-GB"/>
            </w:rPr>
          </w:pPr>
          <w:hyperlink w:anchor="_Toc113268451" w:history="1">
            <w:r w:rsidR="00F26D9D" w:rsidRPr="00830504">
              <w:rPr>
                <w:rStyle w:val="Hyperlink"/>
              </w:rPr>
              <w:t>5</w:t>
            </w:r>
            <w:r w:rsidR="00F26D9D">
              <w:rPr>
                <w:rFonts w:eastAsiaTheme="minorEastAsia" w:cstheme="minorBidi"/>
                <w:b w:val="0"/>
                <w:sz w:val="22"/>
                <w:szCs w:val="22"/>
                <w:lang w:eastAsia="en-GB"/>
              </w:rPr>
              <w:tab/>
            </w:r>
            <w:r w:rsidR="00F26D9D" w:rsidRPr="00830504">
              <w:rPr>
                <w:rStyle w:val="Hyperlink"/>
              </w:rPr>
              <w:t>Making Changes</w:t>
            </w:r>
            <w:r w:rsidR="00F26D9D">
              <w:rPr>
                <w:webHidden/>
              </w:rPr>
              <w:tab/>
            </w:r>
            <w:r w:rsidR="00F26D9D">
              <w:rPr>
                <w:webHidden/>
              </w:rPr>
              <w:fldChar w:fldCharType="begin"/>
            </w:r>
            <w:r w:rsidR="00F26D9D">
              <w:rPr>
                <w:webHidden/>
              </w:rPr>
              <w:instrText xml:space="preserve"> PAGEREF _Toc113268451 \h </w:instrText>
            </w:r>
            <w:r w:rsidR="00F26D9D">
              <w:rPr>
                <w:webHidden/>
              </w:rPr>
            </w:r>
            <w:r w:rsidR="00F26D9D">
              <w:rPr>
                <w:webHidden/>
              </w:rPr>
              <w:fldChar w:fldCharType="separate"/>
            </w:r>
            <w:r>
              <w:rPr>
                <w:webHidden/>
              </w:rPr>
              <w:t>33</w:t>
            </w:r>
            <w:r w:rsidR="00F26D9D">
              <w:rPr>
                <w:webHidden/>
              </w:rPr>
              <w:fldChar w:fldCharType="end"/>
            </w:r>
          </w:hyperlink>
        </w:p>
        <w:p w14:paraId="2957D851" w14:textId="20A5B21D" w:rsidR="00F26D9D" w:rsidRDefault="001F0E49">
          <w:pPr>
            <w:pStyle w:val="TOC2"/>
            <w:rPr>
              <w:rFonts w:eastAsiaTheme="minorEastAsia" w:cstheme="minorBidi"/>
              <w:noProof/>
              <w:szCs w:val="22"/>
              <w:lang w:eastAsia="en-GB"/>
            </w:rPr>
          </w:pPr>
          <w:hyperlink w:anchor="_Toc113268452" w:history="1">
            <w:r w:rsidR="00F26D9D" w:rsidRPr="00830504">
              <w:rPr>
                <w:rStyle w:val="Hyperlink"/>
                <w:noProof/>
                <w14:scene3d>
                  <w14:camera w14:prst="orthographicFront"/>
                  <w14:lightRig w14:rig="threePt" w14:dir="t">
                    <w14:rot w14:lat="0" w14:lon="0" w14:rev="0"/>
                  </w14:lightRig>
                </w14:scene3d>
              </w:rPr>
              <w:t>5.1</w:t>
            </w:r>
            <w:r w:rsidR="00F26D9D">
              <w:rPr>
                <w:rFonts w:eastAsiaTheme="minorEastAsia" w:cstheme="minorBidi"/>
                <w:noProof/>
                <w:szCs w:val="22"/>
                <w:lang w:eastAsia="en-GB"/>
              </w:rPr>
              <w:tab/>
            </w:r>
            <w:r w:rsidR="00F26D9D" w:rsidRPr="00830504">
              <w:rPr>
                <w:rStyle w:val="Hyperlink"/>
                <w:noProof/>
              </w:rPr>
              <w:t>Advice</w:t>
            </w:r>
            <w:r w:rsidR="00F26D9D">
              <w:rPr>
                <w:noProof/>
                <w:webHidden/>
              </w:rPr>
              <w:tab/>
            </w:r>
            <w:r w:rsidR="00F26D9D">
              <w:rPr>
                <w:noProof/>
                <w:webHidden/>
              </w:rPr>
              <w:fldChar w:fldCharType="begin"/>
            </w:r>
            <w:r w:rsidR="00F26D9D">
              <w:rPr>
                <w:noProof/>
                <w:webHidden/>
              </w:rPr>
              <w:instrText xml:space="preserve"> PAGEREF _Toc113268452 \h </w:instrText>
            </w:r>
            <w:r w:rsidR="00F26D9D">
              <w:rPr>
                <w:noProof/>
                <w:webHidden/>
              </w:rPr>
            </w:r>
            <w:r w:rsidR="00F26D9D">
              <w:rPr>
                <w:noProof/>
                <w:webHidden/>
              </w:rPr>
              <w:fldChar w:fldCharType="separate"/>
            </w:r>
            <w:r>
              <w:rPr>
                <w:noProof/>
                <w:webHidden/>
              </w:rPr>
              <w:t>33</w:t>
            </w:r>
            <w:r w:rsidR="00F26D9D">
              <w:rPr>
                <w:noProof/>
                <w:webHidden/>
              </w:rPr>
              <w:fldChar w:fldCharType="end"/>
            </w:r>
          </w:hyperlink>
        </w:p>
        <w:p w14:paraId="2A1268FA" w14:textId="3EC848E6" w:rsidR="00F26D9D" w:rsidRDefault="001F0E49">
          <w:pPr>
            <w:pStyle w:val="TOC2"/>
            <w:rPr>
              <w:rFonts w:eastAsiaTheme="minorEastAsia" w:cstheme="minorBidi"/>
              <w:noProof/>
              <w:szCs w:val="22"/>
              <w:lang w:eastAsia="en-GB"/>
            </w:rPr>
          </w:pPr>
          <w:hyperlink w:anchor="_Toc113268453" w:history="1">
            <w:r w:rsidR="00F26D9D" w:rsidRPr="00830504">
              <w:rPr>
                <w:rStyle w:val="Hyperlink"/>
                <w:noProof/>
                <w14:scene3d>
                  <w14:camera w14:prst="orthographicFront"/>
                  <w14:lightRig w14:rig="threePt" w14:dir="t">
                    <w14:rot w14:lat="0" w14:lon="0" w14:rev="0"/>
                  </w14:lightRig>
                </w14:scene3d>
              </w:rPr>
              <w:t>5.2</w:t>
            </w:r>
            <w:r w:rsidR="00F26D9D">
              <w:rPr>
                <w:rFonts w:eastAsiaTheme="minorEastAsia" w:cstheme="minorBidi"/>
                <w:noProof/>
                <w:szCs w:val="22"/>
                <w:lang w:eastAsia="en-GB"/>
              </w:rPr>
              <w:tab/>
            </w:r>
            <w:r w:rsidR="00F26D9D" w:rsidRPr="00830504">
              <w:rPr>
                <w:rStyle w:val="Hyperlink"/>
                <w:noProof/>
              </w:rPr>
              <w:t>Dissatisfaction with your studies</w:t>
            </w:r>
            <w:r w:rsidR="00F26D9D">
              <w:rPr>
                <w:noProof/>
                <w:webHidden/>
              </w:rPr>
              <w:tab/>
            </w:r>
            <w:r w:rsidR="00F26D9D">
              <w:rPr>
                <w:noProof/>
                <w:webHidden/>
              </w:rPr>
              <w:fldChar w:fldCharType="begin"/>
            </w:r>
            <w:r w:rsidR="00F26D9D">
              <w:rPr>
                <w:noProof/>
                <w:webHidden/>
              </w:rPr>
              <w:instrText xml:space="preserve"> PAGEREF _Toc113268453 \h </w:instrText>
            </w:r>
            <w:r w:rsidR="00F26D9D">
              <w:rPr>
                <w:noProof/>
                <w:webHidden/>
              </w:rPr>
            </w:r>
            <w:r w:rsidR="00F26D9D">
              <w:rPr>
                <w:noProof/>
                <w:webHidden/>
              </w:rPr>
              <w:fldChar w:fldCharType="separate"/>
            </w:r>
            <w:r>
              <w:rPr>
                <w:noProof/>
                <w:webHidden/>
              </w:rPr>
              <w:t>33</w:t>
            </w:r>
            <w:r w:rsidR="00F26D9D">
              <w:rPr>
                <w:noProof/>
                <w:webHidden/>
              </w:rPr>
              <w:fldChar w:fldCharType="end"/>
            </w:r>
          </w:hyperlink>
        </w:p>
        <w:p w14:paraId="1F521896" w14:textId="5EE0CA36" w:rsidR="00F26D9D" w:rsidRDefault="001F0E49">
          <w:pPr>
            <w:pStyle w:val="TOC2"/>
            <w:rPr>
              <w:rFonts w:eastAsiaTheme="minorEastAsia" w:cstheme="minorBidi"/>
              <w:noProof/>
              <w:szCs w:val="22"/>
              <w:lang w:eastAsia="en-GB"/>
            </w:rPr>
          </w:pPr>
          <w:hyperlink w:anchor="_Toc113268454" w:history="1">
            <w:r w:rsidR="00F26D9D" w:rsidRPr="00830504">
              <w:rPr>
                <w:rStyle w:val="Hyperlink"/>
                <w:noProof/>
                <w14:scene3d>
                  <w14:camera w14:prst="orthographicFront"/>
                  <w14:lightRig w14:rig="threePt" w14:dir="t">
                    <w14:rot w14:lat="0" w14:lon="0" w14:rev="0"/>
                  </w14:lightRig>
                </w14:scene3d>
              </w:rPr>
              <w:t>5.3</w:t>
            </w:r>
            <w:r w:rsidR="00F26D9D">
              <w:rPr>
                <w:rFonts w:eastAsiaTheme="minorEastAsia" w:cstheme="minorBidi"/>
                <w:noProof/>
                <w:szCs w:val="22"/>
                <w:lang w:eastAsia="en-GB"/>
              </w:rPr>
              <w:tab/>
            </w:r>
            <w:r w:rsidR="00F26D9D" w:rsidRPr="00830504">
              <w:rPr>
                <w:rStyle w:val="Hyperlink"/>
                <w:noProof/>
              </w:rPr>
              <w:t>Changing Supervisors</w:t>
            </w:r>
            <w:r w:rsidR="00F26D9D">
              <w:rPr>
                <w:noProof/>
                <w:webHidden/>
              </w:rPr>
              <w:tab/>
            </w:r>
            <w:r w:rsidR="00F26D9D">
              <w:rPr>
                <w:noProof/>
                <w:webHidden/>
              </w:rPr>
              <w:fldChar w:fldCharType="begin"/>
            </w:r>
            <w:r w:rsidR="00F26D9D">
              <w:rPr>
                <w:noProof/>
                <w:webHidden/>
              </w:rPr>
              <w:instrText xml:space="preserve"> PAGEREF _Toc113268454 \h </w:instrText>
            </w:r>
            <w:r w:rsidR="00F26D9D">
              <w:rPr>
                <w:noProof/>
                <w:webHidden/>
              </w:rPr>
            </w:r>
            <w:r w:rsidR="00F26D9D">
              <w:rPr>
                <w:noProof/>
                <w:webHidden/>
              </w:rPr>
              <w:fldChar w:fldCharType="separate"/>
            </w:r>
            <w:r>
              <w:rPr>
                <w:noProof/>
                <w:webHidden/>
              </w:rPr>
              <w:t>33</w:t>
            </w:r>
            <w:r w:rsidR="00F26D9D">
              <w:rPr>
                <w:noProof/>
                <w:webHidden/>
              </w:rPr>
              <w:fldChar w:fldCharType="end"/>
            </w:r>
          </w:hyperlink>
        </w:p>
        <w:p w14:paraId="2B85FD33" w14:textId="38B2EF12" w:rsidR="00F26D9D" w:rsidRDefault="001F0E49">
          <w:pPr>
            <w:pStyle w:val="TOC2"/>
            <w:rPr>
              <w:rFonts w:eastAsiaTheme="minorEastAsia" w:cstheme="minorBidi"/>
              <w:noProof/>
              <w:szCs w:val="22"/>
              <w:lang w:eastAsia="en-GB"/>
            </w:rPr>
          </w:pPr>
          <w:hyperlink w:anchor="_Toc113268455" w:history="1">
            <w:r w:rsidR="00F26D9D" w:rsidRPr="00830504">
              <w:rPr>
                <w:rStyle w:val="Hyperlink"/>
                <w:noProof/>
                <w14:scene3d>
                  <w14:camera w14:prst="orthographicFront"/>
                  <w14:lightRig w14:rig="threePt" w14:dir="t">
                    <w14:rot w14:lat="0" w14:lon="0" w14:rev="0"/>
                  </w14:lightRig>
                </w14:scene3d>
              </w:rPr>
              <w:t>5.4</w:t>
            </w:r>
            <w:r w:rsidR="00F26D9D">
              <w:rPr>
                <w:rFonts w:eastAsiaTheme="minorEastAsia" w:cstheme="minorBidi"/>
                <w:noProof/>
                <w:szCs w:val="22"/>
                <w:lang w:eastAsia="en-GB"/>
              </w:rPr>
              <w:tab/>
            </w:r>
            <w:r w:rsidR="00F26D9D" w:rsidRPr="00830504">
              <w:rPr>
                <w:rStyle w:val="Hyperlink"/>
                <w:noProof/>
              </w:rPr>
              <w:t>Suspension and Extension of studies</w:t>
            </w:r>
            <w:r w:rsidR="00F26D9D">
              <w:rPr>
                <w:noProof/>
                <w:webHidden/>
              </w:rPr>
              <w:tab/>
            </w:r>
            <w:r w:rsidR="00F26D9D">
              <w:rPr>
                <w:noProof/>
                <w:webHidden/>
              </w:rPr>
              <w:fldChar w:fldCharType="begin"/>
            </w:r>
            <w:r w:rsidR="00F26D9D">
              <w:rPr>
                <w:noProof/>
                <w:webHidden/>
              </w:rPr>
              <w:instrText xml:space="preserve"> PAGEREF _Toc113268455 \h </w:instrText>
            </w:r>
            <w:r w:rsidR="00F26D9D">
              <w:rPr>
                <w:noProof/>
                <w:webHidden/>
              </w:rPr>
            </w:r>
            <w:r w:rsidR="00F26D9D">
              <w:rPr>
                <w:noProof/>
                <w:webHidden/>
              </w:rPr>
              <w:fldChar w:fldCharType="separate"/>
            </w:r>
            <w:r>
              <w:rPr>
                <w:noProof/>
                <w:webHidden/>
              </w:rPr>
              <w:t>33</w:t>
            </w:r>
            <w:r w:rsidR="00F26D9D">
              <w:rPr>
                <w:noProof/>
                <w:webHidden/>
              </w:rPr>
              <w:fldChar w:fldCharType="end"/>
            </w:r>
          </w:hyperlink>
        </w:p>
        <w:p w14:paraId="4E4F44AD" w14:textId="2E34E104" w:rsidR="00F26D9D" w:rsidRDefault="001F0E49">
          <w:pPr>
            <w:pStyle w:val="TOC2"/>
            <w:rPr>
              <w:rFonts w:eastAsiaTheme="minorEastAsia" w:cstheme="minorBidi"/>
              <w:noProof/>
              <w:szCs w:val="22"/>
              <w:lang w:eastAsia="en-GB"/>
            </w:rPr>
          </w:pPr>
          <w:hyperlink w:anchor="_Toc113268456" w:history="1">
            <w:r w:rsidR="00F26D9D" w:rsidRPr="00830504">
              <w:rPr>
                <w:rStyle w:val="Hyperlink"/>
                <w:noProof/>
                <w14:scene3d>
                  <w14:camera w14:prst="orthographicFront"/>
                  <w14:lightRig w14:rig="threePt" w14:dir="t">
                    <w14:rot w14:lat="0" w14:lon="0" w14:rev="0"/>
                  </w14:lightRig>
                </w14:scene3d>
              </w:rPr>
              <w:t>5.5</w:t>
            </w:r>
            <w:r w:rsidR="00F26D9D">
              <w:rPr>
                <w:rFonts w:eastAsiaTheme="minorEastAsia" w:cstheme="minorBidi"/>
                <w:noProof/>
                <w:szCs w:val="22"/>
                <w:lang w:eastAsia="en-GB"/>
              </w:rPr>
              <w:tab/>
            </w:r>
            <w:r w:rsidR="00F26D9D" w:rsidRPr="00830504">
              <w:rPr>
                <w:rStyle w:val="Hyperlink"/>
                <w:noProof/>
              </w:rPr>
              <w:t>Progress Support Procedure (PSP)</w:t>
            </w:r>
            <w:r w:rsidR="00F26D9D">
              <w:rPr>
                <w:noProof/>
                <w:webHidden/>
              </w:rPr>
              <w:tab/>
            </w:r>
            <w:r w:rsidR="00F26D9D">
              <w:rPr>
                <w:noProof/>
                <w:webHidden/>
              </w:rPr>
              <w:fldChar w:fldCharType="begin"/>
            </w:r>
            <w:r w:rsidR="00F26D9D">
              <w:rPr>
                <w:noProof/>
                <w:webHidden/>
              </w:rPr>
              <w:instrText xml:space="preserve"> PAGEREF _Toc113268456 \h </w:instrText>
            </w:r>
            <w:r w:rsidR="00F26D9D">
              <w:rPr>
                <w:noProof/>
                <w:webHidden/>
              </w:rPr>
            </w:r>
            <w:r w:rsidR="00F26D9D">
              <w:rPr>
                <w:noProof/>
                <w:webHidden/>
              </w:rPr>
              <w:fldChar w:fldCharType="separate"/>
            </w:r>
            <w:r>
              <w:rPr>
                <w:noProof/>
                <w:webHidden/>
              </w:rPr>
              <w:t>35</w:t>
            </w:r>
            <w:r w:rsidR="00F26D9D">
              <w:rPr>
                <w:noProof/>
                <w:webHidden/>
              </w:rPr>
              <w:fldChar w:fldCharType="end"/>
            </w:r>
          </w:hyperlink>
        </w:p>
        <w:p w14:paraId="520A6EB3" w14:textId="1C305BA1" w:rsidR="00F26D9D" w:rsidRDefault="001F0E49">
          <w:pPr>
            <w:pStyle w:val="TOC2"/>
            <w:rPr>
              <w:rFonts w:eastAsiaTheme="minorEastAsia" w:cstheme="minorBidi"/>
              <w:noProof/>
              <w:szCs w:val="22"/>
              <w:lang w:eastAsia="en-GB"/>
            </w:rPr>
          </w:pPr>
          <w:hyperlink w:anchor="_Toc113268457" w:history="1">
            <w:r w:rsidR="00F26D9D" w:rsidRPr="00830504">
              <w:rPr>
                <w:rStyle w:val="Hyperlink"/>
                <w:noProof/>
                <w14:scene3d>
                  <w14:camera w14:prst="orthographicFront"/>
                  <w14:lightRig w14:rig="threePt" w14:dir="t">
                    <w14:rot w14:lat="0" w14:lon="0" w14:rev="0"/>
                  </w14:lightRig>
                </w14:scene3d>
              </w:rPr>
              <w:t>5.6</w:t>
            </w:r>
            <w:r w:rsidR="00F26D9D">
              <w:rPr>
                <w:rFonts w:eastAsiaTheme="minorEastAsia" w:cstheme="minorBidi"/>
                <w:noProof/>
                <w:szCs w:val="22"/>
                <w:lang w:eastAsia="en-GB"/>
              </w:rPr>
              <w:tab/>
            </w:r>
            <w:r w:rsidR="00F26D9D" w:rsidRPr="00830504">
              <w:rPr>
                <w:rStyle w:val="Hyperlink"/>
                <w:noProof/>
              </w:rPr>
              <w:t>Visa Extensions</w:t>
            </w:r>
            <w:r w:rsidR="00F26D9D">
              <w:rPr>
                <w:noProof/>
                <w:webHidden/>
              </w:rPr>
              <w:tab/>
            </w:r>
            <w:r w:rsidR="00F26D9D">
              <w:rPr>
                <w:noProof/>
                <w:webHidden/>
              </w:rPr>
              <w:fldChar w:fldCharType="begin"/>
            </w:r>
            <w:r w:rsidR="00F26D9D">
              <w:rPr>
                <w:noProof/>
                <w:webHidden/>
              </w:rPr>
              <w:instrText xml:space="preserve"> PAGEREF _Toc113268457 \h </w:instrText>
            </w:r>
            <w:r w:rsidR="00F26D9D">
              <w:rPr>
                <w:noProof/>
                <w:webHidden/>
              </w:rPr>
            </w:r>
            <w:r w:rsidR="00F26D9D">
              <w:rPr>
                <w:noProof/>
                <w:webHidden/>
              </w:rPr>
              <w:fldChar w:fldCharType="separate"/>
            </w:r>
            <w:r>
              <w:rPr>
                <w:noProof/>
                <w:webHidden/>
              </w:rPr>
              <w:t>35</w:t>
            </w:r>
            <w:r w:rsidR="00F26D9D">
              <w:rPr>
                <w:noProof/>
                <w:webHidden/>
              </w:rPr>
              <w:fldChar w:fldCharType="end"/>
            </w:r>
          </w:hyperlink>
        </w:p>
        <w:p w14:paraId="7545984C" w14:textId="2DD9380D" w:rsidR="00F26D9D" w:rsidRDefault="001F0E49">
          <w:pPr>
            <w:pStyle w:val="TOC2"/>
            <w:rPr>
              <w:rFonts w:eastAsiaTheme="minorEastAsia" w:cstheme="minorBidi"/>
              <w:noProof/>
              <w:szCs w:val="22"/>
              <w:lang w:eastAsia="en-GB"/>
            </w:rPr>
          </w:pPr>
          <w:hyperlink w:anchor="_Toc113268458" w:history="1">
            <w:r w:rsidR="00F26D9D" w:rsidRPr="00830504">
              <w:rPr>
                <w:rStyle w:val="Hyperlink"/>
                <w:noProof/>
                <w14:scene3d>
                  <w14:camera w14:prst="orthographicFront"/>
                  <w14:lightRig w14:rig="threePt" w14:dir="t">
                    <w14:rot w14:lat="0" w14:lon="0" w14:rev="0"/>
                  </w14:lightRig>
                </w14:scene3d>
              </w:rPr>
              <w:t>5.7</w:t>
            </w:r>
            <w:r w:rsidR="00F26D9D">
              <w:rPr>
                <w:rFonts w:eastAsiaTheme="minorEastAsia" w:cstheme="minorBidi"/>
                <w:noProof/>
                <w:szCs w:val="22"/>
                <w:lang w:eastAsia="en-GB"/>
              </w:rPr>
              <w:tab/>
            </w:r>
            <w:r w:rsidR="00F26D9D" w:rsidRPr="00830504">
              <w:rPr>
                <w:rStyle w:val="Hyperlink"/>
                <w:noProof/>
              </w:rPr>
              <w:t>Change of personal details</w:t>
            </w:r>
            <w:r w:rsidR="00F26D9D">
              <w:rPr>
                <w:noProof/>
                <w:webHidden/>
              </w:rPr>
              <w:tab/>
            </w:r>
            <w:r w:rsidR="00F26D9D">
              <w:rPr>
                <w:noProof/>
                <w:webHidden/>
              </w:rPr>
              <w:fldChar w:fldCharType="begin"/>
            </w:r>
            <w:r w:rsidR="00F26D9D">
              <w:rPr>
                <w:noProof/>
                <w:webHidden/>
              </w:rPr>
              <w:instrText xml:space="preserve"> PAGEREF _Toc113268458 \h </w:instrText>
            </w:r>
            <w:r w:rsidR="00F26D9D">
              <w:rPr>
                <w:noProof/>
                <w:webHidden/>
              </w:rPr>
            </w:r>
            <w:r w:rsidR="00F26D9D">
              <w:rPr>
                <w:noProof/>
                <w:webHidden/>
              </w:rPr>
              <w:fldChar w:fldCharType="separate"/>
            </w:r>
            <w:r>
              <w:rPr>
                <w:noProof/>
                <w:webHidden/>
              </w:rPr>
              <w:t>36</w:t>
            </w:r>
            <w:r w:rsidR="00F26D9D">
              <w:rPr>
                <w:noProof/>
                <w:webHidden/>
              </w:rPr>
              <w:fldChar w:fldCharType="end"/>
            </w:r>
          </w:hyperlink>
        </w:p>
        <w:p w14:paraId="09F0A28F" w14:textId="47C0B935" w:rsidR="00F26D9D" w:rsidRDefault="001F0E49">
          <w:pPr>
            <w:pStyle w:val="TOC2"/>
            <w:rPr>
              <w:rFonts w:eastAsiaTheme="minorEastAsia" w:cstheme="minorBidi"/>
              <w:noProof/>
              <w:szCs w:val="22"/>
              <w:lang w:eastAsia="en-GB"/>
            </w:rPr>
          </w:pPr>
          <w:hyperlink w:anchor="_Toc113268459" w:history="1">
            <w:r w:rsidR="00F26D9D" w:rsidRPr="00830504">
              <w:rPr>
                <w:rStyle w:val="Hyperlink"/>
                <w:noProof/>
                <w14:scene3d>
                  <w14:camera w14:prst="orthographicFront"/>
                  <w14:lightRig w14:rig="threePt" w14:dir="t">
                    <w14:rot w14:lat="0" w14:lon="0" w14:rev="0"/>
                  </w14:lightRig>
                </w14:scene3d>
              </w:rPr>
              <w:t>5.8</w:t>
            </w:r>
            <w:r w:rsidR="00F26D9D">
              <w:rPr>
                <w:rFonts w:eastAsiaTheme="minorEastAsia" w:cstheme="minorBidi"/>
                <w:noProof/>
                <w:szCs w:val="22"/>
                <w:lang w:eastAsia="en-GB"/>
              </w:rPr>
              <w:tab/>
            </w:r>
            <w:r w:rsidR="00F26D9D" w:rsidRPr="00830504">
              <w:rPr>
                <w:rStyle w:val="Hyperlink"/>
                <w:noProof/>
              </w:rPr>
              <w:t>Leaving the University early</w:t>
            </w:r>
            <w:r w:rsidR="00F26D9D">
              <w:rPr>
                <w:noProof/>
                <w:webHidden/>
              </w:rPr>
              <w:tab/>
            </w:r>
            <w:r w:rsidR="00F26D9D">
              <w:rPr>
                <w:noProof/>
                <w:webHidden/>
              </w:rPr>
              <w:fldChar w:fldCharType="begin"/>
            </w:r>
            <w:r w:rsidR="00F26D9D">
              <w:rPr>
                <w:noProof/>
                <w:webHidden/>
              </w:rPr>
              <w:instrText xml:space="preserve"> PAGEREF _Toc113268459 \h </w:instrText>
            </w:r>
            <w:r w:rsidR="00F26D9D">
              <w:rPr>
                <w:noProof/>
                <w:webHidden/>
              </w:rPr>
            </w:r>
            <w:r w:rsidR="00F26D9D">
              <w:rPr>
                <w:noProof/>
                <w:webHidden/>
              </w:rPr>
              <w:fldChar w:fldCharType="separate"/>
            </w:r>
            <w:r>
              <w:rPr>
                <w:noProof/>
                <w:webHidden/>
              </w:rPr>
              <w:t>36</w:t>
            </w:r>
            <w:r w:rsidR="00F26D9D">
              <w:rPr>
                <w:noProof/>
                <w:webHidden/>
              </w:rPr>
              <w:fldChar w:fldCharType="end"/>
            </w:r>
          </w:hyperlink>
        </w:p>
        <w:p w14:paraId="6F9900AB" w14:textId="2FA05F18" w:rsidR="00F26D9D" w:rsidRDefault="001F0E49">
          <w:pPr>
            <w:pStyle w:val="TOC1"/>
            <w:rPr>
              <w:rFonts w:eastAsiaTheme="minorEastAsia" w:cstheme="minorBidi"/>
              <w:b w:val="0"/>
              <w:sz w:val="22"/>
              <w:szCs w:val="22"/>
              <w:lang w:eastAsia="en-GB"/>
            </w:rPr>
          </w:pPr>
          <w:hyperlink w:anchor="_Toc113268460" w:history="1">
            <w:r w:rsidR="00F26D9D" w:rsidRPr="00830504">
              <w:rPr>
                <w:rStyle w:val="Hyperlink"/>
              </w:rPr>
              <w:t>6</w:t>
            </w:r>
            <w:r w:rsidR="00F26D9D">
              <w:rPr>
                <w:rFonts w:eastAsiaTheme="minorEastAsia" w:cstheme="minorBidi"/>
                <w:b w:val="0"/>
                <w:sz w:val="22"/>
                <w:szCs w:val="22"/>
                <w:lang w:eastAsia="en-GB"/>
              </w:rPr>
              <w:tab/>
            </w:r>
            <w:r w:rsidR="00F26D9D" w:rsidRPr="00830504">
              <w:rPr>
                <w:rStyle w:val="Hyperlink"/>
              </w:rPr>
              <w:t>Assessment</w:t>
            </w:r>
            <w:r w:rsidR="00F26D9D">
              <w:rPr>
                <w:webHidden/>
              </w:rPr>
              <w:tab/>
            </w:r>
            <w:r w:rsidR="00F26D9D">
              <w:rPr>
                <w:webHidden/>
              </w:rPr>
              <w:fldChar w:fldCharType="begin"/>
            </w:r>
            <w:r w:rsidR="00F26D9D">
              <w:rPr>
                <w:webHidden/>
              </w:rPr>
              <w:instrText xml:space="preserve"> PAGEREF _Toc113268460 \h </w:instrText>
            </w:r>
            <w:r w:rsidR="00F26D9D">
              <w:rPr>
                <w:webHidden/>
              </w:rPr>
            </w:r>
            <w:r w:rsidR="00F26D9D">
              <w:rPr>
                <w:webHidden/>
              </w:rPr>
              <w:fldChar w:fldCharType="separate"/>
            </w:r>
            <w:r>
              <w:rPr>
                <w:webHidden/>
              </w:rPr>
              <w:t>37</w:t>
            </w:r>
            <w:r w:rsidR="00F26D9D">
              <w:rPr>
                <w:webHidden/>
              </w:rPr>
              <w:fldChar w:fldCharType="end"/>
            </w:r>
          </w:hyperlink>
        </w:p>
        <w:p w14:paraId="5BBB8D37" w14:textId="0C5A6908" w:rsidR="00F26D9D" w:rsidRDefault="001F0E49">
          <w:pPr>
            <w:pStyle w:val="TOC2"/>
            <w:rPr>
              <w:rFonts w:eastAsiaTheme="minorEastAsia" w:cstheme="minorBidi"/>
              <w:noProof/>
              <w:szCs w:val="22"/>
              <w:lang w:eastAsia="en-GB"/>
            </w:rPr>
          </w:pPr>
          <w:hyperlink w:anchor="_Toc113268461" w:history="1">
            <w:r w:rsidR="00F26D9D" w:rsidRPr="00830504">
              <w:rPr>
                <w:rStyle w:val="Hyperlink"/>
                <w:noProof/>
                <w14:scene3d>
                  <w14:camera w14:prst="orthographicFront"/>
                  <w14:lightRig w14:rig="threePt" w14:dir="t">
                    <w14:rot w14:lat="0" w14:lon="0" w14:rev="0"/>
                  </w14:lightRig>
                </w14:scene3d>
              </w:rPr>
              <w:t>6.1</w:t>
            </w:r>
            <w:r w:rsidR="00F26D9D">
              <w:rPr>
                <w:rFonts w:eastAsiaTheme="minorEastAsia" w:cstheme="minorBidi"/>
                <w:noProof/>
                <w:szCs w:val="22"/>
                <w:lang w:eastAsia="en-GB"/>
              </w:rPr>
              <w:tab/>
            </w:r>
            <w:r w:rsidR="00F26D9D" w:rsidRPr="00830504">
              <w:rPr>
                <w:rStyle w:val="Hyperlink"/>
                <w:noProof/>
              </w:rPr>
              <w:t>Progress Monitoring</w:t>
            </w:r>
            <w:r w:rsidR="00F26D9D">
              <w:rPr>
                <w:noProof/>
                <w:webHidden/>
              </w:rPr>
              <w:tab/>
            </w:r>
            <w:r w:rsidR="00F26D9D">
              <w:rPr>
                <w:noProof/>
                <w:webHidden/>
              </w:rPr>
              <w:fldChar w:fldCharType="begin"/>
            </w:r>
            <w:r w:rsidR="00F26D9D">
              <w:rPr>
                <w:noProof/>
                <w:webHidden/>
              </w:rPr>
              <w:instrText xml:space="preserve"> PAGEREF _Toc113268461 \h </w:instrText>
            </w:r>
            <w:r w:rsidR="00F26D9D">
              <w:rPr>
                <w:noProof/>
                <w:webHidden/>
              </w:rPr>
            </w:r>
            <w:r w:rsidR="00F26D9D">
              <w:rPr>
                <w:noProof/>
                <w:webHidden/>
              </w:rPr>
              <w:fldChar w:fldCharType="separate"/>
            </w:r>
            <w:r>
              <w:rPr>
                <w:noProof/>
                <w:webHidden/>
              </w:rPr>
              <w:t>37</w:t>
            </w:r>
            <w:r w:rsidR="00F26D9D">
              <w:rPr>
                <w:noProof/>
                <w:webHidden/>
              </w:rPr>
              <w:fldChar w:fldCharType="end"/>
            </w:r>
          </w:hyperlink>
        </w:p>
        <w:p w14:paraId="452562CD" w14:textId="48A26237" w:rsidR="00F26D9D" w:rsidRDefault="001F0E49">
          <w:pPr>
            <w:pStyle w:val="TOC2"/>
            <w:rPr>
              <w:rFonts w:eastAsiaTheme="minorEastAsia" w:cstheme="minorBidi"/>
              <w:noProof/>
              <w:szCs w:val="22"/>
              <w:lang w:eastAsia="en-GB"/>
            </w:rPr>
          </w:pPr>
          <w:hyperlink w:anchor="_Toc113268462" w:history="1">
            <w:r w:rsidR="00F26D9D" w:rsidRPr="00830504">
              <w:rPr>
                <w:rStyle w:val="Hyperlink"/>
                <w:noProof/>
                <w14:scene3d>
                  <w14:camera w14:prst="orthographicFront"/>
                  <w14:lightRig w14:rig="threePt" w14:dir="t">
                    <w14:rot w14:lat="0" w14:lon="0" w14:rev="0"/>
                  </w14:lightRig>
                </w14:scene3d>
              </w:rPr>
              <w:t>6.2</w:t>
            </w:r>
            <w:r w:rsidR="00F26D9D">
              <w:rPr>
                <w:rFonts w:eastAsiaTheme="minorEastAsia" w:cstheme="minorBidi"/>
                <w:noProof/>
                <w:szCs w:val="22"/>
                <w:lang w:eastAsia="en-GB"/>
              </w:rPr>
              <w:tab/>
            </w:r>
            <w:r w:rsidR="00F26D9D" w:rsidRPr="00830504">
              <w:rPr>
                <w:rStyle w:val="Hyperlink"/>
                <w:noProof/>
              </w:rPr>
              <w:t>Supervision Meetings</w:t>
            </w:r>
            <w:r w:rsidR="00F26D9D">
              <w:rPr>
                <w:noProof/>
                <w:webHidden/>
              </w:rPr>
              <w:tab/>
            </w:r>
            <w:r w:rsidR="00F26D9D">
              <w:rPr>
                <w:noProof/>
                <w:webHidden/>
              </w:rPr>
              <w:fldChar w:fldCharType="begin"/>
            </w:r>
            <w:r w:rsidR="00F26D9D">
              <w:rPr>
                <w:noProof/>
                <w:webHidden/>
              </w:rPr>
              <w:instrText xml:space="preserve"> PAGEREF _Toc113268462 \h </w:instrText>
            </w:r>
            <w:r w:rsidR="00F26D9D">
              <w:rPr>
                <w:noProof/>
                <w:webHidden/>
              </w:rPr>
            </w:r>
            <w:r w:rsidR="00F26D9D">
              <w:rPr>
                <w:noProof/>
                <w:webHidden/>
              </w:rPr>
              <w:fldChar w:fldCharType="separate"/>
            </w:r>
            <w:r>
              <w:rPr>
                <w:noProof/>
                <w:webHidden/>
              </w:rPr>
              <w:t>37</w:t>
            </w:r>
            <w:r w:rsidR="00F26D9D">
              <w:rPr>
                <w:noProof/>
                <w:webHidden/>
              </w:rPr>
              <w:fldChar w:fldCharType="end"/>
            </w:r>
          </w:hyperlink>
        </w:p>
        <w:p w14:paraId="464C3AEC" w14:textId="18CB517A" w:rsidR="00F26D9D" w:rsidRDefault="001F0E49">
          <w:pPr>
            <w:pStyle w:val="TOC2"/>
            <w:rPr>
              <w:rFonts w:eastAsiaTheme="minorEastAsia" w:cstheme="minorBidi"/>
              <w:noProof/>
              <w:szCs w:val="22"/>
              <w:lang w:eastAsia="en-GB"/>
            </w:rPr>
          </w:pPr>
          <w:hyperlink w:anchor="_Toc113268463" w:history="1">
            <w:r w:rsidR="00F26D9D" w:rsidRPr="00830504">
              <w:rPr>
                <w:rStyle w:val="Hyperlink"/>
                <w:noProof/>
                <w14:scene3d>
                  <w14:camera w14:prst="orthographicFront"/>
                  <w14:lightRig w14:rig="threePt" w14:dir="t">
                    <w14:rot w14:lat="0" w14:lon="0" w14:rev="0"/>
                  </w14:lightRig>
                </w14:scene3d>
              </w:rPr>
              <w:t>6.3</w:t>
            </w:r>
            <w:r w:rsidR="00F26D9D">
              <w:rPr>
                <w:rFonts w:eastAsiaTheme="minorEastAsia" w:cstheme="minorBidi"/>
                <w:noProof/>
                <w:szCs w:val="22"/>
                <w:lang w:eastAsia="en-GB"/>
              </w:rPr>
              <w:tab/>
            </w:r>
            <w:r w:rsidR="00F26D9D" w:rsidRPr="00830504">
              <w:rPr>
                <w:rStyle w:val="Hyperlink"/>
                <w:noProof/>
              </w:rPr>
              <w:t>First Formal Progress Review (FFPR)</w:t>
            </w:r>
            <w:r w:rsidR="00F26D9D">
              <w:rPr>
                <w:noProof/>
                <w:webHidden/>
              </w:rPr>
              <w:tab/>
            </w:r>
            <w:r w:rsidR="00F26D9D">
              <w:rPr>
                <w:noProof/>
                <w:webHidden/>
              </w:rPr>
              <w:fldChar w:fldCharType="begin"/>
            </w:r>
            <w:r w:rsidR="00F26D9D">
              <w:rPr>
                <w:noProof/>
                <w:webHidden/>
              </w:rPr>
              <w:instrText xml:space="preserve"> PAGEREF _Toc113268463 \h </w:instrText>
            </w:r>
            <w:r w:rsidR="00F26D9D">
              <w:rPr>
                <w:noProof/>
                <w:webHidden/>
              </w:rPr>
            </w:r>
            <w:r w:rsidR="00F26D9D">
              <w:rPr>
                <w:noProof/>
                <w:webHidden/>
              </w:rPr>
              <w:fldChar w:fldCharType="separate"/>
            </w:r>
            <w:r>
              <w:rPr>
                <w:noProof/>
                <w:webHidden/>
              </w:rPr>
              <w:t>38</w:t>
            </w:r>
            <w:r w:rsidR="00F26D9D">
              <w:rPr>
                <w:noProof/>
                <w:webHidden/>
              </w:rPr>
              <w:fldChar w:fldCharType="end"/>
            </w:r>
          </w:hyperlink>
        </w:p>
        <w:p w14:paraId="757D5183" w14:textId="102C8B23" w:rsidR="00F26D9D" w:rsidRDefault="001F0E49">
          <w:pPr>
            <w:pStyle w:val="TOC2"/>
            <w:rPr>
              <w:rFonts w:eastAsiaTheme="minorEastAsia" w:cstheme="minorBidi"/>
              <w:noProof/>
              <w:szCs w:val="22"/>
              <w:lang w:eastAsia="en-GB"/>
            </w:rPr>
          </w:pPr>
          <w:hyperlink w:anchor="_Toc113268464" w:history="1">
            <w:r w:rsidR="00F26D9D" w:rsidRPr="00830504">
              <w:rPr>
                <w:rStyle w:val="Hyperlink"/>
                <w:noProof/>
                <w14:scene3d>
                  <w14:camera w14:prst="orthographicFront"/>
                  <w14:lightRig w14:rig="threePt" w14:dir="t">
                    <w14:rot w14:lat="0" w14:lon="0" w14:rev="0"/>
                  </w14:lightRig>
                </w14:scene3d>
              </w:rPr>
              <w:t>6.4</w:t>
            </w:r>
            <w:r w:rsidR="00F26D9D">
              <w:rPr>
                <w:rFonts w:eastAsiaTheme="minorEastAsia" w:cstheme="minorBidi"/>
                <w:noProof/>
                <w:szCs w:val="22"/>
                <w:lang w:eastAsia="en-GB"/>
              </w:rPr>
              <w:tab/>
            </w:r>
            <w:r w:rsidR="00F26D9D" w:rsidRPr="00830504">
              <w:rPr>
                <w:rStyle w:val="Hyperlink"/>
                <w:noProof/>
              </w:rPr>
              <w:t>Transfer Assessment</w:t>
            </w:r>
            <w:r w:rsidR="00F26D9D">
              <w:rPr>
                <w:noProof/>
                <w:webHidden/>
              </w:rPr>
              <w:tab/>
            </w:r>
            <w:r w:rsidR="00F26D9D">
              <w:rPr>
                <w:noProof/>
                <w:webHidden/>
              </w:rPr>
              <w:fldChar w:fldCharType="begin"/>
            </w:r>
            <w:r w:rsidR="00F26D9D">
              <w:rPr>
                <w:noProof/>
                <w:webHidden/>
              </w:rPr>
              <w:instrText xml:space="preserve"> PAGEREF _Toc113268464 \h </w:instrText>
            </w:r>
            <w:r w:rsidR="00F26D9D">
              <w:rPr>
                <w:noProof/>
                <w:webHidden/>
              </w:rPr>
            </w:r>
            <w:r w:rsidR="00F26D9D">
              <w:rPr>
                <w:noProof/>
                <w:webHidden/>
              </w:rPr>
              <w:fldChar w:fldCharType="separate"/>
            </w:r>
            <w:r>
              <w:rPr>
                <w:noProof/>
                <w:webHidden/>
              </w:rPr>
              <w:t>40</w:t>
            </w:r>
            <w:r w:rsidR="00F26D9D">
              <w:rPr>
                <w:noProof/>
                <w:webHidden/>
              </w:rPr>
              <w:fldChar w:fldCharType="end"/>
            </w:r>
          </w:hyperlink>
        </w:p>
        <w:p w14:paraId="63AD105D" w14:textId="67B53899" w:rsidR="00F26D9D" w:rsidRDefault="001F0E49">
          <w:pPr>
            <w:pStyle w:val="TOC2"/>
            <w:rPr>
              <w:rFonts w:eastAsiaTheme="minorEastAsia" w:cstheme="minorBidi"/>
              <w:noProof/>
              <w:szCs w:val="22"/>
              <w:lang w:eastAsia="en-GB"/>
            </w:rPr>
          </w:pPr>
          <w:hyperlink w:anchor="_Toc113268465" w:history="1">
            <w:r w:rsidR="00F26D9D" w:rsidRPr="00830504">
              <w:rPr>
                <w:rStyle w:val="Hyperlink"/>
                <w:noProof/>
                <w14:scene3d>
                  <w14:camera w14:prst="orthographicFront"/>
                  <w14:lightRig w14:rig="threePt" w14:dir="t">
                    <w14:rot w14:lat="0" w14:lon="0" w14:rev="0"/>
                  </w14:lightRig>
                </w14:scene3d>
              </w:rPr>
              <w:t>6.5</w:t>
            </w:r>
            <w:r w:rsidR="00F26D9D">
              <w:rPr>
                <w:rFonts w:eastAsiaTheme="minorEastAsia" w:cstheme="minorBidi"/>
                <w:noProof/>
                <w:szCs w:val="22"/>
                <w:lang w:eastAsia="en-GB"/>
              </w:rPr>
              <w:tab/>
            </w:r>
            <w:r w:rsidR="00F26D9D" w:rsidRPr="00830504">
              <w:rPr>
                <w:rStyle w:val="Hyperlink"/>
                <w:noProof/>
              </w:rPr>
              <w:t>Annual Progress Review (Post-Transfer)</w:t>
            </w:r>
            <w:r w:rsidR="00F26D9D">
              <w:rPr>
                <w:noProof/>
                <w:webHidden/>
              </w:rPr>
              <w:tab/>
            </w:r>
            <w:r w:rsidR="00F26D9D">
              <w:rPr>
                <w:noProof/>
                <w:webHidden/>
              </w:rPr>
              <w:fldChar w:fldCharType="begin"/>
            </w:r>
            <w:r w:rsidR="00F26D9D">
              <w:rPr>
                <w:noProof/>
                <w:webHidden/>
              </w:rPr>
              <w:instrText xml:space="preserve"> PAGEREF _Toc113268465 \h </w:instrText>
            </w:r>
            <w:r w:rsidR="00F26D9D">
              <w:rPr>
                <w:noProof/>
                <w:webHidden/>
              </w:rPr>
            </w:r>
            <w:r w:rsidR="00F26D9D">
              <w:rPr>
                <w:noProof/>
                <w:webHidden/>
              </w:rPr>
              <w:fldChar w:fldCharType="separate"/>
            </w:r>
            <w:r>
              <w:rPr>
                <w:noProof/>
                <w:webHidden/>
              </w:rPr>
              <w:t>41</w:t>
            </w:r>
            <w:r w:rsidR="00F26D9D">
              <w:rPr>
                <w:noProof/>
                <w:webHidden/>
              </w:rPr>
              <w:fldChar w:fldCharType="end"/>
            </w:r>
          </w:hyperlink>
        </w:p>
        <w:p w14:paraId="0159B0B5" w14:textId="47471865" w:rsidR="00F26D9D" w:rsidRDefault="001F0E49">
          <w:pPr>
            <w:pStyle w:val="TOC2"/>
            <w:rPr>
              <w:rFonts w:eastAsiaTheme="minorEastAsia" w:cstheme="minorBidi"/>
              <w:noProof/>
              <w:szCs w:val="22"/>
              <w:lang w:eastAsia="en-GB"/>
            </w:rPr>
          </w:pPr>
          <w:hyperlink w:anchor="_Toc113268466" w:history="1">
            <w:r w:rsidR="00F26D9D" w:rsidRPr="00830504">
              <w:rPr>
                <w:rStyle w:val="Hyperlink"/>
                <w:noProof/>
                <w14:scene3d>
                  <w14:camera w14:prst="orthographicFront"/>
                  <w14:lightRig w14:rig="threePt" w14:dir="t">
                    <w14:rot w14:lat="0" w14:lon="0" w14:rev="0"/>
                  </w14:lightRig>
                </w14:scene3d>
              </w:rPr>
              <w:t>6.6</w:t>
            </w:r>
            <w:r w:rsidR="00F26D9D">
              <w:rPr>
                <w:rFonts w:eastAsiaTheme="minorEastAsia" w:cstheme="minorBidi"/>
                <w:noProof/>
                <w:szCs w:val="22"/>
                <w:lang w:eastAsia="en-GB"/>
              </w:rPr>
              <w:tab/>
            </w:r>
            <w:r w:rsidR="00F26D9D" w:rsidRPr="00830504">
              <w:rPr>
                <w:rStyle w:val="Hyperlink"/>
                <w:noProof/>
              </w:rPr>
              <w:t>Final Examination</w:t>
            </w:r>
            <w:r w:rsidR="00F26D9D">
              <w:rPr>
                <w:noProof/>
                <w:webHidden/>
              </w:rPr>
              <w:tab/>
            </w:r>
            <w:r w:rsidR="00F26D9D">
              <w:rPr>
                <w:noProof/>
                <w:webHidden/>
              </w:rPr>
              <w:fldChar w:fldCharType="begin"/>
            </w:r>
            <w:r w:rsidR="00F26D9D">
              <w:rPr>
                <w:noProof/>
                <w:webHidden/>
              </w:rPr>
              <w:instrText xml:space="preserve"> PAGEREF _Toc113268466 \h </w:instrText>
            </w:r>
            <w:r w:rsidR="00F26D9D">
              <w:rPr>
                <w:noProof/>
                <w:webHidden/>
              </w:rPr>
            </w:r>
            <w:r w:rsidR="00F26D9D">
              <w:rPr>
                <w:noProof/>
                <w:webHidden/>
              </w:rPr>
              <w:fldChar w:fldCharType="separate"/>
            </w:r>
            <w:r>
              <w:rPr>
                <w:noProof/>
                <w:webHidden/>
              </w:rPr>
              <w:t>42</w:t>
            </w:r>
            <w:r w:rsidR="00F26D9D">
              <w:rPr>
                <w:noProof/>
                <w:webHidden/>
              </w:rPr>
              <w:fldChar w:fldCharType="end"/>
            </w:r>
          </w:hyperlink>
        </w:p>
        <w:p w14:paraId="68DCB8F6" w14:textId="79B31AC1" w:rsidR="00F26D9D" w:rsidRDefault="001F0E49">
          <w:pPr>
            <w:pStyle w:val="TOC2"/>
            <w:rPr>
              <w:rFonts w:eastAsiaTheme="minorEastAsia" w:cstheme="minorBidi"/>
              <w:noProof/>
              <w:szCs w:val="22"/>
              <w:lang w:eastAsia="en-GB"/>
            </w:rPr>
          </w:pPr>
          <w:hyperlink w:anchor="_Toc113268467" w:history="1">
            <w:r w:rsidR="00F26D9D" w:rsidRPr="00830504">
              <w:rPr>
                <w:rStyle w:val="Hyperlink"/>
                <w:noProof/>
                <w14:scene3d>
                  <w14:camera w14:prst="orthographicFront"/>
                  <w14:lightRig w14:rig="threePt" w14:dir="t">
                    <w14:rot w14:lat="0" w14:lon="0" w14:rev="0"/>
                  </w14:lightRig>
                </w14:scene3d>
              </w:rPr>
              <w:t>6.7</w:t>
            </w:r>
            <w:r w:rsidR="00F26D9D">
              <w:rPr>
                <w:rFonts w:eastAsiaTheme="minorEastAsia" w:cstheme="minorBidi"/>
                <w:noProof/>
                <w:szCs w:val="22"/>
                <w:lang w:eastAsia="en-GB"/>
              </w:rPr>
              <w:tab/>
            </w:r>
            <w:r w:rsidR="00F26D9D" w:rsidRPr="00830504">
              <w:rPr>
                <w:rStyle w:val="Hyperlink"/>
                <w:noProof/>
              </w:rPr>
              <w:t>After the examination</w:t>
            </w:r>
            <w:r w:rsidR="00F26D9D">
              <w:rPr>
                <w:noProof/>
                <w:webHidden/>
              </w:rPr>
              <w:tab/>
            </w:r>
            <w:r w:rsidR="00F26D9D">
              <w:rPr>
                <w:noProof/>
                <w:webHidden/>
              </w:rPr>
              <w:fldChar w:fldCharType="begin"/>
            </w:r>
            <w:r w:rsidR="00F26D9D">
              <w:rPr>
                <w:noProof/>
                <w:webHidden/>
              </w:rPr>
              <w:instrText xml:space="preserve"> PAGEREF _Toc113268467 \h </w:instrText>
            </w:r>
            <w:r w:rsidR="00F26D9D">
              <w:rPr>
                <w:noProof/>
                <w:webHidden/>
              </w:rPr>
            </w:r>
            <w:r w:rsidR="00F26D9D">
              <w:rPr>
                <w:noProof/>
                <w:webHidden/>
              </w:rPr>
              <w:fldChar w:fldCharType="separate"/>
            </w:r>
            <w:r>
              <w:rPr>
                <w:noProof/>
                <w:webHidden/>
              </w:rPr>
              <w:t>43</w:t>
            </w:r>
            <w:r w:rsidR="00F26D9D">
              <w:rPr>
                <w:noProof/>
                <w:webHidden/>
              </w:rPr>
              <w:fldChar w:fldCharType="end"/>
            </w:r>
          </w:hyperlink>
        </w:p>
        <w:p w14:paraId="76B0B1D2" w14:textId="5D169EA9" w:rsidR="00F26D9D" w:rsidRDefault="001F0E49">
          <w:pPr>
            <w:pStyle w:val="TOC2"/>
            <w:rPr>
              <w:rFonts w:eastAsiaTheme="minorEastAsia" w:cstheme="minorBidi"/>
              <w:noProof/>
              <w:szCs w:val="22"/>
              <w:lang w:eastAsia="en-GB"/>
            </w:rPr>
          </w:pPr>
          <w:hyperlink w:anchor="_Toc113268468" w:history="1">
            <w:r w:rsidR="00F26D9D" w:rsidRPr="00830504">
              <w:rPr>
                <w:rStyle w:val="Hyperlink"/>
                <w:noProof/>
                <w14:scene3d>
                  <w14:camera w14:prst="orthographicFront"/>
                  <w14:lightRig w14:rig="threePt" w14:dir="t">
                    <w14:rot w14:lat="0" w14:lon="0" w14:rev="0"/>
                  </w14:lightRig>
                </w14:scene3d>
              </w:rPr>
              <w:t>6.8</w:t>
            </w:r>
            <w:r w:rsidR="00F26D9D">
              <w:rPr>
                <w:rFonts w:eastAsiaTheme="minorEastAsia" w:cstheme="minorBidi"/>
                <w:noProof/>
                <w:szCs w:val="22"/>
                <w:lang w:eastAsia="en-GB"/>
              </w:rPr>
              <w:tab/>
            </w:r>
            <w:r w:rsidR="00F26D9D" w:rsidRPr="00830504">
              <w:rPr>
                <w:rStyle w:val="Hyperlink"/>
                <w:noProof/>
              </w:rPr>
              <w:t>Advice and support after your transfer or final viva</w:t>
            </w:r>
            <w:r w:rsidR="00F26D9D">
              <w:rPr>
                <w:noProof/>
                <w:webHidden/>
              </w:rPr>
              <w:tab/>
            </w:r>
            <w:r w:rsidR="00F26D9D">
              <w:rPr>
                <w:noProof/>
                <w:webHidden/>
              </w:rPr>
              <w:fldChar w:fldCharType="begin"/>
            </w:r>
            <w:r w:rsidR="00F26D9D">
              <w:rPr>
                <w:noProof/>
                <w:webHidden/>
              </w:rPr>
              <w:instrText xml:space="preserve"> PAGEREF _Toc113268468 \h </w:instrText>
            </w:r>
            <w:r w:rsidR="00F26D9D">
              <w:rPr>
                <w:noProof/>
                <w:webHidden/>
              </w:rPr>
            </w:r>
            <w:r w:rsidR="00F26D9D">
              <w:rPr>
                <w:noProof/>
                <w:webHidden/>
              </w:rPr>
              <w:fldChar w:fldCharType="separate"/>
            </w:r>
            <w:r>
              <w:rPr>
                <w:noProof/>
                <w:webHidden/>
              </w:rPr>
              <w:t>43</w:t>
            </w:r>
            <w:r w:rsidR="00F26D9D">
              <w:rPr>
                <w:noProof/>
                <w:webHidden/>
              </w:rPr>
              <w:fldChar w:fldCharType="end"/>
            </w:r>
          </w:hyperlink>
        </w:p>
        <w:p w14:paraId="73A2C5A3" w14:textId="5115336C" w:rsidR="00F26D9D" w:rsidRDefault="001F0E49">
          <w:pPr>
            <w:pStyle w:val="TOC1"/>
            <w:rPr>
              <w:rFonts w:eastAsiaTheme="minorEastAsia" w:cstheme="minorBidi"/>
              <w:b w:val="0"/>
              <w:sz w:val="22"/>
              <w:szCs w:val="22"/>
              <w:lang w:eastAsia="en-GB"/>
            </w:rPr>
          </w:pPr>
          <w:hyperlink w:anchor="_Toc113268469" w:history="1">
            <w:r w:rsidR="00F26D9D" w:rsidRPr="00830504">
              <w:rPr>
                <w:rStyle w:val="Hyperlink"/>
              </w:rPr>
              <w:t>7</w:t>
            </w:r>
            <w:r w:rsidR="00F26D9D">
              <w:rPr>
                <w:rFonts w:eastAsiaTheme="minorEastAsia" w:cstheme="minorBidi"/>
                <w:b w:val="0"/>
                <w:sz w:val="22"/>
                <w:szCs w:val="22"/>
                <w:lang w:eastAsia="en-GB"/>
              </w:rPr>
              <w:tab/>
            </w:r>
            <w:r w:rsidR="00F26D9D" w:rsidRPr="00830504">
              <w:rPr>
                <w:rStyle w:val="Hyperlink"/>
              </w:rPr>
              <w:t>Beyond the Viva</w:t>
            </w:r>
            <w:r w:rsidR="00F26D9D">
              <w:rPr>
                <w:webHidden/>
              </w:rPr>
              <w:tab/>
            </w:r>
            <w:r w:rsidR="00F26D9D">
              <w:rPr>
                <w:webHidden/>
              </w:rPr>
              <w:fldChar w:fldCharType="begin"/>
            </w:r>
            <w:r w:rsidR="00F26D9D">
              <w:rPr>
                <w:webHidden/>
              </w:rPr>
              <w:instrText xml:space="preserve"> PAGEREF _Toc113268469 \h </w:instrText>
            </w:r>
            <w:r w:rsidR="00F26D9D">
              <w:rPr>
                <w:webHidden/>
              </w:rPr>
            </w:r>
            <w:r w:rsidR="00F26D9D">
              <w:rPr>
                <w:webHidden/>
              </w:rPr>
              <w:fldChar w:fldCharType="separate"/>
            </w:r>
            <w:r>
              <w:rPr>
                <w:webHidden/>
              </w:rPr>
              <w:t>45</w:t>
            </w:r>
            <w:r w:rsidR="00F26D9D">
              <w:rPr>
                <w:webHidden/>
              </w:rPr>
              <w:fldChar w:fldCharType="end"/>
            </w:r>
          </w:hyperlink>
        </w:p>
        <w:p w14:paraId="46850443" w14:textId="2088E2B9" w:rsidR="00F26D9D" w:rsidRDefault="001F0E49">
          <w:pPr>
            <w:pStyle w:val="TOC2"/>
            <w:rPr>
              <w:rFonts w:eastAsiaTheme="minorEastAsia" w:cstheme="minorBidi"/>
              <w:noProof/>
              <w:szCs w:val="22"/>
              <w:lang w:eastAsia="en-GB"/>
            </w:rPr>
          </w:pPr>
          <w:hyperlink w:anchor="_Toc113268470" w:history="1">
            <w:r w:rsidR="00F26D9D" w:rsidRPr="00830504">
              <w:rPr>
                <w:rStyle w:val="Hyperlink"/>
                <w:noProof/>
                <w14:scene3d>
                  <w14:camera w14:prst="orthographicFront"/>
                  <w14:lightRig w14:rig="threePt" w14:dir="t">
                    <w14:rot w14:lat="0" w14:lon="0" w14:rev="0"/>
                  </w14:lightRig>
                </w14:scene3d>
              </w:rPr>
              <w:t>7.1</w:t>
            </w:r>
            <w:r w:rsidR="00F26D9D">
              <w:rPr>
                <w:rFonts w:eastAsiaTheme="minorEastAsia" w:cstheme="minorBidi"/>
                <w:noProof/>
                <w:szCs w:val="22"/>
                <w:lang w:eastAsia="en-GB"/>
              </w:rPr>
              <w:tab/>
            </w:r>
            <w:r w:rsidR="00F26D9D" w:rsidRPr="00830504">
              <w:rPr>
                <w:rStyle w:val="Hyperlink"/>
                <w:noProof/>
              </w:rPr>
              <w:t>Checklist for finishing</w:t>
            </w:r>
            <w:r w:rsidR="00F26D9D">
              <w:rPr>
                <w:noProof/>
                <w:webHidden/>
              </w:rPr>
              <w:tab/>
            </w:r>
            <w:r w:rsidR="00F26D9D">
              <w:rPr>
                <w:noProof/>
                <w:webHidden/>
              </w:rPr>
              <w:fldChar w:fldCharType="begin"/>
            </w:r>
            <w:r w:rsidR="00F26D9D">
              <w:rPr>
                <w:noProof/>
                <w:webHidden/>
              </w:rPr>
              <w:instrText xml:space="preserve"> PAGEREF _Toc113268470 \h </w:instrText>
            </w:r>
            <w:r w:rsidR="00F26D9D">
              <w:rPr>
                <w:noProof/>
                <w:webHidden/>
              </w:rPr>
            </w:r>
            <w:r w:rsidR="00F26D9D">
              <w:rPr>
                <w:noProof/>
                <w:webHidden/>
              </w:rPr>
              <w:fldChar w:fldCharType="separate"/>
            </w:r>
            <w:r>
              <w:rPr>
                <w:noProof/>
                <w:webHidden/>
              </w:rPr>
              <w:t>45</w:t>
            </w:r>
            <w:r w:rsidR="00F26D9D">
              <w:rPr>
                <w:noProof/>
                <w:webHidden/>
              </w:rPr>
              <w:fldChar w:fldCharType="end"/>
            </w:r>
          </w:hyperlink>
        </w:p>
        <w:p w14:paraId="78015687" w14:textId="358A2733" w:rsidR="00F26D9D" w:rsidRDefault="001F0E49">
          <w:pPr>
            <w:pStyle w:val="TOC2"/>
            <w:rPr>
              <w:rFonts w:eastAsiaTheme="minorEastAsia" w:cstheme="minorBidi"/>
              <w:noProof/>
              <w:szCs w:val="22"/>
              <w:lang w:eastAsia="en-GB"/>
            </w:rPr>
          </w:pPr>
          <w:hyperlink w:anchor="_Toc113268471" w:history="1">
            <w:r w:rsidR="00F26D9D" w:rsidRPr="00830504">
              <w:rPr>
                <w:rStyle w:val="Hyperlink"/>
                <w:noProof/>
                <w14:scene3d>
                  <w14:camera w14:prst="orthographicFront"/>
                  <w14:lightRig w14:rig="threePt" w14:dir="t">
                    <w14:rot w14:lat="0" w14:lon="0" w14:rev="0"/>
                  </w14:lightRig>
                </w14:scene3d>
              </w:rPr>
              <w:t>7.2</w:t>
            </w:r>
            <w:r w:rsidR="00F26D9D">
              <w:rPr>
                <w:rFonts w:eastAsiaTheme="minorEastAsia" w:cstheme="minorBidi"/>
                <w:noProof/>
                <w:szCs w:val="22"/>
                <w:lang w:eastAsia="en-GB"/>
              </w:rPr>
              <w:tab/>
            </w:r>
            <w:r w:rsidR="00F26D9D" w:rsidRPr="00830504">
              <w:rPr>
                <w:rStyle w:val="Hyperlink"/>
                <w:noProof/>
              </w:rPr>
              <w:t>Graduation</w:t>
            </w:r>
            <w:r w:rsidR="00F26D9D">
              <w:rPr>
                <w:noProof/>
                <w:webHidden/>
              </w:rPr>
              <w:tab/>
            </w:r>
            <w:r w:rsidR="00F26D9D">
              <w:rPr>
                <w:noProof/>
                <w:webHidden/>
              </w:rPr>
              <w:fldChar w:fldCharType="begin"/>
            </w:r>
            <w:r w:rsidR="00F26D9D">
              <w:rPr>
                <w:noProof/>
                <w:webHidden/>
              </w:rPr>
              <w:instrText xml:space="preserve"> PAGEREF _Toc113268471 \h </w:instrText>
            </w:r>
            <w:r w:rsidR="00F26D9D">
              <w:rPr>
                <w:noProof/>
                <w:webHidden/>
              </w:rPr>
            </w:r>
            <w:r w:rsidR="00F26D9D">
              <w:rPr>
                <w:noProof/>
                <w:webHidden/>
              </w:rPr>
              <w:fldChar w:fldCharType="separate"/>
            </w:r>
            <w:r>
              <w:rPr>
                <w:noProof/>
                <w:webHidden/>
              </w:rPr>
              <w:t>46</w:t>
            </w:r>
            <w:r w:rsidR="00F26D9D">
              <w:rPr>
                <w:noProof/>
                <w:webHidden/>
              </w:rPr>
              <w:fldChar w:fldCharType="end"/>
            </w:r>
          </w:hyperlink>
        </w:p>
        <w:p w14:paraId="6661713A" w14:textId="1A28D37E" w:rsidR="00F26D9D" w:rsidRDefault="001F0E49">
          <w:pPr>
            <w:pStyle w:val="TOC1"/>
            <w:rPr>
              <w:rFonts w:eastAsiaTheme="minorEastAsia" w:cstheme="minorBidi"/>
              <w:b w:val="0"/>
              <w:sz w:val="22"/>
              <w:szCs w:val="22"/>
              <w:lang w:eastAsia="en-GB"/>
            </w:rPr>
          </w:pPr>
          <w:hyperlink w:anchor="_Toc113268472" w:history="1">
            <w:r w:rsidR="00F26D9D" w:rsidRPr="00830504">
              <w:rPr>
                <w:rStyle w:val="Hyperlink"/>
              </w:rPr>
              <w:t>8</w:t>
            </w:r>
            <w:r w:rsidR="00F26D9D">
              <w:rPr>
                <w:rFonts w:eastAsiaTheme="minorEastAsia" w:cstheme="minorBidi"/>
                <w:b w:val="0"/>
                <w:sz w:val="22"/>
                <w:szCs w:val="22"/>
                <w:lang w:eastAsia="en-GB"/>
              </w:rPr>
              <w:tab/>
            </w:r>
            <w:r w:rsidR="00F26D9D" w:rsidRPr="00830504">
              <w:rPr>
                <w:rStyle w:val="Hyperlink"/>
              </w:rPr>
              <w:t>Timescales of milestones for each research degree programme</w:t>
            </w:r>
            <w:r w:rsidR="00F26D9D">
              <w:rPr>
                <w:webHidden/>
              </w:rPr>
              <w:tab/>
            </w:r>
            <w:r w:rsidR="00F26D9D">
              <w:rPr>
                <w:webHidden/>
              </w:rPr>
              <w:fldChar w:fldCharType="begin"/>
            </w:r>
            <w:r w:rsidR="00F26D9D">
              <w:rPr>
                <w:webHidden/>
              </w:rPr>
              <w:instrText xml:space="preserve"> PAGEREF _Toc113268472 \h </w:instrText>
            </w:r>
            <w:r w:rsidR="00F26D9D">
              <w:rPr>
                <w:webHidden/>
              </w:rPr>
            </w:r>
            <w:r w:rsidR="00F26D9D">
              <w:rPr>
                <w:webHidden/>
              </w:rPr>
              <w:fldChar w:fldCharType="separate"/>
            </w:r>
            <w:r>
              <w:rPr>
                <w:webHidden/>
              </w:rPr>
              <w:t>47</w:t>
            </w:r>
            <w:r w:rsidR="00F26D9D">
              <w:rPr>
                <w:webHidden/>
              </w:rPr>
              <w:fldChar w:fldCharType="end"/>
            </w:r>
          </w:hyperlink>
        </w:p>
        <w:p w14:paraId="4341A566" w14:textId="41204DCF" w:rsidR="00F26D9D" w:rsidRDefault="001F0E49">
          <w:pPr>
            <w:pStyle w:val="TOC1"/>
            <w:rPr>
              <w:rFonts w:eastAsiaTheme="minorEastAsia" w:cstheme="minorBidi"/>
              <w:b w:val="0"/>
              <w:sz w:val="22"/>
              <w:szCs w:val="22"/>
              <w:lang w:eastAsia="en-GB"/>
            </w:rPr>
          </w:pPr>
          <w:hyperlink w:anchor="_Toc113268473" w:history="1">
            <w:r w:rsidR="00F26D9D" w:rsidRPr="00830504">
              <w:rPr>
                <w:rStyle w:val="Hyperlink"/>
              </w:rPr>
              <w:t>9</w:t>
            </w:r>
            <w:r w:rsidR="00F26D9D">
              <w:rPr>
                <w:rFonts w:eastAsiaTheme="minorEastAsia" w:cstheme="minorBidi"/>
                <w:b w:val="0"/>
                <w:sz w:val="22"/>
                <w:szCs w:val="22"/>
                <w:lang w:eastAsia="en-GB"/>
              </w:rPr>
              <w:tab/>
            </w:r>
            <w:r w:rsidR="00F26D9D" w:rsidRPr="00830504">
              <w:rPr>
                <w:rStyle w:val="Hyperlink"/>
              </w:rPr>
              <w:t>Appendix</w:t>
            </w:r>
            <w:r w:rsidR="00F26D9D">
              <w:rPr>
                <w:webHidden/>
              </w:rPr>
              <w:tab/>
            </w:r>
            <w:r w:rsidR="00F26D9D">
              <w:rPr>
                <w:webHidden/>
              </w:rPr>
              <w:fldChar w:fldCharType="begin"/>
            </w:r>
            <w:r w:rsidR="00F26D9D">
              <w:rPr>
                <w:webHidden/>
              </w:rPr>
              <w:instrText xml:space="preserve"> PAGEREF _Toc113268473 \h </w:instrText>
            </w:r>
            <w:r w:rsidR="00F26D9D">
              <w:rPr>
                <w:webHidden/>
              </w:rPr>
            </w:r>
            <w:r w:rsidR="00F26D9D">
              <w:rPr>
                <w:webHidden/>
              </w:rPr>
              <w:fldChar w:fldCharType="separate"/>
            </w:r>
            <w:r>
              <w:rPr>
                <w:webHidden/>
              </w:rPr>
              <w:t>49</w:t>
            </w:r>
            <w:r w:rsidR="00F26D9D">
              <w:rPr>
                <w:webHidden/>
              </w:rPr>
              <w:fldChar w:fldCharType="end"/>
            </w:r>
          </w:hyperlink>
        </w:p>
        <w:p w14:paraId="42E1CDBF" w14:textId="635A999E" w:rsidR="00131A60" w:rsidRPr="00B121F8" w:rsidRDefault="00131A60" w:rsidP="00044EC0">
          <w:r w:rsidRPr="00240699">
            <w:rPr>
              <w:rFonts w:cstheme="minorHAnsi"/>
              <w:b/>
              <w:bCs/>
              <w:noProof/>
              <w:color w:val="2B579A"/>
              <w:shd w:val="clear" w:color="auto" w:fill="E6E6E6"/>
            </w:rPr>
            <w:fldChar w:fldCharType="end"/>
          </w:r>
        </w:p>
      </w:sdtContent>
    </w:sdt>
    <w:p w14:paraId="1C3522DE" w14:textId="34E7A622" w:rsidR="004A4CA3" w:rsidRDefault="00C06C1E" w:rsidP="00044EC0">
      <w:r w:rsidRPr="001411CA">
        <w:rPr>
          <w:b/>
          <w:noProof/>
          <w:sz w:val="28"/>
          <w:szCs w:val="28"/>
          <w:highlight w:val="lightGray"/>
          <w:lang w:eastAsia="en-GB"/>
        </w:rPr>
        <mc:AlternateContent>
          <mc:Choice Requires="wps">
            <w:drawing>
              <wp:anchor distT="45720" distB="45720" distL="114300" distR="114300" simplePos="0" relativeHeight="251658241" behindDoc="0" locked="0" layoutInCell="1" allowOverlap="1" wp14:anchorId="2AAFABF5" wp14:editId="04C1689C">
                <wp:simplePos x="0" y="0"/>
                <wp:positionH relativeFrom="margin">
                  <wp:align>left</wp:align>
                </wp:positionH>
                <wp:positionV relativeFrom="paragraph">
                  <wp:posOffset>391160</wp:posOffset>
                </wp:positionV>
                <wp:extent cx="6175375" cy="1870710"/>
                <wp:effectExtent l="57150" t="57150" r="111125" b="1104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5375" cy="18707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F48C38B" w14:textId="77777777" w:rsidR="000B3ECC" w:rsidRPr="001411CA" w:rsidRDefault="000B3ECC" w:rsidP="001411CA">
                            <w:pPr>
                              <w:rPr>
                                <w:b/>
                                <w:sz w:val="28"/>
                                <w:szCs w:val="28"/>
                              </w:rPr>
                            </w:pPr>
                            <w:r w:rsidRPr="001411CA">
                              <w:rPr>
                                <w:b/>
                                <w:sz w:val="28"/>
                                <w:szCs w:val="28"/>
                              </w:rPr>
                              <w:t>Student Support tips</w:t>
                            </w:r>
                          </w:p>
                          <w:p w14:paraId="2582AFBF" w14:textId="77777777" w:rsidR="000B3ECC" w:rsidRPr="001411CA" w:rsidRDefault="000B3ECC" w:rsidP="001411CA"/>
                          <w:p w14:paraId="219CFCCB" w14:textId="29D1D1DC" w:rsidR="000B3ECC" w:rsidRPr="00A54245" w:rsidRDefault="000B3ECC" w:rsidP="001411CA">
                            <w:pPr>
                              <w:rPr>
                                <w:sz w:val="28"/>
                              </w:rPr>
                            </w:pPr>
                            <w:r w:rsidRPr="001411CA">
                              <w:rPr>
                                <w:sz w:val="28"/>
                              </w:rPr>
                              <w:t xml:space="preserve">Throughout the handbook, you will notice </w:t>
                            </w:r>
                            <w:r>
                              <w:rPr>
                                <w:sz w:val="28"/>
                              </w:rPr>
                              <w:t>these text boxes with a blue outline with the heading</w:t>
                            </w:r>
                            <w:r w:rsidRPr="001411CA">
                              <w:rPr>
                                <w:sz w:val="28"/>
                              </w:rPr>
                              <w:t xml:space="preserve"> “student support tip”. These tips are to guide you on further student support related advice where relevant throughout the handbook. They are designed to give direct, easy to understand guidance or advice on who to contact about complex topics that are addressed in the handbook.</w:t>
                            </w:r>
                          </w:p>
                          <w:p w14:paraId="0612B2A1" w14:textId="1E8403D9" w:rsidR="000B3ECC" w:rsidRDefault="000B3EC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AAFABF5" id="Text Box 2" o:spid="_x0000_s1026" style="position:absolute;margin-left:0;margin-top:30.8pt;width:486.25pt;height:147.3pt;z-index:251658241;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" fillcolor="white [3201]" strokecolor="#4472c4 [3208]" strokeweight="3pt">
                <v:stroke joinstyle="miter"/>
                <v:shadow on="t" color="black" opacity="26214f" origin="-.5,-.5" offset=".74836mm,.74836mm"/>
                <v:textbox>
                  <w:txbxContent>
                    <w:p w14:paraId="7F48C38B" w14:textId="77777777" w:rsidR="000B3ECC" w:rsidRPr="001411CA" w:rsidRDefault="000B3ECC" w:rsidP="001411CA">
                      <w:pPr>
                        <w:rPr>
                          <w:b/>
                          <w:sz w:val="28"/>
                          <w:szCs w:val="28"/>
                        </w:rPr>
                      </w:pPr>
                      <w:r w:rsidRPr="001411CA">
                        <w:rPr>
                          <w:b/>
                          <w:sz w:val="28"/>
                          <w:szCs w:val="28"/>
                        </w:rPr>
                        <w:t>Student Support tips</w:t>
                      </w:r>
                    </w:p>
                    <w:p w14:paraId="2582AFBF" w14:textId="77777777" w:rsidR="000B3ECC" w:rsidRPr="001411CA" w:rsidRDefault="000B3ECC" w:rsidP="001411CA"/>
                    <w:p w14:paraId="219CFCCB" w14:textId="29D1D1DC" w:rsidR="000B3ECC" w:rsidRPr="00A54245" w:rsidRDefault="000B3ECC" w:rsidP="001411CA">
                      <w:pPr>
                        <w:rPr>
                          <w:sz w:val="28"/>
                        </w:rPr>
                      </w:pPr>
                      <w:r w:rsidRPr="001411CA">
                        <w:rPr>
                          <w:sz w:val="28"/>
                        </w:rPr>
                        <w:t xml:space="preserve">Throughout the handbook, you will notice </w:t>
                      </w:r>
                      <w:r>
                        <w:rPr>
                          <w:sz w:val="28"/>
                        </w:rPr>
                        <w:t>these text boxes with a blue outline with the heading</w:t>
                      </w:r>
                      <w:r w:rsidRPr="001411CA">
                        <w:rPr>
                          <w:sz w:val="28"/>
                        </w:rPr>
                        <w:t xml:space="preserve"> “student support tip”. These tips are to guide you on further student support related advice where relevant throughout the handbook. They are designed to give direct, easy to understand guidance or advice on who to contact about complex topics that are addressed in the handbook.</w:t>
                      </w:r>
                    </w:p>
                    <w:p w14:paraId="0612B2A1" w14:textId="1E8403D9" w:rsidR="000B3ECC" w:rsidRDefault="000B3ECC"/>
                  </w:txbxContent>
                </v:textbox>
                <w10:wrap type="square" anchorx="margin"/>
              </v:roundrect>
            </w:pict>
          </mc:Fallback>
        </mc:AlternateContent>
      </w:r>
    </w:p>
    <w:p w14:paraId="4D82189D" w14:textId="52194B36" w:rsidR="0099209D" w:rsidRDefault="0099209D" w:rsidP="00A86861">
      <w:bookmarkStart w:id="1" w:name="_Toc17285198"/>
      <w:bookmarkStart w:id="2" w:name="_Toc17289957"/>
      <w:bookmarkStart w:id="3" w:name="_Toc17290159"/>
      <w:bookmarkStart w:id="4" w:name="_Toc17293020"/>
      <w:bookmarkStart w:id="5" w:name="_Toc17285199"/>
      <w:bookmarkStart w:id="6" w:name="_Toc17289958"/>
      <w:bookmarkStart w:id="7" w:name="_Toc17290160"/>
      <w:bookmarkStart w:id="8" w:name="_Toc17293021"/>
      <w:bookmarkStart w:id="9" w:name="_Toc17192776"/>
      <w:bookmarkStart w:id="10" w:name="_Toc17206858"/>
      <w:bookmarkStart w:id="11" w:name="_Toc17207032"/>
      <w:bookmarkStart w:id="12" w:name="_Toc17283565"/>
      <w:bookmarkStart w:id="13" w:name="_Toc17285200"/>
      <w:bookmarkStart w:id="14" w:name="_Toc17289959"/>
      <w:bookmarkStart w:id="15" w:name="_Toc17290161"/>
      <w:bookmarkStart w:id="16" w:name="_Toc17293022"/>
      <w:bookmarkStart w:id="17" w:name="_Toc17192777"/>
      <w:bookmarkStart w:id="18" w:name="_Toc17206859"/>
      <w:bookmarkStart w:id="19" w:name="_Toc17207033"/>
      <w:bookmarkStart w:id="20" w:name="_Toc17283566"/>
      <w:bookmarkStart w:id="21" w:name="_Toc17285201"/>
      <w:bookmarkStart w:id="22" w:name="_Toc17289960"/>
      <w:bookmarkStart w:id="23" w:name="_Toc17290162"/>
      <w:bookmarkStart w:id="24" w:name="_Toc17293023"/>
      <w:bookmarkStart w:id="25" w:name="_Toc17192778"/>
      <w:bookmarkStart w:id="26" w:name="_Toc17206860"/>
      <w:bookmarkStart w:id="27" w:name="_Toc17207034"/>
      <w:bookmarkStart w:id="28" w:name="_Toc17283567"/>
      <w:bookmarkStart w:id="29" w:name="_Toc17285202"/>
      <w:bookmarkStart w:id="30" w:name="_Toc17289961"/>
      <w:bookmarkStart w:id="31" w:name="_Toc17290163"/>
      <w:bookmarkStart w:id="32" w:name="_Toc17293024"/>
      <w:bookmarkStart w:id="33" w:name="_Toc17192779"/>
      <w:bookmarkStart w:id="34" w:name="_Toc17206861"/>
      <w:bookmarkStart w:id="35" w:name="_Toc17207035"/>
      <w:bookmarkStart w:id="36" w:name="_Toc17283568"/>
      <w:bookmarkStart w:id="37" w:name="_Toc17285203"/>
      <w:bookmarkStart w:id="38" w:name="_Toc17289962"/>
      <w:bookmarkStart w:id="39" w:name="_Toc17290164"/>
      <w:bookmarkStart w:id="40" w:name="_Toc17293025"/>
      <w:bookmarkStart w:id="41" w:name="_Toc17192780"/>
      <w:bookmarkStart w:id="42" w:name="_Toc17206862"/>
      <w:bookmarkStart w:id="43" w:name="_Toc17207036"/>
      <w:bookmarkStart w:id="44" w:name="_Toc17283569"/>
      <w:bookmarkStart w:id="45" w:name="_Toc17285204"/>
      <w:bookmarkStart w:id="46" w:name="_Toc17289963"/>
      <w:bookmarkStart w:id="47" w:name="_Toc17290165"/>
      <w:bookmarkStart w:id="48" w:name="_Toc17293026"/>
      <w:bookmarkStart w:id="49" w:name="_Toc17191206"/>
      <w:bookmarkStart w:id="50" w:name="_Toc17191318"/>
      <w:bookmarkStart w:id="51" w:name="_Toc17192781"/>
      <w:bookmarkStart w:id="52" w:name="_Toc17206863"/>
      <w:bookmarkStart w:id="53" w:name="_Toc17207037"/>
      <w:bookmarkStart w:id="54" w:name="_Toc17283570"/>
      <w:bookmarkStart w:id="55" w:name="_Toc17285205"/>
      <w:bookmarkStart w:id="56" w:name="_Toc17289964"/>
      <w:bookmarkStart w:id="57" w:name="_Toc17290166"/>
      <w:bookmarkStart w:id="58" w:name="_Toc17293027"/>
      <w:bookmarkStart w:id="59" w:name="_Toc17191207"/>
      <w:bookmarkStart w:id="60" w:name="_Toc17191319"/>
      <w:bookmarkStart w:id="61" w:name="_Toc17192782"/>
      <w:bookmarkStart w:id="62" w:name="_Toc17206864"/>
      <w:bookmarkStart w:id="63" w:name="_Toc17207038"/>
      <w:bookmarkStart w:id="64" w:name="_Toc17283571"/>
      <w:bookmarkStart w:id="65" w:name="_Toc17285206"/>
      <w:bookmarkStart w:id="66" w:name="_Toc17289965"/>
      <w:bookmarkStart w:id="67" w:name="_Toc17290167"/>
      <w:bookmarkStart w:id="68" w:name="_Toc17293028"/>
      <w:bookmarkStart w:id="69" w:name="_Toc17191208"/>
      <w:bookmarkStart w:id="70" w:name="_Toc17191320"/>
      <w:bookmarkStart w:id="71" w:name="_Toc17192783"/>
      <w:bookmarkStart w:id="72" w:name="_Toc17206865"/>
      <w:bookmarkStart w:id="73" w:name="_Toc17207039"/>
      <w:bookmarkStart w:id="74" w:name="_Toc17283572"/>
      <w:bookmarkStart w:id="75" w:name="_Toc17285207"/>
      <w:bookmarkStart w:id="76" w:name="_Toc17289966"/>
      <w:bookmarkStart w:id="77" w:name="_Toc17290168"/>
      <w:bookmarkStart w:id="78" w:name="_Toc17293029"/>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p>
    <w:p w14:paraId="2F6725F8" w14:textId="77777777" w:rsidR="0099209D" w:rsidRDefault="0099209D" w:rsidP="00A86861"/>
    <w:p w14:paraId="4ACB494D" w14:textId="600C1CAA" w:rsidR="005F37D3" w:rsidRPr="00F74200" w:rsidRDefault="005F37D3" w:rsidP="00044EC0">
      <w:pPr>
        <w:rPr>
          <w:b/>
          <w:sz w:val="28"/>
          <w:szCs w:val="28"/>
        </w:rPr>
      </w:pPr>
      <w:r w:rsidRPr="00F74200">
        <w:rPr>
          <w:b/>
          <w:sz w:val="28"/>
          <w:szCs w:val="28"/>
        </w:rPr>
        <w:t>Accessibility Statement</w:t>
      </w:r>
    </w:p>
    <w:p w14:paraId="6F9C6D1C" w14:textId="17F2C7CE" w:rsidR="005F37D3" w:rsidRPr="00F74200" w:rsidRDefault="005F37D3" w:rsidP="00044EC0">
      <w:pPr>
        <w:rPr>
          <w:sz w:val="28"/>
          <w:szCs w:val="28"/>
        </w:rPr>
      </w:pPr>
    </w:p>
    <w:p w14:paraId="10FB8074" w14:textId="7F181479" w:rsidR="00833D24" w:rsidRPr="00F74200" w:rsidRDefault="00833D24" w:rsidP="00044EC0">
      <w:pPr>
        <w:rPr>
          <w:sz w:val="28"/>
          <w:szCs w:val="28"/>
        </w:rPr>
      </w:pPr>
      <w:r w:rsidRPr="00F74200">
        <w:rPr>
          <w:sz w:val="28"/>
          <w:szCs w:val="28"/>
        </w:rPr>
        <w:t>A copy of this document</w:t>
      </w:r>
      <w:r w:rsidR="00213F2C">
        <w:rPr>
          <w:sz w:val="28"/>
          <w:szCs w:val="28"/>
        </w:rPr>
        <w:t xml:space="preserve"> is available electronically on the </w:t>
      </w:r>
      <w:hyperlink r:id="rId16" w:history="1">
        <w:r w:rsidR="00757966">
          <w:rPr>
            <w:rStyle w:val="Hyperlink"/>
            <w:sz w:val="28"/>
            <w:szCs w:val="28"/>
          </w:rPr>
          <w:t>Research Degree pages of the Student Education Service (SES) website</w:t>
        </w:r>
      </w:hyperlink>
      <w:r w:rsidR="00213F2C">
        <w:rPr>
          <w:sz w:val="28"/>
          <w:szCs w:val="28"/>
        </w:rPr>
        <w:t>.</w:t>
      </w:r>
    </w:p>
    <w:p w14:paraId="151BDB47" w14:textId="77777777" w:rsidR="00833D24" w:rsidRPr="00F74200" w:rsidRDefault="00833D24" w:rsidP="00044EC0">
      <w:pPr>
        <w:rPr>
          <w:sz w:val="28"/>
          <w:szCs w:val="28"/>
        </w:rPr>
      </w:pPr>
    </w:p>
    <w:p w14:paraId="698BF000" w14:textId="4F91E0AF" w:rsidR="00B14624" w:rsidRPr="00F74200" w:rsidRDefault="00833D24" w:rsidP="00044EC0">
      <w:pPr>
        <w:rPr>
          <w:sz w:val="28"/>
          <w:szCs w:val="28"/>
          <w:highlight w:val="cyan"/>
        </w:rPr>
      </w:pPr>
      <w:r w:rsidRPr="00F74200">
        <w:rPr>
          <w:sz w:val="28"/>
          <w:szCs w:val="28"/>
        </w:rPr>
        <w:t xml:space="preserve">For information in alternative formats (for example, in braille, or large print), please email </w:t>
      </w:r>
      <w:hyperlink r:id="rId17" w:history="1">
        <w:r w:rsidR="00173872" w:rsidRPr="00896959">
          <w:rPr>
            <w:rStyle w:val="Hyperlink"/>
            <w:sz w:val="28"/>
            <w:szCs w:val="28"/>
          </w:rPr>
          <w:t>ahcgradschool@leeds.ac.uk</w:t>
        </w:r>
      </w:hyperlink>
      <w:r w:rsidR="00173872">
        <w:rPr>
          <w:sz w:val="28"/>
          <w:szCs w:val="28"/>
        </w:rPr>
        <w:t xml:space="preserve"> </w:t>
      </w:r>
      <w:r w:rsidRPr="00F74200">
        <w:rPr>
          <w:sz w:val="28"/>
          <w:szCs w:val="28"/>
        </w:rPr>
        <w:t xml:space="preserve"> </w:t>
      </w:r>
    </w:p>
    <w:p w14:paraId="704660AB" w14:textId="77777777" w:rsidR="00FC07EF" w:rsidRDefault="00FC07EF" w:rsidP="00044EC0"/>
    <w:p w14:paraId="4BDFD978" w14:textId="77777777" w:rsidR="00F74200" w:rsidRDefault="00F74200" w:rsidP="00044EC0">
      <w:pPr>
        <w:sectPr w:rsidR="00F74200" w:rsidSect="00C65345">
          <w:footerReference w:type="default" r:id="rId18"/>
          <w:pgSz w:w="11906" w:h="16838"/>
          <w:pgMar w:top="1247" w:right="1077" w:bottom="1247" w:left="1077" w:header="708" w:footer="708" w:gutter="0"/>
          <w:cols w:space="708"/>
          <w:docGrid w:linePitch="360"/>
        </w:sectPr>
      </w:pPr>
    </w:p>
    <w:p w14:paraId="14E510B3" w14:textId="449056EC" w:rsidR="008E6D32" w:rsidRPr="00624F6F" w:rsidRDefault="00A42473" w:rsidP="00B04570">
      <w:r>
        <w:br w:type="page"/>
      </w:r>
      <w:bookmarkStart w:id="79" w:name="_Toc17192789"/>
      <w:bookmarkStart w:id="80" w:name="_Toc17206872"/>
      <w:bookmarkStart w:id="81" w:name="_Toc17207046"/>
      <w:bookmarkStart w:id="82" w:name="_Toc17283579"/>
      <w:bookmarkStart w:id="83" w:name="_Toc17285214"/>
      <w:bookmarkStart w:id="84" w:name="_Toc17289973"/>
      <w:bookmarkStart w:id="85" w:name="_Toc17290175"/>
      <w:bookmarkStart w:id="86" w:name="_Toc17293036"/>
      <w:bookmarkStart w:id="87" w:name="_Toc17192790"/>
      <w:bookmarkStart w:id="88" w:name="_Toc17206873"/>
      <w:bookmarkStart w:id="89" w:name="_Toc17207047"/>
      <w:bookmarkStart w:id="90" w:name="_Toc17283580"/>
      <w:bookmarkStart w:id="91" w:name="_Toc17285215"/>
      <w:bookmarkStart w:id="92" w:name="_Toc17289974"/>
      <w:bookmarkStart w:id="93" w:name="_Toc17290176"/>
      <w:bookmarkStart w:id="94" w:name="_Toc17293037"/>
      <w:bookmarkStart w:id="95" w:name="_Toc17192791"/>
      <w:bookmarkStart w:id="96" w:name="_Toc17206874"/>
      <w:bookmarkStart w:id="97" w:name="_Toc17207048"/>
      <w:bookmarkStart w:id="98" w:name="_Toc17283581"/>
      <w:bookmarkStart w:id="99" w:name="_Toc17285216"/>
      <w:bookmarkStart w:id="100" w:name="_Toc17289975"/>
      <w:bookmarkStart w:id="101" w:name="_Toc17290177"/>
      <w:bookmarkStart w:id="102" w:name="_Toc17293038"/>
      <w:bookmarkStart w:id="103" w:name="_Toc17192792"/>
      <w:bookmarkStart w:id="104" w:name="_Toc17206875"/>
      <w:bookmarkStart w:id="105" w:name="_Toc17207049"/>
      <w:bookmarkStart w:id="106" w:name="_Toc17283582"/>
      <w:bookmarkStart w:id="107" w:name="_Toc17285217"/>
      <w:bookmarkStart w:id="108" w:name="_Toc17289976"/>
      <w:bookmarkStart w:id="109" w:name="_Toc17290178"/>
      <w:bookmarkStart w:id="110" w:name="_Toc17293039"/>
      <w:bookmarkStart w:id="111" w:name="_Toc17192793"/>
      <w:bookmarkStart w:id="112" w:name="_Toc17206876"/>
      <w:bookmarkStart w:id="113" w:name="_Toc17207050"/>
      <w:bookmarkStart w:id="114" w:name="_Toc17283583"/>
      <w:bookmarkStart w:id="115" w:name="_Toc17285218"/>
      <w:bookmarkStart w:id="116" w:name="_Toc17289977"/>
      <w:bookmarkStart w:id="117" w:name="_Toc17290179"/>
      <w:bookmarkStart w:id="118" w:name="_Toc17293040"/>
      <w:bookmarkStart w:id="119" w:name="_Toc17192794"/>
      <w:bookmarkStart w:id="120" w:name="_Toc17206877"/>
      <w:bookmarkStart w:id="121" w:name="_Toc17207051"/>
      <w:bookmarkStart w:id="122" w:name="_Toc17283584"/>
      <w:bookmarkStart w:id="123" w:name="_Toc17285219"/>
      <w:bookmarkStart w:id="124" w:name="_Toc17289978"/>
      <w:bookmarkStart w:id="125" w:name="_Toc17290180"/>
      <w:bookmarkStart w:id="126" w:name="_Toc17293041"/>
      <w:bookmarkStart w:id="127" w:name="_Toc17192795"/>
      <w:bookmarkStart w:id="128" w:name="_Toc17206878"/>
      <w:bookmarkStart w:id="129" w:name="_Toc17207052"/>
      <w:bookmarkStart w:id="130" w:name="_Toc17283585"/>
      <w:bookmarkStart w:id="131" w:name="_Toc17285220"/>
      <w:bookmarkStart w:id="132" w:name="_Toc17289979"/>
      <w:bookmarkStart w:id="133" w:name="_Toc17290181"/>
      <w:bookmarkStart w:id="134" w:name="_Toc17293042"/>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r w:rsidR="008E6D32" w:rsidRPr="00624F6F">
        <w:lastRenderedPageBreak/>
        <w:t>Foreword by the Dean of the Doctoral College</w:t>
      </w:r>
    </w:p>
    <w:p w14:paraId="32BE5A07" w14:textId="3131110F" w:rsidR="008E6D32" w:rsidRPr="00624F6F" w:rsidRDefault="008E6D32" w:rsidP="00044EC0"/>
    <w:p w14:paraId="67B77FE4" w14:textId="11F8BB8B" w:rsidR="00637948" w:rsidRDefault="00C65478" w:rsidP="00044EC0">
      <w:r w:rsidRPr="00C65478">
        <w:rPr>
          <w:noProof/>
          <w:lang w:eastAsia="en-GB"/>
        </w:rPr>
        <w:drawing>
          <wp:inline distT="0" distB="0" distL="0" distR="0" wp14:anchorId="7E8FE0D3" wp14:editId="5B0EA510">
            <wp:extent cx="6192520" cy="4127600"/>
            <wp:effectExtent l="0" t="0" r="0" b="6350"/>
            <wp:docPr id="16" name="Picture 16" descr="C:\Users\earsbar\Downloads\LUSE 1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arsbar\Downloads\LUSE 151.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92520" cy="4127600"/>
                    </a:xfrm>
                    <a:prstGeom prst="rect">
                      <a:avLst/>
                    </a:prstGeom>
                    <a:noFill/>
                    <a:ln>
                      <a:noFill/>
                    </a:ln>
                  </pic:spPr>
                </pic:pic>
              </a:graphicData>
            </a:graphic>
          </wp:inline>
        </w:drawing>
      </w:r>
    </w:p>
    <w:p w14:paraId="22F86B22" w14:textId="4D188ED5" w:rsidR="00637948" w:rsidRDefault="00637948" w:rsidP="00044EC0"/>
    <w:p w14:paraId="7DCE2697" w14:textId="5359A383" w:rsidR="00637948" w:rsidRDefault="00637948" w:rsidP="00044EC0">
      <w:r>
        <w:t>Hello and welcome to the University of Leeds.</w:t>
      </w:r>
    </w:p>
    <w:p w14:paraId="30E2B474" w14:textId="5D3076FC" w:rsidR="000A331B" w:rsidRDefault="000A331B" w:rsidP="00044EC0"/>
    <w:p w14:paraId="306A7A82" w14:textId="77777777" w:rsidR="000A331B" w:rsidRDefault="000A331B" w:rsidP="000A331B">
      <w:r>
        <w:t xml:space="preserve">I’m Luke Windsor, Dean of the Leeds Doctoral College. I am a Professor of Music Psychology, and still spend part of my time supervising postgraduate researchers and carrying out my own research, but the majority of my time is dedicated to my role as your Dean: which is to shape, advance and represent postgraduate research across the whole University. To serve those goals, I work with academic and professional colleagues across the University, as well as in partnership with Leeds University Union. </w:t>
      </w:r>
    </w:p>
    <w:p w14:paraId="7FEA87D1" w14:textId="77777777" w:rsidR="000A331B" w:rsidRDefault="000A331B" w:rsidP="000A331B"/>
    <w:p w14:paraId="63695EC6" w14:textId="77777777" w:rsidR="000A331B" w:rsidRDefault="000A331B" w:rsidP="000A331B">
      <w:r>
        <w:t xml:space="preserve">The Doctoral College that I lead coordinates across the seven Faculty Graduate Schools and the pan-University services that support your research and personal development. It also guides the development of the Leeds Doctorate, our shared vision for the future of postgraduate research at the University, which aims to facilitate a holistic and equitable approach to supporting your development. </w:t>
      </w:r>
    </w:p>
    <w:p w14:paraId="5C65C9E3" w14:textId="77777777" w:rsidR="000A331B" w:rsidRDefault="000A331B" w:rsidP="000A331B"/>
    <w:p w14:paraId="47FF0240" w14:textId="77777777" w:rsidR="000A331B" w:rsidRDefault="000A331B" w:rsidP="000A331B">
      <w:r>
        <w:t>I look forward to working with my colleagues to help you meet your goals.</w:t>
      </w:r>
    </w:p>
    <w:p w14:paraId="2751794A" w14:textId="3A614DB2" w:rsidR="000A331B" w:rsidRDefault="000A331B" w:rsidP="00044EC0"/>
    <w:p w14:paraId="41EE6A4C" w14:textId="648A83A2" w:rsidR="000A331B" w:rsidRDefault="000A331B" w:rsidP="00044EC0"/>
    <w:p w14:paraId="30E8D6A3" w14:textId="6158E1C4" w:rsidR="000A331B" w:rsidRDefault="000A331B" w:rsidP="00044EC0"/>
    <w:p w14:paraId="29DA1956" w14:textId="136E44B6" w:rsidR="000A331B" w:rsidRDefault="000A331B" w:rsidP="00044EC0"/>
    <w:p w14:paraId="084EAECC" w14:textId="32A869AF" w:rsidR="000A331B" w:rsidRDefault="000A331B" w:rsidP="00044EC0"/>
    <w:p w14:paraId="5CC7643E" w14:textId="011EAF9F" w:rsidR="000A331B" w:rsidRDefault="000A331B" w:rsidP="00044EC0"/>
    <w:p w14:paraId="3AD27583" w14:textId="77777777" w:rsidR="000B3ECC" w:rsidRDefault="000B3ECC" w:rsidP="001977D0">
      <w:pPr>
        <w:pStyle w:val="Heading1"/>
      </w:pPr>
      <w:bookmarkStart w:id="135" w:name="_Toc111121371"/>
      <w:bookmarkStart w:id="136" w:name="_Toc113268401"/>
      <w:r w:rsidRPr="005F37D3">
        <w:lastRenderedPageBreak/>
        <w:t>Policies</w:t>
      </w:r>
      <w:bookmarkEnd w:id="135"/>
      <w:bookmarkEnd w:id="136"/>
    </w:p>
    <w:p w14:paraId="3477011F" w14:textId="0CDFE1AE" w:rsidR="00F74200" w:rsidRDefault="00F74200" w:rsidP="00044EC0">
      <w:pPr>
        <w:pStyle w:val="Heading2"/>
        <w:rPr>
          <w:rStyle w:val="Hyperlink"/>
        </w:rPr>
      </w:pPr>
      <w:bookmarkStart w:id="137" w:name="_Toc113268402"/>
      <w:r w:rsidRPr="005F0331">
        <w:t>Code of Practice for Research Degree Candidatures</w:t>
      </w:r>
      <w:bookmarkEnd w:id="137"/>
    </w:p>
    <w:p w14:paraId="52002AD2" w14:textId="4E85D4BB" w:rsidR="00F74200" w:rsidRDefault="00F74200" w:rsidP="00044EC0">
      <w:r>
        <w:t xml:space="preserve">The </w:t>
      </w:r>
      <w:hyperlink r:id="rId20">
        <w:r w:rsidRPr="1C4FCE8F">
          <w:rPr>
            <w:rStyle w:val="Hyperlink"/>
          </w:rPr>
          <w:t>Code of Practice for Research Degree Candidatures</w:t>
        </w:r>
      </w:hyperlink>
      <w:r>
        <w:t xml:space="preserve"> sets out the minimum standards postgraduate researchers</w:t>
      </w:r>
      <w:r w:rsidR="004A095D">
        <w:t xml:space="preserve"> (PGRs)</w:t>
      </w:r>
      <w:r>
        <w:t xml:space="preserve"> can expect in connection with the supervision of research degree study at the University of Leeds, and it provides a framework of shared responsibilities between the University, supervisors and PGRs.</w:t>
      </w:r>
      <w:r w:rsidR="00FC0960">
        <w:t xml:space="preserve"> </w:t>
      </w:r>
      <w:r>
        <w:t xml:space="preserve">The Code of Practice constitutes the University’s formal statement regarding its rules and regulations and it is important that you are familiar with it. </w:t>
      </w:r>
    </w:p>
    <w:p w14:paraId="6B7792DA" w14:textId="77777777" w:rsidR="00F74200" w:rsidRPr="005F0331" w:rsidRDefault="00F74200" w:rsidP="00044EC0">
      <w:pPr>
        <w:rPr>
          <w:lang w:val="x-none"/>
        </w:rPr>
      </w:pPr>
    </w:p>
    <w:p w14:paraId="6549A9DB" w14:textId="570D5C1B" w:rsidR="00F74200" w:rsidRPr="00624F6F" w:rsidRDefault="00F74200" w:rsidP="00044EC0">
      <w:pPr>
        <w:pStyle w:val="Heading2"/>
      </w:pPr>
      <w:bookmarkStart w:id="138" w:name="_Toc17192787"/>
      <w:bookmarkStart w:id="139" w:name="_Toc17206869"/>
      <w:bookmarkStart w:id="140" w:name="_Toc17207043"/>
      <w:bookmarkStart w:id="141" w:name="_Toc17283576"/>
      <w:bookmarkStart w:id="142" w:name="_Toc17285211"/>
      <w:bookmarkStart w:id="143" w:name="_Toc17289970"/>
      <w:bookmarkStart w:id="144" w:name="_Toc17290172"/>
      <w:bookmarkStart w:id="145" w:name="_Toc17293033"/>
      <w:bookmarkStart w:id="146" w:name="_Toc113268403"/>
      <w:bookmarkEnd w:id="138"/>
      <w:bookmarkEnd w:id="139"/>
      <w:bookmarkEnd w:id="140"/>
      <w:bookmarkEnd w:id="141"/>
      <w:bookmarkEnd w:id="142"/>
      <w:bookmarkEnd w:id="143"/>
      <w:bookmarkEnd w:id="144"/>
      <w:bookmarkEnd w:id="145"/>
      <w:r w:rsidRPr="00624F6F">
        <w:t>The Leeds Partnership</w:t>
      </w:r>
      <w:bookmarkEnd w:id="146"/>
    </w:p>
    <w:p w14:paraId="466174AB" w14:textId="25648D97" w:rsidR="00F74200" w:rsidRPr="00624F6F" w:rsidRDefault="001F0E49" w:rsidP="00044EC0">
      <w:hyperlink r:id="rId21" w:anchor="The-Leeds-Partnership">
        <w:r w:rsidR="00F74200" w:rsidRPr="238500FD">
          <w:rPr>
            <w:rStyle w:val="Hyperlink"/>
          </w:rPr>
          <w:t>The Partnership</w:t>
        </w:r>
      </w:hyperlink>
      <w:r w:rsidR="00F74200">
        <w:t xml:space="preserve"> has been developed by students, researchers and staff and describes the mutual expectations of us all as members of the University community. The Leeds Partnership is made up of three core commitments relating to both students</w:t>
      </w:r>
      <w:r w:rsidR="32E6DF48">
        <w:t>, including postgraduate researchers,</w:t>
      </w:r>
      <w:r w:rsidR="00F74200">
        <w:t xml:space="preserve"> and staff:</w:t>
      </w:r>
    </w:p>
    <w:p w14:paraId="23C5A142" w14:textId="77777777" w:rsidR="00F74200" w:rsidRPr="00FC4FDB" w:rsidRDefault="00F74200" w:rsidP="00044EC0">
      <w:pPr>
        <w:pStyle w:val="ListParagraph"/>
        <w:numPr>
          <w:ilvl w:val="0"/>
          <w:numId w:val="13"/>
        </w:numPr>
        <w:rPr>
          <w:rFonts w:asciiTheme="minorHAnsi" w:hAnsiTheme="minorHAnsi" w:cstheme="minorHAnsi"/>
          <w:sz w:val="24"/>
        </w:rPr>
      </w:pPr>
      <w:r w:rsidRPr="00FC4FDB">
        <w:rPr>
          <w:rFonts w:asciiTheme="minorHAnsi" w:hAnsiTheme="minorHAnsi" w:cstheme="minorHAnsi"/>
          <w:sz w:val="24"/>
        </w:rPr>
        <w:t>to be responsible, accessible and respectful</w:t>
      </w:r>
    </w:p>
    <w:p w14:paraId="6FC83259" w14:textId="77777777" w:rsidR="00F74200" w:rsidRPr="00FC4FDB" w:rsidRDefault="00F74200" w:rsidP="00044EC0">
      <w:pPr>
        <w:pStyle w:val="ListParagraph"/>
        <w:numPr>
          <w:ilvl w:val="0"/>
          <w:numId w:val="13"/>
        </w:numPr>
        <w:rPr>
          <w:rFonts w:asciiTheme="minorHAnsi" w:hAnsiTheme="minorHAnsi" w:cstheme="minorHAnsi"/>
          <w:sz w:val="24"/>
        </w:rPr>
      </w:pPr>
      <w:r w:rsidRPr="00FC4FDB">
        <w:rPr>
          <w:rFonts w:asciiTheme="minorHAnsi" w:hAnsiTheme="minorHAnsi" w:cstheme="minorHAnsi"/>
          <w:sz w:val="24"/>
        </w:rPr>
        <w:t>to prepare for, engage with and contribute to learning at Leeds</w:t>
      </w:r>
    </w:p>
    <w:p w14:paraId="6E406435" w14:textId="77777777" w:rsidR="00F74200" w:rsidRPr="00FC4FDB" w:rsidRDefault="00F74200" w:rsidP="00044EC0">
      <w:pPr>
        <w:pStyle w:val="ListParagraph"/>
        <w:numPr>
          <w:ilvl w:val="0"/>
          <w:numId w:val="13"/>
        </w:numPr>
        <w:rPr>
          <w:rFonts w:asciiTheme="minorHAnsi" w:hAnsiTheme="minorHAnsi" w:cstheme="minorHAnsi"/>
          <w:sz w:val="24"/>
        </w:rPr>
      </w:pPr>
      <w:r w:rsidRPr="00FC4FDB">
        <w:rPr>
          <w:rFonts w:asciiTheme="minorHAnsi" w:hAnsiTheme="minorHAnsi" w:cstheme="minorHAnsi"/>
          <w:sz w:val="24"/>
        </w:rPr>
        <w:t>to help each other to reflect, develop and improve.</w:t>
      </w:r>
    </w:p>
    <w:p w14:paraId="37514A67" w14:textId="77777777" w:rsidR="00F74200" w:rsidRDefault="00F74200" w:rsidP="00044EC0"/>
    <w:p w14:paraId="44A022B7" w14:textId="1BB3D407" w:rsidR="00F74200" w:rsidRPr="00624F6F" w:rsidRDefault="00F74200" w:rsidP="00044EC0">
      <w:r>
        <w:t>The Leeds Partnership reflects and codifies the agreements and expectations that exist not only between staff and students, but also within these groups on a peer-to-peer level. It is a recognition of the fact that education is a participatory process with shared responsibilities between students</w:t>
      </w:r>
      <w:r w:rsidR="3309C7F5">
        <w:t>, including postgraduate researchers,</w:t>
      </w:r>
      <w:r>
        <w:t xml:space="preserve"> and staff for making the most of the opportunities that are available.</w:t>
      </w:r>
    </w:p>
    <w:p w14:paraId="7FA546C9" w14:textId="4D66B579" w:rsidR="0C1ABC1A" w:rsidRDefault="0C1ABC1A" w:rsidP="00044EC0">
      <w:pPr>
        <w:rPr>
          <w:rFonts w:ascii="Calibri" w:hAnsi="Calibri"/>
        </w:rPr>
      </w:pPr>
    </w:p>
    <w:p w14:paraId="2A24E1FD" w14:textId="0DFD3FF4" w:rsidR="00EE1CE5" w:rsidRPr="00EE1CE5" w:rsidRDefault="61243B7E" w:rsidP="00EE1CE5">
      <w:pPr>
        <w:pStyle w:val="Heading2"/>
      </w:pPr>
      <w:bookmarkStart w:id="147" w:name="_Toc113268404"/>
      <w:r>
        <w:t>Policy on Dignity and Mutual Respect</w:t>
      </w:r>
      <w:bookmarkEnd w:id="147"/>
    </w:p>
    <w:p w14:paraId="49FB9B04" w14:textId="6B5634DD" w:rsidR="00AC4DAD" w:rsidRDefault="0B6D23D1" w:rsidP="00044EC0">
      <w:pPr>
        <w:rPr>
          <w:rFonts w:ascii="Calibri" w:hAnsi="Calibri"/>
        </w:rPr>
      </w:pPr>
      <w:r w:rsidRPr="2EF687D8">
        <w:rPr>
          <w:rFonts w:ascii="Calibri" w:hAnsi="Calibri"/>
        </w:rPr>
        <w:t>The</w:t>
      </w:r>
      <w:r w:rsidR="3B7A1AF4" w:rsidRPr="2EF687D8">
        <w:rPr>
          <w:rFonts w:ascii="Calibri" w:hAnsi="Calibri"/>
        </w:rPr>
        <w:t xml:space="preserve"> University’s</w:t>
      </w:r>
      <w:r w:rsidRPr="2EF687D8">
        <w:rPr>
          <w:rFonts w:ascii="Calibri" w:hAnsi="Calibri"/>
        </w:rPr>
        <w:t xml:space="preserve"> </w:t>
      </w:r>
      <w:hyperlink r:id="rId22">
        <w:r w:rsidR="61243B7E" w:rsidRPr="2EF687D8">
          <w:rPr>
            <w:rStyle w:val="Hyperlink"/>
            <w:rFonts w:ascii="Calibri" w:hAnsi="Calibri"/>
          </w:rPr>
          <w:t>policy on dignity and mutual respect</w:t>
        </w:r>
      </w:hyperlink>
      <w:r w:rsidR="61243B7E" w:rsidRPr="2EF687D8">
        <w:rPr>
          <w:rFonts w:ascii="Calibri" w:hAnsi="Calibri"/>
        </w:rPr>
        <w:t xml:space="preserve"> explains what behaviour </w:t>
      </w:r>
      <w:r w:rsidR="3AF3E745" w:rsidRPr="2EF687D8">
        <w:rPr>
          <w:rFonts w:ascii="Calibri" w:hAnsi="Calibri"/>
        </w:rPr>
        <w:t>is</w:t>
      </w:r>
      <w:r w:rsidR="61243B7E" w:rsidRPr="2EF687D8">
        <w:rPr>
          <w:rFonts w:ascii="Calibri" w:hAnsi="Calibri"/>
        </w:rPr>
        <w:t xml:space="preserve"> expect</w:t>
      </w:r>
      <w:r w:rsidR="5488F8B3" w:rsidRPr="2EF687D8">
        <w:rPr>
          <w:rFonts w:ascii="Calibri" w:hAnsi="Calibri"/>
        </w:rPr>
        <w:t xml:space="preserve">ed </w:t>
      </w:r>
      <w:r w:rsidR="61243B7E" w:rsidRPr="2EF687D8">
        <w:rPr>
          <w:rFonts w:ascii="Calibri" w:hAnsi="Calibri"/>
        </w:rPr>
        <w:t xml:space="preserve">from you </w:t>
      </w:r>
      <w:r w:rsidR="05688F59" w:rsidRPr="2EF687D8">
        <w:rPr>
          <w:rFonts w:ascii="Calibri" w:hAnsi="Calibri"/>
        </w:rPr>
        <w:t xml:space="preserve">during your </w:t>
      </w:r>
      <w:r w:rsidR="004A095D" w:rsidRPr="2EF687D8">
        <w:rPr>
          <w:rFonts w:ascii="Calibri" w:hAnsi="Calibri"/>
        </w:rPr>
        <w:t>time as a PGR</w:t>
      </w:r>
      <w:r w:rsidR="17015694" w:rsidRPr="2EF687D8">
        <w:rPr>
          <w:rFonts w:ascii="Calibri" w:hAnsi="Calibri"/>
        </w:rPr>
        <w:t xml:space="preserve"> at the University</w:t>
      </w:r>
      <w:r w:rsidR="61243B7E" w:rsidRPr="2EF687D8">
        <w:rPr>
          <w:rFonts w:ascii="Calibri" w:hAnsi="Calibri"/>
        </w:rPr>
        <w:t>. It also tells you what you should do if you feel you're being bullied, harassed or victimised, or if you witness any inappropriate behaviour.</w:t>
      </w:r>
      <w:r w:rsidR="0C4A5F0E" w:rsidRPr="2EF687D8">
        <w:rPr>
          <w:rFonts w:ascii="Calibri" w:hAnsi="Calibri"/>
        </w:rPr>
        <w:t xml:space="preserve"> </w:t>
      </w:r>
      <w:r w:rsidR="61243B7E" w:rsidRPr="2EF687D8">
        <w:rPr>
          <w:rFonts w:ascii="Calibri" w:hAnsi="Calibri"/>
        </w:rPr>
        <w:t>The University believes that every member of staff has the right to work in a supportive environment, free from harassment, bullying and victimisation. Similarly, every student at the University has the right to study and be taught in an environment that is supportive and free from such behaviours.</w:t>
      </w:r>
    </w:p>
    <w:p w14:paraId="313CDB60" w14:textId="643FCC25" w:rsidR="0C1ABC1A" w:rsidRDefault="0C1ABC1A" w:rsidP="00044EC0">
      <w:pPr>
        <w:rPr>
          <w:rFonts w:ascii="Calibri" w:hAnsi="Calibri"/>
        </w:rPr>
      </w:pPr>
    </w:p>
    <w:p w14:paraId="4E60A364" w14:textId="26D8EFE0" w:rsidR="00F74200" w:rsidRDefault="00EE1CE5" w:rsidP="00A54245">
      <w:pPr>
        <w:pStyle w:val="Heading2"/>
      </w:pPr>
      <w:bookmarkStart w:id="148" w:name="_Toc113268405"/>
      <w:r>
        <w:rPr>
          <w:lang w:val="en-GB"/>
        </w:rPr>
        <w:t>Code of Conduct – Professional Behaviour and Relationships</w:t>
      </w:r>
      <w:bookmarkEnd w:id="148"/>
    </w:p>
    <w:p w14:paraId="53BD8D5C" w14:textId="67EAA1DF" w:rsidR="00EE1CE5" w:rsidRDefault="00EE1CE5" w:rsidP="00EE1CE5">
      <w:r>
        <w:t xml:space="preserve">To help ensure continued good professional behaviour and relationships in the University context, a new code of conduct has been developed which replaces the policy on relationships with students. The new code, which you can download </w:t>
      </w:r>
      <w:hyperlink r:id="rId23" w:history="1">
        <w:r w:rsidRPr="00EE1CE5">
          <w:rPr>
            <w:rStyle w:val="Hyperlink"/>
          </w:rPr>
          <w:t>here</w:t>
        </w:r>
      </w:hyperlink>
      <w:r>
        <w:t>, applies to all staff, including PGRs with teaching responsibilities. It is also important for a PGR, in the context of being a student, to know what professional behaviours are expected from the staff you work with.</w:t>
      </w:r>
    </w:p>
    <w:p w14:paraId="29E4DA64" w14:textId="77777777" w:rsidR="00EE1CE5" w:rsidRDefault="00EE1CE5" w:rsidP="00EE1CE5"/>
    <w:p w14:paraId="7550E7C7" w14:textId="1BB8D855" w:rsidR="00EE1CE5" w:rsidRDefault="00EE1CE5" w:rsidP="008263B9">
      <w:r>
        <w:t xml:space="preserve">The code of conduct covers the boundaries </w:t>
      </w:r>
      <w:r w:rsidR="001A02FC">
        <w:t>that staff</w:t>
      </w:r>
      <w:r>
        <w:t xml:space="preserve"> need to be aware of, examples of behaviours that are considered unacceptable, how to report inappropriate behaviour and contact d</w:t>
      </w:r>
      <w:r w:rsidR="001A02FC">
        <w:t xml:space="preserve">etails for advice and support. For more information on how to report inappropriate behaviour as a PGR in the context of being a student, please see </w:t>
      </w:r>
      <w:hyperlink w:anchor="_Toc17206954" w:history="1">
        <w:r w:rsidR="006A02A8" w:rsidRPr="00A06C68">
          <w:rPr>
            <w:rStyle w:val="Hyperlink"/>
          </w:rPr>
          <w:t>Section 2.18 Support and wellbeing</w:t>
        </w:r>
      </w:hyperlink>
      <w:r w:rsidR="00DF611D" w:rsidRPr="00A06C68">
        <w:t>.</w:t>
      </w:r>
    </w:p>
    <w:p w14:paraId="6C691628" w14:textId="37F4351A" w:rsidR="00F74200" w:rsidRDefault="00F74200" w:rsidP="00044EC0">
      <w:pPr>
        <w:pStyle w:val="Heading2"/>
      </w:pPr>
      <w:bookmarkStart w:id="149" w:name="_Toc113268406"/>
      <w:r>
        <w:lastRenderedPageBreak/>
        <w:t>Other policies, formal regulations and guides</w:t>
      </w:r>
      <w:bookmarkEnd w:id="149"/>
    </w:p>
    <w:p w14:paraId="5E1F45AA" w14:textId="12801C67" w:rsidR="00F74200" w:rsidRDefault="00F74200" w:rsidP="00044EC0">
      <w:r>
        <w:t>All of</w:t>
      </w:r>
      <w:r w:rsidRPr="00624F6F">
        <w:t xml:space="preserve"> the key regulations, procedure and policy documents that apply to </w:t>
      </w:r>
      <w:r>
        <w:t>PGRs</w:t>
      </w:r>
      <w:r w:rsidRPr="00624F6F">
        <w:t xml:space="preserve"> at Leeds</w:t>
      </w:r>
      <w:r>
        <w:t xml:space="preserve"> are available on the </w:t>
      </w:r>
      <w:hyperlink r:id="rId24" w:history="1">
        <w:r w:rsidR="00757966">
          <w:rPr>
            <w:rStyle w:val="Hyperlink"/>
          </w:rPr>
          <w:t>SES website</w:t>
        </w:r>
      </w:hyperlink>
      <w:r>
        <w:t>.</w:t>
      </w:r>
    </w:p>
    <w:p w14:paraId="47EAB509" w14:textId="79449490" w:rsidR="008E6657" w:rsidRDefault="008E6657" w:rsidP="00044EC0"/>
    <w:p w14:paraId="213623DE" w14:textId="60896226" w:rsidR="00F74200" w:rsidRPr="00624F6F" w:rsidRDefault="00F74200" w:rsidP="00044EC0">
      <w:pPr>
        <w:pStyle w:val="Heading2"/>
      </w:pPr>
      <w:bookmarkStart w:id="150" w:name="_Toc534984135"/>
      <w:bookmarkStart w:id="151" w:name="_Toc8981567"/>
      <w:bookmarkStart w:id="152" w:name="_Toc113268407"/>
      <w:r>
        <w:t>Disclaimer</w:t>
      </w:r>
      <w:bookmarkEnd w:id="150"/>
      <w:bookmarkEnd w:id="151"/>
      <w:bookmarkEnd w:id="152"/>
    </w:p>
    <w:p w14:paraId="771DE296" w14:textId="21D2E9B6" w:rsidR="0038657F" w:rsidRDefault="00F74200" w:rsidP="00044EC0">
      <w:r>
        <w:t xml:space="preserve">This </w:t>
      </w:r>
      <w:r w:rsidR="5CC5E843">
        <w:t>h</w:t>
      </w:r>
      <w:r>
        <w:t xml:space="preserve">andbook was published in </w:t>
      </w:r>
      <w:r w:rsidR="00D07F67">
        <w:t>September</w:t>
      </w:r>
      <w:r>
        <w:t xml:space="preserve"> 202</w:t>
      </w:r>
      <w:r w:rsidR="0026155B">
        <w:t>2</w:t>
      </w:r>
      <w:r>
        <w:t xml:space="preserve">. Whilst the University tries to ensure information contained is accurate at the time of publication, some of the information may change at a later date and the University does not accept liability for any inaccuracies contained within it. </w:t>
      </w:r>
    </w:p>
    <w:p w14:paraId="335AF304" w14:textId="77777777" w:rsidR="0099209D" w:rsidRDefault="0099209D" w:rsidP="00044EC0"/>
    <w:p w14:paraId="42D32C28" w14:textId="2B0A61BC" w:rsidR="001411CA" w:rsidRDefault="001411CA" w:rsidP="00044EC0">
      <w:r w:rsidRPr="001411CA">
        <w:rPr>
          <w:b/>
          <w:noProof/>
          <w:sz w:val="28"/>
          <w:szCs w:val="28"/>
          <w:highlight w:val="lightGray"/>
          <w:lang w:eastAsia="en-GB"/>
        </w:rPr>
        <mc:AlternateContent>
          <mc:Choice Requires="wps">
            <w:drawing>
              <wp:anchor distT="45720" distB="45720" distL="114300" distR="114300" simplePos="0" relativeHeight="251658242" behindDoc="0" locked="0" layoutInCell="1" allowOverlap="1" wp14:anchorId="3F418479" wp14:editId="3B8901B4">
                <wp:simplePos x="0" y="0"/>
                <wp:positionH relativeFrom="margin">
                  <wp:align>right</wp:align>
                </wp:positionH>
                <wp:positionV relativeFrom="paragraph">
                  <wp:posOffset>294005</wp:posOffset>
                </wp:positionV>
                <wp:extent cx="6020435" cy="1033780"/>
                <wp:effectExtent l="57150" t="57150" r="113665" b="10922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3378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C133A50" w14:textId="27A30F9E" w:rsidR="000B3ECC" w:rsidRPr="001411CA" w:rsidRDefault="000B3ECC" w:rsidP="001411CA">
                            <w:r w:rsidRPr="001411CA">
                              <w:t>Student Support tip</w:t>
                            </w:r>
                          </w:p>
                          <w:p w14:paraId="359ADB38" w14:textId="77777777" w:rsidR="000B3ECC" w:rsidRPr="001411CA" w:rsidRDefault="000B3ECC" w:rsidP="001411CA"/>
                          <w:p w14:paraId="48B0ECF3" w14:textId="4C8F5636" w:rsidR="000B3ECC" w:rsidRDefault="000B3ECC" w:rsidP="001411CA">
                            <w:r w:rsidRPr="001411CA">
                              <w:t xml:space="preserve">If you have </w:t>
                            </w:r>
                            <w:r>
                              <w:t>questions or need clarification</w:t>
                            </w:r>
                            <w:r w:rsidRPr="001411CA">
                              <w:t xml:space="preserve"> regarding</w:t>
                            </w:r>
                            <w:r>
                              <w:t xml:space="preserve"> anything mentioned </w:t>
                            </w:r>
                            <w:r w:rsidRPr="00A06C68">
                              <w:t>in Section 1,</w:t>
                            </w:r>
                            <w:r w:rsidRPr="001411CA">
                              <w:t xml:space="preserve"> please </w:t>
                            </w:r>
                            <w:hyperlink w:anchor="_Contacts" w:history="1">
                              <w:r w:rsidRPr="0004065C">
                                <w:rPr>
                                  <w:rStyle w:val="Hyperlink"/>
                                </w:rPr>
                                <w:t>contact your Graduate School</w:t>
                              </w:r>
                            </w:hyperlink>
                            <w:r w:rsidRPr="001411CA">
                              <w:t xml:space="preserve"> or </w:t>
                            </w:r>
                            <w:r>
                              <w:t>Director of Postgraduate Research Studies (DPGRS)</w:t>
                            </w:r>
                            <w:r w:rsidRPr="001411CA">
                              <w:t>.</w:t>
                            </w:r>
                          </w:p>
                          <w:p w14:paraId="28444A85" w14:textId="77777777" w:rsidR="000B3ECC" w:rsidRPr="001411CA" w:rsidRDefault="000B3ECC" w:rsidP="001411CA"/>
                          <w:p w14:paraId="0D064A98" w14:textId="77777777" w:rsidR="000B3ECC" w:rsidRDefault="000B3ECC" w:rsidP="001411C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F418479" id="_x0000_s1027" style="position:absolute;margin-left:422.85pt;margin-top:23.15pt;width:474.05pt;height:81.4pt;z-index:25165824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" fillcolor="white [3201]" strokecolor="#4472c4 [3208]" strokeweight="3pt">
                <v:stroke joinstyle="miter"/>
                <v:shadow on="t" color="black" opacity="26214f" origin="-.5,-.5" offset=".74836mm,.74836mm"/>
                <v:textbox>
                  <w:txbxContent>
                    <w:p w14:paraId="3C133A50" w14:textId="27A30F9E" w:rsidR="000B3ECC" w:rsidRPr="001411CA" w:rsidRDefault="000B3ECC" w:rsidP="001411CA">
                      <w:r w:rsidRPr="001411CA">
                        <w:t>Student Support tip</w:t>
                      </w:r>
                    </w:p>
                    <w:p w14:paraId="359ADB38" w14:textId="77777777" w:rsidR="000B3ECC" w:rsidRPr="001411CA" w:rsidRDefault="000B3ECC" w:rsidP="001411CA"/>
                    <w:p w14:paraId="48B0ECF3" w14:textId="4C8F5636" w:rsidR="000B3ECC" w:rsidRDefault="000B3ECC" w:rsidP="001411CA">
                      <w:r w:rsidRPr="001411CA">
                        <w:t xml:space="preserve">If you have </w:t>
                      </w:r>
                      <w:r>
                        <w:t>questions or need clarification</w:t>
                      </w:r>
                      <w:r w:rsidRPr="001411CA">
                        <w:t xml:space="preserve"> regarding</w:t>
                      </w:r>
                      <w:r>
                        <w:t xml:space="preserve"> anything mentioned </w:t>
                      </w:r>
                      <w:r w:rsidRPr="00A06C68">
                        <w:t>in Section 1,</w:t>
                      </w:r>
                      <w:r w:rsidRPr="001411CA">
                        <w:t xml:space="preserve"> please </w:t>
                      </w:r>
                      <w:hyperlink w:anchor="_Contacts" w:history="1">
                        <w:r w:rsidRPr="0004065C">
                          <w:rPr>
                            <w:rStyle w:val="Hyperlink"/>
                          </w:rPr>
                          <w:t>contact your Graduate School</w:t>
                        </w:r>
                      </w:hyperlink>
                      <w:r w:rsidRPr="001411CA">
                        <w:t xml:space="preserve"> or </w:t>
                      </w:r>
                      <w:r>
                        <w:t>Director of Postgraduate Research Studies (DPGRS)</w:t>
                      </w:r>
                      <w:r w:rsidRPr="001411CA">
                        <w:t>.</w:t>
                      </w:r>
                    </w:p>
                    <w:p w14:paraId="28444A85" w14:textId="77777777" w:rsidR="000B3ECC" w:rsidRPr="001411CA" w:rsidRDefault="000B3ECC" w:rsidP="001411CA"/>
                    <w:p w14:paraId="0D064A98" w14:textId="77777777" w:rsidR="000B3ECC" w:rsidRDefault="000B3ECC" w:rsidP="001411CA"/>
                  </w:txbxContent>
                </v:textbox>
                <w10:wrap type="square" anchorx="margin"/>
              </v:roundrect>
            </w:pict>
          </mc:Fallback>
        </mc:AlternateContent>
      </w:r>
    </w:p>
    <w:p w14:paraId="1AA6A63F" w14:textId="6EABAACF" w:rsidR="0099209D" w:rsidRDefault="0099209D" w:rsidP="00044EC0"/>
    <w:p w14:paraId="4AC4C561" w14:textId="022F547D" w:rsidR="001411CA" w:rsidRDefault="001411CA" w:rsidP="00044EC0"/>
    <w:p w14:paraId="6CC8E7A5" w14:textId="01C7FD05" w:rsidR="001411CA" w:rsidRDefault="001411CA" w:rsidP="00044EC0"/>
    <w:p w14:paraId="704259D1" w14:textId="4DE096EE" w:rsidR="001411CA" w:rsidRDefault="001411CA" w:rsidP="00044EC0"/>
    <w:p w14:paraId="3C0B1269" w14:textId="0D82293B" w:rsidR="001411CA" w:rsidRDefault="001411CA" w:rsidP="00044EC0"/>
    <w:p w14:paraId="5574777A" w14:textId="437349F0" w:rsidR="001411CA" w:rsidRDefault="001411CA" w:rsidP="00044EC0"/>
    <w:p w14:paraId="38E854FA" w14:textId="6330B785" w:rsidR="001411CA" w:rsidRDefault="001411CA" w:rsidP="00044EC0"/>
    <w:p w14:paraId="5EFD4C72" w14:textId="14E280BC" w:rsidR="001411CA" w:rsidRDefault="001411CA" w:rsidP="00044EC0"/>
    <w:p w14:paraId="507161DF" w14:textId="1FDC37EC" w:rsidR="001411CA" w:rsidRDefault="001411CA" w:rsidP="00044EC0"/>
    <w:p w14:paraId="5E5A0C6F" w14:textId="7F504594" w:rsidR="001411CA" w:rsidRDefault="001411CA" w:rsidP="00044EC0"/>
    <w:p w14:paraId="458A4782" w14:textId="04BECEFD" w:rsidR="001411CA" w:rsidRDefault="001411CA" w:rsidP="00044EC0"/>
    <w:p w14:paraId="27177DBA" w14:textId="02E7AD17" w:rsidR="001411CA" w:rsidRDefault="001411CA" w:rsidP="00044EC0"/>
    <w:p w14:paraId="0CE7EC67" w14:textId="5E34E357" w:rsidR="001411CA" w:rsidRDefault="001411CA" w:rsidP="00044EC0"/>
    <w:p w14:paraId="2E025A39" w14:textId="7B188ECF" w:rsidR="001411CA" w:rsidRDefault="001411CA" w:rsidP="00044EC0"/>
    <w:p w14:paraId="782B8239" w14:textId="79A26463" w:rsidR="001411CA" w:rsidRDefault="001411CA" w:rsidP="00044EC0"/>
    <w:p w14:paraId="65F2254B" w14:textId="10E98F5A" w:rsidR="001411CA" w:rsidRDefault="001411CA" w:rsidP="00044EC0"/>
    <w:p w14:paraId="6B2D1874" w14:textId="5FC9FE4B" w:rsidR="001411CA" w:rsidRDefault="001411CA" w:rsidP="00044EC0"/>
    <w:p w14:paraId="632D5D62" w14:textId="6A311247" w:rsidR="001411CA" w:rsidRDefault="001411CA" w:rsidP="00044EC0"/>
    <w:p w14:paraId="77972620" w14:textId="703D6DDB" w:rsidR="001411CA" w:rsidRDefault="001411CA" w:rsidP="00044EC0"/>
    <w:p w14:paraId="7FAC673C" w14:textId="28790A41" w:rsidR="001411CA" w:rsidRDefault="001411CA" w:rsidP="00044EC0"/>
    <w:p w14:paraId="468B163C" w14:textId="10A36E35" w:rsidR="001411CA" w:rsidRDefault="001411CA" w:rsidP="00044EC0"/>
    <w:p w14:paraId="68C7A358" w14:textId="0743E172" w:rsidR="004D793A" w:rsidRDefault="004D793A">
      <w:r>
        <w:br w:type="page"/>
      </w:r>
    </w:p>
    <w:p w14:paraId="3D517610" w14:textId="4E9C8B9F" w:rsidR="0038657F" w:rsidRPr="0038657F" w:rsidRDefault="0038657F" w:rsidP="001977D0">
      <w:pPr>
        <w:pStyle w:val="Heading1"/>
      </w:pPr>
      <w:bookmarkStart w:id="153" w:name="_Toc113268408"/>
      <w:r w:rsidRPr="0038657F">
        <w:lastRenderedPageBreak/>
        <w:t>Getting Started</w:t>
      </w:r>
      <w:bookmarkEnd w:id="153"/>
    </w:p>
    <w:p w14:paraId="0256218B" w14:textId="77777777" w:rsidR="0038657F" w:rsidRDefault="0038657F" w:rsidP="00044EC0"/>
    <w:p w14:paraId="76A8EB74" w14:textId="3B946F26" w:rsidR="003964F9" w:rsidRPr="003964F9" w:rsidRDefault="003964F9" w:rsidP="001977D0">
      <w:pPr>
        <w:pStyle w:val="Heading2"/>
      </w:pPr>
      <w:r>
        <w:t xml:space="preserve"> </w:t>
      </w:r>
      <w:bookmarkStart w:id="154" w:name="_Toc113268409"/>
      <w:r>
        <w:t>Living with COVID-19</w:t>
      </w:r>
      <w:bookmarkEnd w:id="154"/>
    </w:p>
    <w:p w14:paraId="74C8F0C3" w14:textId="2A657D88" w:rsidR="00476F4F" w:rsidRDefault="003964F9" w:rsidP="00173872">
      <w:pPr>
        <w:rPr>
          <w:rFonts w:ascii="Calibri" w:eastAsia="Calibri" w:hAnsi="Calibri" w:cs="Calibri"/>
          <w:color w:val="000000" w:themeColor="text1"/>
        </w:rPr>
      </w:pPr>
      <w:r w:rsidRPr="5811AE29">
        <w:rPr>
          <w:rFonts w:ascii="Calibri" w:eastAsia="Calibri" w:hAnsi="Calibri" w:cs="Calibri"/>
          <w:color w:val="000000" w:themeColor="text1"/>
        </w:rPr>
        <w:t xml:space="preserve">As we begin to move from ‘pandemic to endemic’, the University will continue to update it’s </w:t>
      </w:r>
      <w:hyperlink r:id="rId25" w:history="1">
        <w:r w:rsidRPr="5811AE29">
          <w:rPr>
            <w:rStyle w:val="Hyperlink"/>
            <w:rFonts w:ascii="Calibri" w:eastAsia="Calibri" w:hAnsi="Calibri" w:cs="Calibri"/>
          </w:rPr>
          <w:t>Living with COVID</w:t>
        </w:r>
      </w:hyperlink>
      <w:r w:rsidRPr="5811AE29">
        <w:rPr>
          <w:rFonts w:ascii="Calibri" w:eastAsia="Calibri" w:hAnsi="Calibri" w:cs="Calibri"/>
          <w:color w:val="000000" w:themeColor="text1"/>
        </w:rPr>
        <w:t xml:space="preserve"> website where you can find further advice on keeping safe, ventilation, being unwell and if you are clinically extremely vulnerable. </w:t>
      </w:r>
    </w:p>
    <w:p w14:paraId="00F94827" w14:textId="128D89B9" w:rsidR="003964F9" w:rsidRDefault="00476F4F" w:rsidP="00173872">
      <w:pPr>
        <w:rPr>
          <w:rFonts w:ascii="Calibri" w:eastAsia="Calibri" w:hAnsi="Calibri" w:cs="Calibri"/>
          <w:color w:val="000000" w:themeColor="text1"/>
        </w:rPr>
      </w:pPr>
      <w:r w:rsidRPr="001411CA">
        <w:rPr>
          <w:b/>
          <w:noProof/>
          <w:sz w:val="28"/>
          <w:szCs w:val="28"/>
          <w:highlight w:val="lightGray"/>
          <w:lang w:eastAsia="en-GB"/>
        </w:rPr>
        <mc:AlternateContent>
          <mc:Choice Requires="wps">
            <w:drawing>
              <wp:anchor distT="45720" distB="45720" distL="114300" distR="114300" simplePos="0" relativeHeight="251658243" behindDoc="0" locked="0" layoutInCell="1" allowOverlap="1" wp14:anchorId="2AEFED6C" wp14:editId="517409B9">
                <wp:simplePos x="0" y="0"/>
                <wp:positionH relativeFrom="margin">
                  <wp:posOffset>0</wp:posOffset>
                </wp:positionH>
                <wp:positionV relativeFrom="paragraph">
                  <wp:posOffset>292735</wp:posOffset>
                </wp:positionV>
                <wp:extent cx="6020435" cy="1033780"/>
                <wp:effectExtent l="57150" t="57150" r="113665" b="10922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3378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5365D26D" w14:textId="20DD4906" w:rsidR="000B3ECC" w:rsidRPr="00476F4F" w:rsidRDefault="000B3ECC" w:rsidP="00476F4F">
                            <w:pPr>
                              <w:rPr>
                                <w:rFonts w:ascii="Calibri" w:eastAsia="Calibri" w:hAnsi="Calibri" w:cs="Calibri"/>
                                <w:color w:val="000000" w:themeColor="text1"/>
                              </w:rPr>
                            </w:pPr>
                            <w:r w:rsidRPr="00476F4F">
                              <w:rPr>
                                <w:rFonts w:ascii="Calibri" w:eastAsia="Calibri" w:hAnsi="Calibri" w:cs="Calibri"/>
                                <w:color w:val="000000" w:themeColor="text1"/>
                              </w:rPr>
                              <w:t>Student support tip</w:t>
                            </w:r>
                          </w:p>
                          <w:p w14:paraId="644731C3" w14:textId="77777777" w:rsidR="000B3ECC" w:rsidRPr="00476F4F" w:rsidRDefault="000B3ECC" w:rsidP="00476F4F">
                            <w:pPr>
                              <w:rPr>
                                <w:rFonts w:ascii="Calibri" w:eastAsia="Calibri" w:hAnsi="Calibri" w:cs="Calibri"/>
                                <w:color w:val="000000" w:themeColor="text1"/>
                              </w:rPr>
                            </w:pPr>
                          </w:p>
                          <w:p w14:paraId="0446843B" w14:textId="4B06B76C" w:rsidR="000B3ECC" w:rsidRDefault="000B3ECC" w:rsidP="00476F4F">
                            <w:pPr>
                              <w:rPr>
                                <w:rFonts w:ascii="Calibri" w:eastAsia="Calibri" w:hAnsi="Calibri" w:cs="Calibri"/>
                                <w:color w:val="000000" w:themeColor="text1"/>
                              </w:rPr>
                            </w:pPr>
                            <w:r w:rsidRPr="00476F4F">
                              <w:rPr>
                                <w:rFonts w:ascii="Calibri" w:eastAsia="Calibri" w:hAnsi="Calibri" w:cs="Calibri"/>
                                <w:color w:val="000000" w:themeColor="text1"/>
                              </w:rPr>
                              <w:t>If you have any concerns or questions regarding starting your studies and Covid-19, please discuss these with your supervisors and/or your Graduate School.</w:t>
                            </w:r>
                          </w:p>
                          <w:p w14:paraId="03E60236" w14:textId="77777777" w:rsidR="000B3ECC" w:rsidRPr="001411CA" w:rsidRDefault="000B3ECC" w:rsidP="00476F4F"/>
                          <w:p w14:paraId="29EF9401" w14:textId="77777777" w:rsidR="000B3ECC" w:rsidRDefault="000B3ECC"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AEFED6C" id="Text Box 3" o:spid="_x0000_s1028" style="position:absolute;margin-left:0;margin-top:23.05pt;width:474.05pt;height:81.4pt;z-index:25165824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" fillcolor="white [3201]" strokecolor="#4472c4 [3208]" strokeweight="3pt">
                <v:stroke joinstyle="miter"/>
                <v:shadow on="t" color="black" opacity="26214f" origin="-.5,-.5" offset=".74836mm,.74836mm"/>
                <v:textbox>
                  <w:txbxContent>
                    <w:p w14:paraId="5365D26D" w14:textId="20DD4906" w:rsidR="000B3ECC" w:rsidRPr="00476F4F" w:rsidRDefault="000B3ECC" w:rsidP="00476F4F">
                      <w:pPr>
                        <w:rPr>
                          <w:rFonts w:ascii="Calibri" w:eastAsia="Calibri" w:hAnsi="Calibri" w:cs="Calibri"/>
                          <w:color w:val="000000" w:themeColor="text1"/>
                        </w:rPr>
                      </w:pPr>
                      <w:r w:rsidRPr="00476F4F">
                        <w:rPr>
                          <w:rFonts w:ascii="Calibri" w:eastAsia="Calibri" w:hAnsi="Calibri" w:cs="Calibri"/>
                          <w:color w:val="000000" w:themeColor="text1"/>
                        </w:rPr>
                        <w:t>Student support tip</w:t>
                      </w:r>
                    </w:p>
                    <w:p w14:paraId="644731C3" w14:textId="77777777" w:rsidR="000B3ECC" w:rsidRPr="00476F4F" w:rsidRDefault="000B3ECC" w:rsidP="00476F4F">
                      <w:pPr>
                        <w:rPr>
                          <w:rFonts w:ascii="Calibri" w:eastAsia="Calibri" w:hAnsi="Calibri" w:cs="Calibri"/>
                          <w:color w:val="000000" w:themeColor="text1"/>
                        </w:rPr>
                      </w:pPr>
                    </w:p>
                    <w:p w14:paraId="0446843B" w14:textId="4B06B76C" w:rsidR="000B3ECC" w:rsidRDefault="000B3ECC" w:rsidP="00476F4F">
                      <w:pPr>
                        <w:rPr>
                          <w:rFonts w:ascii="Calibri" w:eastAsia="Calibri" w:hAnsi="Calibri" w:cs="Calibri"/>
                          <w:color w:val="000000" w:themeColor="text1"/>
                        </w:rPr>
                      </w:pPr>
                      <w:r w:rsidRPr="00476F4F">
                        <w:rPr>
                          <w:rFonts w:ascii="Calibri" w:eastAsia="Calibri" w:hAnsi="Calibri" w:cs="Calibri"/>
                          <w:color w:val="000000" w:themeColor="text1"/>
                        </w:rPr>
                        <w:t>If you have any concerns or questions regarding starting your studies and Covid-19, please discuss these with your supervisors and/or your Graduate School.</w:t>
                      </w:r>
                    </w:p>
                    <w:p w14:paraId="03E60236" w14:textId="77777777" w:rsidR="000B3ECC" w:rsidRPr="001411CA" w:rsidRDefault="000B3ECC" w:rsidP="00476F4F"/>
                    <w:p w14:paraId="29EF9401" w14:textId="77777777" w:rsidR="000B3ECC" w:rsidRDefault="000B3ECC" w:rsidP="00476F4F"/>
                  </w:txbxContent>
                </v:textbox>
                <w10:wrap type="square" anchorx="margin"/>
              </v:roundrect>
            </w:pict>
          </mc:Fallback>
        </mc:AlternateContent>
      </w:r>
    </w:p>
    <w:p w14:paraId="0EBBAAA7" w14:textId="5D6D0F9F" w:rsidR="008E6D32" w:rsidRDefault="008E6D32" w:rsidP="00044EC0">
      <w:pPr>
        <w:pStyle w:val="Heading2"/>
      </w:pPr>
      <w:bookmarkStart w:id="155" w:name="_Toc17285225"/>
      <w:bookmarkStart w:id="156" w:name="_Toc17289984"/>
      <w:bookmarkStart w:id="157" w:name="_Toc17290186"/>
      <w:bookmarkStart w:id="158" w:name="_Toc17293047"/>
      <w:bookmarkStart w:id="159" w:name="_Toc17206884"/>
      <w:bookmarkStart w:id="160" w:name="_Toc17207058"/>
      <w:bookmarkStart w:id="161" w:name="_Toc17283591"/>
      <w:bookmarkStart w:id="162" w:name="_Toc17285226"/>
      <w:bookmarkStart w:id="163" w:name="_Toc17289985"/>
      <w:bookmarkStart w:id="164" w:name="_Toc17290187"/>
      <w:bookmarkStart w:id="165" w:name="_Toc17293048"/>
      <w:bookmarkStart w:id="166" w:name="_Toc113268410"/>
      <w:bookmarkEnd w:id="155"/>
      <w:bookmarkEnd w:id="156"/>
      <w:bookmarkEnd w:id="157"/>
      <w:bookmarkEnd w:id="158"/>
      <w:bookmarkEnd w:id="159"/>
      <w:bookmarkEnd w:id="160"/>
      <w:bookmarkEnd w:id="161"/>
      <w:bookmarkEnd w:id="162"/>
      <w:bookmarkEnd w:id="163"/>
      <w:bookmarkEnd w:id="164"/>
      <w:bookmarkEnd w:id="165"/>
      <w:r w:rsidRPr="000C173F">
        <w:t>Term Dates</w:t>
      </w:r>
      <w:r w:rsidR="00A42473">
        <w:rPr>
          <w:lang w:val="en-GB"/>
        </w:rPr>
        <w:t xml:space="preserve"> and University Holidays</w:t>
      </w:r>
      <w:bookmarkEnd w:id="166"/>
    </w:p>
    <w:p w14:paraId="7DBDD4F2" w14:textId="082694C0" w:rsidR="009739FF" w:rsidRDefault="00A42473" w:rsidP="00044EC0">
      <w:r>
        <w:t xml:space="preserve">The </w:t>
      </w:r>
      <w:hyperlink r:id="rId26">
        <w:r w:rsidRPr="5811AE29">
          <w:rPr>
            <w:rStyle w:val="Hyperlink"/>
          </w:rPr>
          <w:t>University Year Planner</w:t>
        </w:r>
      </w:hyperlink>
      <w:r>
        <w:t xml:space="preserve"> shows term d</w:t>
      </w:r>
      <w:r w:rsidR="00874EEF">
        <w:t xml:space="preserve">ates </w:t>
      </w:r>
      <w:r>
        <w:t>(</w:t>
      </w:r>
      <w:r w:rsidR="00874EEF">
        <w:t>generally only relevant for teaching purposes</w:t>
      </w:r>
      <w:r>
        <w:t xml:space="preserve">) as well as the dates that the University will be closed during the year.  </w:t>
      </w:r>
    </w:p>
    <w:p w14:paraId="4B25423F" w14:textId="4710EE10" w:rsidR="00A87E88" w:rsidRDefault="00A87E88" w:rsidP="00044EC0"/>
    <w:p w14:paraId="6F89B87F" w14:textId="3B49B32C" w:rsidR="00A87E88" w:rsidRDefault="00A87E88" w:rsidP="00044EC0">
      <w:pPr>
        <w:rPr>
          <w:rStyle w:val="Hyperlink"/>
        </w:rPr>
      </w:pPr>
      <w:r>
        <w:t xml:space="preserve">For most PGRs, University term dates </w:t>
      </w:r>
      <w:r w:rsidR="00A54245">
        <w:t>are not</w:t>
      </w:r>
      <w:r>
        <w:t xml:space="preserve"> directly relevant to your studies. Term dates are more relevant to taught students who have </w:t>
      </w:r>
      <w:r w:rsidR="000A01EC">
        <w:t>lectures/seminars, and exams during the assessment periods. It is useful however for PGRs to note University closure days as these are days that staff will not be working</w:t>
      </w:r>
      <w:r w:rsidR="004C22D3">
        <w:t xml:space="preserve"> and some buildings/services may be closed</w:t>
      </w:r>
      <w:r w:rsidR="000A01EC">
        <w:t xml:space="preserve">. The University closure days are blocked out in purple on the </w:t>
      </w:r>
      <w:hyperlink r:id="rId27">
        <w:r w:rsidR="000A01EC" w:rsidRPr="5811AE29">
          <w:rPr>
            <w:rStyle w:val="Hyperlink"/>
          </w:rPr>
          <w:t>University Year Planner</w:t>
        </w:r>
      </w:hyperlink>
      <w:r w:rsidR="000A01EC" w:rsidRPr="00A54245">
        <w:rPr>
          <w:rStyle w:val="Hyperlink"/>
          <w:color w:val="auto"/>
          <w:u w:val="none"/>
        </w:rPr>
        <w:t>. For those PGRs who have teaching responsibilities, term dates and exam periods will be relevant to your teaching so it is a good idea to familiarise yourself with these.</w:t>
      </w:r>
    </w:p>
    <w:p w14:paraId="04C5C388" w14:textId="6421E449" w:rsidR="000A01EC" w:rsidRDefault="000A01EC" w:rsidP="00044EC0">
      <w:pPr>
        <w:rPr>
          <w:rStyle w:val="Hyperlink"/>
        </w:rPr>
      </w:pPr>
    </w:p>
    <w:p w14:paraId="2371CC67" w14:textId="568B090A" w:rsidR="008C5DD9" w:rsidRDefault="00173872" w:rsidP="00173872">
      <w:r w:rsidRPr="001411CA">
        <w:rPr>
          <w:b/>
          <w:noProof/>
          <w:sz w:val="28"/>
          <w:szCs w:val="28"/>
          <w:highlight w:val="lightGray"/>
          <w:lang w:eastAsia="en-GB"/>
        </w:rPr>
        <mc:AlternateContent>
          <mc:Choice Requires="wps">
            <w:drawing>
              <wp:anchor distT="45720" distB="45720" distL="114300" distR="114300" simplePos="0" relativeHeight="251658244" behindDoc="0" locked="0" layoutInCell="1" allowOverlap="1" wp14:anchorId="79E8B3BF" wp14:editId="57BEFA7C">
                <wp:simplePos x="0" y="0"/>
                <wp:positionH relativeFrom="margin">
                  <wp:posOffset>0</wp:posOffset>
                </wp:positionH>
                <wp:positionV relativeFrom="paragraph">
                  <wp:posOffset>742950</wp:posOffset>
                </wp:positionV>
                <wp:extent cx="6020435" cy="1033780"/>
                <wp:effectExtent l="57150" t="57150" r="113665" b="10922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3378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4C11B6E" w14:textId="04DD1A92" w:rsidR="000B3ECC" w:rsidRDefault="000B3ECC" w:rsidP="00476F4F">
                            <w:r w:rsidRPr="00476F4F">
                              <w:rPr>
                                <w:rFonts w:ascii="Calibri" w:eastAsia="Calibri" w:hAnsi="Calibri" w:cs="Calibri"/>
                                <w:color w:val="000000" w:themeColor="text1"/>
                              </w:rPr>
                              <w:t>S</w:t>
                            </w:r>
                            <w:r>
                              <w:t>tudent support tip</w:t>
                            </w:r>
                          </w:p>
                          <w:p w14:paraId="31511667" w14:textId="77777777" w:rsidR="000B3ECC" w:rsidRPr="00476F4F" w:rsidRDefault="000B3ECC" w:rsidP="00476F4F"/>
                          <w:p w14:paraId="6F462D30" w14:textId="77777777" w:rsidR="000B3ECC" w:rsidRDefault="000B3ECC" w:rsidP="00476F4F">
                            <w:r w:rsidRPr="00476F4F">
                              <w:t xml:space="preserve">There is more information about what to expect when you are getting started with your research degree in the </w:t>
                            </w:r>
                            <w:hyperlink r:id="rId28" w:history="1">
                              <w:r w:rsidRPr="00476F4F">
                                <w:rPr>
                                  <w:rStyle w:val="Hyperlink"/>
                                </w:rPr>
                                <w:t>Doctoral College Induction</w:t>
                              </w:r>
                            </w:hyperlink>
                            <w:r w:rsidRPr="00476F4F">
                              <w:t xml:space="preserve"> and </w:t>
                            </w:r>
                            <w:hyperlink r:id="rId29" w:history="1">
                              <w:r w:rsidRPr="00476F4F">
                                <w:rPr>
                                  <w:rStyle w:val="Hyperlink"/>
                                </w:rPr>
                                <w:t>Getting Started</w:t>
                              </w:r>
                            </w:hyperlink>
                            <w:r w:rsidRPr="00476F4F">
                              <w:t xml:space="preserve"> webpages.</w:t>
                            </w:r>
                          </w:p>
                          <w:p w14:paraId="0FD269F6" w14:textId="2C0E1ED2" w:rsidR="000B3ECC" w:rsidRPr="001411CA" w:rsidRDefault="000B3ECC" w:rsidP="00476F4F"/>
                          <w:p w14:paraId="1637B3F9" w14:textId="77777777" w:rsidR="000B3ECC" w:rsidRDefault="000B3ECC"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79E8B3BF" id="Text Box 4" o:spid="_x0000_s1029" style="position:absolute;margin-left:0;margin-top:58.5pt;width:474.05pt;height:81.4pt;z-index:2516582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" fillcolor="white [3201]" strokecolor="#4472c4 [3208]" strokeweight="3pt">
                <v:stroke joinstyle="miter"/>
                <v:shadow on="t" color="black" opacity="26214f" origin="-.5,-.5" offset=".74836mm,.74836mm"/>
                <v:textbox>
                  <w:txbxContent>
                    <w:p w14:paraId="34C11B6E" w14:textId="04DD1A92" w:rsidR="000B3ECC" w:rsidRDefault="000B3ECC" w:rsidP="00476F4F">
                      <w:r w:rsidRPr="00476F4F">
                        <w:rPr>
                          <w:rFonts w:ascii="Calibri" w:eastAsia="Calibri" w:hAnsi="Calibri" w:cs="Calibri"/>
                          <w:color w:val="000000" w:themeColor="text1"/>
                        </w:rPr>
                        <w:t>S</w:t>
                      </w:r>
                      <w:r>
                        <w:t>tudent support tip</w:t>
                      </w:r>
                    </w:p>
                    <w:p w14:paraId="31511667" w14:textId="77777777" w:rsidR="000B3ECC" w:rsidRPr="00476F4F" w:rsidRDefault="000B3ECC" w:rsidP="00476F4F"/>
                    <w:p w14:paraId="6F462D30" w14:textId="77777777" w:rsidR="000B3ECC" w:rsidRDefault="000B3ECC" w:rsidP="00476F4F">
                      <w:r w:rsidRPr="00476F4F">
                        <w:t xml:space="preserve">There is more information about what to expect when you are getting started with your research degree in the </w:t>
                      </w:r>
                      <w:hyperlink r:id="rId30" w:history="1">
                        <w:r w:rsidRPr="00476F4F">
                          <w:rPr>
                            <w:rStyle w:val="Hyperlink"/>
                          </w:rPr>
                          <w:t>Doctoral College Induction</w:t>
                        </w:r>
                      </w:hyperlink>
                      <w:r w:rsidRPr="00476F4F">
                        <w:t xml:space="preserve"> and </w:t>
                      </w:r>
                      <w:hyperlink r:id="rId31" w:history="1">
                        <w:r w:rsidRPr="00476F4F">
                          <w:rPr>
                            <w:rStyle w:val="Hyperlink"/>
                          </w:rPr>
                          <w:t>Getting Started</w:t>
                        </w:r>
                      </w:hyperlink>
                      <w:r w:rsidRPr="00476F4F">
                        <w:t xml:space="preserve"> webpages.</w:t>
                      </w:r>
                    </w:p>
                    <w:p w14:paraId="0FD269F6" w14:textId="2C0E1ED2" w:rsidR="000B3ECC" w:rsidRPr="001411CA" w:rsidRDefault="000B3ECC" w:rsidP="00476F4F"/>
                    <w:p w14:paraId="1637B3F9" w14:textId="77777777" w:rsidR="000B3ECC" w:rsidRDefault="000B3ECC" w:rsidP="00476F4F"/>
                  </w:txbxContent>
                </v:textbox>
                <w10:wrap type="square" anchorx="margin"/>
              </v:roundrect>
            </w:pict>
          </mc:Fallback>
        </mc:AlternateContent>
      </w:r>
      <w:r w:rsidR="004C22D3" w:rsidRPr="00A54245">
        <w:rPr>
          <w:rStyle w:val="Hyperlink"/>
          <w:color w:val="auto"/>
          <w:u w:val="none"/>
        </w:rPr>
        <w:t xml:space="preserve">The University accepts PGRs starting their studies throughout the academic year. Therefore, relevant dates and deadlines during your studies will be unique to you. You can check the dates relevant to your studies in </w:t>
      </w:r>
      <w:r w:rsidR="00A54245">
        <w:rPr>
          <w:rStyle w:val="Hyperlink"/>
          <w:color w:val="auto"/>
          <w:u w:val="none"/>
        </w:rPr>
        <w:t xml:space="preserve">your </w:t>
      </w:r>
      <w:r w:rsidR="004C22D3" w:rsidRPr="00A54245">
        <w:rPr>
          <w:rStyle w:val="Hyperlink"/>
          <w:color w:val="auto"/>
          <w:u w:val="none"/>
        </w:rPr>
        <w:t xml:space="preserve">GRAD </w:t>
      </w:r>
      <w:r w:rsidR="00A54245" w:rsidRPr="00A06C68">
        <w:rPr>
          <w:rStyle w:val="Hyperlink"/>
          <w:color w:val="auto"/>
          <w:u w:val="none"/>
        </w:rPr>
        <w:t xml:space="preserve">record </w:t>
      </w:r>
      <w:r w:rsidR="004C22D3" w:rsidRPr="00A06C68">
        <w:rPr>
          <w:rStyle w:val="Hyperlink"/>
          <w:color w:val="auto"/>
          <w:u w:val="none"/>
        </w:rPr>
        <w:t xml:space="preserve">(see </w:t>
      </w:r>
      <w:hyperlink w:anchor="_Toc17206919" w:history="1">
        <w:r w:rsidR="006A02A8" w:rsidRPr="00A06C68">
          <w:rPr>
            <w:rStyle w:val="Hyperlink"/>
          </w:rPr>
          <w:t>Section 2.12</w:t>
        </w:r>
      </w:hyperlink>
      <w:r w:rsidR="004C22D3" w:rsidRPr="00A06C68">
        <w:rPr>
          <w:rStyle w:val="Hyperlink"/>
          <w:color w:val="auto"/>
          <w:u w:val="none"/>
        </w:rPr>
        <w:t xml:space="preserve"> for more information</w:t>
      </w:r>
      <w:r w:rsidR="00937820" w:rsidRPr="00A06C68">
        <w:rPr>
          <w:rStyle w:val="Hyperlink"/>
          <w:color w:val="auto"/>
          <w:u w:val="none"/>
        </w:rPr>
        <w:t xml:space="preserve"> on GRAD</w:t>
      </w:r>
      <w:r w:rsidR="004C22D3" w:rsidRPr="00A06C68">
        <w:rPr>
          <w:rStyle w:val="Hyperlink"/>
          <w:color w:val="auto"/>
          <w:u w:val="none"/>
        </w:rPr>
        <w:t>)</w:t>
      </w:r>
    </w:p>
    <w:p w14:paraId="19518AC6" w14:textId="340823B3" w:rsidR="00DA65B0" w:rsidRDefault="00DA65B0" w:rsidP="00044EC0">
      <w:pPr>
        <w:pStyle w:val="Heading2"/>
      </w:pPr>
      <w:bookmarkStart w:id="167" w:name="_Toc113268411"/>
      <w:r>
        <w:t>Emergency Information</w:t>
      </w:r>
      <w:bookmarkEnd w:id="167"/>
    </w:p>
    <w:p w14:paraId="6641DE14" w14:textId="77777777" w:rsidR="00173872" w:rsidRDefault="00173872" w:rsidP="00173872">
      <w:pPr>
        <w:rPr>
          <w:rFonts w:eastAsia="Calibri"/>
        </w:rPr>
      </w:pPr>
      <w:r w:rsidRPr="00624F6F">
        <w:rPr>
          <w:rFonts w:eastAsia="Calibri"/>
        </w:rPr>
        <w:t xml:space="preserve">In case of emergency, call </w:t>
      </w:r>
      <w:r w:rsidRPr="00ED14A0">
        <w:rPr>
          <w:rFonts w:eastAsia="Calibri"/>
          <w:b/>
        </w:rPr>
        <w:t>32222</w:t>
      </w:r>
      <w:r w:rsidRPr="00624F6F">
        <w:rPr>
          <w:rFonts w:eastAsia="Calibri"/>
        </w:rPr>
        <w:t xml:space="preserve"> on any University phone. If you are unable to locate a University phone, call </w:t>
      </w:r>
      <w:r w:rsidRPr="00ED14A0">
        <w:rPr>
          <w:rFonts w:eastAsia="Calibri"/>
          <w:b/>
        </w:rPr>
        <w:t>0113 343 2222</w:t>
      </w:r>
      <w:r w:rsidRPr="00ED14A0">
        <w:rPr>
          <w:rFonts w:eastAsia="Calibri"/>
        </w:rPr>
        <w:t>.</w:t>
      </w:r>
      <w:r w:rsidRPr="00CA362A">
        <w:rPr>
          <w:rFonts w:eastAsia="Calibri" w:cstheme="minorHAnsi"/>
        </w:rPr>
        <w:t xml:space="preserve"> </w:t>
      </w:r>
      <w:r w:rsidRPr="009F2EED">
        <w:rPr>
          <w:rFonts w:eastAsia="Calibri" w:cstheme="minorHAnsi"/>
        </w:rPr>
        <w:t xml:space="preserve">Alternatively you can WhatsApp the team, at any time, on </w:t>
      </w:r>
      <w:r w:rsidRPr="009F2EED">
        <w:rPr>
          <w:rFonts w:eastAsia="Calibri" w:cstheme="minorHAnsi"/>
          <w:b/>
        </w:rPr>
        <w:t>07876866747</w:t>
      </w:r>
      <w:r w:rsidRPr="009F2EED">
        <w:rPr>
          <w:rFonts w:eastAsia="Calibri" w:cstheme="minorHAnsi"/>
        </w:rPr>
        <w:t xml:space="preserve">. </w:t>
      </w:r>
    </w:p>
    <w:p w14:paraId="07F1951A" w14:textId="77777777" w:rsidR="00173872" w:rsidRDefault="00173872" w:rsidP="00173872">
      <w:pPr>
        <w:rPr>
          <w:rFonts w:eastAsia="Calibri"/>
        </w:rPr>
      </w:pPr>
    </w:p>
    <w:p w14:paraId="59F1AA8F" w14:textId="77777777" w:rsidR="00173872" w:rsidRPr="009F2EED" w:rsidRDefault="00173872" w:rsidP="00173872">
      <w:pPr>
        <w:rPr>
          <w:rFonts w:eastAsia="Calibri" w:cstheme="minorHAnsi"/>
        </w:rPr>
      </w:pPr>
      <w:r w:rsidRPr="009F2EED">
        <w:rPr>
          <w:rFonts w:eastAsia="Calibri" w:cstheme="minorHAnsi"/>
        </w:rPr>
        <w:t xml:space="preserve">Security Services also encourages the use of an app called </w:t>
      </w:r>
      <w:hyperlink r:id="rId32" w:history="1">
        <w:r w:rsidRPr="009F2EED">
          <w:rPr>
            <w:rStyle w:val="Hyperlink"/>
            <w:rFonts w:eastAsia="Calibri" w:cstheme="minorHAnsi"/>
          </w:rPr>
          <w:t>SafeZone</w:t>
        </w:r>
      </w:hyperlink>
      <w:r w:rsidRPr="009F2EED">
        <w:rPr>
          <w:rFonts w:eastAsia="Calibri" w:cstheme="minorHAnsi"/>
        </w:rPr>
        <w:t>.</w:t>
      </w:r>
    </w:p>
    <w:p w14:paraId="27291EEB" w14:textId="77777777" w:rsidR="00173872" w:rsidRDefault="00173872" w:rsidP="00173872">
      <w:pPr>
        <w:rPr>
          <w:rFonts w:eastAsia="Calibri"/>
        </w:rPr>
      </w:pPr>
      <w:r w:rsidRPr="009F2EED">
        <w:rPr>
          <w:rFonts w:eastAsia="Calibri" w:cstheme="minorHAnsi"/>
        </w:rPr>
        <w:lastRenderedPageBreak/>
        <w:t>The app is linked directly to security, is free and easy to use. It can be used to</w:t>
      </w:r>
      <w:r w:rsidRPr="009F2EED">
        <w:rPr>
          <w:rFonts w:cstheme="minorHAnsi"/>
        </w:rPr>
        <w:t xml:space="preserve"> </w:t>
      </w:r>
      <w:r w:rsidRPr="009F2EED">
        <w:rPr>
          <w:rFonts w:eastAsia="Calibri" w:cstheme="minorHAnsi"/>
        </w:rPr>
        <w:t>help with a physical or mental health incident, press the green First Aid button if you are unable</w:t>
      </w:r>
      <w:r w:rsidRPr="006830A6">
        <w:rPr>
          <w:rFonts w:eastAsia="Calibri"/>
        </w:rPr>
        <w:t xml:space="preserve"> to follow local procedure, and a member of the Security team will assist you.</w:t>
      </w:r>
      <w:r>
        <w:rPr>
          <w:rFonts w:eastAsia="Calibri"/>
        </w:rPr>
        <w:t xml:space="preserve"> </w:t>
      </w:r>
      <w:r w:rsidRPr="006830A6">
        <w:rPr>
          <w:rFonts w:eastAsia="Calibri"/>
        </w:rPr>
        <w:t>Press the blue ‘Non-Urgent’ button to connect to Security in a non-emergency situation, for example, if you are locked out of a building.</w:t>
      </w:r>
      <w:r>
        <w:rPr>
          <w:rFonts w:eastAsia="Calibri"/>
        </w:rPr>
        <w:t xml:space="preserve"> </w:t>
      </w:r>
      <w:r w:rsidRPr="006830A6">
        <w:rPr>
          <w:rFonts w:eastAsia="Calibri"/>
        </w:rPr>
        <w:t>The red ‘Emergency’ button is for threatening situations wh</w:t>
      </w:r>
      <w:r>
        <w:rPr>
          <w:rFonts w:eastAsia="Calibri"/>
        </w:rPr>
        <w:t xml:space="preserve">en you are in immediate danger. </w:t>
      </w:r>
      <w:r w:rsidRPr="006830A6">
        <w:rPr>
          <w:rFonts w:eastAsia="Calibri"/>
        </w:rPr>
        <w:t>Once you have raised an alert, do not press ‘Cancel’ until your issue has been fully resolved.</w:t>
      </w:r>
    </w:p>
    <w:p w14:paraId="6F93F795" w14:textId="77777777" w:rsidR="00173872" w:rsidRDefault="00173872" w:rsidP="00173872">
      <w:pPr>
        <w:rPr>
          <w:rFonts w:eastAsia="Calibri"/>
        </w:rPr>
      </w:pPr>
    </w:p>
    <w:p w14:paraId="1A8E03A5" w14:textId="77777777" w:rsidR="00173872" w:rsidRPr="00DB64D7" w:rsidRDefault="00173872" w:rsidP="00173872">
      <w:pPr>
        <w:rPr>
          <w:rFonts w:eastAsia="Calibri" w:cstheme="minorHAnsi"/>
        </w:rPr>
      </w:pPr>
      <w:r>
        <w:rPr>
          <w:rFonts w:eastAsia="Calibri"/>
        </w:rPr>
        <w:t xml:space="preserve">You </w:t>
      </w:r>
      <w:r w:rsidRPr="00DB64D7">
        <w:rPr>
          <w:rFonts w:eastAsia="Calibri" w:cstheme="minorHAnsi"/>
        </w:rPr>
        <w:t xml:space="preserve">can also use the Check-In timer if you are lone worker. </w:t>
      </w:r>
    </w:p>
    <w:p w14:paraId="552E95CD" w14:textId="77777777" w:rsidR="00173872" w:rsidRPr="00DB64D7" w:rsidRDefault="00173872" w:rsidP="00173872">
      <w:pPr>
        <w:rPr>
          <w:rFonts w:cstheme="minorHAnsi"/>
        </w:rPr>
      </w:pPr>
    </w:p>
    <w:p w14:paraId="7735B089" w14:textId="77777777" w:rsidR="00173872" w:rsidRPr="00DB64D7" w:rsidRDefault="00173872" w:rsidP="00173872">
      <w:pPr>
        <w:rPr>
          <w:rFonts w:cstheme="minorHAnsi"/>
        </w:rPr>
        <w:sectPr w:rsidR="00173872" w:rsidRPr="00DB64D7" w:rsidSect="00C65345">
          <w:footerReference w:type="default" r:id="rId33"/>
          <w:type w:val="continuous"/>
          <w:pgSz w:w="11906" w:h="16838"/>
          <w:pgMar w:top="1440" w:right="1080" w:bottom="1440" w:left="1080" w:header="708" w:footer="708" w:gutter="0"/>
          <w:pgNumType w:start="3"/>
          <w:cols w:space="708"/>
          <w:titlePg/>
          <w:docGrid w:linePitch="360"/>
        </w:sectPr>
      </w:pPr>
      <w:r w:rsidRPr="00DB64D7">
        <w:rPr>
          <w:rFonts w:cstheme="minorHAnsi"/>
        </w:rPr>
        <w:t xml:space="preserve">For more emergency contact numbers visit the University </w:t>
      </w:r>
      <w:hyperlink r:id="rId34" w:tooltip="Emergency contacts" w:history="1">
        <w:r w:rsidRPr="00DB64D7">
          <w:rPr>
            <w:rStyle w:val="Hyperlink"/>
            <w:rFonts w:cstheme="minorHAnsi"/>
          </w:rPr>
          <w:t>emergency contacts website</w:t>
        </w:r>
      </w:hyperlink>
      <w:r w:rsidRPr="00DB64D7">
        <w:rPr>
          <w:rFonts w:cstheme="minorHAnsi"/>
        </w:rPr>
        <w:t>. It is advisable to keep some of these key numbers as saved contacts in your phone.</w:t>
      </w:r>
    </w:p>
    <w:p w14:paraId="61C27A85" w14:textId="77777777" w:rsidR="00173872" w:rsidRPr="00DB64D7" w:rsidRDefault="00173872" w:rsidP="00173872">
      <w:pPr>
        <w:rPr>
          <w:rFonts w:eastAsia="Calibri" w:cstheme="minorHAnsi"/>
        </w:rPr>
      </w:pPr>
    </w:p>
    <w:p w14:paraId="38673C86" w14:textId="66A65ABB" w:rsidR="00DA65B0" w:rsidRPr="00173872" w:rsidRDefault="00173872" w:rsidP="00173872">
      <w:pPr>
        <w:rPr>
          <w:lang w:val="x-none"/>
        </w:rPr>
      </w:pPr>
      <w:r w:rsidRPr="00DB64D7">
        <w:rPr>
          <w:rFonts w:eastAsia="Calibri" w:cstheme="minorHAnsi"/>
        </w:rPr>
        <w:t xml:space="preserve">Always report accidents, near misses or dangerous conditions to a responsible member of your department. The University has many defibrillators on campus; so please make sure you know where your nearest one is to your most frequently used buildings by using the list </w:t>
      </w:r>
      <w:hyperlink r:id="rId35" w:history="1">
        <w:r w:rsidRPr="00DB64D7">
          <w:rPr>
            <w:rStyle w:val="Hyperlink"/>
            <w:rFonts w:eastAsia="Calibri" w:cstheme="minorHAnsi"/>
          </w:rPr>
          <w:t>here</w:t>
        </w:r>
      </w:hyperlink>
      <w:r>
        <w:rPr>
          <w:rFonts w:eastAsia="Calibri"/>
        </w:rPr>
        <w:t>.</w:t>
      </w:r>
    </w:p>
    <w:p w14:paraId="38A51FCB" w14:textId="099D6488" w:rsidR="00DA65B0" w:rsidRDefault="00DA65B0" w:rsidP="00044EC0">
      <w:pPr>
        <w:pStyle w:val="Heading2"/>
      </w:pPr>
      <w:bookmarkStart w:id="168" w:name="_Toc113268412"/>
      <w:r>
        <w:t>Glossary/frequently used terminology</w:t>
      </w:r>
      <w:bookmarkEnd w:id="168"/>
    </w:p>
    <w:p w14:paraId="6DDCFDF3" w14:textId="3EAC0478" w:rsidR="00BE4437" w:rsidRDefault="79B9BC54" w:rsidP="00044EC0">
      <w:r>
        <w:t xml:space="preserve">Those studying PhDs, Masters by Research and various other postgraduate research qualifications are commonly referred to as “PGR”, but you can also access services and other benefits that use the term “student”. For example, the Student Counselling Service, the Students’ Union, and of course student discounts (such as the </w:t>
      </w:r>
      <w:hyperlink r:id="rId36">
        <w:r w:rsidRPr="2EF687D8">
          <w:rPr>
            <w:rStyle w:val="Hyperlink"/>
          </w:rPr>
          <w:t>TOTUM student discount card</w:t>
        </w:r>
      </w:hyperlink>
      <w:r>
        <w:t xml:space="preserve">). As a PGR, you are also eligible for a </w:t>
      </w:r>
      <w:hyperlink r:id="rId37">
        <w:r w:rsidRPr="2EF687D8">
          <w:rPr>
            <w:rStyle w:val="Hyperlink"/>
          </w:rPr>
          <w:t>16-25 Railcard</w:t>
        </w:r>
      </w:hyperlink>
      <w:r>
        <w:t xml:space="preserve"> for cheaper rail travel in the UK, even if you are over 25!</w:t>
      </w:r>
    </w:p>
    <w:p w14:paraId="3DC12462" w14:textId="77777777" w:rsidR="00C8107E" w:rsidRDefault="00C8107E" w:rsidP="00044EC0"/>
    <w:p w14:paraId="53489917" w14:textId="3884BD8B" w:rsidR="7C5C5AB1" w:rsidRDefault="001C4A5A" w:rsidP="00044EC0">
      <w:pPr>
        <w:rPr>
          <w:rFonts w:ascii="Calibri" w:eastAsia="Calibri" w:hAnsi="Calibri" w:cs="Calibri"/>
          <w:color w:val="000000" w:themeColor="text1"/>
        </w:rPr>
      </w:pPr>
      <w:r w:rsidRPr="001C4A5A">
        <w:rPr>
          <w:rFonts w:ascii="Calibri" w:eastAsia="Calibri" w:hAnsi="Calibri" w:cs="Calibri"/>
          <w:color w:val="000000" w:themeColor="text1"/>
          <w:u w:val="single"/>
        </w:rPr>
        <w:t>Leeds Doctoral College</w:t>
      </w:r>
      <w:r>
        <w:rPr>
          <w:rFonts w:ascii="Calibri" w:eastAsia="Calibri" w:hAnsi="Calibri" w:cs="Calibri"/>
          <w:color w:val="000000" w:themeColor="text1"/>
        </w:rPr>
        <w:t xml:space="preserve"> –</w:t>
      </w:r>
      <w:r w:rsidR="7C5C5AB1" w:rsidRPr="4AAF8B75">
        <w:rPr>
          <w:rFonts w:ascii="Calibri" w:eastAsia="Calibri" w:hAnsi="Calibri" w:cs="Calibri"/>
          <w:color w:val="000000" w:themeColor="text1"/>
        </w:rPr>
        <w:t xml:space="preserve"> the umbrella</w:t>
      </w:r>
      <w:r>
        <w:rPr>
          <w:rFonts w:ascii="Calibri" w:eastAsia="Calibri" w:hAnsi="Calibri" w:cs="Calibri"/>
          <w:color w:val="000000" w:themeColor="text1"/>
        </w:rPr>
        <w:t xml:space="preserve"> term</w:t>
      </w:r>
      <w:r w:rsidR="7C5C5AB1" w:rsidRPr="4AAF8B75">
        <w:rPr>
          <w:rFonts w:ascii="Calibri" w:eastAsia="Calibri" w:hAnsi="Calibri" w:cs="Calibri"/>
          <w:color w:val="000000" w:themeColor="text1"/>
        </w:rPr>
        <w:t xml:space="preserve"> for all PGR activity and support at Leeds. Graduate Schools come under the umbrella of the Leeds Doctoral College.</w:t>
      </w:r>
    </w:p>
    <w:p w14:paraId="08F0F54E" w14:textId="7724BFF9" w:rsidR="4AAF8B75" w:rsidRDefault="4AAF8B75" w:rsidP="00044EC0">
      <w:pPr>
        <w:rPr>
          <w:rFonts w:ascii="Calibri" w:eastAsia="Calibri" w:hAnsi="Calibri" w:cs="Calibri"/>
          <w:color w:val="000000" w:themeColor="text1"/>
        </w:rPr>
      </w:pPr>
    </w:p>
    <w:p w14:paraId="7994FC41" w14:textId="36A57ED5"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Graduate School</w:t>
      </w:r>
      <w:r w:rsidRPr="4AAF8B75">
        <w:rPr>
          <w:rFonts w:ascii="Calibri" w:eastAsia="Calibri" w:hAnsi="Calibri" w:cs="Calibri"/>
          <w:color w:val="000000" w:themeColor="text1"/>
        </w:rPr>
        <w:t xml:space="preserve"> – Each faculty has a Graduate School that is part of the Doctoral College. Graduate Schools provide opportunities to interact academically and socially through the organisation of conferences, seminars and social events across the faculty. </w:t>
      </w:r>
      <w:r w:rsidR="5DC10A03" w:rsidRPr="4AAF8B75">
        <w:rPr>
          <w:rFonts w:ascii="Calibri" w:eastAsia="Calibri" w:hAnsi="Calibri" w:cs="Calibri"/>
          <w:color w:val="000000" w:themeColor="text1"/>
        </w:rPr>
        <w:t xml:space="preserve">Your </w:t>
      </w:r>
      <w:r w:rsidRPr="4AAF8B75">
        <w:rPr>
          <w:rFonts w:ascii="Calibri" w:eastAsia="Calibri" w:hAnsi="Calibri" w:cs="Calibri"/>
          <w:color w:val="000000" w:themeColor="text1"/>
        </w:rPr>
        <w:t xml:space="preserve">Graduate School is normally the first point of contact for </w:t>
      </w:r>
      <w:r w:rsidR="006454C5">
        <w:rPr>
          <w:rFonts w:ascii="Calibri" w:eastAsia="Calibri" w:hAnsi="Calibri" w:cs="Calibri"/>
          <w:color w:val="000000" w:themeColor="text1"/>
        </w:rPr>
        <w:t xml:space="preserve">support and for </w:t>
      </w:r>
      <w:r w:rsidRPr="4AAF8B75">
        <w:rPr>
          <w:rFonts w:ascii="Calibri" w:eastAsia="Calibri" w:hAnsi="Calibri" w:cs="Calibri"/>
          <w:color w:val="000000" w:themeColor="text1"/>
        </w:rPr>
        <w:t>queries specific to your programme.</w:t>
      </w:r>
    </w:p>
    <w:p w14:paraId="37068B8B" w14:textId="292026B1" w:rsidR="4AAF8B75" w:rsidRDefault="4AAF8B75" w:rsidP="00044EC0">
      <w:pPr>
        <w:rPr>
          <w:rFonts w:ascii="Calibri" w:eastAsia="Calibri" w:hAnsi="Calibri" w:cs="Calibri"/>
          <w:color w:val="000000" w:themeColor="text1"/>
        </w:rPr>
      </w:pPr>
    </w:p>
    <w:p w14:paraId="65157BF1" w14:textId="4D81BCB7"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Doctoral College Operations</w:t>
      </w:r>
      <w:r w:rsidRPr="4AAF8B75">
        <w:rPr>
          <w:rFonts w:ascii="Calibri" w:eastAsia="Calibri" w:hAnsi="Calibri" w:cs="Calibri"/>
          <w:color w:val="000000" w:themeColor="text1"/>
        </w:rPr>
        <w:t xml:space="preserve"> - </w:t>
      </w:r>
      <w:r w:rsidR="537C1B7C" w:rsidRPr="4AAF8B75">
        <w:rPr>
          <w:rFonts w:ascii="Calibri" w:eastAsia="Calibri" w:hAnsi="Calibri" w:cs="Calibri"/>
          <w:color w:val="000000" w:themeColor="text1"/>
        </w:rPr>
        <w:t xml:space="preserve">The whole team of </w:t>
      </w:r>
      <w:r w:rsidR="5C9E6A77" w:rsidRPr="4AAF8B75">
        <w:rPr>
          <w:rFonts w:ascii="Calibri" w:eastAsia="Calibri" w:hAnsi="Calibri" w:cs="Calibri"/>
          <w:color w:val="000000" w:themeColor="text1"/>
        </w:rPr>
        <w:t>Doctoral College administration staff</w:t>
      </w:r>
      <w:r w:rsidR="12C69445" w:rsidRPr="4AAF8B75">
        <w:rPr>
          <w:rFonts w:ascii="Calibri" w:eastAsia="Calibri" w:hAnsi="Calibri" w:cs="Calibri"/>
          <w:color w:val="000000" w:themeColor="text1"/>
        </w:rPr>
        <w:t xml:space="preserve"> covering central </w:t>
      </w:r>
      <w:r w:rsidR="6726682F" w:rsidRPr="4AAF8B75">
        <w:rPr>
          <w:rFonts w:ascii="Calibri" w:eastAsia="Calibri" w:hAnsi="Calibri" w:cs="Calibri"/>
          <w:color w:val="000000" w:themeColor="text1"/>
        </w:rPr>
        <w:t xml:space="preserve">Doctoral College </w:t>
      </w:r>
      <w:r w:rsidR="12C69445" w:rsidRPr="4AAF8B75">
        <w:rPr>
          <w:rFonts w:ascii="Calibri" w:eastAsia="Calibri" w:hAnsi="Calibri" w:cs="Calibri"/>
          <w:color w:val="000000" w:themeColor="text1"/>
        </w:rPr>
        <w:t>teams (Scholarships, Admissions, Examinations and Progress) and Graduate School administration staff.</w:t>
      </w:r>
    </w:p>
    <w:p w14:paraId="29EC54BB" w14:textId="2AB9CB2E" w:rsidR="4AAF8B75" w:rsidRDefault="4AAF8B75" w:rsidP="00044EC0">
      <w:pPr>
        <w:rPr>
          <w:rFonts w:ascii="Calibri" w:eastAsia="Calibri" w:hAnsi="Calibri" w:cs="Calibri"/>
          <w:color w:val="000000" w:themeColor="text1"/>
        </w:rPr>
      </w:pPr>
    </w:p>
    <w:p w14:paraId="742FF5DD" w14:textId="29BA00B8"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Director of Postgraduate Research Studies</w:t>
      </w:r>
      <w:r w:rsidRPr="4AAF8B75">
        <w:rPr>
          <w:rFonts w:ascii="Calibri" w:eastAsia="Calibri" w:hAnsi="Calibri" w:cs="Calibri"/>
          <w:color w:val="000000" w:themeColor="text1"/>
        </w:rPr>
        <w:t xml:space="preserve"> – The Director of PGR Studies (DPGRS) and Co-Directors or Deputies have responsibility for co-ordinating admissions, registration, appointment of supervisors, the PhD transfer process, and for recording and monitoring progress and attendance of PGRs, examination arrangements, pastoral care and liaison with Doctoral College Operations. There is at least one DPGRS per school.</w:t>
      </w:r>
    </w:p>
    <w:p w14:paraId="4878FCF5" w14:textId="01CC8B8A" w:rsidR="4AAF8B75" w:rsidRDefault="4AAF8B75" w:rsidP="00044EC0">
      <w:pPr>
        <w:rPr>
          <w:rFonts w:ascii="Calibri" w:hAnsi="Calibri"/>
          <w:color w:val="000000" w:themeColor="text1"/>
        </w:rPr>
      </w:pPr>
    </w:p>
    <w:p w14:paraId="24950E11" w14:textId="10A60DE3"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Supervisor</w:t>
      </w:r>
      <w:r w:rsidRPr="4AAF8B75">
        <w:rPr>
          <w:rFonts w:ascii="Calibri" w:eastAsia="Calibri" w:hAnsi="Calibri" w:cs="Calibri"/>
          <w:color w:val="000000" w:themeColor="text1"/>
        </w:rPr>
        <w:t xml:space="preserve"> – also known as PI (Primary Investigator) a member of academic staff responsible for providing subject specific expertise and regular supervision for their PGRs during their period of registered study, and for being accessible at mutually convenient times to listen and offer advice and guidance.</w:t>
      </w:r>
      <w:r w:rsidR="470F4638" w:rsidRPr="4AAF8B75">
        <w:rPr>
          <w:rFonts w:ascii="Calibri" w:eastAsia="Calibri" w:hAnsi="Calibri" w:cs="Calibri"/>
          <w:color w:val="000000" w:themeColor="text1"/>
        </w:rPr>
        <w:t xml:space="preserve"> </w:t>
      </w:r>
    </w:p>
    <w:p w14:paraId="3590D5AE" w14:textId="0DCFE643" w:rsidR="4AAF8B75" w:rsidRDefault="4AAF8B75" w:rsidP="00044EC0">
      <w:pPr>
        <w:rPr>
          <w:rFonts w:ascii="Calibri" w:eastAsia="Calibri" w:hAnsi="Calibri" w:cs="Calibri"/>
          <w:color w:val="000000" w:themeColor="text1"/>
        </w:rPr>
      </w:pPr>
    </w:p>
    <w:p w14:paraId="4D4C8CD4" w14:textId="0E23E5DE"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lastRenderedPageBreak/>
        <w:t>Doctoral College Officer</w:t>
      </w:r>
      <w:r w:rsidR="1FE19485" w:rsidRPr="4AAF8B75">
        <w:rPr>
          <w:rFonts w:ascii="Calibri" w:eastAsia="Calibri" w:hAnsi="Calibri" w:cs="Calibri"/>
          <w:color w:val="000000" w:themeColor="text1"/>
          <w:u w:val="single"/>
        </w:rPr>
        <w:t>/Assistant</w:t>
      </w:r>
      <w:r w:rsidRPr="4AAF8B75">
        <w:rPr>
          <w:rFonts w:ascii="Calibri" w:eastAsia="Calibri" w:hAnsi="Calibri" w:cs="Calibri"/>
          <w:color w:val="000000" w:themeColor="text1"/>
        </w:rPr>
        <w:t xml:space="preserve"> – member of staff working within the Doctoral College. The Doctoral College Officer</w:t>
      </w:r>
      <w:r w:rsidR="2996728E" w:rsidRPr="4AAF8B75">
        <w:rPr>
          <w:rFonts w:ascii="Calibri" w:eastAsia="Calibri" w:hAnsi="Calibri" w:cs="Calibri"/>
          <w:color w:val="000000" w:themeColor="text1"/>
        </w:rPr>
        <w:t xml:space="preserve"> and Assistant</w:t>
      </w:r>
      <w:r w:rsidRPr="4AAF8B75">
        <w:rPr>
          <w:rFonts w:ascii="Calibri" w:eastAsia="Calibri" w:hAnsi="Calibri" w:cs="Calibri"/>
          <w:color w:val="000000" w:themeColor="text1"/>
        </w:rPr>
        <w:t xml:space="preserve"> role</w:t>
      </w:r>
      <w:r w:rsidR="5BAAFFFB" w:rsidRPr="4AAF8B75">
        <w:rPr>
          <w:rFonts w:ascii="Calibri" w:eastAsia="Calibri" w:hAnsi="Calibri" w:cs="Calibri"/>
          <w:color w:val="000000" w:themeColor="text1"/>
        </w:rPr>
        <w:t>s are</w:t>
      </w:r>
      <w:r w:rsidRPr="4AAF8B75">
        <w:rPr>
          <w:rFonts w:ascii="Calibri" w:eastAsia="Calibri" w:hAnsi="Calibri" w:cs="Calibri"/>
          <w:color w:val="000000" w:themeColor="text1"/>
        </w:rPr>
        <w:t xml:space="preserve"> official title</w:t>
      </w:r>
      <w:r w:rsidR="6116B2EA" w:rsidRPr="4AAF8B75">
        <w:rPr>
          <w:rFonts w:ascii="Calibri" w:eastAsia="Calibri" w:hAnsi="Calibri" w:cs="Calibri"/>
          <w:color w:val="000000" w:themeColor="text1"/>
        </w:rPr>
        <w:t>s</w:t>
      </w:r>
      <w:r w:rsidRPr="4AAF8B75">
        <w:rPr>
          <w:rFonts w:ascii="Calibri" w:eastAsia="Calibri" w:hAnsi="Calibri" w:cs="Calibri"/>
          <w:color w:val="000000" w:themeColor="text1"/>
        </w:rPr>
        <w:t xml:space="preserve"> that cover many different roles including PGR Administrators, Admissions staff, Scholarships staff, etc.</w:t>
      </w:r>
    </w:p>
    <w:p w14:paraId="511814DE" w14:textId="1A268B66" w:rsidR="4AAF8B75" w:rsidRDefault="4AAF8B75" w:rsidP="00044EC0">
      <w:pPr>
        <w:rPr>
          <w:rFonts w:ascii="Calibri" w:eastAsia="Calibri" w:hAnsi="Calibri" w:cs="Calibri"/>
          <w:color w:val="000000" w:themeColor="text1"/>
        </w:rPr>
      </w:pPr>
    </w:p>
    <w:p w14:paraId="0CA003CF" w14:textId="3BEDA06B"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t>PGR</w:t>
      </w:r>
      <w:r w:rsidRPr="16B6BAAB">
        <w:rPr>
          <w:rFonts w:ascii="Calibri" w:eastAsia="Calibri" w:hAnsi="Calibri" w:cs="Calibri"/>
          <w:color w:val="000000" w:themeColor="text1"/>
        </w:rPr>
        <w:t xml:space="preserve"> – postgraduate researcher (including PhD, Masters by Research, visiting Postgraduate Researcher</w:t>
      </w:r>
      <w:r w:rsidR="25286D6B" w:rsidRPr="16B6BAAB">
        <w:rPr>
          <w:rFonts w:ascii="Calibri" w:eastAsia="Calibri" w:hAnsi="Calibri" w:cs="Calibri"/>
          <w:color w:val="000000" w:themeColor="text1"/>
        </w:rPr>
        <w:t xml:space="preserve"> and Professional Doctorates</w:t>
      </w:r>
      <w:r w:rsidRPr="16B6BAAB">
        <w:rPr>
          <w:rFonts w:ascii="Calibri" w:eastAsia="Calibri" w:hAnsi="Calibri" w:cs="Calibri"/>
          <w:color w:val="000000" w:themeColor="text1"/>
        </w:rPr>
        <w:t>)</w:t>
      </w:r>
    </w:p>
    <w:p w14:paraId="05C108FA" w14:textId="31E4C40B" w:rsidR="4AAF8B75" w:rsidRDefault="4AAF8B75" w:rsidP="00044EC0">
      <w:pPr>
        <w:rPr>
          <w:rFonts w:ascii="Calibri" w:eastAsia="Calibri" w:hAnsi="Calibri" w:cs="Calibri"/>
          <w:color w:val="000000" w:themeColor="text1"/>
        </w:rPr>
      </w:pPr>
    </w:p>
    <w:p w14:paraId="1CBB0BEB" w14:textId="5623D401"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School</w:t>
      </w:r>
      <w:r w:rsidRPr="4AAF8B75">
        <w:rPr>
          <w:rFonts w:ascii="Calibri" w:eastAsia="Calibri" w:hAnsi="Calibri" w:cs="Calibri"/>
          <w:color w:val="000000" w:themeColor="text1"/>
        </w:rPr>
        <w:t xml:space="preserve"> – the academic department in which you are registered for your research degree.</w:t>
      </w:r>
    </w:p>
    <w:p w14:paraId="165852B9" w14:textId="41E26B90" w:rsidR="4AAF8B75" w:rsidRDefault="4AAF8B75" w:rsidP="00044EC0">
      <w:pPr>
        <w:rPr>
          <w:rFonts w:ascii="Calibri" w:eastAsia="Calibri" w:hAnsi="Calibri" w:cs="Calibri"/>
          <w:color w:val="000000" w:themeColor="text1"/>
        </w:rPr>
      </w:pPr>
    </w:p>
    <w:p w14:paraId="617EB717" w14:textId="794FF882" w:rsidR="7C5C5AB1" w:rsidRDefault="7C5C5AB1" w:rsidP="00044EC0">
      <w:pPr>
        <w:rPr>
          <w:rFonts w:ascii="Calibri" w:eastAsia="Calibri" w:hAnsi="Calibri" w:cs="Calibri"/>
          <w:color w:val="000000" w:themeColor="text1"/>
        </w:rPr>
      </w:pPr>
      <w:r w:rsidRPr="5811AE29">
        <w:rPr>
          <w:rFonts w:ascii="Calibri" w:eastAsia="Calibri" w:hAnsi="Calibri" w:cs="Calibri"/>
          <w:color w:val="000000" w:themeColor="text1"/>
          <w:u w:val="single"/>
        </w:rPr>
        <w:t>Faculty</w:t>
      </w:r>
      <w:r w:rsidRPr="5811AE29">
        <w:rPr>
          <w:rFonts w:ascii="Calibri" w:eastAsia="Calibri" w:hAnsi="Calibri" w:cs="Calibri"/>
          <w:color w:val="000000" w:themeColor="text1"/>
        </w:rPr>
        <w:t xml:space="preserve"> – Schools sit within faculties. The University is made up of seven faculties, each of which is made up of several schools, institutes or </w:t>
      </w:r>
      <w:r w:rsidR="006454C5">
        <w:rPr>
          <w:rFonts w:ascii="Calibri" w:eastAsia="Calibri" w:hAnsi="Calibri" w:cs="Calibri"/>
          <w:color w:val="000000" w:themeColor="text1"/>
        </w:rPr>
        <w:t>departments.</w:t>
      </w:r>
    </w:p>
    <w:p w14:paraId="0E0E7BA9" w14:textId="3C0312C1" w:rsidR="4AAF8B75" w:rsidRDefault="4AAF8B75" w:rsidP="00044EC0">
      <w:pPr>
        <w:rPr>
          <w:rFonts w:ascii="Calibri" w:eastAsia="Calibri" w:hAnsi="Calibri" w:cs="Calibri"/>
          <w:color w:val="000000" w:themeColor="text1"/>
        </w:rPr>
      </w:pPr>
    </w:p>
    <w:p w14:paraId="65D1FC32" w14:textId="3473D389"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Programme</w:t>
      </w:r>
      <w:r w:rsidRPr="4AAF8B75">
        <w:rPr>
          <w:rFonts w:ascii="Calibri" w:eastAsia="Calibri" w:hAnsi="Calibri" w:cs="Calibri"/>
          <w:color w:val="000000" w:themeColor="text1"/>
        </w:rPr>
        <w:t xml:space="preserve"> – or ‘course’. The type of degree you are registered on as a PGR, i.e. PhD, MA by Research, etc.</w:t>
      </w:r>
    </w:p>
    <w:p w14:paraId="0D3E3A9D" w14:textId="1504BC4B" w:rsidR="4AAF8B75" w:rsidRDefault="4AAF8B75" w:rsidP="00044EC0">
      <w:pPr>
        <w:rPr>
          <w:rFonts w:ascii="Calibri" w:eastAsia="Calibri" w:hAnsi="Calibri" w:cs="Calibri"/>
          <w:color w:val="000000" w:themeColor="text1"/>
        </w:rPr>
      </w:pPr>
    </w:p>
    <w:p w14:paraId="1823DBF4" w14:textId="3AC44FD0"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t>GRAD</w:t>
      </w:r>
      <w:r w:rsidRPr="16B6BAAB">
        <w:rPr>
          <w:rFonts w:ascii="Calibri" w:eastAsia="Calibri" w:hAnsi="Calibri" w:cs="Calibri"/>
          <w:color w:val="000000" w:themeColor="text1"/>
        </w:rPr>
        <w:t xml:space="preserve"> - Graduate Record of Achievement and Development. Online system you </w:t>
      </w:r>
      <w:r w:rsidR="5D8017CC" w:rsidRPr="16B6BAAB">
        <w:rPr>
          <w:rFonts w:ascii="Calibri" w:eastAsia="Calibri" w:hAnsi="Calibri" w:cs="Calibri"/>
          <w:color w:val="000000" w:themeColor="text1"/>
        </w:rPr>
        <w:t>must</w:t>
      </w:r>
      <w:r w:rsidRPr="16B6BAAB">
        <w:rPr>
          <w:rFonts w:ascii="Calibri" w:eastAsia="Calibri" w:hAnsi="Calibri" w:cs="Calibri"/>
          <w:color w:val="000000" w:themeColor="text1"/>
        </w:rPr>
        <w:t xml:space="preserve"> use throughout your studies to record supervisions, progress reviews, suspensions and/or extensions (if necessary), thesis submission, etc.</w:t>
      </w:r>
    </w:p>
    <w:p w14:paraId="4248C19C" w14:textId="218CF615" w:rsidR="4AAF8B75" w:rsidRDefault="4AAF8B75" w:rsidP="00044EC0">
      <w:pPr>
        <w:rPr>
          <w:rFonts w:ascii="Calibri" w:eastAsia="Calibri" w:hAnsi="Calibri" w:cs="Calibri"/>
          <w:color w:val="000000" w:themeColor="text1"/>
        </w:rPr>
      </w:pPr>
    </w:p>
    <w:p w14:paraId="512C8D98" w14:textId="17118DBB"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t>Transfer</w:t>
      </w:r>
      <w:r w:rsidRPr="16B6BAAB">
        <w:rPr>
          <w:rFonts w:ascii="Calibri" w:eastAsia="Calibri" w:hAnsi="Calibri" w:cs="Calibri"/>
          <w:color w:val="000000" w:themeColor="text1"/>
        </w:rPr>
        <w:t xml:space="preserve"> – if you are registered for a D</w:t>
      </w:r>
      <w:r w:rsidR="731B6BF3" w:rsidRPr="16B6BAAB">
        <w:rPr>
          <w:rFonts w:ascii="Calibri" w:eastAsia="Calibri" w:hAnsi="Calibri" w:cs="Calibri"/>
          <w:color w:val="000000" w:themeColor="text1"/>
        </w:rPr>
        <w:t>octoral Degree</w:t>
      </w:r>
      <w:r w:rsidRPr="16B6BAAB">
        <w:rPr>
          <w:rFonts w:ascii="Calibri" w:eastAsia="Calibri" w:hAnsi="Calibri" w:cs="Calibri"/>
          <w:color w:val="000000" w:themeColor="text1"/>
        </w:rPr>
        <w:t>, you are required to undertake a formal upgrade assessment during your research degree which is commonly referred to as ‘transfer’.</w:t>
      </w:r>
    </w:p>
    <w:p w14:paraId="6C9DA3D8" w14:textId="5F104A83" w:rsidR="4AAF8B75" w:rsidRDefault="4AAF8B75" w:rsidP="00044EC0">
      <w:pPr>
        <w:rPr>
          <w:rFonts w:ascii="Calibri" w:eastAsia="Calibri" w:hAnsi="Calibri" w:cs="Calibri"/>
          <w:color w:val="000000" w:themeColor="text1"/>
        </w:rPr>
      </w:pPr>
    </w:p>
    <w:p w14:paraId="5C7B24E3" w14:textId="0BE34278"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t>Viva</w:t>
      </w:r>
      <w:r w:rsidRPr="16B6BAAB">
        <w:rPr>
          <w:rFonts w:ascii="Calibri" w:eastAsia="Calibri" w:hAnsi="Calibri" w:cs="Calibri"/>
          <w:color w:val="000000" w:themeColor="text1"/>
        </w:rPr>
        <w:t xml:space="preserve"> – short for ‘</w:t>
      </w:r>
      <w:r w:rsidRPr="16B6BAAB">
        <w:rPr>
          <w:rFonts w:ascii="Calibri" w:eastAsia="Calibri" w:hAnsi="Calibri" w:cs="Calibri"/>
          <w:i/>
          <w:iCs/>
          <w:color w:val="000000" w:themeColor="text1"/>
        </w:rPr>
        <w:t>viva voce</w:t>
      </w:r>
      <w:r w:rsidRPr="16B6BAAB">
        <w:rPr>
          <w:rFonts w:ascii="Calibri" w:eastAsia="Calibri" w:hAnsi="Calibri" w:cs="Calibri"/>
          <w:color w:val="000000" w:themeColor="text1"/>
        </w:rPr>
        <w:t xml:space="preserve">’. This is the formal assessments through oral examinations which are ‘transfer’ for </w:t>
      </w:r>
      <w:r w:rsidR="37A2B567" w:rsidRPr="16B6BAAB">
        <w:rPr>
          <w:rFonts w:ascii="Calibri" w:eastAsia="Calibri" w:hAnsi="Calibri" w:cs="Calibri"/>
          <w:color w:val="000000" w:themeColor="text1"/>
        </w:rPr>
        <w:t>doctoral qualifications</w:t>
      </w:r>
      <w:r w:rsidRPr="16B6BAAB">
        <w:rPr>
          <w:rFonts w:ascii="Calibri" w:eastAsia="Calibri" w:hAnsi="Calibri" w:cs="Calibri"/>
          <w:color w:val="000000" w:themeColor="text1"/>
        </w:rPr>
        <w:t xml:space="preserve"> and your final programme assessment at the end of your studies which will determine the outcome of your degree.</w:t>
      </w:r>
    </w:p>
    <w:p w14:paraId="483027CE" w14:textId="28CD8776" w:rsidR="4AAF8B75" w:rsidRDefault="4AAF8B75" w:rsidP="00044EC0">
      <w:pPr>
        <w:rPr>
          <w:rFonts w:ascii="Calibri" w:eastAsia="Calibri" w:hAnsi="Calibri" w:cs="Calibri"/>
          <w:color w:val="000000" w:themeColor="text1"/>
        </w:rPr>
      </w:pPr>
    </w:p>
    <w:p w14:paraId="30E89A71" w14:textId="67655FC0"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OD&amp;PL</w:t>
      </w:r>
      <w:r w:rsidRPr="4AAF8B75">
        <w:rPr>
          <w:rFonts w:ascii="Calibri" w:eastAsia="Calibri" w:hAnsi="Calibri" w:cs="Calibri"/>
          <w:color w:val="000000" w:themeColor="text1"/>
        </w:rPr>
        <w:t xml:space="preserve"> – Organisational Development &amp; Professional Learning. This is the University’s training body for all staff and PGRs</w:t>
      </w:r>
    </w:p>
    <w:p w14:paraId="62558AEA" w14:textId="1E68C060" w:rsidR="4AAF8B75" w:rsidRDefault="4AAF8B75" w:rsidP="00044EC0">
      <w:pPr>
        <w:rPr>
          <w:rFonts w:ascii="Calibri" w:hAnsi="Calibri"/>
        </w:rPr>
      </w:pPr>
    </w:p>
    <w:p w14:paraId="663D0802" w14:textId="381A623C" w:rsidR="000C173F" w:rsidRDefault="000C173F" w:rsidP="00044EC0">
      <w:pPr>
        <w:pStyle w:val="Heading2"/>
      </w:pPr>
      <w:bookmarkStart w:id="169" w:name="_Toc17191223"/>
      <w:bookmarkStart w:id="170" w:name="_Toc17191335"/>
      <w:bookmarkStart w:id="171" w:name="_Toc17192808"/>
      <w:bookmarkStart w:id="172" w:name="_Toc17206893"/>
      <w:bookmarkStart w:id="173" w:name="_Toc17207067"/>
      <w:bookmarkStart w:id="174" w:name="_Toc17283600"/>
      <w:bookmarkStart w:id="175" w:name="_Toc17285235"/>
      <w:bookmarkStart w:id="176" w:name="_Toc17290010"/>
      <w:bookmarkStart w:id="177" w:name="_Toc17290212"/>
      <w:bookmarkStart w:id="178" w:name="_Toc17293073"/>
      <w:bookmarkStart w:id="179" w:name="_Toc17191224"/>
      <w:bookmarkStart w:id="180" w:name="_Toc17191336"/>
      <w:bookmarkStart w:id="181" w:name="_Toc17192809"/>
      <w:bookmarkStart w:id="182" w:name="_Toc17206894"/>
      <w:bookmarkStart w:id="183" w:name="_Toc17207068"/>
      <w:bookmarkStart w:id="184" w:name="_Toc17283601"/>
      <w:bookmarkStart w:id="185" w:name="_Toc17285236"/>
      <w:bookmarkStart w:id="186" w:name="_Toc17290011"/>
      <w:bookmarkStart w:id="187" w:name="_Toc17290213"/>
      <w:bookmarkStart w:id="188" w:name="_Toc17293074"/>
      <w:bookmarkStart w:id="189" w:name="_Toc113268413"/>
      <w:bookmarkEnd w:id="0"/>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r w:rsidRPr="005F0331">
        <w:t>Faculty and School Structure</w:t>
      </w:r>
      <w:bookmarkEnd w:id="189"/>
    </w:p>
    <w:p w14:paraId="62898212" w14:textId="77777777" w:rsidR="00173872" w:rsidRDefault="00173872" w:rsidP="00173872">
      <w:r>
        <w:t xml:space="preserve">You can find our names, email address and professions </w:t>
      </w:r>
      <w:hyperlink r:id="rId38" w:history="1">
        <w:r w:rsidRPr="00647A84">
          <w:rPr>
            <w:rStyle w:val="Hyperlink"/>
          </w:rPr>
          <w:t>here</w:t>
        </w:r>
      </w:hyperlink>
      <w:r>
        <w:t>.</w:t>
      </w:r>
    </w:p>
    <w:p w14:paraId="19D77187" w14:textId="77777777" w:rsidR="004D793A" w:rsidRDefault="004D793A" w:rsidP="00173872">
      <w:pPr>
        <w:rPr>
          <w:rFonts w:cstheme="minorHAnsi"/>
          <w:shd w:val="clear" w:color="auto" w:fill="FFFFFF"/>
        </w:rPr>
      </w:pPr>
    </w:p>
    <w:p w14:paraId="538DFCCF" w14:textId="7CCE8529" w:rsidR="002C5A7B" w:rsidRDefault="00173872" w:rsidP="00173872">
      <w:pPr>
        <w:rPr>
          <w:rFonts w:cstheme="minorHAnsi"/>
          <w:shd w:val="clear" w:color="auto" w:fill="FFFFFF"/>
        </w:rPr>
      </w:pPr>
      <w:r w:rsidRPr="00647A84">
        <w:rPr>
          <w:rFonts w:cstheme="minorHAnsi"/>
          <w:shd w:val="clear" w:color="auto" w:fill="FFFFFF"/>
        </w:rPr>
        <w:t>The School of Performance and Cultural Industries can be found in </w:t>
      </w:r>
      <w:hyperlink r:id="rId39" w:history="1">
        <w:r w:rsidRPr="00647A84">
          <w:rPr>
            <w:rStyle w:val="Hyperlink"/>
            <w:rFonts w:cstheme="minorHAnsi"/>
            <w:color w:val="auto"/>
            <w:shd w:val="clear" w:color="auto" w:fill="FFFFFF"/>
          </w:rPr>
          <w:t>Building 31, stage@leeds</w:t>
        </w:r>
      </w:hyperlink>
      <w:r w:rsidRPr="00647A84">
        <w:rPr>
          <w:rFonts w:cstheme="minorHAnsi"/>
          <w:shd w:val="clear" w:color="auto" w:fill="FFFFFF"/>
        </w:rPr>
        <w:t>, which is just behind the Leeds University Student Union in the centre of the campus.</w:t>
      </w:r>
    </w:p>
    <w:p w14:paraId="1D3C8FBC" w14:textId="77777777" w:rsidR="00173872" w:rsidRDefault="00173872" w:rsidP="00173872"/>
    <w:p w14:paraId="63036F37" w14:textId="15799621" w:rsidR="004E6C2F" w:rsidRPr="00173872" w:rsidRDefault="0012399C" w:rsidP="00173872">
      <w:pPr>
        <w:pStyle w:val="Heading2"/>
      </w:pPr>
      <w:bookmarkStart w:id="190" w:name="_Toc17191226"/>
      <w:bookmarkStart w:id="191" w:name="_Toc17191338"/>
      <w:bookmarkStart w:id="192" w:name="_Toc17192811"/>
      <w:bookmarkStart w:id="193" w:name="_Toc17206896"/>
      <w:bookmarkStart w:id="194" w:name="_Toc17207070"/>
      <w:bookmarkStart w:id="195" w:name="_Toc17283603"/>
      <w:bookmarkStart w:id="196" w:name="_Toc17285238"/>
      <w:bookmarkStart w:id="197" w:name="_Toc17290013"/>
      <w:bookmarkStart w:id="198" w:name="_Toc17290215"/>
      <w:bookmarkStart w:id="199" w:name="_Toc17293076"/>
      <w:bookmarkStart w:id="200" w:name="_Toc17191227"/>
      <w:bookmarkStart w:id="201" w:name="_Toc17191339"/>
      <w:bookmarkStart w:id="202" w:name="_Toc17192812"/>
      <w:bookmarkStart w:id="203" w:name="_Toc17206897"/>
      <w:bookmarkStart w:id="204" w:name="_Toc17207071"/>
      <w:bookmarkStart w:id="205" w:name="_Toc17283604"/>
      <w:bookmarkStart w:id="206" w:name="_Toc17285239"/>
      <w:bookmarkStart w:id="207" w:name="_Toc17290014"/>
      <w:bookmarkStart w:id="208" w:name="_Toc17290216"/>
      <w:bookmarkStart w:id="209" w:name="_Toc17293077"/>
      <w:bookmarkStart w:id="210" w:name="_Toc17191228"/>
      <w:bookmarkStart w:id="211" w:name="_Toc17191340"/>
      <w:bookmarkStart w:id="212" w:name="_Toc17192813"/>
      <w:bookmarkStart w:id="213" w:name="_Toc17206898"/>
      <w:bookmarkStart w:id="214" w:name="_Toc17207072"/>
      <w:bookmarkStart w:id="215" w:name="_Toc17283605"/>
      <w:bookmarkStart w:id="216" w:name="_Toc17285240"/>
      <w:bookmarkStart w:id="217" w:name="_Toc17290015"/>
      <w:bookmarkStart w:id="218" w:name="_Toc17290217"/>
      <w:bookmarkStart w:id="219" w:name="_Toc17293078"/>
      <w:bookmarkStart w:id="220" w:name="_Contacts"/>
      <w:bookmarkStart w:id="221" w:name="_Toc113268414"/>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r>
        <w:rPr>
          <w:lang w:val="en-GB"/>
        </w:rPr>
        <w:t>Contacts</w:t>
      </w:r>
      <w:bookmarkEnd w:id="221"/>
    </w:p>
    <w:p w14:paraId="3A5F4051" w14:textId="65CA8703" w:rsidR="0012399C" w:rsidRDefault="0012399C" w:rsidP="0012399C">
      <w:r>
        <w:t xml:space="preserve">Please get in touch with your Graduate School for any queries you may have related to your time at the University. This may include questions about support services, discussing any changes you need to make to your studies, guidance and procedures, University services, etc. If you have a question and you </w:t>
      </w:r>
      <w:r w:rsidR="00A54245">
        <w:t>are not</w:t>
      </w:r>
      <w:r>
        <w:t xml:space="preserve"> sure who to ask, your Graduate School is the best place to start and the staff will be more than happy to help with your query.</w:t>
      </w:r>
    </w:p>
    <w:p w14:paraId="20F7E78C" w14:textId="3E35DD5B" w:rsidR="00D25A0C" w:rsidRDefault="00D25A0C" w:rsidP="0012399C"/>
    <w:p w14:paraId="3379B929" w14:textId="14AA6703" w:rsidR="00D25A0C" w:rsidRDefault="00D25A0C" w:rsidP="0012399C">
      <w:r>
        <w:t>If you want to get in touch with your Graduate School, you can email them using the Graduate School office email address below. You are also welcome to drop in and visit your Graduate School team in person. Location and opening hours information can be found below under “Graduate School office opening hours”.</w:t>
      </w:r>
    </w:p>
    <w:p w14:paraId="1120FAA9" w14:textId="77777777" w:rsidR="00117C14" w:rsidRDefault="00117C14" w:rsidP="00044EC0"/>
    <w:p w14:paraId="1CE4E7A4" w14:textId="77777777" w:rsidR="00173872" w:rsidRDefault="00173872" w:rsidP="00173872">
      <w:bookmarkStart w:id="222" w:name="_Hlk111118990"/>
      <w:r>
        <w:t xml:space="preserve">Graduate School office: </w:t>
      </w:r>
      <w:hyperlink r:id="rId40" w:history="1">
        <w:r w:rsidRPr="00657108">
          <w:rPr>
            <w:rStyle w:val="Hyperlink"/>
          </w:rPr>
          <w:t>ahcgradschool@leeds.ac.uk</w:t>
        </w:r>
      </w:hyperlink>
      <w:r>
        <w:t xml:space="preserve"> </w:t>
      </w:r>
    </w:p>
    <w:p w14:paraId="0B4DFA49" w14:textId="77777777" w:rsidR="00173872" w:rsidRDefault="00173872" w:rsidP="00173872">
      <w:r>
        <w:t xml:space="preserve">DPGRS for School of History: Dr Aylwyn Walsh </w:t>
      </w:r>
    </w:p>
    <w:p w14:paraId="3714BC13" w14:textId="792B16CA" w:rsidR="00173872" w:rsidRDefault="00173872" w:rsidP="004D793A">
      <w:r>
        <w:t>Head of Graduate School: Dr Pammi Sinha</w:t>
      </w:r>
    </w:p>
    <w:bookmarkEnd w:id="222"/>
    <w:p w14:paraId="735E8BAE" w14:textId="77777777" w:rsidR="0012399C" w:rsidRDefault="0012399C" w:rsidP="00044EC0"/>
    <w:p w14:paraId="0C5DD6DA" w14:textId="6B2289D6" w:rsidR="00CD538A" w:rsidRDefault="00335781" w:rsidP="00044EC0">
      <w:pPr>
        <w:pStyle w:val="Heading2"/>
      </w:pPr>
      <w:bookmarkStart w:id="223" w:name="_Toc113268415"/>
      <w:r>
        <w:t>Faculty and School PGR facilities</w:t>
      </w:r>
      <w:bookmarkEnd w:id="223"/>
    </w:p>
    <w:p w14:paraId="03C7B15E" w14:textId="77777777" w:rsidR="00173872" w:rsidRDefault="00173872" w:rsidP="00173872">
      <w:pPr>
        <w:autoSpaceDE w:val="0"/>
        <w:autoSpaceDN w:val="0"/>
        <w:adjustRightInd w:val="0"/>
        <w:rPr>
          <w:rFonts w:cstheme="minorHAnsi"/>
          <w:lang w:eastAsia="en-US"/>
        </w:rPr>
      </w:pPr>
      <w:bookmarkStart w:id="224" w:name="_Hlk111119236"/>
      <w:r>
        <w:rPr>
          <w:rFonts w:cstheme="minorHAnsi"/>
          <w:b/>
          <w:bCs/>
          <w:lang w:eastAsia="en-US"/>
        </w:rPr>
        <w:t xml:space="preserve">Faculty of Arts, Humanities and Cultures Postgraduate Space </w:t>
      </w:r>
    </w:p>
    <w:bookmarkEnd w:id="224"/>
    <w:p w14:paraId="1EEC0C83" w14:textId="77777777" w:rsidR="00173872" w:rsidRDefault="00173872" w:rsidP="00173872">
      <w:pPr>
        <w:autoSpaceDE w:val="0"/>
        <w:autoSpaceDN w:val="0"/>
        <w:adjustRightInd w:val="0"/>
        <w:rPr>
          <w:rFonts w:cstheme="minorHAnsi"/>
          <w:lang w:val="en-US" w:eastAsia="en-US"/>
        </w:rPr>
      </w:pPr>
      <w:r>
        <w:rPr>
          <w:rFonts w:cstheme="minorHAnsi"/>
          <w:lang w:val="en-US" w:eastAsia="en-US"/>
        </w:rPr>
        <w:t>Two postgraduate study rooms are available in Botany House:</w:t>
      </w:r>
    </w:p>
    <w:p w14:paraId="60A8BB41" w14:textId="77777777" w:rsidR="00173872" w:rsidRDefault="00173872" w:rsidP="00173872">
      <w:pPr>
        <w:autoSpaceDE w:val="0"/>
        <w:autoSpaceDN w:val="0"/>
        <w:adjustRightInd w:val="0"/>
        <w:rPr>
          <w:rFonts w:cstheme="minorHAnsi"/>
          <w:lang w:val="en-US" w:eastAsia="en-US"/>
        </w:rPr>
      </w:pPr>
      <w:r>
        <w:rPr>
          <w:rFonts w:cstheme="minorHAnsi"/>
          <w:lang w:val="en-US" w:eastAsia="en-US"/>
        </w:rPr>
        <w:t xml:space="preserve">G.04 = AHC Postgraduate Study Room 1 </w:t>
      </w:r>
    </w:p>
    <w:p w14:paraId="44249942" w14:textId="77777777" w:rsidR="00173872" w:rsidRDefault="00173872" w:rsidP="00173872">
      <w:pPr>
        <w:autoSpaceDE w:val="0"/>
        <w:autoSpaceDN w:val="0"/>
        <w:adjustRightInd w:val="0"/>
        <w:rPr>
          <w:rFonts w:cstheme="minorHAnsi"/>
          <w:lang w:val="en-US" w:eastAsia="en-US"/>
        </w:rPr>
      </w:pPr>
      <w:r>
        <w:rPr>
          <w:rFonts w:cstheme="minorHAnsi"/>
          <w:lang w:val="en-US" w:eastAsia="en-US"/>
        </w:rPr>
        <w:t xml:space="preserve">1.04 = AHC Postgraduate Study Room 2  </w:t>
      </w:r>
    </w:p>
    <w:p w14:paraId="4B18615A" w14:textId="77777777" w:rsidR="00173872" w:rsidRDefault="00173872" w:rsidP="00173872">
      <w:pPr>
        <w:autoSpaceDE w:val="0"/>
        <w:autoSpaceDN w:val="0"/>
        <w:adjustRightInd w:val="0"/>
        <w:rPr>
          <w:rFonts w:cstheme="minorHAnsi"/>
          <w:lang w:val="en-US" w:eastAsia="en-US"/>
        </w:rPr>
      </w:pPr>
    </w:p>
    <w:p w14:paraId="015B9483" w14:textId="77777777" w:rsidR="00173872" w:rsidRDefault="00173872" w:rsidP="00173872">
      <w:pPr>
        <w:autoSpaceDE w:val="0"/>
        <w:autoSpaceDN w:val="0"/>
        <w:adjustRightInd w:val="0"/>
        <w:rPr>
          <w:rFonts w:cstheme="minorHAnsi"/>
          <w:lang w:val="en-US" w:eastAsia="en-US"/>
        </w:rPr>
      </w:pPr>
      <w:r>
        <w:rPr>
          <w:rFonts w:cstheme="minorHAnsi"/>
          <w:lang w:val="en-US" w:eastAsia="en-US"/>
        </w:rPr>
        <w:t xml:space="preserve">Both rooms have desks with PCs. Desks can be booked </w:t>
      </w:r>
      <w:hyperlink r:id="rId41" w:history="1">
        <w:r>
          <w:rPr>
            <w:rStyle w:val="Hyperlink"/>
            <w:rFonts w:cstheme="minorHAnsi"/>
            <w:lang w:val="en-US" w:eastAsia="en-US"/>
          </w:rPr>
          <w:t>here</w:t>
        </w:r>
      </w:hyperlink>
      <w:r>
        <w:rPr>
          <w:rFonts w:cstheme="minorHAnsi"/>
          <w:lang w:val="en-US" w:eastAsia="en-US"/>
        </w:rPr>
        <w:t xml:space="preserve">. There is also a touch down space in the basement along with kitchen facilities. 24-access can be made available pending supervisor approval and there are lockers available. For information on this please contact </w:t>
      </w:r>
      <w:hyperlink r:id="rId42" w:history="1">
        <w:r>
          <w:rPr>
            <w:rStyle w:val="Hyperlink"/>
            <w:rFonts w:cstheme="minorHAnsi"/>
            <w:lang w:val="en-US" w:eastAsia="en-US"/>
          </w:rPr>
          <w:t>ahcgradschool@leeds.ac.uk</w:t>
        </w:r>
      </w:hyperlink>
      <w:r>
        <w:rPr>
          <w:rFonts w:cstheme="minorHAnsi"/>
          <w:lang w:val="en-US" w:eastAsia="en-US"/>
        </w:rPr>
        <w:t>.</w:t>
      </w:r>
    </w:p>
    <w:p w14:paraId="315D1EC3" w14:textId="77777777" w:rsidR="00173872" w:rsidRDefault="00173872" w:rsidP="00173872"/>
    <w:p w14:paraId="5C71E905" w14:textId="77777777" w:rsidR="00173872" w:rsidRPr="006F507E" w:rsidRDefault="00173872" w:rsidP="00173872">
      <w:pPr>
        <w:autoSpaceDE w:val="0"/>
        <w:autoSpaceDN w:val="0"/>
        <w:adjustRightInd w:val="0"/>
        <w:rPr>
          <w:rFonts w:cstheme="minorHAnsi"/>
          <w:b/>
          <w:bCs/>
          <w:color w:val="000000"/>
          <w:lang w:eastAsia="en-US"/>
        </w:rPr>
      </w:pPr>
      <w:r w:rsidRPr="006F507E">
        <w:rPr>
          <w:rFonts w:cstheme="minorHAnsi"/>
          <w:b/>
          <w:bCs/>
          <w:color w:val="000000"/>
          <w:lang w:eastAsia="en-US"/>
        </w:rPr>
        <w:t>School of Performance and Cultural Industries P</w:t>
      </w:r>
      <w:r>
        <w:rPr>
          <w:rFonts w:cstheme="minorHAnsi"/>
          <w:b/>
          <w:bCs/>
          <w:color w:val="000000"/>
          <w:lang w:eastAsia="en-US"/>
        </w:rPr>
        <w:t>ostgraduate</w:t>
      </w:r>
      <w:r w:rsidRPr="006F507E">
        <w:rPr>
          <w:rFonts w:cstheme="minorHAnsi"/>
          <w:b/>
          <w:bCs/>
          <w:color w:val="000000"/>
          <w:lang w:eastAsia="en-US"/>
        </w:rPr>
        <w:t xml:space="preserve"> Space</w:t>
      </w:r>
    </w:p>
    <w:p w14:paraId="1905436B" w14:textId="77777777" w:rsidR="00173872" w:rsidRPr="006F507E" w:rsidRDefault="00173872" w:rsidP="00173872">
      <w:pPr>
        <w:autoSpaceDE w:val="0"/>
        <w:autoSpaceDN w:val="0"/>
        <w:adjustRightInd w:val="0"/>
        <w:rPr>
          <w:rFonts w:cstheme="minorHAnsi"/>
          <w:color w:val="000000"/>
          <w:lang w:eastAsia="en-US"/>
        </w:rPr>
      </w:pPr>
      <w:r w:rsidRPr="006F507E">
        <w:rPr>
          <w:rFonts w:cstheme="minorHAnsi"/>
        </w:rPr>
        <w:t xml:space="preserve">PGRs that are enrolled in the School of Performance and Cultural Industries have access to a shared office space that is located in </w:t>
      </w:r>
      <w:r w:rsidRPr="006F507E">
        <w:rPr>
          <w:rFonts w:cstheme="minorHAnsi"/>
          <w:b/>
          <w:bCs/>
        </w:rPr>
        <w:t>Clothworkers South Building in room 3.08</w:t>
      </w:r>
      <w:r w:rsidRPr="006F507E">
        <w:rPr>
          <w:rFonts w:cstheme="minorHAnsi"/>
        </w:rPr>
        <w:t>. The office space, includes a meeting room and kitchen facilities, and can be accessed through a keycode, that you will receive on your induction</w:t>
      </w:r>
      <w:r w:rsidRPr="006F507E">
        <w:rPr>
          <w:rFonts w:cstheme="minorHAnsi"/>
          <w:color w:val="000000"/>
          <w:lang w:eastAsia="en-US"/>
        </w:rPr>
        <w:t xml:space="preserve">. </w:t>
      </w:r>
    </w:p>
    <w:p w14:paraId="79F80C86" w14:textId="77777777" w:rsidR="00173872" w:rsidRDefault="00173872" w:rsidP="00173872"/>
    <w:p w14:paraId="3C057AC6" w14:textId="77777777" w:rsidR="00173872" w:rsidRPr="006F507E" w:rsidRDefault="00173872" w:rsidP="00173872">
      <w:pPr>
        <w:autoSpaceDE w:val="0"/>
        <w:autoSpaceDN w:val="0"/>
        <w:adjustRightInd w:val="0"/>
        <w:rPr>
          <w:rFonts w:cstheme="minorHAnsi"/>
          <w:color w:val="000000"/>
          <w:lang w:eastAsia="en-US"/>
        </w:rPr>
      </w:pPr>
      <w:r w:rsidRPr="006F507E">
        <w:rPr>
          <w:rFonts w:cstheme="minorHAnsi"/>
          <w:b/>
          <w:bCs/>
          <w:color w:val="000000"/>
          <w:lang w:eastAsia="en-US"/>
        </w:rPr>
        <w:t xml:space="preserve">Study Space, Room Bookings and Using University Equipment </w:t>
      </w:r>
    </w:p>
    <w:p w14:paraId="3943CEC7" w14:textId="77777777" w:rsidR="00173872" w:rsidRPr="006F507E" w:rsidRDefault="00173872" w:rsidP="00173872">
      <w:pPr>
        <w:autoSpaceDE w:val="0"/>
        <w:autoSpaceDN w:val="0"/>
        <w:adjustRightInd w:val="0"/>
        <w:rPr>
          <w:rFonts w:cstheme="minorHAnsi"/>
          <w:color w:val="000000"/>
          <w:lang w:eastAsia="en-US"/>
        </w:rPr>
      </w:pPr>
      <w:r w:rsidRPr="006F507E">
        <w:rPr>
          <w:rFonts w:cstheme="minorHAnsi"/>
          <w:color w:val="000000"/>
          <w:lang w:eastAsia="en-US"/>
        </w:rPr>
        <w:t xml:space="preserve">Depending on availability you can book a room for an event through the following: </w:t>
      </w:r>
    </w:p>
    <w:p w14:paraId="796081C1" w14:textId="77777777" w:rsidR="00173872" w:rsidRPr="006F507E" w:rsidRDefault="00173872" w:rsidP="00173872">
      <w:pPr>
        <w:pStyle w:val="ListParagraph"/>
        <w:numPr>
          <w:ilvl w:val="0"/>
          <w:numId w:val="13"/>
        </w:numPr>
        <w:autoSpaceDE w:val="0"/>
        <w:autoSpaceDN w:val="0"/>
        <w:adjustRightInd w:val="0"/>
        <w:spacing w:after="31"/>
        <w:rPr>
          <w:rFonts w:asciiTheme="minorHAnsi" w:hAnsiTheme="minorHAnsi" w:cstheme="minorHAnsi"/>
          <w:color w:val="000000"/>
          <w:sz w:val="24"/>
          <w:szCs w:val="24"/>
          <w:lang w:eastAsia="en-US"/>
        </w:rPr>
      </w:pPr>
      <w:r w:rsidRPr="006F507E">
        <w:rPr>
          <w:rFonts w:asciiTheme="minorHAnsi" w:hAnsiTheme="minorHAnsi" w:cstheme="minorHAnsi"/>
          <w:color w:val="000000"/>
          <w:sz w:val="24"/>
          <w:szCs w:val="24"/>
          <w:lang w:eastAsia="en-US"/>
        </w:rPr>
        <w:t xml:space="preserve">Doctoral College: To book rooms with the Doctoral College, please contact </w:t>
      </w:r>
      <w:hyperlink r:id="rId43" w:history="1">
        <w:r w:rsidRPr="006F507E">
          <w:rPr>
            <w:rStyle w:val="Hyperlink"/>
            <w:rFonts w:asciiTheme="minorHAnsi" w:hAnsiTheme="minorHAnsi" w:cstheme="minorHAnsi"/>
            <w:sz w:val="24"/>
            <w:szCs w:val="24"/>
            <w:lang w:eastAsia="en-US"/>
          </w:rPr>
          <w:t>doctoralcollege@leeds.ac.uk</w:t>
        </w:r>
      </w:hyperlink>
      <w:r w:rsidRPr="006F507E">
        <w:rPr>
          <w:rFonts w:asciiTheme="minorHAnsi" w:hAnsiTheme="minorHAnsi" w:cstheme="minorHAnsi"/>
          <w:color w:val="000000"/>
          <w:sz w:val="24"/>
          <w:szCs w:val="24"/>
          <w:lang w:eastAsia="en-US"/>
        </w:rPr>
        <w:t xml:space="preserve">  </w:t>
      </w:r>
    </w:p>
    <w:p w14:paraId="065EC4AD" w14:textId="77777777" w:rsidR="00173872" w:rsidRPr="006F507E" w:rsidRDefault="00173872" w:rsidP="00173872">
      <w:pPr>
        <w:pStyle w:val="ListParagraph"/>
        <w:numPr>
          <w:ilvl w:val="0"/>
          <w:numId w:val="13"/>
        </w:numPr>
        <w:autoSpaceDE w:val="0"/>
        <w:autoSpaceDN w:val="0"/>
        <w:adjustRightInd w:val="0"/>
        <w:spacing w:after="31"/>
        <w:rPr>
          <w:rFonts w:asciiTheme="minorHAnsi" w:hAnsiTheme="minorHAnsi" w:cstheme="minorHAnsi"/>
          <w:color w:val="000000"/>
          <w:sz w:val="24"/>
          <w:szCs w:val="24"/>
          <w:lang w:eastAsia="en-US"/>
        </w:rPr>
      </w:pPr>
      <w:r w:rsidRPr="006F507E">
        <w:rPr>
          <w:rFonts w:asciiTheme="minorHAnsi" w:hAnsiTheme="minorHAnsi" w:cstheme="minorHAnsi"/>
          <w:color w:val="000000"/>
          <w:sz w:val="24"/>
          <w:szCs w:val="24"/>
          <w:lang w:eastAsia="en-US"/>
        </w:rPr>
        <w:t xml:space="preserve">Leeds University Libraries: The Edward Boyle Library has postgraduate designated study spaces. To book a study area/room please visit: </w:t>
      </w:r>
      <w:hyperlink r:id="rId44" w:history="1">
        <w:r w:rsidRPr="006F507E">
          <w:rPr>
            <w:rStyle w:val="Hyperlink"/>
            <w:rFonts w:asciiTheme="minorHAnsi" w:hAnsiTheme="minorHAnsi" w:cstheme="minorHAnsi"/>
            <w:sz w:val="24"/>
            <w:szCs w:val="24"/>
            <w:lang w:eastAsia="en-US"/>
          </w:rPr>
          <w:t>https://library.leeds.ac.uk/info/1200/library_services/164/how_to_book_a_room</w:t>
        </w:r>
      </w:hyperlink>
      <w:r w:rsidRPr="006F507E">
        <w:rPr>
          <w:rFonts w:asciiTheme="minorHAnsi" w:hAnsiTheme="minorHAnsi" w:cstheme="minorHAnsi"/>
          <w:color w:val="000000"/>
          <w:sz w:val="24"/>
          <w:szCs w:val="24"/>
          <w:lang w:eastAsia="en-US"/>
        </w:rPr>
        <w:t xml:space="preserve">  </w:t>
      </w:r>
    </w:p>
    <w:p w14:paraId="4729588A" w14:textId="1C981624" w:rsidR="00173872" w:rsidRPr="00173872" w:rsidRDefault="00173872" w:rsidP="00173872">
      <w:pPr>
        <w:rPr>
          <w:rFonts w:cstheme="minorHAnsi"/>
          <w:color w:val="000000"/>
          <w:lang w:val="en-US" w:eastAsia="en-US"/>
        </w:rPr>
      </w:pPr>
      <w:r>
        <w:rPr>
          <w:rFonts w:cstheme="minorHAnsi"/>
          <w:color w:val="000000"/>
          <w:lang w:eastAsia="en-US"/>
        </w:rPr>
        <w:br w:type="page"/>
      </w:r>
    </w:p>
    <w:p w14:paraId="6445A51F" w14:textId="77777777" w:rsidR="00173872" w:rsidRPr="00C13CC2" w:rsidRDefault="00173872" w:rsidP="00173872">
      <w:pPr>
        <w:rPr>
          <w:rFonts w:cstheme="minorHAnsi"/>
        </w:rPr>
      </w:pPr>
      <w:r w:rsidRPr="00C13CC2">
        <w:rPr>
          <w:rFonts w:cstheme="minorHAnsi"/>
          <w:b/>
        </w:rPr>
        <w:lastRenderedPageBreak/>
        <w:t>Additional facilities in the School include</w:t>
      </w:r>
      <w:r w:rsidRPr="00C13CC2">
        <w:rPr>
          <w:rFonts w:cstheme="minorHAnsi"/>
        </w:rPr>
        <w:t xml:space="preserve">: </w:t>
      </w:r>
    </w:p>
    <w:tbl>
      <w:tblPr>
        <w:tblStyle w:val="GridTable2-Accent5"/>
        <w:tblW w:w="9781" w:type="dxa"/>
        <w:tblLook w:val="0480" w:firstRow="0" w:lastRow="0" w:firstColumn="1" w:lastColumn="0" w:noHBand="0" w:noVBand="1"/>
      </w:tblPr>
      <w:tblGrid>
        <w:gridCol w:w="3261"/>
        <w:gridCol w:w="6520"/>
      </w:tblGrid>
      <w:tr w:rsidR="00173872" w14:paraId="42DE742A" w14:textId="77777777" w:rsidTr="000B3E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61" w:type="dxa"/>
            <w:vAlign w:val="center"/>
          </w:tcPr>
          <w:p w14:paraId="5EDC6F80" w14:textId="77777777" w:rsidR="00173872" w:rsidRPr="00C13CC2" w:rsidRDefault="00173872" w:rsidP="000B3ECC">
            <w:pPr>
              <w:pStyle w:val="ListParagraph"/>
              <w:ind w:left="0"/>
              <w:rPr>
                <w:rFonts w:asciiTheme="minorHAnsi" w:hAnsiTheme="minorHAnsi" w:cstheme="minorHAnsi"/>
                <w:b w:val="0"/>
                <w:bCs w:val="0"/>
                <w:sz w:val="24"/>
                <w:szCs w:val="24"/>
              </w:rPr>
            </w:pPr>
            <w:r w:rsidRPr="00C13CC2">
              <w:rPr>
                <w:rFonts w:asciiTheme="minorHAnsi" w:hAnsiTheme="minorHAnsi" w:cstheme="minorHAnsi"/>
                <w:b w:val="0"/>
                <w:bCs w:val="0"/>
                <w:sz w:val="24"/>
                <w:szCs w:val="24"/>
              </w:rPr>
              <w:t>PCI / stage@leeds</w:t>
            </w:r>
          </w:p>
        </w:tc>
        <w:tc>
          <w:tcPr>
            <w:tcW w:w="6520" w:type="dxa"/>
          </w:tcPr>
          <w:p w14:paraId="49AE6827" w14:textId="77777777" w:rsidR="00173872" w:rsidRDefault="00173872" w:rsidP="000B3ECC">
            <w:pPr>
              <w:cnfStyle w:val="000000100000" w:firstRow="0" w:lastRow="0" w:firstColumn="0" w:lastColumn="0" w:oddVBand="0" w:evenVBand="0" w:oddHBand="1" w:evenHBand="0" w:firstRowFirstColumn="0" w:firstRowLastColumn="0" w:lastRowFirstColumn="0" w:lastRowLastColumn="0"/>
              <w:rPr>
                <w:rFonts w:cstheme="minorHAnsi"/>
              </w:rPr>
            </w:pPr>
            <w:r w:rsidRPr="00CA362A">
              <w:rPr>
                <w:rFonts w:cstheme="minorHAnsi"/>
              </w:rPr>
              <w:t>Stage One – the University public licensed theatre</w:t>
            </w:r>
            <w:r>
              <w:rPr>
                <w:rFonts w:cstheme="minorHAnsi"/>
              </w:rPr>
              <w:t xml:space="preserve">, </w:t>
            </w:r>
            <w:r w:rsidRPr="00CA362A">
              <w:rPr>
                <w:rFonts w:cstheme="minorHAnsi"/>
              </w:rPr>
              <w:t>Alec Clegg Studio</w:t>
            </w:r>
            <w:r>
              <w:rPr>
                <w:rFonts w:cstheme="minorHAnsi"/>
              </w:rPr>
              <w:t xml:space="preserve">, </w:t>
            </w:r>
            <w:r w:rsidRPr="00CA362A">
              <w:rPr>
                <w:rFonts w:cstheme="minorHAnsi"/>
              </w:rPr>
              <w:t>Dance Studio</w:t>
            </w:r>
            <w:r>
              <w:rPr>
                <w:rFonts w:cstheme="minorHAnsi"/>
              </w:rPr>
              <w:t xml:space="preserve">, </w:t>
            </w:r>
            <w:r w:rsidRPr="00CA362A">
              <w:rPr>
                <w:rFonts w:cstheme="minorHAnsi"/>
              </w:rPr>
              <w:t>Changing rooms</w:t>
            </w:r>
            <w:r>
              <w:rPr>
                <w:rFonts w:cstheme="minorHAnsi"/>
              </w:rPr>
              <w:t xml:space="preserve">, </w:t>
            </w:r>
            <w:r w:rsidRPr="00CA362A">
              <w:rPr>
                <w:rFonts w:cstheme="minorHAnsi"/>
              </w:rPr>
              <w:t>Box office</w:t>
            </w:r>
            <w:r>
              <w:rPr>
                <w:rFonts w:cstheme="minorHAnsi"/>
              </w:rPr>
              <w:t xml:space="preserve">, </w:t>
            </w:r>
            <w:r w:rsidRPr="00CA362A">
              <w:rPr>
                <w:rFonts w:cstheme="minorHAnsi"/>
              </w:rPr>
              <w:t>Technical and research workshop</w:t>
            </w:r>
            <w:r>
              <w:rPr>
                <w:rFonts w:cstheme="minorHAnsi"/>
              </w:rPr>
              <w:t xml:space="preserve">, </w:t>
            </w:r>
            <w:r w:rsidRPr="00CA362A">
              <w:rPr>
                <w:rFonts w:cstheme="minorHAnsi"/>
              </w:rPr>
              <w:t>Technical store</w:t>
            </w:r>
            <w:r>
              <w:rPr>
                <w:rFonts w:cstheme="minorHAnsi"/>
              </w:rPr>
              <w:t xml:space="preserve">, </w:t>
            </w:r>
            <w:r w:rsidRPr="00CA362A">
              <w:rPr>
                <w:rFonts w:cstheme="minorHAnsi"/>
              </w:rPr>
              <w:t>School Meeting Room</w:t>
            </w:r>
          </w:p>
        </w:tc>
      </w:tr>
      <w:tr w:rsidR="00173872" w14:paraId="24E1D4C9" w14:textId="77777777" w:rsidTr="000B3ECC">
        <w:tc>
          <w:tcPr>
            <w:cnfStyle w:val="001000000000" w:firstRow="0" w:lastRow="0" w:firstColumn="1" w:lastColumn="0" w:oddVBand="0" w:evenVBand="0" w:oddHBand="0" w:evenHBand="0" w:firstRowFirstColumn="0" w:firstRowLastColumn="0" w:lastRowFirstColumn="0" w:lastRowLastColumn="0"/>
            <w:tcW w:w="3261" w:type="dxa"/>
            <w:vAlign w:val="center"/>
          </w:tcPr>
          <w:p w14:paraId="6B1B3A7C" w14:textId="77777777" w:rsidR="00173872" w:rsidRPr="00C13CC2" w:rsidRDefault="00173872" w:rsidP="000B3ECC">
            <w:pPr>
              <w:rPr>
                <w:rFonts w:cstheme="minorHAnsi"/>
                <w:b w:val="0"/>
                <w:bCs w:val="0"/>
              </w:rPr>
            </w:pPr>
            <w:r w:rsidRPr="00C13CC2">
              <w:rPr>
                <w:rFonts w:cstheme="minorHAnsi"/>
                <w:b w:val="0"/>
                <w:bCs w:val="0"/>
              </w:rPr>
              <w:t xml:space="preserve">Clothworkers’ Building South </w:t>
            </w:r>
          </w:p>
        </w:tc>
        <w:tc>
          <w:tcPr>
            <w:tcW w:w="6520" w:type="dxa"/>
          </w:tcPr>
          <w:p w14:paraId="0E9F8EFA" w14:textId="77777777" w:rsidR="00173872" w:rsidRPr="00CA362A" w:rsidRDefault="00173872" w:rsidP="000B3ECC">
            <w:pPr>
              <w:cnfStyle w:val="000000000000" w:firstRow="0" w:lastRow="0" w:firstColumn="0" w:lastColumn="0" w:oddVBand="0" w:evenVBand="0" w:oddHBand="0" w:evenHBand="0" w:firstRowFirstColumn="0" w:firstRowLastColumn="0" w:lastRowFirstColumn="0" w:lastRowLastColumn="0"/>
              <w:rPr>
                <w:rFonts w:cstheme="minorHAnsi"/>
              </w:rPr>
            </w:pPr>
            <w:r w:rsidRPr="00CA362A">
              <w:rPr>
                <w:rFonts w:cstheme="minorHAnsi"/>
              </w:rPr>
              <w:t>G.11a: Seminar/workshop space</w:t>
            </w:r>
          </w:p>
          <w:p w14:paraId="1A3CBDE7" w14:textId="77777777" w:rsidR="00173872" w:rsidRPr="00CA362A" w:rsidRDefault="00173872" w:rsidP="000B3ECC">
            <w:pPr>
              <w:cnfStyle w:val="000000000000" w:firstRow="0" w:lastRow="0" w:firstColumn="0" w:lastColumn="0" w:oddVBand="0" w:evenVBand="0" w:oddHBand="0" w:evenHBand="0" w:firstRowFirstColumn="0" w:firstRowLastColumn="0" w:lastRowFirstColumn="0" w:lastRowLastColumn="0"/>
              <w:rPr>
                <w:rFonts w:cstheme="minorHAnsi"/>
              </w:rPr>
            </w:pPr>
            <w:r w:rsidRPr="00CA362A">
              <w:rPr>
                <w:rFonts w:cstheme="minorHAnsi"/>
              </w:rPr>
              <w:t>G.11b: Seminar/workshop space</w:t>
            </w:r>
          </w:p>
          <w:p w14:paraId="274DF96C" w14:textId="77777777" w:rsidR="00173872" w:rsidRPr="00CA362A" w:rsidRDefault="00173872" w:rsidP="000B3ECC">
            <w:pPr>
              <w:cnfStyle w:val="000000000000" w:firstRow="0" w:lastRow="0" w:firstColumn="0" w:lastColumn="0" w:oddVBand="0" w:evenVBand="0" w:oddHBand="0" w:evenHBand="0" w:firstRowFirstColumn="0" w:firstRowLastColumn="0" w:lastRowFirstColumn="0" w:lastRowLastColumn="0"/>
              <w:rPr>
                <w:rFonts w:cstheme="minorHAnsi"/>
              </w:rPr>
            </w:pPr>
            <w:r w:rsidRPr="00CA362A">
              <w:rPr>
                <w:rFonts w:cstheme="minorHAnsi"/>
              </w:rPr>
              <w:t xml:space="preserve">G.14: Studio for teaching, research </w:t>
            </w:r>
            <w:r>
              <w:rPr>
                <w:rFonts w:cstheme="minorHAnsi"/>
              </w:rPr>
              <w:t>&amp;</w:t>
            </w:r>
            <w:r w:rsidRPr="00CA362A">
              <w:rPr>
                <w:rFonts w:cstheme="minorHAnsi"/>
              </w:rPr>
              <w:t xml:space="preserve"> small performances</w:t>
            </w:r>
          </w:p>
          <w:p w14:paraId="7566680B" w14:textId="77777777" w:rsidR="00173872" w:rsidRPr="00CA362A" w:rsidRDefault="00173872" w:rsidP="000B3ECC">
            <w:pPr>
              <w:cnfStyle w:val="000000000000" w:firstRow="0" w:lastRow="0" w:firstColumn="0" w:lastColumn="0" w:oddVBand="0" w:evenVBand="0" w:oddHBand="0" w:evenHBand="0" w:firstRowFirstColumn="0" w:firstRowLastColumn="0" w:lastRowFirstColumn="0" w:lastRowLastColumn="0"/>
              <w:rPr>
                <w:rFonts w:cstheme="minorHAnsi"/>
              </w:rPr>
            </w:pPr>
            <w:r w:rsidRPr="00CA362A">
              <w:rPr>
                <w:rFonts w:cstheme="minorHAnsi"/>
              </w:rPr>
              <w:t xml:space="preserve">2.03: Studio for teaching, research </w:t>
            </w:r>
            <w:r>
              <w:rPr>
                <w:rFonts w:cstheme="minorHAnsi"/>
              </w:rPr>
              <w:t>&amp;</w:t>
            </w:r>
            <w:r w:rsidRPr="00CA362A">
              <w:rPr>
                <w:rFonts w:cstheme="minorHAnsi"/>
              </w:rPr>
              <w:t xml:space="preserve"> small performances</w:t>
            </w:r>
          </w:p>
          <w:p w14:paraId="74B25698" w14:textId="77777777" w:rsidR="00173872" w:rsidRPr="00CA362A" w:rsidRDefault="00173872" w:rsidP="000B3ECC">
            <w:pPr>
              <w:cnfStyle w:val="000000000000" w:firstRow="0" w:lastRow="0" w:firstColumn="0" w:lastColumn="0" w:oddVBand="0" w:evenVBand="0" w:oddHBand="0" w:evenHBand="0" w:firstRowFirstColumn="0" w:firstRowLastColumn="0" w:lastRowFirstColumn="0" w:lastRowLastColumn="0"/>
              <w:rPr>
                <w:rFonts w:cstheme="minorHAnsi"/>
              </w:rPr>
            </w:pPr>
            <w:r w:rsidRPr="00CA362A">
              <w:rPr>
                <w:rFonts w:cstheme="minorHAnsi"/>
              </w:rPr>
              <w:t>G.17: Management Studies Centre</w:t>
            </w:r>
          </w:p>
          <w:p w14:paraId="78B0F4EF" w14:textId="77777777" w:rsidR="00173872" w:rsidRPr="00CA362A" w:rsidRDefault="00173872" w:rsidP="000B3ECC">
            <w:pPr>
              <w:cnfStyle w:val="000000000000" w:firstRow="0" w:lastRow="0" w:firstColumn="0" w:lastColumn="0" w:oddVBand="0" w:evenVBand="0" w:oddHBand="0" w:evenHBand="0" w:firstRowFirstColumn="0" w:firstRowLastColumn="0" w:lastRowFirstColumn="0" w:lastRowLastColumn="0"/>
              <w:rPr>
                <w:rFonts w:cstheme="minorHAnsi"/>
              </w:rPr>
            </w:pPr>
            <w:r w:rsidRPr="00CA362A">
              <w:rPr>
                <w:rFonts w:cstheme="minorHAnsi"/>
              </w:rPr>
              <w:t xml:space="preserve">3.08: PGR Room </w:t>
            </w:r>
          </w:p>
          <w:p w14:paraId="37B16E6F" w14:textId="77777777" w:rsidR="00173872" w:rsidRPr="00CA362A" w:rsidRDefault="00173872" w:rsidP="000B3ECC">
            <w:pPr>
              <w:cnfStyle w:val="000000000000" w:firstRow="0" w:lastRow="0" w:firstColumn="0" w:lastColumn="0" w:oddVBand="0" w:evenVBand="0" w:oddHBand="0" w:evenHBand="0" w:firstRowFirstColumn="0" w:firstRowLastColumn="0" w:lastRowFirstColumn="0" w:lastRowLastColumn="0"/>
              <w:rPr>
                <w:rFonts w:cstheme="minorHAnsi"/>
              </w:rPr>
            </w:pPr>
            <w:r w:rsidRPr="00CA362A">
              <w:rPr>
                <w:rFonts w:cstheme="minorHAnsi"/>
              </w:rPr>
              <w:t>4.01: Film/Sound editing suite</w:t>
            </w:r>
          </w:p>
          <w:p w14:paraId="2CE66AAC" w14:textId="77777777" w:rsidR="00173872" w:rsidRPr="00CA362A" w:rsidRDefault="00173872" w:rsidP="000B3ECC">
            <w:pPr>
              <w:cnfStyle w:val="000000000000" w:firstRow="0" w:lastRow="0" w:firstColumn="0" w:lastColumn="0" w:oddVBand="0" w:evenVBand="0" w:oddHBand="0" w:evenHBand="0" w:firstRowFirstColumn="0" w:firstRowLastColumn="0" w:lastRowFirstColumn="0" w:lastRowLastColumn="0"/>
              <w:rPr>
                <w:rFonts w:cstheme="minorHAnsi"/>
              </w:rPr>
            </w:pPr>
            <w:r w:rsidRPr="00CA362A">
              <w:rPr>
                <w:rFonts w:cstheme="minorHAnsi"/>
              </w:rPr>
              <w:t>B.02, B.03, B.07: Costume storage</w:t>
            </w:r>
          </w:p>
          <w:p w14:paraId="1E9713DD" w14:textId="77777777" w:rsidR="00173872" w:rsidRDefault="00173872" w:rsidP="000B3ECC">
            <w:pPr>
              <w:cnfStyle w:val="000000000000" w:firstRow="0" w:lastRow="0" w:firstColumn="0" w:lastColumn="0" w:oddVBand="0" w:evenVBand="0" w:oddHBand="0" w:evenHBand="0" w:firstRowFirstColumn="0" w:firstRowLastColumn="0" w:lastRowFirstColumn="0" w:lastRowLastColumn="0"/>
              <w:rPr>
                <w:rFonts w:cstheme="minorHAnsi"/>
              </w:rPr>
            </w:pPr>
            <w:r w:rsidRPr="00CA362A">
              <w:rPr>
                <w:rFonts w:cstheme="minorHAnsi"/>
              </w:rPr>
              <w:t>B.09: Costume workshop</w:t>
            </w:r>
          </w:p>
        </w:tc>
      </w:tr>
      <w:tr w:rsidR="00173872" w14:paraId="25245B3F" w14:textId="77777777" w:rsidTr="000B3E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61" w:type="dxa"/>
            <w:vAlign w:val="center"/>
          </w:tcPr>
          <w:p w14:paraId="06ACF226" w14:textId="77777777" w:rsidR="00173872" w:rsidRPr="00C13CC2" w:rsidRDefault="00173872" w:rsidP="000B3ECC">
            <w:pPr>
              <w:rPr>
                <w:rFonts w:cstheme="minorHAnsi"/>
                <w:b w:val="0"/>
                <w:bCs w:val="0"/>
              </w:rPr>
            </w:pPr>
            <w:r w:rsidRPr="00C13CC2">
              <w:rPr>
                <w:rFonts w:cstheme="minorHAnsi"/>
                <w:b w:val="0"/>
                <w:bCs w:val="0"/>
              </w:rPr>
              <w:t>Clothworkers’ Building Central</w:t>
            </w:r>
          </w:p>
        </w:tc>
        <w:tc>
          <w:tcPr>
            <w:tcW w:w="6520" w:type="dxa"/>
          </w:tcPr>
          <w:p w14:paraId="33D24817" w14:textId="77777777" w:rsidR="00173872" w:rsidRPr="00CA362A" w:rsidRDefault="00173872" w:rsidP="000B3ECC">
            <w:pPr>
              <w:cnfStyle w:val="000000100000" w:firstRow="0" w:lastRow="0" w:firstColumn="0" w:lastColumn="0" w:oddVBand="0" w:evenVBand="0" w:oddHBand="1" w:evenHBand="0" w:firstRowFirstColumn="0" w:firstRowLastColumn="0" w:lastRowFirstColumn="0" w:lastRowLastColumn="0"/>
              <w:rPr>
                <w:rFonts w:cstheme="minorHAnsi"/>
              </w:rPr>
            </w:pPr>
            <w:r w:rsidRPr="00CA362A">
              <w:rPr>
                <w:rFonts w:cstheme="minorHAnsi"/>
              </w:rPr>
              <w:t xml:space="preserve">G.70: Technician’s office </w:t>
            </w:r>
            <w:r>
              <w:rPr>
                <w:rFonts w:cstheme="minorHAnsi"/>
              </w:rPr>
              <w:t>&amp;</w:t>
            </w:r>
            <w:r w:rsidRPr="00CA362A">
              <w:rPr>
                <w:rFonts w:cstheme="minorHAnsi"/>
              </w:rPr>
              <w:t xml:space="preserve"> technical workshop</w:t>
            </w:r>
          </w:p>
        </w:tc>
      </w:tr>
      <w:tr w:rsidR="00173872" w14:paraId="4DDF23A4" w14:textId="77777777" w:rsidTr="000B3ECC">
        <w:tc>
          <w:tcPr>
            <w:cnfStyle w:val="001000000000" w:firstRow="0" w:lastRow="0" w:firstColumn="1" w:lastColumn="0" w:oddVBand="0" w:evenVBand="0" w:oddHBand="0" w:evenHBand="0" w:firstRowFirstColumn="0" w:firstRowLastColumn="0" w:lastRowFirstColumn="0" w:lastRowLastColumn="0"/>
            <w:tcW w:w="3261" w:type="dxa"/>
            <w:vAlign w:val="center"/>
          </w:tcPr>
          <w:p w14:paraId="7ECD3EE6" w14:textId="77777777" w:rsidR="00173872" w:rsidRPr="00C13CC2" w:rsidRDefault="00173872" w:rsidP="000B3ECC">
            <w:pPr>
              <w:rPr>
                <w:rFonts w:cstheme="minorHAnsi"/>
                <w:b w:val="0"/>
                <w:bCs w:val="0"/>
              </w:rPr>
            </w:pPr>
            <w:r w:rsidRPr="00C13CC2">
              <w:rPr>
                <w:rFonts w:cstheme="minorHAnsi"/>
                <w:b w:val="0"/>
                <w:bCs w:val="0"/>
              </w:rPr>
              <w:t>Michael Sadler Building</w:t>
            </w:r>
          </w:p>
        </w:tc>
        <w:tc>
          <w:tcPr>
            <w:tcW w:w="6520" w:type="dxa"/>
          </w:tcPr>
          <w:p w14:paraId="22F2F48B" w14:textId="77777777" w:rsidR="00173872" w:rsidRDefault="00173872" w:rsidP="000B3ECC">
            <w:pPr>
              <w:cnfStyle w:val="000000000000" w:firstRow="0" w:lastRow="0" w:firstColumn="0" w:lastColumn="0" w:oddVBand="0" w:evenVBand="0" w:oddHBand="0" w:evenHBand="0" w:firstRowFirstColumn="0" w:firstRowLastColumn="0" w:lastRowFirstColumn="0" w:lastRowLastColumn="0"/>
              <w:rPr>
                <w:rFonts w:cstheme="minorHAnsi"/>
              </w:rPr>
            </w:pPr>
            <w:r w:rsidRPr="00CA362A">
              <w:rPr>
                <w:rFonts w:cstheme="minorHAnsi"/>
              </w:rPr>
              <w:t xml:space="preserve">LG.10: Seminar/workshop space </w:t>
            </w:r>
          </w:p>
          <w:p w14:paraId="5D9C3D0E" w14:textId="77777777" w:rsidR="00173872" w:rsidRPr="00CA362A" w:rsidRDefault="00173872" w:rsidP="000B3ECC">
            <w:pPr>
              <w:cnfStyle w:val="000000000000" w:firstRow="0" w:lastRow="0" w:firstColumn="0" w:lastColumn="0" w:oddVBand="0" w:evenVBand="0" w:oddHBand="0" w:evenHBand="0" w:firstRowFirstColumn="0" w:firstRowLastColumn="0" w:lastRowFirstColumn="0" w:lastRowLastColumn="0"/>
              <w:rPr>
                <w:rFonts w:cstheme="minorHAnsi"/>
              </w:rPr>
            </w:pPr>
            <w:r w:rsidRPr="00CA362A">
              <w:rPr>
                <w:rFonts w:cstheme="minorHAnsi"/>
              </w:rPr>
              <w:t xml:space="preserve">(term time only, 9am-6pm) </w:t>
            </w:r>
          </w:p>
        </w:tc>
      </w:tr>
    </w:tbl>
    <w:p w14:paraId="04673774" w14:textId="77777777" w:rsidR="00173872" w:rsidRPr="00FE5490" w:rsidRDefault="00173872" w:rsidP="00173872">
      <w:pPr>
        <w:pStyle w:val="ListParagraph"/>
        <w:rPr>
          <w:rFonts w:asciiTheme="minorHAnsi" w:hAnsiTheme="minorHAnsi" w:cstheme="minorHAnsi"/>
          <w:sz w:val="24"/>
          <w:szCs w:val="24"/>
        </w:rPr>
      </w:pPr>
    </w:p>
    <w:p w14:paraId="06C70DB3" w14:textId="77777777" w:rsidR="00173872" w:rsidRPr="00173872" w:rsidRDefault="00173872" w:rsidP="00173872">
      <w:pPr>
        <w:rPr>
          <w:rFonts w:cstheme="minorHAnsi"/>
          <w:b/>
        </w:rPr>
      </w:pPr>
      <w:r w:rsidRPr="00173872">
        <w:rPr>
          <w:rFonts w:cstheme="minorHAnsi"/>
          <w:b/>
        </w:rPr>
        <w:t>Booking rehearsal spaces</w:t>
      </w:r>
    </w:p>
    <w:p w14:paraId="1D65341E" w14:textId="77777777" w:rsidR="00173872" w:rsidRPr="00FE5490" w:rsidRDefault="00173872" w:rsidP="00173872">
      <w:pPr>
        <w:pStyle w:val="ListParagraph"/>
        <w:numPr>
          <w:ilvl w:val="0"/>
          <w:numId w:val="13"/>
        </w:numPr>
        <w:rPr>
          <w:rFonts w:asciiTheme="minorHAnsi" w:hAnsiTheme="minorHAnsi" w:cstheme="minorHAnsi"/>
          <w:sz w:val="24"/>
          <w:szCs w:val="24"/>
        </w:rPr>
      </w:pPr>
      <w:r w:rsidRPr="00FE5490">
        <w:rPr>
          <w:rFonts w:asciiTheme="minorHAnsi" w:hAnsiTheme="minorHAnsi" w:cstheme="minorHAnsi"/>
          <w:sz w:val="24"/>
          <w:szCs w:val="24"/>
        </w:rPr>
        <w:t xml:space="preserve">Vacant School spaces for group work and rehearsals can be booked through the Minerva/VLE </w:t>
      </w:r>
    </w:p>
    <w:p w14:paraId="4E8D1D31" w14:textId="77777777" w:rsidR="00173872" w:rsidRPr="00C13CC2" w:rsidRDefault="00173872" w:rsidP="00173872">
      <w:pPr>
        <w:pStyle w:val="ListParagraph"/>
        <w:numPr>
          <w:ilvl w:val="0"/>
          <w:numId w:val="13"/>
        </w:numPr>
        <w:rPr>
          <w:rFonts w:asciiTheme="minorHAnsi" w:hAnsiTheme="minorHAnsi" w:cstheme="minorHAnsi"/>
          <w:sz w:val="24"/>
          <w:szCs w:val="24"/>
        </w:rPr>
      </w:pPr>
      <w:r w:rsidRPr="00FE5490">
        <w:rPr>
          <w:rFonts w:asciiTheme="minorHAnsi" w:hAnsiTheme="minorHAnsi" w:cstheme="minorHAnsi"/>
          <w:sz w:val="24"/>
          <w:szCs w:val="24"/>
        </w:rPr>
        <w:t xml:space="preserve">(School Area → Resource Booking). Alternatively the form can be handed in to LG.07 in the stage@leeds building to be processed by the technical support team. </w:t>
      </w:r>
    </w:p>
    <w:p w14:paraId="16A5C6C8" w14:textId="77777777" w:rsidR="00173872" w:rsidRPr="00FE5490" w:rsidRDefault="00173872" w:rsidP="00173872">
      <w:pPr>
        <w:pStyle w:val="ListParagraph"/>
        <w:numPr>
          <w:ilvl w:val="0"/>
          <w:numId w:val="13"/>
        </w:numPr>
        <w:rPr>
          <w:rFonts w:asciiTheme="minorHAnsi" w:hAnsiTheme="minorHAnsi" w:cstheme="minorHAnsi"/>
          <w:sz w:val="24"/>
          <w:szCs w:val="24"/>
        </w:rPr>
      </w:pPr>
      <w:r w:rsidRPr="00FE5490">
        <w:rPr>
          <w:rFonts w:asciiTheme="minorHAnsi" w:hAnsiTheme="minorHAnsi" w:cstheme="minorHAnsi"/>
          <w:sz w:val="24"/>
          <w:szCs w:val="24"/>
        </w:rPr>
        <w:t xml:space="preserve">The key to using these spaces is the identification of a “responsible person”. The person booking the space is the person identified as the “responsible person” (logged via their student or staff ID) and therefore must ensure that an appropriate and up-to-date Risk Assessment of both the activity and the space has been carried out. If not, it is necessary to carry one out in liaison with either the School Safety Supervisor (Alice Clarke) </w:t>
      </w:r>
    </w:p>
    <w:p w14:paraId="70C7A24C" w14:textId="77777777" w:rsidR="00173872" w:rsidRPr="00C13CC2" w:rsidRDefault="00173872" w:rsidP="00173872">
      <w:pPr>
        <w:pStyle w:val="ListParagraph"/>
        <w:numPr>
          <w:ilvl w:val="0"/>
          <w:numId w:val="13"/>
        </w:numPr>
        <w:rPr>
          <w:rFonts w:asciiTheme="minorHAnsi" w:hAnsiTheme="minorHAnsi" w:cstheme="minorHAnsi"/>
          <w:sz w:val="24"/>
          <w:szCs w:val="24"/>
        </w:rPr>
      </w:pPr>
      <w:r w:rsidRPr="00FE5490">
        <w:rPr>
          <w:rFonts w:asciiTheme="minorHAnsi" w:hAnsiTheme="minorHAnsi" w:cstheme="minorHAnsi"/>
          <w:sz w:val="24"/>
          <w:szCs w:val="24"/>
        </w:rPr>
        <w:t>All spaces have an identified provision and room layout. The responsible person must ensure the space is left tidy and clean, and in the same state it was taken over. Any variance from the plan or provision must be reported to the School Administrator within 24 hours of using the space.</w:t>
      </w:r>
    </w:p>
    <w:p w14:paraId="35AA2DEE" w14:textId="77777777" w:rsidR="00173872" w:rsidRPr="00FE5490" w:rsidRDefault="00173872" w:rsidP="00173872">
      <w:pPr>
        <w:pStyle w:val="ListParagraph"/>
        <w:numPr>
          <w:ilvl w:val="0"/>
          <w:numId w:val="13"/>
        </w:numPr>
        <w:rPr>
          <w:rFonts w:asciiTheme="minorHAnsi" w:hAnsiTheme="minorHAnsi" w:cstheme="minorHAnsi"/>
          <w:sz w:val="24"/>
          <w:szCs w:val="24"/>
        </w:rPr>
      </w:pPr>
      <w:r w:rsidRPr="00FE5490">
        <w:rPr>
          <w:rFonts w:asciiTheme="minorHAnsi" w:hAnsiTheme="minorHAnsi" w:cstheme="minorHAnsi"/>
          <w:sz w:val="24"/>
          <w:szCs w:val="24"/>
        </w:rPr>
        <w:t xml:space="preserve">Special equipment or furniture must be returned before the end of the next normal working day to the technical staff or earlier if required. All breakages and missing items will be charged to the responsible person. </w:t>
      </w:r>
    </w:p>
    <w:p w14:paraId="5CB0C1BA" w14:textId="77777777" w:rsidR="00173872" w:rsidRPr="00FE5490" w:rsidRDefault="00173872" w:rsidP="00173872">
      <w:pPr>
        <w:pStyle w:val="ListParagraph"/>
        <w:rPr>
          <w:rFonts w:asciiTheme="minorHAnsi" w:hAnsiTheme="minorHAnsi" w:cstheme="minorHAnsi"/>
          <w:sz w:val="24"/>
          <w:szCs w:val="24"/>
        </w:rPr>
      </w:pPr>
    </w:p>
    <w:p w14:paraId="0404D43E" w14:textId="77777777" w:rsidR="00173872" w:rsidRPr="00173872" w:rsidRDefault="00173872" w:rsidP="00173872">
      <w:pPr>
        <w:rPr>
          <w:rFonts w:cstheme="minorHAnsi"/>
          <w:b/>
        </w:rPr>
      </w:pPr>
      <w:r w:rsidRPr="00173872">
        <w:rPr>
          <w:rFonts w:cstheme="minorHAnsi"/>
          <w:b/>
        </w:rPr>
        <w:t>Booking equipment</w:t>
      </w:r>
    </w:p>
    <w:p w14:paraId="484EEF91" w14:textId="77777777" w:rsidR="00173872" w:rsidRPr="00FE5490" w:rsidRDefault="00173872" w:rsidP="00173872">
      <w:pPr>
        <w:pStyle w:val="ListParagraph"/>
        <w:numPr>
          <w:ilvl w:val="0"/>
          <w:numId w:val="13"/>
        </w:numPr>
        <w:rPr>
          <w:rFonts w:asciiTheme="minorHAnsi" w:hAnsiTheme="minorHAnsi" w:cstheme="minorHAnsi"/>
          <w:sz w:val="24"/>
          <w:szCs w:val="24"/>
        </w:rPr>
      </w:pPr>
      <w:r w:rsidRPr="00FE5490">
        <w:rPr>
          <w:rFonts w:asciiTheme="minorHAnsi" w:hAnsiTheme="minorHAnsi" w:cstheme="minorHAnsi"/>
          <w:sz w:val="24"/>
          <w:szCs w:val="24"/>
        </w:rPr>
        <w:t>If you need to borrow School-owned equipment as part of the practical elements of your research, you should use the School’s online booking system. This is accessed via the School Area on the Minerva: Portal and VLE under ‘Resource Booking’.  minerva.leeds.ac.uk.</w:t>
      </w:r>
    </w:p>
    <w:p w14:paraId="17496B7D" w14:textId="77777777" w:rsidR="00173872" w:rsidRPr="00FE5490" w:rsidRDefault="00173872" w:rsidP="00173872">
      <w:pPr>
        <w:pStyle w:val="ListParagraph"/>
        <w:numPr>
          <w:ilvl w:val="0"/>
          <w:numId w:val="13"/>
        </w:numPr>
        <w:rPr>
          <w:rFonts w:asciiTheme="minorHAnsi" w:hAnsiTheme="minorHAnsi" w:cstheme="minorHAnsi"/>
          <w:sz w:val="24"/>
          <w:szCs w:val="24"/>
        </w:rPr>
      </w:pPr>
      <w:r w:rsidRPr="00FE5490">
        <w:rPr>
          <w:rFonts w:asciiTheme="minorHAnsi" w:hAnsiTheme="minorHAnsi" w:cstheme="minorHAnsi"/>
          <w:sz w:val="24"/>
          <w:szCs w:val="24"/>
        </w:rPr>
        <w:t>Equipment must be booked at least 24 hours in advance, so the best advice is to get your booking in as soon as possible. Please note that at busy times it may not be possible to get equipment due to excessive demand.</w:t>
      </w:r>
    </w:p>
    <w:p w14:paraId="76AD5DC5" w14:textId="77777777" w:rsidR="00173872" w:rsidRPr="00FE5490" w:rsidRDefault="00173872" w:rsidP="00173872">
      <w:pPr>
        <w:pStyle w:val="ListParagraph"/>
        <w:numPr>
          <w:ilvl w:val="0"/>
          <w:numId w:val="13"/>
        </w:numPr>
        <w:rPr>
          <w:rFonts w:asciiTheme="minorHAnsi" w:hAnsiTheme="minorHAnsi" w:cstheme="minorHAnsi"/>
          <w:sz w:val="24"/>
          <w:szCs w:val="24"/>
        </w:rPr>
      </w:pPr>
      <w:r w:rsidRPr="00FE5490">
        <w:rPr>
          <w:rFonts w:asciiTheme="minorHAnsi" w:hAnsiTheme="minorHAnsi" w:cstheme="minorHAnsi"/>
          <w:sz w:val="24"/>
          <w:szCs w:val="24"/>
        </w:rPr>
        <w:t>Equipment must be collected from and returned to Technical workshop (LG.07). Opening times are Monday – Friday, 0930-1030 and 1500-1600. Failure to return equipment on time prevents other students from completing their assignments, and may result in financial penalties.</w:t>
      </w:r>
    </w:p>
    <w:p w14:paraId="73F333B7" w14:textId="77777777" w:rsidR="00173872" w:rsidRDefault="00173872" w:rsidP="00173872">
      <w:pPr>
        <w:pStyle w:val="ListParagraph"/>
        <w:numPr>
          <w:ilvl w:val="0"/>
          <w:numId w:val="13"/>
        </w:numPr>
        <w:rPr>
          <w:rFonts w:asciiTheme="minorHAnsi" w:hAnsiTheme="minorHAnsi" w:cstheme="minorHAnsi"/>
          <w:sz w:val="24"/>
          <w:szCs w:val="24"/>
        </w:rPr>
      </w:pPr>
      <w:r w:rsidRPr="00FE5490">
        <w:rPr>
          <w:rFonts w:asciiTheme="minorHAnsi" w:hAnsiTheme="minorHAnsi" w:cstheme="minorHAnsi"/>
          <w:sz w:val="24"/>
          <w:szCs w:val="24"/>
        </w:rPr>
        <w:lastRenderedPageBreak/>
        <w:t>The School also has video and audio editing suites that can be booked out using the same procedure. These suites are generally booked for periods of 2–4hrs, Monday to Friday (9am– 9.30pm).</w:t>
      </w:r>
    </w:p>
    <w:p w14:paraId="5413FC13" w14:textId="77777777" w:rsidR="00173872" w:rsidRDefault="00173872" w:rsidP="00173872">
      <w:pPr>
        <w:rPr>
          <w:rFonts w:cstheme="minorHAnsi"/>
        </w:rPr>
      </w:pPr>
    </w:p>
    <w:p w14:paraId="1DBA43D7" w14:textId="77777777" w:rsidR="00173872" w:rsidRPr="00A9423F" w:rsidRDefault="00173872" w:rsidP="00173872">
      <w:pPr>
        <w:rPr>
          <w:rFonts w:cstheme="minorHAnsi"/>
          <w:b/>
          <w:bCs/>
        </w:rPr>
      </w:pPr>
      <w:r w:rsidRPr="00A9423F">
        <w:rPr>
          <w:rFonts w:cstheme="minorHAnsi"/>
          <w:b/>
          <w:bCs/>
        </w:rPr>
        <w:t>Research Funding</w:t>
      </w:r>
    </w:p>
    <w:p w14:paraId="44F5CBD4" w14:textId="61C1A382" w:rsidR="000C173F" w:rsidRDefault="00173872" w:rsidP="00173872">
      <w:pPr>
        <w:rPr>
          <w:rFonts w:cstheme="minorHAnsi"/>
        </w:rPr>
      </w:pPr>
      <w:r>
        <w:rPr>
          <w:rFonts w:cstheme="minorHAnsi"/>
        </w:rPr>
        <w:t xml:space="preserve">There is up to £300 available to apply for per academic year (on a first come first served basis) for help to support conference visits, training, resources etc.  You will need to apply for funding in advance and retrospective applications will not be accepted. To apply for funding please contact Linda Watson (Senior Research Support Officer), School of Performance and Cultural Industries </w:t>
      </w:r>
      <w:hyperlink r:id="rId45" w:history="1">
        <w:r w:rsidRPr="008E6562">
          <w:rPr>
            <w:rStyle w:val="Hyperlink"/>
            <w:rFonts w:cstheme="minorHAnsi"/>
          </w:rPr>
          <w:t>l.m.watson@leeds.ac.uk</w:t>
        </w:r>
      </w:hyperlink>
      <w:r>
        <w:rPr>
          <w:rFonts w:cstheme="minorHAnsi"/>
        </w:rPr>
        <w:t xml:space="preserve">  for an application form. </w:t>
      </w:r>
    </w:p>
    <w:p w14:paraId="5CAA98CD" w14:textId="17B4E3DD" w:rsidR="00C2401D" w:rsidRDefault="00C2401D" w:rsidP="00173872">
      <w:pPr>
        <w:rPr>
          <w:rFonts w:cstheme="minorHAnsi"/>
        </w:rPr>
      </w:pPr>
    </w:p>
    <w:p w14:paraId="1223D503" w14:textId="77777777" w:rsidR="00C2401D" w:rsidRPr="00C2401D" w:rsidRDefault="00C2401D" w:rsidP="00C2401D">
      <w:pPr>
        <w:shd w:val="clear" w:color="auto" w:fill="FFFFFF"/>
        <w:rPr>
          <w:rFonts w:cstheme="minorHAnsi"/>
          <w:color w:val="242424"/>
          <w:lang w:eastAsia="zh-CN"/>
        </w:rPr>
      </w:pPr>
      <w:r w:rsidRPr="00C2401D">
        <w:rPr>
          <w:rFonts w:cstheme="minorHAnsi"/>
          <w:b/>
          <w:bCs/>
          <w:color w:val="242424"/>
          <w:lang w:eastAsia="zh-CN"/>
        </w:rPr>
        <w:t>AHC Faculty Research Dissemination Awards and Faculty Interdisciplinary Support Awards</w:t>
      </w:r>
    </w:p>
    <w:p w14:paraId="006951EC" w14:textId="77777777" w:rsidR="00C2401D" w:rsidRPr="00C2401D" w:rsidRDefault="00C2401D" w:rsidP="00C2401D">
      <w:pPr>
        <w:shd w:val="clear" w:color="auto" w:fill="FFFFFF"/>
        <w:rPr>
          <w:rFonts w:cstheme="minorHAnsi"/>
          <w:color w:val="242424"/>
          <w:lang w:eastAsia="zh-CN"/>
        </w:rPr>
      </w:pPr>
      <w:r w:rsidRPr="00C2401D">
        <w:rPr>
          <w:rFonts w:cstheme="minorHAnsi"/>
          <w:color w:val="242424"/>
          <w:lang w:eastAsia="zh-CN"/>
        </w:rPr>
        <w:t>Information about these competitive Faculty wide awards will be circulated by email throughout the academic year.</w:t>
      </w:r>
    </w:p>
    <w:p w14:paraId="6D29AF67" w14:textId="77777777" w:rsidR="00A30620" w:rsidRPr="000C173F" w:rsidRDefault="00A30620" w:rsidP="00044EC0">
      <w:pPr>
        <w:pStyle w:val="Heading2"/>
      </w:pPr>
      <w:bookmarkStart w:id="225" w:name="_Toc534984108"/>
      <w:bookmarkStart w:id="226" w:name="_Toc8981520"/>
      <w:bookmarkStart w:id="227" w:name="_Toc113268416"/>
      <w:r w:rsidRPr="000C173F">
        <w:t>Induction</w:t>
      </w:r>
      <w:bookmarkEnd w:id="225"/>
      <w:bookmarkEnd w:id="226"/>
      <w:bookmarkEnd w:id="227"/>
    </w:p>
    <w:p w14:paraId="4F5E341C" w14:textId="1C3D21C8" w:rsidR="00912D18" w:rsidRDefault="00937820" w:rsidP="00044EC0">
      <w:r>
        <w:t>The Doctoral College</w:t>
      </w:r>
      <w:r w:rsidR="0EBAE87E">
        <w:t xml:space="preserve"> </w:t>
      </w:r>
      <w:r w:rsidR="08DFBF7E">
        <w:t>organise</w:t>
      </w:r>
      <w:r w:rsidR="0EBAE87E">
        <w:t>s</w:t>
      </w:r>
      <w:r w:rsidR="08DFBF7E">
        <w:t xml:space="preserve"> the University's</w:t>
      </w:r>
      <w:r w:rsidR="0B7BAE82">
        <w:t xml:space="preserve"> overall</w:t>
      </w:r>
      <w:r w:rsidR="08DFBF7E">
        <w:t xml:space="preserve"> </w:t>
      </w:r>
      <w:r w:rsidR="010DAF32">
        <w:t>i</w:t>
      </w:r>
      <w:r w:rsidR="08DFBF7E">
        <w:t xml:space="preserve">nduction for </w:t>
      </w:r>
      <w:r w:rsidR="43B7AB89">
        <w:t>PGRs</w:t>
      </w:r>
      <w:r w:rsidR="47FDA4AE">
        <w:t>, which</w:t>
      </w:r>
      <w:r w:rsidR="08DFBF7E">
        <w:t xml:space="preserve"> </w:t>
      </w:r>
      <w:r w:rsidR="36FEE52A">
        <w:t xml:space="preserve">will be a </w:t>
      </w:r>
      <w:r>
        <w:t>combination of information provided online and some in person sessions.</w:t>
      </w:r>
      <w:r w:rsidR="00330B9F">
        <w:t xml:space="preserve"> </w:t>
      </w:r>
      <w:r w:rsidR="5C0C12A3">
        <w:t xml:space="preserve">As well as the </w:t>
      </w:r>
      <w:r>
        <w:t xml:space="preserve">Doctoral College </w:t>
      </w:r>
      <w:r w:rsidR="65227B10">
        <w:t>i</w:t>
      </w:r>
      <w:r w:rsidR="5C0C12A3">
        <w:t xml:space="preserve">nduction, you will also </w:t>
      </w:r>
      <w:r w:rsidR="2B496409">
        <w:t>be invited to</w:t>
      </w:r>
      <w:r w:rsidR="737CA17B">
        <w:t xml:space="preserve"> a </w:t>
      </w:r>
      <w:r w:rsidR="32660425">
        <w:t>School or Faculty</w:t>
      </w:r>
      <w:r w:rsidR="737CA17B">
        <w:t xml:space="preserve"> induction </w:t>
      </w:r>
      <w:r w:rsidR="76B22BF7">
        <w:t>by</w:t>
      </w:r>
      <w:r w:rsidR="737CA17B">
        <w:t xml:space="preserve"> your Graduate School, </w:t>
      </w:r>
      <w:r w:rsidR="5C0C12A3">
        <w:t>which may include specific training such as fieldwork or health and safety.</w:t>
      </w:r>
      <w:r w:rsidR="3A9794DA">
        <w:t xml:space="preserve"> Please make sure you check your emails regularly for up-to-date information on induction.</w:t>
      </w:r>
    </w:p>
    <w:p w14:paraId="4E07468B" w14:textId="618E3DBA" w:rsidR="008E481C" w:rsidRDefault="008E481C" w:rsidP="00044EC0"/>
    <w:p w14:paraId="28E2F704" w14:textId="1C03EE68" w:rsidR="008E481C" w:rsidRDefault="008E481C" w:rsidP="00044EC0">
      <w:r>
        <w:t xml:space="preserve">Please go to the </w:t>
      </w:r>
      <w:hyperlink r:id="rId46" w:history="1">
        <w:r w:rsidRPr="008E481C">
          <w:rPr>
            <w:rStyle w:val="Hyperlink"/>
          </w:rPr>
          <w:t>Doctoral College Induction webpages</w:t>
        </w:r>
      </w:hyperlink>
      <w:r>
        <w:t xml:space="preserve"> to find out what you need to know, where to start and </w:t>
      </w:r>
      <w:r w:rsidR="00345B5E">
        <w:t>what is</w:t>
      </w:r>
      <w:r>
        <w:t xml:space="preserve"> on in person.</w:t>
      </w:r>
    </w:p>
    <w:p w14:paraId="4E217434" w14:textId="6FDF90E4" w:rsidR="004E1FBD" w:rsidRDefault="00476F4F" w:rsidP="00173872">
      <w:r w:rsidRPr="001411CA">
        <w:rPr>
          <w:b/>
          <w:noProof/>
          <w:sz w:val="28"/>
          <w:szCs w:val="28"/>
          <w:highlight w:val="lightGray"/>
          <w:lang w:eastAsia="en-GB"/>
        </w:rPr>
        <mc:AlternateContent>
          <mc:Choice Requires="wps">
            <w:drawing>
              <wp:anchor distT="45720" distB="45720" distL="114300" distR="114300" simplePos="0" relativeHeight="251658245" behindDoc="0" locked="0" layoutInCell="1" allowOverlap="1" wp14:anchorId="52BB4EA6" wp14:editId="125FFD10">
                <wp:simplePos x="0" y="0"/>
                <wp:positionH relativeFrom="margin">
                  <wp:posOffset>-1905</wp:posOffset>
                </wp:positionH>
                <wp:positionV relativeFrom="paragraph">
                  <wp:posOffset>293370</wp:posOffset>
                </wp:positionV>
                <wp:extent cx="6020435" cy="1413510"/>
                <wp:effectExtent l="57150" t="57150" r="113665" b="11049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135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BCEDA62" w14:textId="77777777" w:rsidR="000B3ECC" w:rsidRDefault="000B3ECC" w:rsidP="00476F4F">
                            <w:r w:rsidRPr="00476F4F">
                              <w:rPr>
                                <w:rFonts w:ascii="Calibri" w:eastAsia="Calibri" w:hAnsi="Calibri" w:cs="Calibri"/>
                                <w:color w:val="000000" w:themeColor="text1"/>
                              </w:rPr>
                              <w:t>S</w:t>
                            </w:r>
                            <w:r>
                              <w:t>tudent support tip</w:t>
                            </w:r>
                          </w:p>
                          <w:p w14:paraId="099CAFFB" w14:textId="77777777" w:rsidR="000B3ECC" w:rsidRPr="00476F4F" w:rsidRDefault="000B3ECC" w:rsidP="00476F4F"/>
                          <w:p w14:paraId="05828850" w14:textId="05157569" w:rsidR="000B3ECC" w:rsidRDefault="000B3ECC" w:rsidP="00476F4F">
                            <w:r w:rsidRPr="00476F4F">
                              <w:t>You should</w:t>
                            </w:r>
                            <w:r>
                              <w:t xml:space="preserve"> attend induction</w:t>
                            </w:r>
                            <w:r w:rsidRPr="00476F4F">
                              <w:t xml:space="preserve"> events as they are a good opportunity for you to meet PGRs from your School/Faculty and begin to build friendships and support networks. It is likely that academic and administrative colleagues will be in attendance, so you will have the opportunity to ask questions.  </w:t>
                            </w:r>
                          </w:p>
                          <w:p w14:paraId="3E7FDC53" w14:textId="77777777" w:rsidR="000B3ECC" w:rsidRPr="001411CA" w:rsidRDefault="000B3ECC" w:rsidP="00476F4F"/>
                          <w:p w14:paraId="4A343DC9" w14:textId="77777777" w:rsidR="000B3ECC" w:rsidRDefault="000B3ECC"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52BB4EA6" id="Text Box 6" o:spid="_x0000_s1030" style="position:absolute;margin-left:-.15pt;margin-top:23.1pt;width:474.05pt;height:111.3pt;z-index:251658245;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" fillcolor="white [3201]" strokecolor="#4472c4 [3208]" strokeweight="3pt">
                <v:stroke joinstyle="miter"/>
                <v:shadow on="t" color="black" opacity="26214f" origin="-.5,-.5" offset=".74836mm,.74836mm"/>
                <v:textbox>
                  <w:txbxContent>
                    <w:p w14:paraId="3BCEDA62" w14:textId="77777777" w:rsidR="000B3ECC" w:rsidRDefault="000B3ECC" w:rsidP="00476F4F">
                      <w:r w:rsidRPr="00476F4F">
                        <w:rPr>
                          <w:rFonts w:ascii="Calibri" w:eastAsia="Calibri" w:hAnsi="Calibri" w:cs="Calibri"/>
                          <w:color w:val="000000" w:themeColor="text1"/>
                        </w:rPr>
                        <w:t>S</w:t>
                      </w:r>
                      <w:r>
                        <w:t>tudent support tip</w:t>
                      </w:r>
                    </w:p>
                    <w:p w14:paraId="099CAFFB" w14:textId="77777777" w:rsidR="000B3ECC" w:rsidRPr="00476F4F" w:rsidRDefault="000B3ECC" w:rsidP="00476F4F"/>
                    <w:p w14:paraId="05828850" w14:textId="05157569" w:rsidR="000B3ECC" w:rsidRDefault="000B3ECC" w:rsidP="00476F4F">
                      <w:r w:rsidRPr="00476F4F">
                        <w:t>You should</w:t>
                      </w:r>
                      <w:r>
                        <w:t xml:space="preserve"> attend induction</w:t>
                      </w:r>
                      <w:r w:rsidRPr="00476F4F">
                        <w:t xml:space="preserve"> events as they are a good opportunity for you to meet PGRs from your School/Faculty and begin to build friendships and support networks. It is likely that academic and administrative colleagues will be in attendance, so you will have the opportunity to ask questions.  </w:t>
                      </w:r>
                    </w:p>
                    <w:p w14:paraId="3E7FDC53" w14:textId="77777777" w:rsidR="000B3ECC" w:rsidRPr="001411CA" w:rsidRDefault="000B3ECC" w:rsidP="00476F4F"/>
                    <w:p w14:paraId="4A343DC9" w14:textId="77777777" w:rsidR="000B3ECC" w:rsidRDefault="000B3ECC" w:rsidP="00476F4F"/>
                  </w:txbxContent>
                </v:textbox>
                <w10:wrap type="square" anchorx="margin"/>
              </v:roundrect>
            </w:pict>
          </mc:Fallback>
        </mc:AlternateContent>
      </w:r>
    </w:p>
    <w:p w14:paraId="709DD1F9" w14:textId="77777777" w:rsidR="004E1FBD" w:rsidRDefault="004E1FBD" w:rsidP="00044EC0">
      <w:pPr>
        <w:pStyle w:val="Heading2"/>
      </w:pPr>
      <w:bookmarkStart w:id="228" w:name="_Communication"/>
      <w:bookmarkStart w:id="229" w:name="_Toc8981529"/>
      <w:bookmarkStart w:id="230" w:name="_Toc113268417"/>
      <w:bookmarkStart w:id="231" w:name="_Toc294183249"/>
      <w:bookmarkStart w:id="232" w:name="_Toc294188290"/>
      <w:bookmarkEnd w:id="228"/>
      <w:r w:rsidRPr="00791AAB">
        <w:t>Communication</w:t>
      </w:r>
      <w:bookmarkEnd w:id="229"/>
      <w:bookmarkEnd w:id="230"/>
    </w:p>
    <w:p w14:paraId="718D3AA9" w14:textId="1F120DC0" w:rsidR="004E1FBD" w:rsidRDefault="004E1FBD" w:rsidP="00044EC0">
      <w:bookmarkStart w:id="233" w:name="_Toc294183253"/>
      <w:bookmarkStart w:id="234" w:name="_Toc294188294"/>
      <w:bookmarkStart w:id="235" w:name="_Toc294183254"/>
      <w:bookmarkStart w:id="236" w:name="_Toc294188295"/>
      <w:bookmarkEnd w:id="231"/>
      <w:bookmarkEnd w:id="232"/>
      <w:bookmarkEnd w:id="233"/>
      <w:bookmarkEnd w:id="234"/>
      <w:r>
        <w:t xml:space="preserve">The University will email you on your University email account in most instances, rather than any personal email addresses. Any reminders/automated notifications from GRAD will go to your University email account. You are expected to regularly check your University email account for communications from the University. These communications will include important updates and information relating to your programme, working arrangements, finance and sponsorship, etc. It is very important that you do not ignore University emails and you make sure you read them carefully and act on any information or advice in a timely manner. Other forms of communication from the University, including the Doctoral College and your Graduate School, might come from Microsoft Teams, newsletters, social media, etc. The University will always make email communication the priority for important information. </w:t>
      </w:r>
    </w:p>
    <w:p w14:paraId="12A64CAE" w14:textId="1DCB8859" w:rsidR="00910207" w:rsidRDefault="00910207" w:rsidP="00044EC0"/>
    <w:p w14:paraId="104F1406" w14:textId="77777777" w:rsidR="00910207" w:rsidRDefault="00910207" w:rsidP="00044EC0">
      <w:r>
        <w:lastRenderedPageBreak/>
        <w:t>Every month the Doctoral College enrols a batch of new starters to the ‘</w:t>
      </w:r>
      <w:hyperlink r:id="rId47" w:history="1">
        <w:r w:rsidRPr="00910207">
          <w:rPr>
            <w:rStyle w:val="Hyperlink"/>
          </w:rPr>
          <w:t>Leeds Doctoral College PGRs’ Microsoft Team</w:t>
        </w:r>
      </w:hyperlink>
      <w:r>
        <w:t xml:space="preserve">. By being a part of the Team, PGRs can view content of interest to the PGR community such as events, opportunities, wellbeing and support, workshops, surveys, etc. It is the main place PGR relevant content will be shared so be sure to keep an eye on what is posted each week. </w:t>
      </w:r>
    </w:p>
    <w:p w14:paraId="0C9CA250" w14:textId="77777777" w:rsidR="00910207" w:rsidRDefault="00910207" w:rsidP="00044EC0"/>
    <w:p w14:paraId="243A8930" w14:textId="4CDA304C" w:rsidR="00910207" w:rsidRDefault="00910207" w:rsidP="00044EC0">
      <w:r>
        <w:t xml:space="preserve">If you find you </w:t>
      </w:r>
      <w:r w:rsidR="00D02341">
        <w:t>are not</w:t>
      </w:r>
      <w:r>
        <w:t xml:space="preserve"> a member of the Team yet and </w:t>
      </w:r>
      <w:r w:rsidR="00D02341">
        <w:t>do not</w:t>
      </w:r>
      <w:r>
        <w:t xml:space="preserve"> have access, </w:t>
      </w:r>
      <w:r w:rsidR="00D02341">
        <w:t xml:space="preserve">then </w:t>
      </w:r>
      <w:r>
        <w:t xml:space="preserve">don’t worry. You can </w:t>
      </w:r>
      <w:hyperlink r:id="rId48" w:history="1">
        <w:r w:rsidRPr="00D02341">
          <w:rPr>
            <w:rStyle w:val="Hyperlink"/>
          </w:rPr>
          <w:t>request to be added</w:t>
        </w:r>
        <w:r w:rsidR="00D02341" w:rsidRPr="00D02341">
          <w:rPr>
            <w:rStyle w:val="Hyperlink"/>
          </w:rPr>
          <w:t xml:space="preserve"> on the Team itself</w:t>
        </w:r>
      </w:hyperlink>
      <w:r>
        <w:t>, or you can join using the code</w:t>
      </w:r>
      <w:r w:rsidR="00D02341">
        <w:t xml:space="preserve"> “</w:t>
      </w:r>
      <w:r w:rsidRPr="00D02341">
        <w:rPr>
          <w:rFonts w:cstheme="minorHAnsi"/>
          <w:bCs/>
          <w:color w:val="242424"/>
          <w:shd w:val="clear" w:color="auto" w:fill="FFFFFF"/>
        </w:rPr>
        <w:t>as60dbs</w:t>
      </w:r>
      <w:r w:rsidR="00D02341">
        <w:rPr>
          <w:rFonts w:cstheme="minorHAnsi"/>
          <w:bCs/>
          <w:color w:val="242424"/>
          <w:shd w:val="clear" w:color="auto" w:fill="FFFFFF"/>
        </w:rPr>
        <w:t xml:space="preserve">”. Find out more about the Team on the </w:t>
      </w:r>
      <w:hyperlink r:id="rId49" w:history="1">
        <w:r w:rsidR="00D02341" w:rsidRPr="001E2478">
          <w:rPr>
            <w:rStyle w:val="Hyperlink"/>
            <w:rFonts w:cstheme="minorHAnsi"/>
            <w:bCs/>
            <w:shd w:val="clear" w:color="auto" w:fill="FFFFFF"/>
          </w:rPr>
          <w:t>For Students website</w:t>
        </w:r>
      </w:hyperlink>
      <w:r w:rsidR="00D02341">
        <w:rPr>
          <w:rFonts w:cstheme="minorHAnsi"/>
          <w:bCs/>
          <w:color w:val="242424"/>
          <w:shd w:val="clear" w:color="auto" w:fill="FFFFFF"/>
        </w:rPr>
        <w:t>.</w:t>
      </w:r>
    </w:p>
    <w:p w14:paraId="52105350" w14:textId="77777777" w:rsidR="004E1FBD" w:rsidRDefault="004E1FBD" w:rsidP="00044EC0"/>
    <w:p w14:paraId="57590FE2" w14:textId="5D9DA5E7" w:rsidR="004E1FBD" w:rsidRPr="00203998" w:rsidRDefault="004E1FBD" w:rsidP="00044EC0">
      <w:r>
        <w:t>Please also be aware that i</w:t>
      </w:r>
      <w:r w:rsidRPr="00203998">
        <w:t xml:space="preserve">n line with the </w:t>
      </w:r>
      <w:hyperlink r:id="rId50" w:history="1">
        <w:r w:rsidRPr="00203998">
          <w:rPr>
            <w:rStyle w:val="Hyperlink"/>
          </w:rPr>
          <w:t>University's Information Protection Policy</w:t>
        </w:r>
      </w:hyperlink>
      <w:r>
        <w:t xml:space="preserve">, </w:t>
      </w:r>
      <w:r w:rsidR="00536602">
        <w:t xml:space="preserve">it is </w:t>
      </w:r>
      <w:r>
        <w:t>no</w:t>
      </w:r>
      <w:r w:rsidR="00536602">
        <w:t>t</w:t>
      </w:r>
      <w:r>
        <w:t xml:space="preserve"> </w:t>
      </w:r>
      <w:r w:rsidRPr="00203998">
        <w:t>possible to automatically forward messages from University email accounts to any email address that is external to the organisation.</w:t>
      </w:r>
      <w:r>
        <w:t xml:space="preserve"> </w:t>
      </w:r>
      <w:hyperlink r:id="rId51" w:history="1">
        <w:r w:rsidRPr="00203998">
          <w:rPr>
            <w:rStyle w:val="Hyperlink"/>
          </w:rPr>
          <w:t>This article on the University IT website explains this in more detail.</w:t>
        </w:r>
      </w:hyperlink>
    </w:p>
    <w:p w14:paraId="12D01544" w14:textId="31270112" w:rsidR="008E6657" w:rsidRDefault="00476F4F" w:rsidP="00173872">
      <w:pPr>
        <w:rPr>
          <w:b/>
        </w:rPr>
      </w:pPr>
      <w:bookmarkStart w:id="237" w:name="_Toc8981518"/>
      <w:bookmarkEnd w:id="235"/>
      <w:bookmarkEnd w:id="236"/>
      <w:r w:rsidRPr="001411CA">
        <w:rPr>
          <w:b/>
          <w:noProof/>
          <w:sz w:val="28"/>
          <w:szCs w:val="28"/>
          <w:highlight w:val="lightGray"/>
          <w:lang w:eastAsia="en-GB"/>
        </w:rPr>
        <mc:AlternateContent>
          <mc:Choice Requires="wps">
            <w:drawing>
              <wp:anchor distT="45720" distB="45720" distL="114300" distR="114300" simplePos="0" relativeHeight="251658246" behindDoc="0" locked="0" layoutInCell="1" allowOverlap="1" wp14:anchorId="1F211E30" wp14:editId="3566CB2C">
                <wp:simplePos x="0" y="0"/>
                <wp:positionH relativeFrom="margin">
                  <wp:posOffset>-1905</wp:posOffset>
                </wp:positionH>
                <wp:positionV relativeFrom="paragraph">
                  <wp:posOffset>469900</wp:posOffset>
                </wp:positionV>
                <wp:extent cx="6020435" cy="1019810"/>
                <wp:effectExtent l="57150" t="57150" r="113665" b="12319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98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1F1D1F0A" w14:textId="77777777" w:rsidR="000B3ECC" w:rsidRDefault="000B3ECC" w:rsidP="00476F4F">
                            <w:r w:rsidRPr="00476F4F">
                              <w:rPr>
                                <w:rFonts w:ascii="Calibri" w:eastAsia="Calibri" w:hAnsi="Calibri" w:cs="Calibri"/>
                                <w:color w:val="000000" w:themeColor="text1"/>
                              </w:rPr>
                              <w:t>S</w:t>
                            </w:r>
                            <w:r>
                              <w:t>tudent support tip</w:t>
                            </w:r>
                          </w:p>
                          <w:p w14:paraId="3B3C7C7A" w14:textId="77777777" w:rsidR="000B3ECC" w:rsidRPr="00476F4F" w:rsidRDefault="000B3ECC" w:rsidP="00476F4F"/>
                          <w:p w14:paraId="5ED1BE58" w14:textId="77777777" w:rsidR="000B3ECC" w:rsidRPr="00AE1CCF" w:rsidRDefault="000B3ECC" w:rsidP="00476F4F">
                            <w:r w:rsidRPr="00476F4F">
                              <w:t>If you have any issues with your email at any point, you should contact IT via their “</w:t>
                            </w:r>
                            <w:hyperlink r:id="rId52" w:history="1">
                              <w:r w:rsidRPr="00476F4F">
                                <w:rPr>
                                  <w:rStyle w:val="Hyperlink"/>
                                </w:rPr>
                                <w:t>Something broken?</w:t>
                              </w:r>
                            </w:hyperlink>
                            <w:r w:rsidRPr="00476F4F">
                              <w:t>” link on their website before contacting your Graduate School.</w:t>
                            </w:r>
                          </w:p>
                          <w:p w14:paraId="43C51D91" w14:textId="77777777" w:rsidR="000B3ECC" w:rsidRPr="001411CA" w:rsidRDefault="000B3ECC" w:rsidP="00476F4F"/>
                          <w:p w14:paraId="7C0C0B61" w14:textId="77777777" w:rsidR="000B3ECC" w:rsidRDefault="000B3ECC"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F211E30" id="Text Box 7" o:spid="_x0000_s1031" style="position:absolute;margin-left:-.15pt;margin-top:37pt;width:474.05pt;height:80.3pt;z-index:25165824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" fillcolor="white [3201]" strokecolor="#4472c4 [3208]" strokeweight="3pt">
                <v:stroke joinstyle="miter"/>
                <v:shadow on="t" color="black" opacity="26214f" origin="-.5,-.5" offset=".74836mm,.74836mm"/>
                <v:textbox>
                  <w:txbxContent>
                    <w:p w14:paraId="1F1D1F0A" w14:textId="77777777" w:rsidR="000B3ECC" w:rsidRDefault="000B3ECC" w:rsidP="00476F4F">
                      <w:r w:rsidRPr="00476F4F">
                        <w:rPr>
                          <w:rFonts w:ascii="Calibri" w:eastAsia="Calibri" w:hAnsi="Calibri" w:cs="Calibri"/>
                          <w:color w:val="000000" w:themeColor="text1"/>
                        </w:rPr>
                        <w:t>S</w:t>
                      </w:r>
                      <w:r>
                        <w:t>tudent support tip</w:t>
                      </w:r>
                    </w:p>
                    <w:p w14:paraId="3B3C7C7A" w14:textId="77777777" w:rsidR="000B3ECC" w:rsidRPr="00476F4F" w:rsidRDefault="000B3ECC" w:rsidP="00476F4F"/>
                    <w:p w14:paraId="5ED1BE58" w14:textId="77777777" w:rsidR="000B3ECC" w:rsidRPr="00AE1CCF" w:rsidRDefault="000B3ECC" w:rsidP="00476F4F">
                      <w:r w:rsidRPr="00476F4F">
                        <w:t>If you have any issues with your email at any point, you should contact IT via their “</w:t>
                      </w:r>
                      <w:hyperlink r:id="rId53" w:history="1">
                        <w:r w:rsidRPr="00476F4F">
                          <w:rPr>
                            <w:rStyle w:val="Hyperlink"/>
                          </w:rPr>
                          <w:t>Something broken?</w:t>
                        </w:r>
                      </w:hyperlink>
                      <w:r w:rsidRPr="00476F4F">
                        <w:t>” link on their website before contacting your Graduate School.</w:t>
                      </w:r>
                    </w:p>
                    <w:p w14:paraId="43C51D91" w14:textId="77777777" w:rsidR="000B3ECC" w:rsidRPr="001411CA" w:rsidRDefault="000B3ECC" w:rsidP="00476F4F"/>
                    <w:p w14:paraId="7C0C0B61" w14:textId="77777777" w:rsidR="000B3ECC" w:rsidRDefault="000B3ECC" w:rsidP="00476F4F"/>
                  </w:txbxContent>
                </v:textbox>
                <w10:wrap type="square" anchorx="margin"/>
              </v:roundrect>
            </w:pict>
          </mc:Fallback>
        </mc:AlternateContent>
      </w:r>
    </w:p>
    <w:p w14:paraId="5336029F" w14:textId="38563A21" w:rsidR="000C173F" w:rsidRPr="0014681E" w:rsidRDefault="000C173F" w:rsidP="00044EC0">
      <w:pPr>
        <w:pStyle w:val="Heading2"/>
      </w:pPr>
      <w:bookmarkStart w:id="238" w:name="_Toc17206903"/>
      <w:bookmarkStart w:id="239" w:name="_Toc17207076"/>
      <w:bookmarkStart w:id="240" w:name="_Toc17283609"/>
      <w:bookmarkStart w:id="241" w:name="_Toc17285244"/>
      <w:bookmarkStart w:id="242" w:name="_Toc17290019"/>
      <w:bookmarkStart w:id="243" w:name="_Toc17290221"/>
      <w:bookmarkStart w:id="244" w:name="_Toc17293082"/>
      <w:bookmarkStart w:id="245" w:name="_Toc17206904"/>
      <w:bookmarkStart w:id="246" w:name="_Toc17207077"/>
      <w:bookmarkStart w:id="247" w:name="_Toc17283610"/>
      <w:bookmarkStart w:id="248" w:name="_Toc17285245"/>
      <w:bookmarkStart w:id="249" w:name="_Toc17290020"/>
      <w:bookmarkStart w:id="250" w:name="_Toc17290222"/>
      <w:bookmarkStart w:id="251" w:name="_Toc17293083"/>
      <w:bookmarkStart w:id="252" w:name="_Toc17206905"/>
      <w:bookmarkStart w:id="253" w:name="_Toc17207078"/>
      <w:bookmarkStart w:id="254" w:name="_Toc17283611"/>
      <w:bookmarkStart w:id="255" w:name="_Toc17285246"/>
      <w:bookmarkStart w:id="256" w:name="_Toc17290021"/>
      <w:bookmarkStart w:id="257" w:name="_Toc17290223"/>
      <w:bookmarkStart w:id="258" w:name="_Toc17293084"/>
      <w:bookmarkStart w:id="259" w:name="_Toc17206906"/>
      <w:bookmarkStart w:id="260" w:name="_Toc17207079"/>
      <w:bookmarkStart w:id="261" w:name="_Toc17283612"/>
      <w:bookmarkStart w:id="262" w:name="_Toc17285247"/>
      <w:bookmarkStart w:id="263" w:name="_Toc17290022"/>
      <w:bookmarkStart w:id="264" w:name="_Toc17290224"/>
      <w:bookmarkStart w:id="265" w:name="_Toc17293085"/>
      <w:bookmarkStart w:id="266" w:name="_Toc17206907"/>
      <w:bookmarkStart w:id="267" w:name="_Toc17207080"/>
      <w:bookmarkStart w:id="268" w:name="_Toc17283613"/>
      <w:bookmarkStart w:id="269" w:name="_Toc17285248"/>
      <w:bookmarkStart w:id="270" w:name="_Toc17290023"/>
      <w:bookmarkStart w:id="271" w:name="_Toc17290225"/>
      <w:bookmarkStart w:id="272" w:name="_Toc17293086"/>
      <w:bookmarkStart w:id="273" w:name="_Toc17206908"/>
      <w:bookmarkStart w:id="274" w:name="_Toc17207081"/>
      <w:bookmarkStart w:id="275" w:name="_Toc17283614"/>
      <w:bookmarkStart w:id="276" w:name="_Toc17285249"/>
      <w:bookmarkStart w:id="277" w:name="_Toc17290024"/>
      <w:bookmarkStart w:id="278" w:name="_Toc17290226"/>
      <w:bookmarkStart w:id="279" w:name="_Toc17293087"/>
      <w:bookmarkStart w:id="280" w:name="_Toc17206909"/>
      <w:bookmarkStart w:id="281" w:name="_Toc17207082"/>
      <w:bookmarkStart w:id="282" w:name="_Toc17283615"/>
      <w:bookmarkStart w:id="283" w:name="_Toc17285250"/>
      <w:bookmarkStart w:id="284" w:name="_Toc17290025"/>
      <w:bookmarkStart w:id="285" w:name="_Toc17290227"/>
      <w:bookmarkStart w:id="286" w:name="_Toc17293088"/>
      <w:bookmarkStart w:id="287" w:name="_Toc17191232"/>
      <w:bookmarkStart w:id="288" w:name="_Toc17191344"/>
      <w:bookmarkStart w:id="289" w:name="_Toc17192817"/>
      <w:bookmarkStart w:id="290" w:name="_Toc17206910"/>
      <w:bookmarkStart w:id="291" w:name="_Toc17207083"/>
      <w:bookmarkStart w:id="292" w:name="_Toc17283616"/>
      <w:bookmarkStart w:id="293" w:name="_Toc17285251"/>
      <w:bookmarkStart w:id="294" w:name="_Toc17290026"/>
      <w:bookmarkStart w:id="295" w:name="_Toc17290228"/>
      <w:bookmarkStart w:id="296" w:name="_Toc17293089"/>
      <w:bookmarkStart w:id="297" w:name="_Toc17191233"/>
      <w:bookmarkStart w:id="298" w:name="_Toc17191345"/>
      <w:bookmarkStart w:id="299" w:name="_Toc17192818"/>
      <w:bookmarkStart w:id="300" w:name="_Toc17206911"/>
      <w:bookmarkStart w:id="301" w:name="_Toc17207084"/>
      <w:bookmarkStart w:id="302" w:name="_Toc17283617"/>
      <w:bookmarkStart w:id="303" w:name="_Toc17285252"/>
      <w:bookmarkStart w:id="304" w:name="_Toc17290027"/>
      <w:bookmarkStart w:id="305" w:name="_Toc17290229"/>
      <w:bookmarkStart w:id="306" w:name="_Toc17293090"/>
      <w:bookmarkStart w:id="307" w:name="_Toc17191234"/>
      <w:bookmarkStart w:id="308" w:name="_Toc17191346"/>
      <w:bookmarkStart w:id="309" w:name="_Toc17192819"/>
      <w:bookmarkStart w:id="310" w:name="_Toc17206912"/>
      <w:bookmarkStart w:id="311" w:name="_Toc17207085"/>
      <w:bookmarkStart w:id="312" w:name="_Toc17283618"/>
      <w:bookmarkStart w:id="313" w:name="_Toc17285253"/>
      <w:bookmarkStart w:id="314" w:name="_Toc17290028"/>
      <w:bookmarkStart w:id="315" w:name="_Toc17290230"/>
      <w:bookmarkStart w:id="316" w:name="_Toc17293091"/>
      <w:bookmarkStart w:id="317" w:name="_Toc17191235"/>
      <w:bookmarkStart w:id="318" w:name="_Toc17191347"/>
      <w:bookmarkStart w:id="319" w:name="_Toc17192820"/>
      <w:bookmarkStart w:id="320" w:name="_Toc17206913"/>
      <w:bookmarkStart w:id="321" w:name="_Toc17207086"/>
      <w:bookmarkStart w:id="322" w:name="_Toc17283619"/>
      <w:bookmarkStart w:id="323" w:name="_Toc17285254"/>
      <w:bookmarkStart w:id="324" w:name="_Toc17290029"/>
      <w:bookmarkStart w:id="325" w:name="_Toc17290231"/>
      <w:bookmarkStart w:id="326" w:name="_Toc17293092"/>
      <w:bookmarkStart w:id="327" w:name="_Toc17191236"/>
      <w:bookmarkStart w:id="328" w:name="_Toc17191348"/>
      <w:bookmarkStart w:id="329" w:name="_Toc17192821"/>
      <w:bookmarkStart w:id="330" w:name="_Toc17206914"/>
      <w:bookmarkStart w:id="331" w:name="_Toc17207087"/>
      <w:bookmarkStart w:id="332" w:name="_Toc17283620"/>
      <w:bookmarkStart w:id="333" w:name="_Toc17285255"/>
      <w:bookmarkStart w:id="334" w:name="_Toc17290030"/>
      <w:bookmarkStart w:id="335" w:name="_Toc17290232"/>
      <w:bookmarkStart w:id="336" w:name="_Toc17293093"/>
      <w:bookmarkStart w:id="337" w:name="_Doctoral_College_Operations"/>
      <w:bookmarkStart w:id="338" w:name="_Toc113268418"/>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r w:rsidRPr="0014681E">
        <w:t>Doctoral College Operations</w:t>
      </w:r>
      <w:bookmarkEnd w:id="237"/>
      <w:bookmarkEnd w:id="338"/>
    </w:p>
    <w:p w14:paraId="4E2582E9" w14:textId="4EC21727" w:rsidR="116292A0" w:rsidRDefault="116292A0" w:rsidP="00044EC0">
      <w:r>
        <w:t>Doctoral College Operations is formed by all of the Faculty Graduate Schools, plus a number of specialised teams who work across all of the Faculties.</w:t>
      </w:r>
      <w:r w:rsidR="5C0C12A3">
        <w:t xml:space="preserve"> </w:t>
      </w:r>
      <w:r w:rsidR="5841FF0C">
        <w:t>Y</w:t>
      </w:r>
      <w:r w:rsidR="43B7AB89">
        <w:t>our Faculty Graduate School Office</w:t>
      </w:r>
      <w:r w:rsidR="45F7826D">
        <w:t xml:space="preserve"> will provide day-to-day administrative support</w:t>
      </w:r>
      <w:r w:rsidR="54D5FAE4">
        <w:t xml:space="preserve">. </w:t>
      </w:r>
      <w:r>
        <w:t>The specialised teams cover scholarships, examinations, progression and registration</w:t>
      </w:r>
      <w:r w:rsidR="67BA1383">
        <w:t>.</w:t>
      </w:r>
    </w:p>
    <w:p w14:paraId="1C12B2A2" w14:textId="112206EB" w:rsidR="4AAF8B75" w:rsidRDefault="4AAF8B75" w:rsidP="00044EC0">
      <w:pPr>
        <w:rPr>
          <w:rFonts w:ascii="Calibri" w:hAnsi="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819"/>
      </w:tblGrid>
      <w:tr w:rsidR="009568D7" w:rsidRPr="007A562A" w14:paraId="336AE701" w14:textId="77777777" w:rsidTr="009568D7">
        <w:tc>
          <w:tcPr>
            <w:tcW w:w="4820" w:type="dxa"/>
          </w:tcPr>
          <w:p w14:paraId="0416F722" w14:textId="0E2E28A5" w:rsidR="009568D7" w:rsidRPr="007A562A" w:rsidRDefault="009568D7" w:rsidP="00044EC0">
            <w:r>
              <w:t>Registration</w:t>
            </w:r>
          </w:p>
        </w:tc>
        <w:tc>
          <w:tcPr>
            <w:tcW w:w="4819" w:type="dxa"/>
          </w:tcPr>
          <w:p w14:paraId="485B3D9C" w14:textId="77777777" w:rsidR="009568D7" w:rsidRPr="007A562A" w:rsidRDefault="001F0E49" w:rsidP="00044EC0">
            <w:hyperlink r:id="rId54" w:tooltip="Email the Registration team" w:history="1">
              <w:r w:rsidR="009568D7" w:rsidRPr="007A562A">
                <w:rPr>
                  <w:rStyle w:val="Hyperlink"/>
                </w:rPr>
                <w:t>rp_student@adm.leeds.ac.uk</w:t>
              </w:r>
            </w:hyperlink>
          </w:p>
        </w:tc>
      </w:tr>
      <w:tr w:rsidR="009568D7" w:rsidRPr="007A562A" w14:paraId="1BC2025A" w14:textId="77777777" w:rsidTr="009568D7">
        <w:tc>
          <w:tcPr>
            <w:tcW w:w="4820" w:type="dxa"/>
          </w:tcPr>
          <w:p w14:paraId="37EAA3A9" w14:textId="2614D7A3" w:rsidR="009568D7" w:rsidRPr="007A562A" w:rsidRDefault="009568D7" w:rsidP="00044EC0">
            <w:r>
              <w:t>Progress</w:t>
            </w:r>
          </w:p>
        </w:tc>
        <w:tc>
          <w:tcPr>
            <w:tcW w:w="4819" w:type="dxa"/>
          </w:tcPr>
          <w:p w14:paraId="67731C16" w14:textId="77777777" w:rsidR="009568D7" w:rsidRPr="007A562A" w:rsidRDefault="001F0E49" w:rsidP="00044EC0">
            <w:hyperlink r:id="rId55" w:tooltip="Email the Progress team" w:history="1">
              <w:r w:rsidR="009568D7" w:rsidRPr="007A562A">
                <w:rPr>
                  <w:rStyle w:val="Hyperlink"/>
                </w:rPr>
                <w:t>pgrprogress@leeds.ac.uk</w:t>
              </w:r>
            </w:hyperlink>
            <w:r w:rsidR="009568D7" w:rsidRPr="007A562A">
              <w:t xml:space="preserve"> </w:t>
            </w:r>
          </w:p>
        </w:tc>
      </w:tr>
      <w:tr w:rsidR="009568D7" w:rsidRPr="007A562A" w14:paraId="0C518914" w14:textId="77777777" w:rsidTr="009568D7">
        <w:tc>
          <w:tcPr>
            <w:tcW w:w="4820" w:type="dxa"/>
          </w:tcPr>
          <w:p w14:paraId="0ED3EBEC" w14:textId="4EAE2B6C" w:rsidR="009568D7" w:rsidRPr="007A562A" w:rsidRDefault="009568D7" w:rsidP="00044EC0">
            <w:r w:rsidRPr="007A562A">
              <w:t xml:space="preserve">Thesis submissions </w:t>
            </w:r>
            <w:r>
              <w:t>and examinations</w:t>
            </w:r>
          </w:p>
        </w:tc>
        <w:tc>
          <w:tcPr>
            <w:tcW w:w="4819" w:type="dxa"/>
          </w:tcPr>
          <w:p w14:paraId="03B1F5D7" w14:textId="329D2AE3" w:rsidR="009568D7" w:rsidRPr="007A562A" w:rsidRDefault="001F0E49" w:rsidP="00044EC0">
            <w:hyperlink r:id="rId56" w:tooltip="Email the Examinations team" w:history="1">
              <w:r w:rsidR="009568D7" w:rsidRPr="007A562A">
                <w:rPr>
                  <w:rStyle w:val="Hyperlink"/>
                </w:rPr>
                <w:t>rp_examinations@leeds.ac.uk</w:t>
              </w:r>
            </w:hyperlink>
            <w:r w:rsidR="009568D7" w:rsidRPr="007A562A">
              <w:t xml:space="preserve"> </w:t>
            </w:r>
          </w:p>
        </w:tc>
      </w:tr>
      <w:tr w:rsidR="009568D7" w:rsidRPr="007A562A" w14:paraId="645F494F" w14:textId="77777777" w:rsidTr="009568D7">
        <w:tc>
          <w:tcPr>
            <w:tcW w:w="4820" w:type="dxa"/>
          </w:tcPr>
          <w:p w14:paraId="78937D31" w14:textId="30E57426" w:rsidR="009568D7" w:rsidRPr="007A562A" w:rsidRDefault="009568D7" w:rsidP="00044EC0">
            <w:r>
              <w:t>Postgraduate scholarships</w:t>
            </w:r>
          </w:p>
        </w:tc>
        <w:tc>
          <w:tcPr>
            <w:tcW w:w="4819" w:type="dxa"/>
          </w:tcPr>
          <w:p w14:paraId="18421A25" w14:textId="64A723AC" w:rsidR="009568D7" w:rsidRPr="007A562A" w:rsidRDefault="001F0E49" w:rsidP="00044EC0">
            <w:hyperlink r:id="rId57" w:history="1">
              <w:r w:rsidR="009568D7" w:rsidRPr="007A562A">
                <w:rPr>
                  <w:rStyle w:val="Hyperlink"/>
                </w:rPr>
                <w:t>pg_scholarships@leeds.ac.uk</w:t>
              </w:r>
            </w:hyperlink>
          </w:p>
        </w:tc>
      </w:tr>
    </w:tbl>
    <w:p w14:paraId="7D6AC735" w14:textId="77777777" w:rsidR="000C173F" w:rsidRDefault="000C173F" w:rsidP="00044EC0"/>
    <w:p w14:paraId="649EA19F" w14:textId="5E564D6A" w:rsidR="4AAF8B75" w:rsidRDefault="4AAF8B75" w:rsidP="00044EC0">
      <w:pPr>
        <w:rPr>
          <w:rFonts w:ascii="Calibri" w:hAnsi="Calibri"/>
        </w:rPr>
      </w:pPr>
      <w:bookmarkStart w:id="339" w:name="_Toc534984102"/>
      <w:bookmarkStart w:id="340" w:name="_Toc8981513"/>
    </w:p>
    <w:p w14:paraId="1DF5C59B" w14:textId="4C2970B7" w:rsidR="00912D18" w:rsidRDefault="0037091F" w:rsidP="00044EC0">
      <w:bookmarkStart w:id="341" w:name="_Toc534984107"/>
      <w:bookmarkStart w:id="342" w:name="_Toc8981519"/>
      <w:r>
        <w:t>T</w:t>
      </w:r>
      <w:r w:rsidR="00912D18" w:rsidRPr="00624F6F">
        <w:t>he Doctoral</w:t>
      </w:r>
      <w:r>
        <w:t xml:space="preserve"> College social media accounts will also share relevant </w:t>
      </w:r>
      <w:r w:rsidR="00912D18" w:rsidRPr="00624F6F">
        <w:t>events and opportunities:</w:t>
      </w:r>
    </w:p>
    <w:p w14:paraId="466249F9" w14:textId="77777777" w:rsidR="00912D18" w:rsidRPr="00624F6F" w:rsidRDefault="00912D18" w:rsidP="00044EC0"/>
    <w:p w14:paraId="78AA87C6" w14:textId="76B1B6B8" w:rsidR="00912D18" w:rsidRPr="00624F6F" w:rsidRDefault="00912D18" w:rsidP="00044EC0">
      <w:r>
        <w:rPr>
          <w:noProof/>
          <w:color w:val="2B579A"/>
          <w:shd w:val="clear" w:color="auto" w:fill="E6E6E6"/>
          <w:lang w:eastAsia="en-GB"/>
        </w:rPr>
        <w:drawing>
          <wp:inline distT="0" distB="0" distL="0" distR="0" wp14:anchorId="7474EE43" wp14:editId="5F8D3356">
            <wp:extent cx="219075" cy="180975"/>
            <wp:effectExtent l="0" t="0" r="9525" b="9525"/>
            <wp:docPr id="6781720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58">
                      <a:extLst>
                        <a:ext uri="{28A0092B-C50C-407E-A947-70E740481C1C}">
                          <a14:useLocalDpi xmlns:a14="http://schemas.microsoft.com/office/drawing/2010/main" val="0"/>
                        </a:ext>
                      </a:extLst>
                    </a:blip>
                    <a:stretch>
                      <a:fillRect/>
                    </a:stretch>
                  </pic:blipFill>
                  <pic:spPr>
                    <a:xfrm>
                      <a:off x="0" y="0"/>
                      <a:ext cx="219075" cy="180975"/>
                    </a:xfrm>
                    <a:prstGeom prst="rect">
                      <a:avLst/>
                    </a:prstGeom>
                  </pic:spPr>
                </pic:pic>
              </a:graphicData>
            </a:graphic>
          </wp:inline>
        </w:drawing>
      </w:r>
      <w:hyperlink r:id="rId59">
        <w:r w:rsidRPr="1D069F38">
          <w:rPr>
            <w:rStyle w:val="Hyperlink"/>
          </w:rPr>
          <w:t>@LeedsDocCollege</w:t>
        </w:r>
      </w:hyperlink>
    </w:p>
    <w:p w14:paraId="4127A72C" w14:textId="3271E1B9" w:rsidR="00912D18" w:rsidRPr="00624F6F" w:rsidRDefault="00912D18" w:rsidP="00044EC0">
      <w:r>
        <w:rPr>
          <w:noProof/>
          <w:color w:val="2B579A"/>
          <w:shd w:val="clear" w:color="auto" w:fill="E6E6E6"/>
          <w:lang w:eastAsia="en-GB"/>
        </w:rPr>
        <w:drawing>
          <wp:inline distT="0" distB="0" distL="0" distR="0" wp14:anchorId="32B22F8E" wp14:editId="00DD4A89">
            <wp:extent cx="180000" cy="180000"/>
            <wp:effectExtent l="0" t="0" r="0" b="0"/>
            <wp:docPr id="28109694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60">
                      <a:extLst>
                        <a:ext uri="{28A0092B-C50C-407E-A947-70E740481C1C}">
                          <a14:useLocalDpi xmlns:a14="http://schemas.microsoft.com/office/drawing/2010/main" val="0"/>
                        </a:ext>
                      </a:extLst>
                    </a:blip>
                    <a:stretch>
                      <a:fillRect/>
                    </a:stretch>
                  </pic:blipFill>
                  <pic:spPr>
                    <a:xfrm>
                      <a:off x="0" y="0"/>
                      <a:ext cx="180000" cy="180000"/>
                    </a:xfrm>
                    <a:prstGeom prst="rect">
                      <a:avLst/>
                    </a:prstGeom>
                  </pic:spPr>
                </pic:pic>
              </a:graphicData>
            </a:graphic>
          </wp:inline>
        </w:drawing>
      </w:r>
      <w:hyperlink r:id="rId61">
        <w:r w:rsidR="00FE0D4E" w:rsidRPr="1D069F38">
          <w:rPr>
            <w:rStyle w:val="Hyperlink"/>
            <w:u w:val="none"/>
          </w:rPr>
          <w:t xml:space="preserve"> </w:t>
        </w:r>
        <w:r w:rsidRPr="1D069F38">
          <w:rPr>
            <w:rStyle w:val="Hyperlink"/>
          </w:rPr>
          <w:t>LeedsDoctoralCollege</w:t>
        </w:r>
      </w:hyperlink>
      <w:r>
        <w:t xml:space="preserve"> </w:t>
      </w:r>
    </w:p>
    <w:p w14:paraId="294520B9" w14:textId="09394FA9" w:rsidR="00912D18" w:rsidRDefault="00912D18" w:rsidP="00044EC0">
      <w:r>
        <w:rPr>
          <w:noProof/>
          <w:color w:val="2B579A"/>
          <w:shd w:val="clear" w:color="auto" w:fill="E6E6E6"/>
          <w:lang w:eastAsia="en-GB"/>
        </w:rPr>
        <w:drawing>
          <wp:inline distT="0" distB="0" distL="0" distR="0" wp14:anchorId="130D2301" wp14:editId="0E8F34DD">
            <wp:extent cx="180975" cy="180975"/>
            <wp:effectExtent l="0" t="0" r="9525" b="9525"/>
            <wp:docPr id="16232100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62">
                      <a:extLst>
                        <a:ext uri="{28A0092B-C50C-407E-A947-70E740481C1C}">
                          <a14:useLocalDpi xmlns:a14="http://schemas.microsoft.com/office/drawing/2010/main" val="0"/>
                        </a:ext>
                      </a:extLst>
                    </a:blip>
                    <a:stretch>
                      <a:fillRect/>
                    </a:stretch>
                  </pic:blipFill>
                  <pic:spPr>
                    <a:xfrm>
                      <a:off x="0" y="0"/>
                      <a:ext cx="180975" cy="180975"/>
                    </a:xfrm>
                    <a:prstGeom prst="rect">
                      <a:avLst/>
                    </a:prstGeom>
                  </pic:spPr>
                </pic:pic>
              </a:graphicData>
            </a:graphic>
          </wp:inline>
        </w:drawing>
      </w:r>
      <w:r w:rsidR="00213F2C">
        <w:t xml:space="preserve"> </w:t>
      </w:r>
      <w:hyperlink r:id="rId63">
        <w:r w:rsidRPr="1D069F38">
          <w:rPr>
            <w:rStyle w:val="Hyperlink"/>
          </w:rPr>
          <w:t>doctoralcollege@leeds.ac.uk</w:t>
        </w:r>
      </w:hyperlink>
    </w:p>
    <w:p w14:paraId="5C051599" w14:textId="1A6FA8FD" w:rsidR="00912D18" w:rsidRDefault="00912D18" w:rsidP="00044EC0"/>
    <w:p w14:paraId="419E0869" w14:textId="773AD755" w:rsidR="000C173F" w:rsidRPr="000C173F" w:rsidRDefault="000C173F" w:rsidP="00044EC0">
      <w:pPr>
        <w:pStyle w:val="Heading2"/>
      </w:pPr>
      <w:bookmarkStart w:id="343" w:name="_Toc17191238"/>
      <w:bookmarkStart w:id="344" w:name="_Toc17191350"/>
      <w:bookmarkStart w:id="345" w:name="_Toc17192823"/>
      <w:bookmarkStart w:id="346" w:name="_Toc17206916"/>
      <w:bookmarkStart w:id="347" w:name="_Toc17207089"/>
      <w:bookmarkStart w:id="348" w:name="_Toc17283622"/>
      <w:bookmarkStart w:id="349" w:name="_Toc17285257"/>
      <w:bookmarkStart w:id="350" w:name="_Toc17290032"/>
      <w:bookmarkStart w:id="351" w:name="_Toc17290234"/>
      <w:bookmarkStart w:id="352" w:name="_Toc17293095"/>
      <w:bookmarkStart w:id="353" w:name="_Toc17191239"/>
      <w:bookmarkStart w:id="354" w:name="_Toc17191351"/>
      <w:bookmarkStart w:id="355" w:name="_Toc17192824"/>
      <w:bookmarkStart w:id="356" w:name="_Toc17206917"/>
      <w:bookmarkStart w:id="357" w:name="_Toc17207090"/>
      <w:bookmarkStart w:id="358" w:name="_Toc17283623"/>
      <w:bookmarkStart w:id="359" w:name="_Toc17285258"/>
      <w:bookmarkStart w:id="360" w:name="_Toc17290033"/>
      <w:bookmarkStart w:id="361" w:name="_Toc17290235"/>
      <w:bookmarkStart w:id="362" w:name="_Toc17293096"/>
      <w:bookmarkStart w:id="363" w:name="_Toc113268419"/>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r w:rsidRPr="000C173F">
        <w:t>Minerva</w:t>
      </w:r>
      <w:bookmarkEnd w:id="341"/>
      <w:bookmarkEnd w:id="342"/>
      <w:bookmarkEnd w:id="363"/>
    </w:p>
    <w:p w14:paraId="4678ADDC" w14:textId="3C7FEB9A" w:rsidR="0037091F" w:rsidRDefault="001F0E49" w:rsidP="00044EC0">
      <w:hyperlink r:id="rId64" w:tooltip="Minerva login" w:history="1">
        <w:r w:rsidR="000C173F" w:rsidRPr="00624F6F">
          <w:rPr>
            <w:rStyle w:val="Hyperlink"/>
          </w:rPr>
          <w:t>Minerva</w:t>
        </w:r>
      </w:hyperlink>
      <w:r w:rsidR="000C173F" w:rsidRPr="00624F6F">
        <w:t xml:space="preserve"> is a virtual learning environment (VLE) through which PGRs can access emails, </w:t>
      </w:r>
      <w:r w:rsidR="00213F2C">
        <w:t xml:space="preserve">training resources, </w:t>
      </w:r>
      <w:r w:rsidR="000C173F" w:rsidRPr="00624F6F">
        <w:t>module i</w:t>
      </w:r>
      <w:r w:rsidR="00213F2C">
        <w:t>nformation (for PGRs who teach),</w:t>
      </w:r>
      <w:r w:rsidR="000C173F" w:rsidRPr="00624F6F">
        <w:t xml:space="preserve"> and links t</w:t>
      </w:r>
      <w:r w:rsidR="0037091F">
        <w:t xml:space="preserve">o support information. </w:t>
      </w:r>
    </w:p>
    <w:p w14:paraId="47F5F4E9" w14:textId="77777777" w:rsidR="0037091F" w:rsidRDefault="0037091F" w:rsidP="00044EC0"/>
    <w:p w14:paraId="5D4A0BB9" w14:textId="047FC50A" w:rsidR="000C173F" w:rsidRPr="00624F6F" w:rsidRDefault="0037091F" w:rsidP="00044EC0">
      <w:r>
        <w:lastRenderedPageBreak/>
        <w:t xml:space="preserve">To access the </w:t>
      </w:r>
      <w:hyperlink r:id="rId65" w:history="1">
        <w:r w:rsidR="000C173F" w:rsidRPr="007611F8">
          <w:rPr>
            <w:rStyle w:val="Hyperlink"/>
          </w:rPr>
          <w:t>Doctor</w:t>
        </w:r>
        <w:r w:rsidR="00213F2C" w:rsidRPr="007611F8">
          <w:rPr>
            <w:rStyle w:val="Hyperlink"/>
          </w:rPr>
          <w:t>al College Minerva Organisation</w:t>
        </w:r>
      </w:hyperlink>
      <w:r w:rsidR="000C173F">
        <w:t xml:space="preserve">: </w:t>
      </w:r>
    </w:p>
    <w:p w14:paraId="207A5E85" w14:textId="5425438D" w:rsidR="000C173F" w:rsidRPr="00624F6F" w:rsidRDefault="000C173F" w:rsidP="00044EC0">
      <w:r w:rsidRPr="00624F6F">
        <w:t>1. Log in and select the “Learn” tab on the top right menu</w:t>
      </w:r>
    </w:p>
    <w:p w14:paraId="1188DB47" w14:textId="45DF556B" w:rsidR="000C173F" w:rsidRPr="00624F6F" w:rsidRDefault="000C173F" w:rsidP="00044EC0">
      <w:r w:rsidRPr="00624F6F">
        <w:t>2. Select the “Organisations” tab</w:t>
      </w:r>
    </w:p>
    <w:p w14:paraId="1B9CD45F" w14:textId="1ACDF061" w:rsidR="000C173F" w:rsidRDefault="000C173F" w:rsidP="00044EC0">
      <w:r w:rsidRPr="00624F6F">
        <w:t>3. If you are not automatically enrolled in the Leeds Doctoral College organisation, click “Enrol”</w:t>
      </w:r>
    </w:p>
    <w:p w14:paraId="314CE4AA" w14:textId="6866B532" w:rsidR="00233777" w:rsidRDefault="00233777" w:rsidP="00044EC0"/>
    <w:p w14:paraId="47422F8E" w14:textId="22E75F13" w:rsidR="00233777" w:rsidRDefault="0082333E" w:rsidP="00044EC0">
      <w:r>
        <w:t>During the 2022-23 academic year, we are in a phase of reviewing and moving material from the Leeds Doctoral College Organisation. If you log in to the Leeds Doctoral College Organisation expecting to find something and it is not there, then please contact your Graduate School for help.</w:t>
      </w:r>
    </w:p>
    <w:p w14:paraId="5B489A04" w14:textId="7F966426" w:rsidR="00285DC6" w:rsidRDefault="00285DC6" w:rsidP="00044EC0"/>
    <w:p w14:paraId="478D1451" w14:textId="72CB1EF5" w:rsidR="00285DC6" w:rsidRDefault="00233777" w:rsidP="00044EC0">
      <w:r>
        <w:t>Your Graduate School may also have a Minerva Organisation and so it is worth contacting them directly to ask about being enrolled</w:t>
      </w:r>
      <w:r w:rsidR="00B54495">
        <w:t xml:space="preserve"> </w:t>
      </w:r>
      <w:r>
        <w:t>if you do not receive any information from them about Minerva during your first few weeks.</w:t>
      </w:r>
    </w:p>
    <w:p w14:paraId="0733D8E7" w14:textId="616BF6E1" w:rsidR="00233777" w:rsidRDefault="00233777" w:rsidP="00044EC0"/>
    <w:p w14:paraId="6B658C75" w14:textId="097AE5A2" w:rsidR="002A3DF8" w:rsidRDefault="00233777" w:rsidP="00044EC0">
      <w:r>
        <w:t>If you have teaching responsibilities during your research degree, you will use Minerva in a different way, e.g. for marking assignments from students and accessing lecture/seminar materials. Please speak to the programme or module leader relevant to any modules you are teaching on for help with this.</w:t>
      </w:r>
    </w:p>
    <w:p w14:paraId="498B3AF6" w14:textId="77777777" w:rsidR="0082333E" w:rsidRDefault="0082333E" w:rsidP="00044EC0"/>
    <w:p w14:paraId="190F028A" w14:textId="3051B288" w:rsidR="000C173F" w:rsidRPr="000C173F" w:rsidRDefault="000C173F" w:rsidP="00044EC0">
      <w:pPr>
        <w:pStyle w:val="Heading2"/>
      </w:pPr>
      <w:bookmarkStart w:id="364" w:name="_Toc17206919"/>
      <w:bookmarkStart w:id="365" w:name="_Toc17207092"/>
      <w:bookmarkStart w:id="366" w:name="_Toc17283625"/>
      <w:bookmarkStart w:id="367" w:name="_Toc17285260"/>
      <w:bookmarkStart w:id="368" w:name="_Toc17290035"/>
      <w:bookmarkStart w:id="369" w:name="_Toc17290237"/>
      <w:bookmarkStart w:id="370" w:name="_Toc17293098"/>
      <w:bookmarkStart w:id="371" w:name="_Toc17206920"/>
      <w:bookmarkStart w:id="372" w:name="_Toc17207093"/>
      <w:bookmarkStart w:id="373" w:name="_Toc17283626"/>
      <w:bookmarkStart w:id="374" w:name="_Toc17285261"/>
      <w:bookmarkStart w:id="375" w:name="_Toc17290036"/>
      <w:bookmarkStart w:id="376" w:name="_Toc17290238"/>
      <w:bookmarkStart w:id="377" w:name="_Toc17293099"/>
      <w:bookmarkStart w:id="378" w:name="_Toc17206921"/>
      <w:bookmarkStart w:id="379" w:name="_Toc17207094"/>
      <w:bookmarkStart w:id="380" w:name="_Toc17283627"/>
      <w:bookmarkStart w:id="381" w:name="_Toc17285262"/>
      <w:bookmarkStart w:id="382" w:name="_Toc17290037"/>
      <w:bookmarkStart w:id="383" w:name="_Toc17290239"/>
      <w:bookmarkStart w:id="384" w:name="_Toc17293100"/>
      <w:bookmarkStart w:id="385" w:name="_Toc17206922"/>
      <w:bookmarkStart w:id="386" w:name="_Toc17207095"/>
      <w:bookmarkStart w:id="387" w:name="_Toc17283628"/>
      <w:bookmarkStart w:id="388" w:name="_Toc17285263"/>
      <w:bookmarkStart w:id="389" w:name="_Toc17290038"/>
      <w:bookmarkStart w:id="390" w:name="_Toc17290240"/>
      <w:bookmarkStart w:id="391" w:name="_Toc17293101"/>
      <w:bookmarkStart w:id="392" w:name="_Toc17206923"/>
      <w:bookmarkStart w:id="393" w:name="_Toc17207096"/>
      <w:bookmarkStart w:id="394" w:name="_Toc17283629"/>
      <w:bookmarkStart w:id="395" w:name="_Toc17285264"/>
      <w:bookmarkStart w:id="396" w:name="_Toc17290039"/>
      <w:bookmarkStart w:id="397" w:name="_Toc17290241"/>
      <w:bookmarkStart w:id="398" w:name="_Toc17293102"/>
      <w:bookmarkStart w:id="399" w:name="_Toc17206924"/>
      <w:bookmarkStart w:id="400" w:name="_Toc17207097"/>
      <w:bookmarkStart w:id="401" w:name="_Toc17283630"/>
      <w:bookmarkStart w:id="402" w:name="_Toc17285265"/>
      <w:bookmarkStart w:id="403" w:name="_Toc17290040"/>
      <w:bookmarkStart w:id="404" w:name="_Toc17290242"/>
      <w:bookmarkStart w:id="405" w:name="_Toc17293103"/>
      <w:bookmarkStart w:id="406" w:name="_Toc17206925"/>
      <w:bookmarkStart w:id="407" w:name="_Toc17207098"/>
      <w:bookmarkStart w:id="408" w:name="_Toc17283631"/>
      <w:bookmarkStart w:id="409" w:name="_Toc17285266"/>
      <w:bookmarkStart w:id="410" w:name="_Toc17290041"/>
      <w:bookmarkStart w:id="411" w:name="_Toc17290243"/>
      <w:bookmarkStart w:id="412" w:name="_Toc17293104"/>
      <w:bookmarkStart w:id="413" w:name="_Toc17206926"/>
      <w:bookmarkStart w:id="414" w:name="_Toc17207099"/>
      <w:bookmarkStart w:id="415" w:name="_Toc17283632"/>
      <w:bookmarkStart w:id="416" w:name="_Toc17285267"/>
      <w:bookmarkStart w:id="417" w:name="_Toc17290042"/>
      <w:bookmarkStart w:id="418" w:name="_Toc17290244"/>
      <w:bookmarkStart w:id="419" w:name="_Toc17293105"/>
      <w:bookmarkStart w:id="420" w:name="_Toc17206927"/>
      <w:bookmarkStart w:id="421" w:name="_Toc17207100"/>
      <w:bookmarkStart w:id="422" w:name="_Toc17283633"/>
      <w:bookmarkStart w:id="423" w:name="_Toc17285268"/>
      <w:bookmarkStart w:id="424" w:name="_Toc17290043"/>
      <w:bookmarkStart w:id="425" w:name="_Toc17290245"/>
      <w:bookmarkStart w:id="426" w:name="_Toc17293106"/>
      <w:bookmarkStart w:id="427" w:name="_Toc17206928"/>
      <w:bookmarkStart w:id="428" w:name="_Toc17207101"/>
      <w:bookmarkStart w:id="429" w:name="_Toc17283634"/>
      <w:bookmarkStart w:id="430" w:name="_Toc17285269"/>
      <w:bookmarkStart w:id="431" w:name="_Toc17290044"/>
      <w:bookmarkStart w:id="432" w:name="_Toc17290246"/>
      <w:bookmarkStart w:id="433" w:name="_Toc17293107"/>
      <w:bookmarkStart w:id="434" w:name="_Toc17206929"/>
      <w:bookmarkStart w:id="435" w:name="_Toc17207102"/>
      <w:bookmarkStart w:id="436" w:name="_Toc17283635"/>
      <w:bookmarkStart w:id="437" w:name="_Toc17285270"/>
      <w:bookmarkStart w:id="438" w:name="_Toc17290045"/>
      <w:bookmarkStart w:id="439" w:name="_Toc17290247"/>
      <w:bookmarkStart w:id="440" w:name="_Toc17293108"/>
      <w:bookmarkStart w:id="441" w:name="_Toc17206930"/>
      <w:bookmarkStart w:id="442" w:name="_Toc17207103"/>
      <w:bookmarkStart w:id="443" w:name="_Toc17283636"/>
      <w:bookmarkStart w:id="444" w:name="_Toc17285271"/>
      <w:bookmarkStart w:id="445" w:name="_Toc17290046"/>
      <w:bookmarkStart w:id="446" w:name="_Toc17290248"/>
      <w:bookmarkStart w:id="447" w:name="_Toc17293109"/>
      <w:bookmarkStart w:id="448" w:name="_Toc17206931"/>
      <w:bookmarkStart w:id="449" w:name="_Toc17207104"/>
      <w:bookmarkStart w:id="450" w:name="_Toc17283637"/>
      <w:bookmarkStart w:id="451" w:name="_Toc17285272"/>
      <w:bookmarkStart w:id="452" w:name="_Toc17290047"/>
      <w:bookmarkStart w:id="453" w:name="_Toc17290249"/>
      <w:bookmarkStart w:id="454" w:name="_Toc17293110"/>
      <w:bookmarkStart w:id="455" w:name="_Toc17206932"/>
      <w:bookmarkStart w:id="456" w:name="_Toc17207105"/>
      <w:bookmarkStart w:id="457" w:name="_Toc17283638"/>
      <w:bookmarkStart w:id="458" w:name="_Toc17285273"/>
      <w:bookmarkStart w:id="459" w:name="_Toc17290048"/>
      <w:bookmarkStart w:id="460" w:name="_Toc17290250"/>
      <w:bookmarkStart w:id="461" w:name="_Toc17293111"/>
      <w:bookmarkStart w:id="462" w:name="_Toc17206933"/>
      <w:bookmarkStart w:id="463" w:name="_Toc17207106"/>
      <w:bookmarkStart w:id="464" w:name="_Toc17283639"/>
      <w:bookmarkStart w:id="465" w:name="_Toc17285274"/>
      <w:bookmarkStart w:id="466" w:name="_Toc17290049"/>
      <w:bookmarkStart w:id="467" w:name="_Toc17290251"/>
      <w:bookmarkStart w:id="468" w:name="_Toc17293112"/>
      <w:bookmarkStart w:id="469" w:name="_Toc17206934"/>
      <w:bookmarkStart w:id="470" w:name="_Toc17207107"/>
      <w:bookmarkStart w:id="471" w:name="_Toc17283640"/>
      <w:bookmarkStart w:id="472" w:name="_Toc17285275"/>
      <w:bookmarkStart w:id="473" w:name="_Toc17290050"/>
      <w:bookmarkStart w:id="474" w:name="_Toc17290252"/>
      <w:bookmarkStart w:id="475" w:name="_Toc17293113"/>
      <w:bookmarkStart w:id="476" w:name="_Toc17206935"/>
      <w:bookmarkStart w:id="477" w:name="_Toc17207108"/>
      <w:bookmarkStart w:id="478" w:name="_Toc17283641"/>
      <w:bookmarkStart w:id="479" w:name="_Toc17285276"/>
      <w:bookmarkStart w:id="480" w:name="_Toc17290051"/>
      <w:bookmarkStart w:id="481" w:name="_Toc17290253"/>
      <w:bookmarkStart w:id="482" w:name="_Toc17293114"/>
      <w:bookmarkStart w:id="483" w:name="_Toc17206936"/>
      <w:bookmarkStart w:id="484" w:name="_Toc17207109"/>
      <w:bookmarkStart w:id="485" w:name="_Toc17283642"/>
      <w:bookmarkStart w:id="486" w:name="_Toc17285277"/>
      <w:bookmarkStart w:id="487" w:name="_Toc17290052"/>
      <w:bookmarkStart w:id="488" w:name="_Toc17290254"/>
      <w:bookmarkStart w:id="489" w:name="_Toc17293115"/>
      <w:bookmarkStart w:id="490" w:name="_Toc17206937"/>
      <w:bookmarkStart w:id="491" w:name="_Toc17207110"/>
      <w:bookmarkStart w:id="492" w:name="_Toc17283643"/>
      <w:bookmarkStart w:id="493" w:name="_Toc17285278"/>
      <w:bookmarkStart w:id="494" w:name="_Toc17290053"/>
      <w:bookmarkStart w:id="495" w:name="_Toc17290255"/>
      <w:bookmarkStart w:id="496" w:name="_Toc17293116"/>
      <w:bookmarkStart w:id="497" w:name="_Toc17206938"/>
      <w:bookmarkStart w:id="498" w:name="_Toc17207111"/>
      <w:bookmarkStart w:id="499" w:name="_Toc17283644"/>
      <w:bookmarkStart w:id="500" w:name="_Toc17285279"/>
      <w:bookmarkStart w:id="501" w:name="_Toc17290054"/>
      <w:bookmarkStart w:id="502" w:name="_Toc17290256"/>
      <w:bookmarkStart w:id="503" w:name="_Toc17293117"/>
      <w:bookmarkStart w:id="504" w:name="_Toc17206939"/>
      <w:bookmarkStart w:id="505" w:name="_Toc17207112"/>
      <w:bookmarkStart w:id="506" w:name="_Toc17283645"/>
      <w:bookmarkStart w:id="507" w:name="_Toc17285280"/>
      <w:bookmarkStart w:id="508" w:name="_Toc17290055"/>
      <w:bookmarkStart w:id="509" w:name="_Toc17290257"/>
      <w:bookmarkStart w:id="510" w:name="_Toc17293118"/>
      <w:bookmarkStart w:id="511" w:name="_Toc17206940"/>
      <w:bookmarkStart w:id="512" w:name="_Toc17207113"/>
      <w:bookmarkStart w:id="513" w:name="_Toc17283646"/>
      <w:bookmarkStart w:id="514" w:name="_Toc17285281"/>
      <w:bookmarkStart w:id="515" w:name="_Toc17290056"/>
      <w:bookmarkStart w:id="516" w:name="_Toc17290258"/>
      <w:bookmarkStart w:id="517" w:name="_Toc17293119"/>
      <w:bookmarkStart w:id="518" w:name="_Toc17206941"/>
      <w:bookmarkStart w:id="519" w:name="_Toc17207114"/>
      <w:bookmarkStart w:id="520" w:name="_Toc17283647"/>
      <w:bookmarkStart w:id="521" w:name="_Toc17285282"/>
      <w:bookmarkStart w:id="522" w:name="_Toc17290057"/>
      <w:bookmarkStart w:id="523" w:name="_Toc17290259"/>
      <w:bookmarkStart w:id="524" w:name="_Toc17293120"/>
      <w:bookmarkStart w:id="525" w:name="_Toc17206942"/>
      <w:bookmarkStart w:id="526" w:name="_Toc17207115"/>
      <w:bookmarkStart w:id="527" w:name="_Toc17283648"/>
      <w:bookmarkStart w:id="528" w:name="_Toc17285283"/>
      <w:bookmarkStart w:id="529" w:name="_Toc17290058"/>
      <w:bookmarkStart w:id="530" w:name="_Toc17290260"/>
      <w:bookmarkStart w:id="531" w:name="_Toc17293121"/>
      <w:bookmarkStart w:id="532" w:name="_Toc17206943"/>
      <w:bookmarkStart w:id="533" w:name="_Toc17207116"/>
      <w:bookmarkStart w:id="534" w:name="_Toc17283649"/>
      <w:bookmarkStart w:id="535" w:name="_Toc17285284"/>
      <w:bookmarkStart w:id="536" w:name="_Toc17290059"/>
      <w:bookmarkStart w:id="537" w:name="_Toc17290261"/>
      <w:bookmarkStart w:id="538" w:name="_Toc17293122"/>
      <w:bookmarkStart w:id="539" w:name="_Graduate_Record_of"/>
      <w:bookmarkStart w:id="540" w:name="_Toc8981521"/>
      <w:bookmarkStart w:id="541" w:name="_Toc113268420"/>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r w:rsidRPr="000C173F">
        <w:t>Graduate Record of Achievement and Development (GRAD)</w:t>
      </w:r>
      <w:bookmarkEnd w:id="540"/>
      <w:bookmarkEnd w:id="541"/>
    </w:p>
    <w:p w14:paraId="2B966E34" w14:textId="34610A66" w:rsidR="000C173F" w:rsidRPr="00624F6F" w:rsidRDefault="000C173F" w:rsidP="00044EC0">
      <w:r w:rsidRPr="00624F6F">
        <w:t>GRAD is the online system used by all PGRs and supervisors at the University to support the PGR process. It is used for a wide range of tasks</w:t>
      </w:r>
      <w:r w:rsidR="0014681E">
        <w:t>:</w:t>
      </w:r>
    </w:p>
    <w:p w14:paraId="450E9E54" w14:textId="77777777" w:rsidR="000C173F" w:rsidRPr="00624F6F" w:rsidRDefault="000C173F" w:rsidP="00044EC0"/>
    <w:p w14:paraId="5CDCC365" w14:textId="37078941" w:rsidR="000C173F" w:rsidRPr="001D1784" w:rsidRDefault="000221DF" w:rsidP="00044EC0">
      <w:pPr>
        <w:pStyle w:val="ListParagraph"/>
        <w:numPr>
          <w:ilvl w:val="0"/>
          <w:numId w:val="23"/>
        </w:numPr>
        <w:rPr>
          <w:rFonts w:asciiTheme="minorHAnsi" w:hAnsiTheme="minorHAnsi"/>
          <w:sz w:val="24"/>
          <w:szCs w:val="24"/>
        </w:rPr>
      </w:pPr>
      <w:r w:rsidRPr="005F0331">
        <w:rPr>
          <w:rFonts w:asciiTheme="minorHAnsi" w:hAnsiTheme="minorHAnsi"/>
          <w:sz w:val="24"/>
          <w:szCs w:val="24"/>
        </w:rPr>
        <w:t>organising and recording supervision meetings</w:t>
      </w:r>
    </w:p>
    <w:p w14:paraId="1C40F374" w14:textId="09B763B9" w:rsidR="000C173F" w:rsidRPr="001D1784" w:rsidRDefault="000221DF" w:rsidP="5811AE29">
      <w:pPr>
        <w:pStyle w:val="ListParagraph"/>
        <w:numPr>
          <w:ilvl w:val="0"/>
          <w:numId w:val="23"/>
        </w:numPr>
        <w:rPr>
          <w:rFonts w:asciiTheme="minorHAnsi" w:hAnsiTheme="minorHAnsi"/>
          <w:sz w:val="24"/>
          <w:szCs w:val="24"/>
        </w:rPr>
      </w:pPr>
      <w:r w:rsidRPr="2EF687D8">
        <w:rPr>
          <w:rFonts w:asciiTheme="minorHAnsi" w:hAnsiTheme="minorHAnsi"/>
          <w:sz w:val="24"/>
          <w:szCs w:val="24"/>
        </w:rPr>
        <w:t xml:space="preserve">creating </w:t>
      </w:r>
      <w:r w:rsidR="0058683A">
        <w:rPr>
          <w:rFonts w:asciiTheme="minorHAnsi" w:hAnsiTheme="minorHAnsi"/>
          <w:sz w:val="24"/>
          <w:szCs w:val="24"/>
        </w:rPr>
        <w:t xml:space="preserve">and maintaining </w:t>
      </w:r>
      <w:r w:rsidRPr="2EF687D8">
        <w:rPr>
          <w:rFonts w:asciiTheme="minorHAnsi" w:hAnsiTheme="minorHAnsi"/>
          <w:sz w:val="24"/>
          <w:szCs w:val="24"/>
        </w:rPr>
        <w:t>a training plan</w:t>
      </w:r>
    </w:p>
    <w:p w14:paraId="02C862FD" w14:textId="48E6D96E" w:rsidR="000C173F" w:rsidRPr="001D1784" w:rsidRDefault="000221DF" w:rsidP="2EF687D8">
      <w:pPr>
        <w:pStyle w:val="ListParagraph"/>
        <w:numPr>
          <w:ilvl w:val="0"/>
          <w:numId w:val="23"/>
        </w:numPr>
        <w:rPr>
          <w:rFonts w:asciiTheme="minorHAnsi" w:hAnsiTheme="minorHAnsi"/>
          <w:sz w:val="24"/>
          <w:szCs w:val="24"/>
        </w:rPr>
      </w:pPr>
      <w:r w:rsidRPr="2EF687D8">
        <w:rPr>
          <w:rFonts w:asciiTheme="minorHAnsi" w:hAnsiTheme="minorHAnsi"/>
          <w:sz w:val="24"/>
          <w:szCs w:val="24"/>
        </w:rPr>
        <w:t xml:space="preserve">organising and recording all regular progress reviews </w:t>
      </w:r>
    </w:p>
    <w:p w14:paraId="70A1CFAA" w14:textId="69522F43" w:rsidR="2EF687D8" w:rsidRDefault="00536602" w:rsidP="2EF687D8">
      <w:pPr>
        <w:pStyle w:val="ListParagraph"/>
        <w:numPr>
          <w:ilvl w:val="0"/>
          <w:numId w:val="23"/>
        </w:numPr>
        <w:rPr>
          <w:rFonts w:asciiTheme="minorHAnsi" w:hAnsiTheme="minorHAnsi"/>
          <w:sz w:val="24"/>
          <w:szCs w:val="24"/>
        </w:rPr>
      </w:pPr>
      <w:r>
        <w:rPr>
          <w:rFonts w:asciiTheme="minorHAnsi" w:hAnsiTheme="minorHAnsi"/>
          <w:sz w:val="24"/>
          <w:szCs w:val="24"/>
        </w:rPr>
        <w:t>o</w:t>
      </w:r>
      <w:r w:rsidR="2EF687D8" w:rsidRPr="2EF687D8">
        <w:rPr>
          <w:rFonts w:asciiTheme="minorHAnsi" w:hAnsiTheme="minorHAnsi"/>
          <w:sz w:val="24"/>
          <w:szCs w:val="24"/>
        </w:rPr>
        <w:t>rganising the transfer process (for doctoral degrees)</w:t>
      </w:r>
    </w:p>
    <w:p w14:paraId="5C8A4013" w14:textId="53139CA2" w:rsidR="000C173F" w:rsidRPr="001D1784" w:rsidRDefault="000221DF" w:rsidP="00044EC0">
      <w:pPr>
        <w:pStyle w:val="ListParagraph"/>
        <w:numPr>
          <w:ilvl w:val="0"/>
          <w:numId w:val="23"/>
        </w:numPr>
      </w:pPr>
      <w:r w:rsidRPr="005F0331">
        <w:rPr>
          <w:rFonts w:asciiTheme="minorHAnsi" w:hAnsiTheme="minorHAnsi"/>
          <w:sz w:val="24"/>
          <w:szCs w:val="24"/>
        </w:rPr>
        <w:t>managing change requests including annual leave, authorised absence, change of location and suspension/extensio</w:t>
      </w:r>
      <w:r>
        <w:rPr>
          <w:rFonts w:asciiTheme="minorHAnsi" w:hAnsiTheme="minorHAnsi"/>
          <w:sz w:val="24"/>
          <w:szCs w:val="24"/>
        </w:rPr>
        <w:t>n</w:t>
      </w:r>
    </w:p>
    <w:p w14:paraId="3EC913A3" w14:textId="12A4F799" w:rsidR="000C173F" w:rsidRPr="001D1784" w:rsidRDefault="000221DF" w:rsidP="00044EC0">
      <w:pPr>
        <w:pStyle w:val="ListParagraph"/>
        <w:numPr>
          <w:ilvl w:val="0"/>
          <w:numId w:val="23"/>
        </w:numPr>
        <w:rPr>
          <w:rFonts w:asciiTheme="minorHAnsi" w:hAnsiTheme="minorHAnsi"/>
          <w:sz w:val="24"/>
          <w:szCs w:val="24"/>
        </w:rPr>
      </w:pPr>
      <w:r w:rsidRPr="005F0331">
        <w:rPr>
          <w:rFonts w:asciiTheme="minorHAnsi" w:hAnsiTheme="minorHAnsi"/>
          <w:sz w:val="24"/>
          <w:szCs w:val="24"/>
        </w:rPr>
        <w:t>organising thesis examination</w:t>
      </w:r>
    </w:p>
    <w:p w14:paraId="430332ED" w14:textId="77777777" w:rsidR="000C173F" w:rsidRPr="00624F6F" w:rsidRDefault="000C173F" w:rsidP="00044EC0"/>
    <w:p w14:paraId="6CC57859" w14:textId="60E8794A" w:rsidR="000C173F" w:rsidRPr="00A06C68" w:rsidRDefault="7285834C" w:rsidP="00044EC0">
      <w:pPr>
        <w:rPr>
          <w:rStyle w:val="Hyperlink"/>
        </w:rPr>
      </w:pPr>
      <w:r>
        <w:t>It is mandatory that you use it throughout your studies, especially for recording supervision</w:t>
      </w:r>
      <w:r w:rsidR="1C7D7BCA">
        <w:t xml:space="preserve"> meetings</w:t>
      </w:r>
      <w:r>
        <w:t xml:space="preserve">. </w:t>
      </w:r>
      <w:r w:rsidR="2C5449C3">
        <w:t xml:space="preserve">Just </w:t>
      </w:r>
      <w:hyperlink r:id="rId66">
        <w:r w:rsidR="2C5449C3" w:rsidRPr="4AAF8B75">
          <w:rPr>
            <w:rStyle w:val="Hyperlink"/>
          </w:rPr>
          <w:t>logging into GRAD</w:t>
        </w:r>
      </w:hyperlink>
      <w:r w:rsidR="2C5449C3">
        <w:t xml:space="preserve"> and browsing will help you understand the process </w:t>
      </w:r>
      <w:r w:rsidR="0082333E">
        <w:t xml:space="preserve">and </w:t>
      </w:r>
      <w:r w:rsidR="2C5449C3">
        <w:t>steps of your research degree</w:t>
      </w:r>
      <w:r w:rsidR="0082333E">
        <w:t>.</w:t>
      </w:r>
      <w:r w:rsidR="0B650AAD">
        <w:t xml:space="preserve"> </w:t>
      </w:r>
      <w:r w:rsidR="4C59DE14">
        <w:t xml:space="preserve">GRAD </w:t>
      </w:r>
      <w:r w:rsidR="0B650AAD">
        <w:t>user guides</w:t>
      </w:r>
      <w:r>
        <w:t xml:space="preserve"> can be found on your GRAD homepage</w:t>
      </w:r>
      <w:r w:rsidR="0049501E">
        <w:t xml:space="preserve"> and on the </w:t>
      </w:r>
      <w:r w:rsidR="009306E7" w:rsidRPr="00A06C68">
        <w:fldChar w:fldCharType="begin"/>
      </w:r>
      <w:r w:rsidR="009306E7" w:rsidRPr="00A06C68">
        <w:instrText xml:space="preserve"> HYPERLINK "https://students.leeds.ac.uk/info/10124/during_your_research/755/postgraduate_research_and_training" </w:instrText>
      </w:r>
      <w:r w:rsidR="009306E7" w:rsidRPr="00A06C68">
        <w:fldChar w:fldCharType="separate"/>
      </w:r>
      <w:r w:rsidR="0049501E" w:rsidRPr="00A06C68">
        <w:rPr>
          <w:rStyle w:val="Hyperlink"/>
        </w:rPr>
        <w:t>Postgraduate research and training webpage</w:t>
      </w:r>
      <w:r w:rsidRPr="00A06C68">
        <w:rPr>
          <w:rStyle w:val="Hyperlink"/>
        </w:rPr>
        <w:t>.</w:t>
      </w:r>
    </w:p>
    <w:p w14:paraId="7EB86308" w14:textId="6AC6D7EB" w:rsidR="008E6657" w:rsidRDefault="00C2401D" w:rsidP="00C2401D">
      <w:r w:rsidRPr="001411CA">
        <w:rPr>
          <w:b/>
          <w:noProof/>
          <w:sz w:val="28"/>
          <w:szCs w:val="28"/>
          <w:highlight w:val="lightGray"/>
          <w:lang w:eastAsia="en-GB"/>
        </w:rPr>
        <mc:AlternateContent>
          <mc:Choice Requires="wps">
            <w:drawing>
              <wp:anchor distT="45720" distB="45720" distL="114300" distR="114300" simplePos="0" relativeHeight="251658247" behindDoc="0" locked="0" layoutInCell="1" allowOverlap="1" wp14:anchorId="20809C85" wp14:editId="6DC0A225">
                <wp:simplePos x="0" y="0"/>
                <wp:positionH relativeFrom="margin">
                  <wp:posOffset>-1905</wp:posOffset>
                </wp:positionH>
                <wp:positionV relativeFrom="paragraph">
                  <wp:posOffset>300705</wp:posOffset>
                </wp:positionV>
                <wp:extent cx="6020435" cy="2053590"/>
                <wp:effectExtent l="57150" t="57150" r="113665" b="11811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205359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845D337" w14:textId="0578EEB6" w:rsidR="000B3ECC" w:rsidRDefault="000B3ECC" w:rsidP="00476F4F">
                            <w:r w:rsidRPr="00476F4F">
                              <w:rPr>
                                <w:rFonts w:ascii="Calibri" w:eastAsia="Calibri" w:hAnsi="Calibri" w:cs="Calibri"/>
                                <w:color w:val="000000" w:themeColor="text1"/>
                              </w:rPr>
                              <w:t>S</w:t>
                            </w:r>
                            <w:r>
                              <w:t>tudent support tips</w:t>
                            </w:r>
                          </w:p>
                          <w:p w14:paraId="69C4C76F" w14:textId="77777777" w:rsidR="000B3ECC" w:rsidRPr="00476F4F" w:rsidRDefault="000B3ECC" w:rsidP="00476F4F"/>
                          <w:p w14:paraId="50BD9B84" w14:textId="77777777" w:rsidR="000B3ECC" w:rsidRPr="00476F4F" w:rsidRDefault="000B3ECC" w:rsidP="00476F4F">
                            <w:r w:rsidRPr="00476F4F">
                              <w:t xml:space="preserve">If you need help with GRAD, arrange a chat with your supervisor so that you can go through any questions together. You can contact your Graduate School for help too. </w:t>
                            </w:r>
                          </w:p>
                          <w:p w14:paraId="1503F524" w14:textId="77777777" w:rsidR="000B3ECC" w:rsidRPr="00476F4F" w:rsidRDefault="000B3ECC" w:rsidP="00476F4F"/>
                          <w:p w14:paraId="53E025EB" w14:textId="43532997" w:rsidR="000B3ECC" w:rsidRDefault="000B3ECC" w:rsidP="00476F4F">
                            <w:r w:rsidRPr="00476F4F">
                              <w:t xml:space="preserve">If you are facing any challenges that are negatively affecting your studies you are encouraged to make your supervisor aware and record a summary of the conversation in the GRAD meeting record. Please read more about making changes to your research degree, such as suspensions and extensions, in </w:t>
                            </w:r>
                            <w:hyperlink w:anchor="_Making_Changes" w:history="1">
                              <w:r w:rsidRPr="00A06C68">
                                <w:rPr>
                                  <w:rStyle w:val="Hyperlink"/>
                                </w:rPr>
                                <w:t>Section 5</w:t>
                              </w:r>
                            </w:hyperlink>
                            <w:r w:rsidRPr="00A06C68">
                              <w:t>.</w:t>
                            </w:r>
                            <w:r>
                              <w:t xml:space="preserve"> </w:t>
                            </w:r>
                          </w:p>
                          <w:p w14:paraId="247EFB2F" w14:textId="77777777" w:rsidR="000B3ECC" w:rsidRPr="001411CA" w:rsidRDefault="000B3ECC" w:rsidP="00476F4F"/>
                          <w:p w14:paraId="36770D05" w14:textId="77777777" w:rsidR="000B3ECC" w:rsidRDefault="000B3ECC"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0809C85" id="Text Box 8" o:spid="_x0000_s1032" style="position:absolute;margin-left:-.15pt;margin-top:23.7pt;width:474.05pt;height:161.7pt;z-index:25165824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" fillcolor="white [3201]" strokecolor="#4472c4 [3208]" strokeweight="3pt">
                <v:stroke joinstyle="miter"/>
                <v:shadow on="t" color="black" opacity="26214f" origin="-.5,-.5" offset=".74836mm,.74836mm"/>
                <v:textbox>
                  <w:txbxContent>
                    <w:p w14:paraId="3845D337" w14:textId="0578EEB6" w:rsidR="000B3ECC" w:rsidRDefault="000B3ECC" w:rsidP="00476F4F">
                      <w:r w:rsidRPr="00476F4F">
                        <w:rPr>
                          <w:rFonts w:ascii="Calibri" w:eastAsia="Calibri" w:hAnsi="Calibri" w:cs="Calibri"/>
                          <w:color w:val="000000" w:themeColor="text1"/>
                        </w:rPr>
                        <w:t>S</w:t>
                      </w:r>
                      <w:r>
                        <w:t>tudent support tips</w:t>
                      </w:r>
                    </w:p>
                    <w:p w14:paraId="69C4C76F" w14:textId="77777777" w:rsidR="000B3ECC" w:rsidRPr="00476F4F" w:rsidRDefault="000B3ECC" w:rsidP="00476F4F"/>
                    <w:p w14:paraId="50BD9B84" w14:textId="77777777" w:rsidR="000B3ECC" w:rsidRPr="00476F4F" w:rsidRDefault="000B3ECC" w:rsidP="00476F4F">
                      <w:r w:rsidRPr="00476F4F">
                        <w:t xml:space="preserve">If you need help with GRAD, arrange a chat with your supervisor so that you can go through any questions together. You can contact your Graduate School for help too. </w:t>
                      </w:r>
                    </w:p>
                    <w:p w14:paraId="1503F524" w14:textId="77777777" w:rsidR="000B3ECC" w:rsidRPr="00476F4F" w:rsidRDefault="000B3ECC" w:rsidP="00476F4F"/>
                    <w:p w14:paraId="53E025EB" w14:textId="43532997" w:rsidR="000B3ECC" w:rsidRDefault="000B3ECC" w:rsidP="00476F4F">
                      <w:r w:rsidRPr="00476F4F">
                        <w:t xml:space="preserve">If you are facing any challenges that are negatively affecting your studies you are encouraged to make your supervisor aware and record a summary of the conversation in the GRAD meeting record. Please read more about making changes to your research degree, such as suspensions and extensions, in </w:t>
                      </w:r>
                      <w:hyperlink w:anchor="_Making_Changes" w:history="1">
                        <w:r w:rsidRPr="00A06C68">
                          <w:rPr>
                            <w:rStyle w:val="Hyperlink"/>
                          </w:rPr>
                          <w:t>Section 5</w:t>
                        </w:r>
                      </w:hyperlink>
                      <w:r w:rsidRPr="00A06C68">
                        <w:t>.</w:t>
                      </w:r>
                      <w:r>
                        <w:t xml:space="preserve"> </w:t>
                      </w:r>
                    </w:p>
                    <w:p w14:paraId="247EFB2F" w14:textId="77777777" w:rsidR="000B3ECC" w:rsidRPr="001411CA" w:rsidRDefault="000B3ECC" w:rsidP="00476F4F"/>
                    <w:p w14:paraId="36770D05" w14:textId="77777777" w:rsidR="000B3ECC" w:rsidRDefault="000B3ECC" w:rsidP="00476F4F"/>
                  </w:txbxContent>
                </v:textbox>
                <w10:wrap type="square" anchorx="margin"/>
              </v:roundrect>
            </w:pict>
          </mc:Fallback>
        </mc:AlternateContent>
      </w:r>
      <w:r w:rsidR="009306E7" w:rsidRPr="00A06C68">
        <w:fldChar w:fldCharType="end"/>
      </w:r>
    </w:p>
    <w:p w14:paraId="7523CD57" w14:textId="2772DBF6" w:rsidR="00396549" w:rsidRPr="00396549" w:rsidRDefault="000C173F" w:rsidP="00396549">
      <w:pPr>
        <w:pStyle w:val="Heading2"/>
      </w:pPr>
      <w:bookmarkStart w:id="542" w:name="_Training_Opportunities"/>
      <w:bookmarkStart w:id="543" w:name="_Toc534984110"/>
      <w:bookmarkStart w:id="544" w:name="_Toc8981522"/>
      <w:bookmarkStart w:id="545" w:name="_Toc113268421"/>
      <w:bookmarkEnd w:id="542"/>
      <w:r>
        <w:lastRenderedPageBreak/>
        <w:t>Training Opportunities</w:t>
      </w:r>
      <w:bookmarkEnd w:id="543"/>
      <w:bookmarkEnd w:id="544"/>
      <w:bookmarkEnd w:id="545"/>
    </w:p>
    <w:p w14:paraId="185B19DD" w14:textId="0B1667C3" w:rsidR="001373BC" w:rsidRDefault="7A13A00A" w:rsidP="00044EC0">
      <w:r>
        <w:t xml:space="preserve">The University offers wide-ranging personal and professional development opportunities for postgraduate </w:t>
      </w:r>
      <w:r w:rsidR="00396549">
        <w:t>researchers that can be incorporated in to your training plan (</w:t>
      </w:r>
      <w:r w:rsidR="00396549" w:rsidRPr="008263B9">
        <w:t xml:space="preserve">see </w:t>
      </w:r>
      <w:hyperlink w:anchor="_Supervision_Meetings" w:history="1">
        <w:r w:rsidR="006111F5" w:rsidRPr="008263B9">
          <w:rPr>
            <w:rStyle w:val="Hyperlink"/>
          </w:rPr>
          <w:t>Section 6.2</w:t>
        </w:r>
      </w:hyperlink>
      <w:r w:rsidR="00396549" w:rsidRPr="008263B9">
        <w:t xml:space="preserve"> for</w:t>
      </w:r>
      <w:r w:rsidR="00396549">
        <w:t xml:space="preserve"> more information on the training plan)</w:t>
      </w:r>
      <w:r>
        <w:t>. We have self-directed resources and workshop style tutor led courses</w:t>
      </w:r>
      <w:r w:rsidR="00396549">
        <w:t>.</w:t>
      </w:r>
      <w:r>
        <w:t xml:space="preserve"> Details on what is available</w:t>
      </w:r>
      <w:r w:rsidR="0051565D">
        <w:t xml:space="preserve"> </w:t>
      </w:r>
      <w:r>
        <w:t xml:space="preserve">can be found at on the </w:t>
      </w:r>
      <w:hyperlink r:id="rId67">
        <w:r w:rsidRPr="4AAF8B75">
          <w:rPr>
            <w:rStyle w:val="Hyperlink"/>
          </w:rPr>
          <w:t>OD&amp;PL Researcher Support website</w:t>
        </w:r>
      </w:hyperlink>
      <w:r w:rsidR="00C50178">
        <w:t xml:space="preserve"> and </w:t>
      </w:r>
      <w:r w:rsidR="00C50178" w:rsidRPr="00A06C68">
        <w:t xml:space="preserve">the </w:t>
      </w:r>
      <w:hyperlink r:id="rId68" w:history="1">
        <w:r w:rsidR="008A7C31" w:rsidRPr="00A06C68">
          <w:rPr>
            <w:rStyle w:val="Hyperlink"/>
          </w:rPr>
          <w:t>Postgraduate research and training webpage</w:t>
        </w:r>
      </w:hyperlink>
      <w:r w:rsidR="0051565D" w:rsidRPr="00A06C68">
        <w:t>.</w:t>
      </w:r>
    </w:p>
    <w:p w14:paraId="52011F4B" w14:textId="77777777" w:rsidR="001373BC" w:rsidRDefault="001373BC" w:rsidP="00044EC0"/>
    <w:p w14:paraId="4AC6F2AD" w14:textId="1601F439" w:rsidR="00396549" w:rsidRDefault="001373BC" w:rsidP="00044EC0">
      <w:r>
        <w:t xml:space="preserve">Learn more about </w:t>
      </w:r>
      <w:hyperlink r:id="rId69" w:history="1">
        <w:r w:rsidRPr="001373BC">
          <w:rPr>
            <w:rStyle w:val="Hyperlink"/>
          </w:rPr>
          <w:t>our approach to personal and professional development</w:t>
        </w:r>
      </w:hyperlink>
      <w:r w:rsidR="00396549">
        <w:t>.</w:t>
      </w:r>
    </w:p>
    <w:p w14:paraId="01039DC5" w14:textId="77777777" w:rsidR="001373BC" w:rsidRDefault="001373BC" w:rsidP="00044EC0"/>
    <w:p w14:paraId="02C8518E" w14:textId="0CBC8120" w:rsidR="001373BC" w:rsidRDefault="001373BC" w:rsidP="00044EC0">
      <w:r>
        <w:t xml:space="preserve">You may also find it useful to look at the </w:t>
      </w:r>
      <w:hyperlink r:id="rId70" w:tooltip="Vitae website - RDF" w:history="1">
        <w:r>
          <w:rPr>
            <w:rStyle w:val="Hyperlink"/>
          </w:rPr>
          <w:t>Researcher Development Framework (RDF)</w:t>
        </w:r>
      </w:hyperlink>
      <w:r>
        <w:t xml:space="preserve">, a reference point for researcher development widely used in the UK and internationally. The RDF was developed by </w:t>
      </w:r>
      <w:hyperlink r:id="rId71" w:tooltip="Vitae website" w:history="1">
        <w:r>
          <w:rPr>
            <w:rStyle w:val="Hyperlink"/>
          </w:rPr>
          <w:t>Vitae</w:t>
        </w:r>
      </w:hyperlink>
      <w:r>
        <w:t xml:space="preserve">, the UK’s national organisation for the development of researchers. The University of Leeds is a member of Vitae: you can set up a login account to their website using your University email </w:t>
      </w:r>
      <w:r w:rsidR="00396549">
        <w:t>address, which</w:t>
      </w:r>
      <w:r>
        <w:t xml:space="preserve"> will provide you with access to the full resources of their website. </w:t>
      </w:r>
    </w:p>
    <w:p w14:paraId="59ED76E6" w14:textId="77777777" w:rsidR="001373BC" w:rsidRDefault="001373BC" w:rsidP="00044EC0"/>
    <w:p w14:paraId="772E1CF8" w14:textId="53A1CB2A" w:rsidR="001373BC" w:rsidRDefault="7A13A00A" w:rsidP="00044EC0">
      <w:r>
        <w:t xml:space="preserve">A variety of professional services contribute to your personal and professional development, </w:t>
      </w:r>
      <w:r w:rsidR="00396549">
        <w:t>including</w:t>
      </w:r>
      <w:r>
        <w:t xml:space="preserve"> Organisational Development and Professional Learning, </w:t>
      </w:r>
      <w:r w:rsidR="1E0A677C">
        <w:t>t</w:t>
      </w:r>
      <w:r>
        <w:t>he Library</w:t>
      </w:r>
      <w:r w:rsidR="7CF19FA3">
        <w:t>, t</w:t>
      </w:r>
      <w:r>
        <w:t>he Careers Centre, IT, the Counselling Services and also Leeds University Union</w:t>
      </w:r>
      <w:r w:rsidR="4ACE22E3">
        <w:t xml:space="preserve">. </w:t>
      </w:r>
    </w:p>
    <w:p w14:paraId="3F1A41EA" w14:textId="77777777" w:rsidR="001373BC" w:rsidRDefault="001373BC" w:rsidP="00044EC0">
      <w:pPr>
        <w:rPr>
          <w:u w:val="single"/>
        </w:rPr>
      </w:pPr>
    </w:p>
    <w:p w14:paraId="6D5F9688" w14:textId="77777777" w:rsidR="001373BC" w:rsidRDefault="001373BC" w:rsidP="00044EC0">
      <w:pPr>
        <w:rPr>
          <w:u w:val="single"/>
        </w:rPr>
      </w:pPr>
      <w:r>
        <w:rPr>
          <w:u w:val="single"/>
        </w:rPr>
        <w:t>Organisational Development and Professional Learning (OD&amp;PL)</w:t>
      </w:r>
    </w:p>
    <w:p w14:paraId="071EC829" w14:textId="77777777" w:rsidR="001373BC" w:rsidRDefault="001373BC" w:rsidP="00044EC0">
      <w:r>
        <w:t>OD&amp;PL provides support with academic writing, research, networking, presenting, publishing, project management, time management in your research and much more.</w:t>
      </w:r>
    </w:p>
    <w:p w14:paraId="42F17DF9" w14:textId="77777777" w:rsidR="001373BC" w:rsidRDefault="001373BC" w:rsidP="00044EC0"/>
    <w:p w14:paraId="457A9252" w14:textId="77777777" w:rsidR="001373BC" w:rsidRDefault="001373BC" w:rsidP="00044EC0">
      <w:pPr>
        <w:rPr>
          <w:u w:val="single"/>
        </w:rPr>
      </w:pPr>
      <w:r>
        <w:rPr>
          <w:u w:val="single"/>
        </w:rPr>
        <w:t>Researcher@Library</w:t>
      </w:r>
    </w:p>
    <w:p w14:paraId="0A4C3DF7" w14:textId="77777777" w:rsidR="001373BC" w:rsidRDefault="001373BC" w:rsidP="00044EC0">
      <w:r>
        <w:t xml:space="preserve">You can also sign up to one of the </w:t>
      </w:r>
      <w:hyperlink r:id="rId72">
        <w:r w:rsidRPr="2EF687D8">
          <w:rPr>
            <w:rStyle w:val="Hyperlink"/>
          </w:rPr>
          <w:t>Library’s workshops or webinars</w:t>
        </w:r>
      </w:hyperlink>
      <w:r>
        <w:t xml:space="preserve"> if you need help with literature searching, open access, research data management, using EndNote, or increasing the visibility of your research.</w:t>
      </w:r>
    </w:p>
    <w:p w14:paraId="29F1EEF8" w14:textId="77777777" w:rsidR="001373BC" w:rsidRDefault="001373BC" w:rsidP="00044EC0"/>
    <w:p w14:paraId="41696973" w14:textId="77777777" w:rsidR="001373BC" w:rsidRDefault="001373BC" w:rsidP="00044EC0">
      <w:pPr>
        <w:rPr>
          <w:u w:val="single"/>
        </w:rPr>
      </w:pPr>
      <w:r>
        <w:rPr>
          <w:u w:val="single"/>
        </w:rPr>
        <w:t>LinkedIn Learning</w:t>
      </w:r>
    </w:p>
    <w:p w14:paraId="03FF33F4" w14:textId="2E781431" w:rsidR="00173872" w:rsidRDefault="7A13A00A" w:rsidP="00044EC0">
      <w:r>
        <w:t>All students and staff have access to LinkedIn Learning through our institutional subscription. You can access LinkedIn Learning via Minerva.  LinkedIn Learning offers over 5000 short courses across business, creative, technical specialties and research software and coding. You do not need to have a LinkedIn account to access the content, but you can </w:t>
      </w:r>
      <w:hyperlink r:id="rId73">
        <w:r w:rsidRPr="4AAF8B75">
          <w:rPr>
            <w:rStyle w:val="Hyperlink"/>
          </w:rPr>
          <w:t>connect your own LinkedIn Account</w:t>
        </w:r>
      </w:hyperlink>
      <w:r>
        <w:t xml:space="preserve"> with the Leeds LinkedIn Learning subscription, which will allow you to publish your LinkedIn Learning course completions to your LinkedIn profile.  There is a Doctoral College collection, bringing together our resources and external courses that we recommend; search for </w:t>
      </w:r>
      <w:r w:rsidR="00BC342A">
        <w:t>‘</w:t>
      </w:r>
      <w:r>
        <w:t>Doctoral College</w:t>
      </w:r>
      <w:r w:rsidR="00BC342A">
        <w:t>’</w:t>
      </w:r>
      <w:r>
        <w:t xml:space="preserve"> to access the collection.</w:t>
      </w:r>
    </w:p>
    <w:p w14:paraId="2AE167C4" w14:textId="2C7E54D8" w:rsidR="002C5A7B" w:rsidRDefault="00173872" w:rsidP="00173872">
      <w:r>
        <w:br w:type="page"/>
      </w:r>
    </w:p>
    <w:p w14:paraId="1A0F839B" w14:textId="77777777" w:rsidR="000C173F" w:rsidRPr="000C173F" w:rsidRDefault="000C173F" w:rsidP="00044EC0">
      <w:pPr>
        <w:pStyle w:val="Heading2"/>
      </w:pPr>
      <w:bookmarkStart w:id="546" w:name="_Toc8981523"/>
      <w:bookmarkStart w:id="547" w:name="_Toc113268422"/>
      <w:r w:rsidRPr="000C173F">
        <w:lastRenderedPageBreak/>
        <w:t>Language Support</w:t>
      </w:r>
      <w:bookmarkEnd w:id="546"/>
      <w:bookmarkEnd w:id="547"/>
    </w:p>
    <w:p w14:paraId="729B8C94" w14:textId="6E64D358" w:rsidR="000C173F" w:rsidRDefault="001F0E49" w:rsidP="00044EC0">
      <w:hyperlink r:id="rId74" w:history="1">
        <w:r w:rsidR="000C173F" w:rsidRPr="00BC342A">
          <w:rPr>
            <w:rStyle w:val="Hyperlink"/>
          </w:rPr>
          <w:t>The Language Centre</w:t>
        </w:r>
      </w:hyperlink>
      <w:r w:rsidR="000C173F" w:rsidRPr="00624F6F">
        <w:t xml:space="preserve"> provides resources for independent study</w:t>
      </w:r>
      <w:r w:rsidR="00B867EA">
        <w:t xml:space="preserve"> </w:t>
      </w:r>
      <w:r w:rsidR="000C173F" w:rsidRPr="00624F6F">
        <w:t xml:space="preserve">and language support for international </w:t>
      </w:r>
      <w:r w:rsidR="001354CC">
        <w:t>PGR</w:t>
      </w:r>
      <w:r w:rsidR="000C173F" w:rsidRPr="00624F6F">
        <w:t>s through in-sessional classes.</w:t>
      </w:r>
    </w:p>
    <w:p w14:paraId="2D0CC7E3" w14:textId="3A8AFC2C" w:rsidR="007E5D93" w:rsidRDefault="00A81353" w:rsidP="00044EC0">
      <w:r w:rsidRPr="001411CA">
        <w:rPr>
          <w:b/>
          <w:noProof/>
          <w:sz w:val="28"/>
          <w:szCs w:val="28"/>
          <w:highlight w:val="lightGray"/>
          <w:lang w:eastAsia="en-GB"/>
        </w:rPr>
        <mc:AlternateContent>
          <mc:Choice Requires="wps">
            <w:drawing>
              <wp:anchor distT="45720" distB="45720" distL="114300" distR="114300" simplePos="0" relativeHeight="251658248" behindDoc="0" locked="0" layoutInCell="1" allowOverlap="1" wp14:anchorId="20E10737" wp14:editId="30E6D8B4">
                <wp:simplePos x="0" y="0"/>
                <wp:positionH relativeFrom="margin">
                  <wp:align>right</wp:align>
                </wp:positionH>
                <wp:positionV relativeFrom="paragraph">
                  <wp:posOffset>360045</wp:posOffset>
                </wp:positionV>
                <wp:extent cx="6020435" cy="1441450"/>
                <wp:effectExtent l="57150" t="57150" r="113665" b="12065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4145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30A1B1A" w14:textId="77777777" w:rsidR="000B3ECC" w:rsidRDefault="000B3ECC" w:rsidP="007E5D93">
                            <w:r w:rsidRPr="00476F4F">
                              <w:rPr>
                                <w:rFonts w:ascii="Calibri" w:eastAsia="Calibri" w:hAnsi="Calibri" w:cs="Calibri"/>
                                <w:color w:val="000000" w:themeColor="text1"/>
                              </w:rPr>
                              <w:t>S</w:t>
                            </w:r>
                            <w:r>
                              <w:t>tudent support tip</w:t>
                            </w:r>
                          </w:p>
                          <w:p w14:paraId="65BE9C5E" w14:textId="77777777" w:rsidR="000B3ECC" w:rsidRPr="00476F4F" w:rsidRDefault="000B3ECC" w:rsidP="007E5D93"/>
                          <w:p w14:paraId="477D25F6" w14:textId="77777777" w:rsidR="000B3ECC" w:rsidRPr="00624F6F" w:rsidRDefault="000B3ECC" w:rsidP="007E5D93">
                            <w:r w:rsidRPr="007E5D93">
                              <w:t>For those whose first language is not English, adapting to living and studying in the UK may be challenging.  We want you to enjoy your time at Leeds and being able to communicate effectively is a vital part of that.  If you feel you would benefit from additional support please discuss this with your supervisor and/or colleagues in the Language Centre.</w:t>
                            </w:r>
                          </w:p>
                          <w:p w14:paraId="78ADCC81" w14:textId="77777777" w:rsidR="000B3ECC" w:rsidRPr="001411CA" w:rsidRDefault="000B3ECC" w:rsidP="007E5D93"/>
                          <w:p w14:paraId="3E8B5B09" w14:textId="77777777" w:rsidR="000B3ECC" w:rsidRDefault="000B3ECC" w:rsidP="007E5D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0E10737" id="Text Box 9" o:spid="_x0000_s1033" style="position:absolute;margin-left:422.85pt;margin-top:28.35pt;width:474.05pt;height:113.5pt;z-index:25165824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" fillcolor="white [3201]" strokecolor="#4472c4 [3208]" strokeweight="3pt">
                <v:stroke joinstyle="miter"/>
                <v:shadow on="t" color="black" opacity="26214f" origin="-.5,-.5" offset=".74836mm,.74836mm"/>
                <v:textbox>
                  <w:txbxContent>
                    <w:p w14:paraId="730A1B1A" w14:textId="77777777" w:rsidR="000B3ECC" w:rsidRDefault="000B3ECC" w:rsidP="007E5D93">
                      <w:r w:rsidRPr="00476F4F">
                        <w:rPr>
                          <w:rFonts w:ascii="Calibri" w:eastAsia="Calibri" w:hAnsi="Calibri" w:cs="Calibri"/>
                          <w:color w:val="000000" w:themeColor="text1"/>
                        </w:rPr>
                        <w:t>S</w:t>
                      </w:r>
                      <w:r>
                        <w:t>tudent support tip</w:t>
                      </w:r>
                    </w:p>
                    <w:p w14:paraId="65BE9C5E" w14:textId="77777777" w:rsidR="000B3ECC" w:rsidRPr="00476F4F" w:rsidRDefault="000B3ECC" w:rsidP="007E5D93"/>
                    <w:p w14:paraId="477D25F6" w14:textId="77777777" w:rsidR="000B3ECC" w:rsidRPr="00624F6F" w:rsidRDefault="000B3ECC" w:rsidP="007E5D93">
                      <w:r w:rsidRPr="007E5D93">
                        <w:t>For those whose first language is not English, adapting to living and studying in the UK may be challenging.  We want you to enjoy your time at Leeds and being able to communicate effectively is a vital part of that.  If you feel you would benefit from additional support please discuss this with your supervisor and/or colleagues in the Language Centre.</w:t>
                      </w:r>
                    </w:p>
                    <w:p w14:paraId="78ADCC81" w14:textId="77777777" w:rsidR="000B3ECC" w:rsidRPr="001411CA" w:rsidRDefault="000B3ECC" w:rsidP="007E5D93"/>
                    <w:p w14:paraId="3E8B5B09" w14:textId="77777777" w:rsidR="000B3ECC" w:rsidRDefault="000B3ECC" w:rsidP="007E5D93"/>
                  </w:txbxContent>
                </v:textbox>
                <w10:wrap type="square" anchorx="margin"/>
              </v:roundrect>
            </w:pict>
          </mc:Fallback>
        </mc:AlternateContent>
      </w:r>
    </w:p>
    <w:p w14:paraId="0F52E00D" w14:textId="757F952E" w:rsidR="007E5D93" w:rsidRDefault="007E5D93" w:rsidP="00044EC0"/>
    <w:p w14:paraId="546CF85C" w14:textId="36EDC44D" w:rsidR="000C173F" w:rsidRPr="00FC0960" w:rsidRDefault="000C173F" w:rsidP="00044EC0">
      <w:pPr>
        <w:rPr>
          <w:u w:val="single"/>
        </w:rPr>
      </w:pPr>
      <w:r w:rsidRPr="5811AE29">
        <w:rPr>
          <w:u w:val="single"/>
        </w:rPr>
        <w:t>English language and academic study skills support</w:t>
      </w:r>
    </w:p>
    <w:p w14:paraId="7380BF28" w14:textId="0C9C0AA1" w:rsidR="000C173F" w:rsidRPr="00624F6F" w:rsidRDefault="001F0E49" w:rsidP="00044EC0">
      <w:hyperlink r:id="rId75" w:tooltip="The Language Centre website" w:history="1">
        <w:r w:rsidR="000C173F" w:rsidRPr="00624F6F">
          <w:rPr>
            <w:rStyle w:val="Hyperlink"/>
          </w:rPr>
          <w:t>The Language Centre</w:t>
        </w:r>
      </w:hyperlink>
      <w:r w:rsidR="004C2CAE">
        <w:t xml:space="preserve"> provides free</w:t>
      </w:r>
      <w:r w:rsidR="000C173F" w:rsidRPr="00624F6F">
        <w:t xml:space="preserve"> in-sessional </w:t>
      </w:r>
      <w:hyperlink r:id="rId76" w:history="1">
        <w:r w:rsidR="000C173F" w:rsidRPr="004C2CAE">
          <w:rPr>
            <w:rStyle w:val="Hyperlink"/>
          </w:rPr>
          <w:t>courses for PGRs</w:t>
        </w:r>
      </w:hyperlink>
      <w:r w:rsidR="000C173F" w:rsidRPr="00624F6F">
        <w:t xml:space="preserve"> who may benefit from academic English language support. </w:t>
      </w:r>
    </w:p>
    <w:p w14:paraId="30C8F530" w14:textId="77777777" w:rsidR="00E77990" w:rsidRDefault="00E77990" w:rsidP="00044EC0"/>
    <w:p w14:paraId="2D32444A" w14:textId="2B2E7847" w:rsidR="000C173F" w:rsidRPr="00FC0960" w:rsidRDefault="000C173F" w:rsidP="00044EC0">
      <w:pPr>
        <w:rPr>
          <w:u w:val="single"/>
        </w:rPr>
      </w:pPr>
      <w:r w:rsidRPr="00FC0960">
        <w:rPr>
          <w:u w:val="single"/>
        </w:rPr>
        <w:t>Language facilities</w:t>
      </w:r>
    </w:p>
    <w:p w14:paraId="7C728DF1" w14:textId="5FCCF9C4" w:rsidR="000C173F" w:rsidRPr="00624F6F" w:rsidRDefault="000C173F" w:rsidP="00044EC0">
      <w:r w:rsidRPr="00624F6F">
        <w:t xml:space="preserve">The Language Centre is well equipped, providing a large </w:t>
      </w:r>
      <w:hyperlink r:id="rId77" w:tooltip="Language Zone" w:history="1">
        <w:r w:rsidRPr="00624F6F">
          <w:rPr>
            <w:rStyle w:val="Hyperlink"/>
          </w:rPr>
          <w:t>Language Zone</w:t>
        </w:r>
      </w:hyperlink>
      <w:r w:rsidRPr="00624F6F">
        <w:t>, where PGRs can study independently. Resources include learning materials in over 40 languages, an extensive collection of video material, over 60 satellite television channels in more than 20 languages and computer assisted learning.</w:t>
      </w:r>
    </w:p>
    <w:p w14:paraId="5015EBC9" w14:textId="77777777" w:rsidR="002C5A7B" w:rsidRPr="00624F6F" w:rsidRDefault="002C5A7B" w:rsidP="00044EC0"/>
    <w:p w14:paraId="51C9BB8D" w14:textId="514AE3ED" w:rsidR="00095264" w:rsidRDefault="0017057F" w:rsidP="00044EC0">
      <w:pPr>
        <w:pStyle w:val="Heading2"/>
      </w:pPr>
      <w:bookmarkStart w:id="548" w:name="_Toc297300624"/>
      <w:bookmarkStart w:id="549" w:name="_Toc299630041"/>
      <w:bookmarkStart w:id="550" w:name="_Toc299711393"/>
      <w:bookmarkStart w:id="551" w:name="_Toc297300625"/>
      <w:bookmarkStart w:id="552" w:name="_Toc299630042"/>
      <w:bookmarkStart w:id="553" w:name="_Toc299711394"/>
      <w:bookmarkStart w:id="554" w:name="_Toc297300626"/>
      <w:bookmarkStart w:id="555" w:name="_Toc299630043"/>
      <w:bookmarkStart w:id="556" w:name="_Toc299711395"/>
      <w:bookmarkStart w:id="557" w:name="_Toc297300627"/>
      <w:bookmarkStart w:id="558" w:name="_Toc299630044"/>
      <w:bookmarkStart w:id="559" w:name="_Toc299711396"/>
      <w:bookmarkStart w:id="560" w:name="_Toc297300628"/>
      <w:bookmarkStart w:id="561" w:name="_Toc299630045"/>
      <w:bookmarkStart w:id="562" w:name="_Toc299711397"/>
      <w:bookmarkStart w:id="563" w:name="_Toc297300629"/>
      <w:bookmarkStart w:id="564" w:name="_Toc299630046"/>
      <w:bookmarkStart w:id="565" w:name="_Toc299711398"/>
      <w:bookmarkStart w:id="566" w:name="_Toc297300630"/>
      <w:bookmarkStart w:id="567" w:name="_Toc299630047"/>
      <w:bookmarkStart w:id="568" w:name="_Toc299711399"/>
      <w:bookmarkStart w:id="569" w:name="_Toc297300631"/>
      <w:bookmarkStart w:id="570" w:name="_Toc299630048"/>
      <w:bookmarkStart w:id="571" w:name="_Toc299711400"/>
      <w:bookmarkStart w:id="572" w:name="_Toc297300632"/>
      <w:bookmarkStart w:id="573" w:name="_Toc299630049"/>
      <w:bookmarkStart w:id="574" w:name="_Toc299711401"/>
      <w:bookmarkStart w:id="575" w:name="_Toc297300633"/>
      <w:bookmarkStart w:id="576" w:name="_Toc299630050"/>
      <w:bookmarkStart w:id="577" w:name="_Toc299711402"/>
      <w:bookmarkStart w:id="578" w:name="_Toc297300634"/>
      <w:bookmarkStart w:id="579" w:name="_Toc299630051"/>
      <w:bookmarkStart w:id="580" w:name="_Toc299711403"/>
      <w:bookmarkStart w:id="581" w:name="_Toc297300635"/>
      <w:bookmarkStart w:id="582" w:name="_Toc299630052"/>
      <w:bookmarkStart w:id="583" w:name="_Toc299711404"/>
      <w:bookmarkStart w:id="584" w:name="_Toc8981524"/>
      <w:bookmarkStart w:id="585" w:name="_Toc113268423"/>
      <w:bookmarkStart w:id="586" w:name="_Toc294183223"/>
      <w:bookmarkStart w:id="587" w:name="_Toc294188264"/>
      <w:bookmarkStart w:id="588" w:name="_Toc294183224"/>
      <w:bookmarkStart w:id="589" w:name="_Toc294188265"/>
      <w:bookmarkEnd w:id="339"/>
      <w:bookmarkEnd w:id="340"/>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r w:rsidRPr="000C173F">
        <w:t>IT</w:t>
      </w:r>
      <w:bookmarkEnd w:id="584"/>
      <w:bookmarkEnd w:id="585"/>
    </w:p>
    <w:p w14:paraId="5A553153" w14:textId="5260F8E5" w:rsidR="000C173F" w:rsidRPr="000C173F" w:rsidRDefault="008827EA" w:rsidP="00044EC0">
      <w:r>
        <w:t xml:space="preserve">Please familiarise yourself with the </w:t>
      </w:r>
      <w:hyperlink r:id="rId78" w:tooltip="Student Privacy Notice" w:history="1">
        <w:r w:rsidR="000C173F" w:rsidRPr="008827EA">
          <w:rPr>
            <w:rStyle w:val="Hyperlink"/>
          </w:rPr>
          <w:t>Student Privacy Notice</w:t>
        </w:r>
      </w:hyperlink>
      <w:r>
        <w:t xml:space="preserve">. This notice explains how the University will collect and use your personal data. You should complete your </w:t>
      </w:r>
      <w:r w:rsidR="00BC342A">
        <w:t>Student</w:t>
      </w:r>
      <w:r>
        <w:t xml:space="preserve"> </w:t>
      </w:r>
      <w:hyperlink r:id="rId79" w:tooltip="IT induction" w:history="1">
        <w:r w:rsidRPr="008827EA">
          <w:rPr>
            <w:rStyle w:val="Hyperlink"/>
          </w:rPr>
          <w:t>IT induction</w:t>
        </w:r>
      </w:hyperlink>
      <w:r>
        <w:t xml:space="preserve"> as soon as you are able</w:t>
      </w:r>
      <w:r w:rsidR="00AD58EC">
        <w:t>,</w:t>
      </w:r>
      <w:r>
        <w:t xml:space="preserve"> once you have registered. </w:t>
      </w:r>
      <w:r w:rsidR="00527FC0">
        <w:t xml:space="preserve">Some simple </w:t>
      </w:r>
      <w:hyperlink r:id="rId80" w:tooltip="IT welcome" w:history="1">
        <w:r w:rsidR="00527FC0" w:rsidRPr="00527FC0">
          <w:rPr>
            <w:rStyle w:val="Hyperlink"/>
          </w:rPr>
          <w:t>getting started</w:t>
        </w:r>
      </w:hyperlink>
      <w:r w:rsidR="00527FC0">
        <w:t xml:space="preserve"> instructions are available on the IT website.</w:t>
      </w:r>
    </w:p>
    <w:p w14:paraId="13A37742" w14:textId="6709D5D6" w:rsidR="00785200" w:rsidRDefault="007E5D93" w:rsidP="00173872">
      <w:r w:rsidRPr="001411CA">
        <w:rPr>
          <w:b/>
          <w:noProof/>
          <w:sz w:val="28"/>
          <w:szCs w:val="28"/>
          <w:highlight w:val="lightGray"/>
          <w:lang w:eastAsia="en-GB"/>
        </w:rPr>
        <mc:AlternateContent>
          <mc:Choice Requires="wps">
            <w:drawing>
              <wp:anchor distT="45720" distB="45720" distL="114300" distR="114300" simplePos="0" relativeHeight="251658249" behindDoc="0" locked="0" layoutInCell="1" allowOverlap="1" wp14:anchorId="661E89CE" wp14:editId="180092B4">
                <wp:simplePos x="0" y="0"/>
                <wp:positionH relativeFrom="margin">
                  <wp:posOffset>-1905</wp:posOffset>
                </wp:positionH>
                <wp:positionV relativeFrom="paragraph">
                  <wp:posOffset>283845</wp:posOffset>
                </wp:positionV>
                <wp:extent cx="6020435" cy="1244600"/>
                <wp:effectExtent l="57150" t="57150" r="113665" b="10795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446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13B1FB4E" w14:textId="77777777" w:rsidR="000B3ECC" w:rsidRDefault="000B3ECC" w:rsidP="007E5D93">
                            <w:r w:rsidRPr="00476F4F">
                              <w:rPr>
                                <w:rFonts w:ascii="Calibri" w:eastAsia="Calibri" w:hAnsi="Calibri" w:cs="Calibri"/>
                                <w:color w:val="000000" w:themeColor="text1"/>
                              </w:rPr>
                              <w:t>S</w:t>
                            </w:r>
                            <w:r>
                              <w:t>tudent support tip</w:t>
                            </w:r>
                          </w:p>
                          <w:p w14:paraId="2E02A7CB" w14:textId="77777777" w:rsidR="000B3ECC" w:rsidRPr="00476F4F" w:rsidRDefault="000B3ECC" w:rsidP="007E5D93"/>
                          <w:p w14:paraId="6E08F001" w14:textId="77777777" w:rsidR="000B3ECC" w:rsidRDefault="000B3ECC" w:rsidP="007E5D93">
                            <w:r w:rsidRPr="007E5D93">
                              <w:t xml:space="preserve">The IT Service Desk is your first point of contact for advice, information and support for IT queries. The IT Service Desk can contacted via their </w:t>
                            </w:r>
                            <w:hyperlink r:id="rId81">
                              <w:r w:rsidRPr="007E5D93">
                                <w:rPr>
                                  <w:rStyle w:val="Hyperlink"/>
                                </w:rPr>
                                <w:t>website</w:t>
                              </w:r>
                            </w:hyperlink>
                            <w:r w:rsidRPr="007E5D93">
                              <w:t xml:space="preserve">, </w:t>
                            </w:r>
                            <w:hyperlink r:id="rId82">
                              <w:r w:rsidRPr="007E5D93">
                                <w:rPr>
                                  <w:rStyle w:val="Hyperlink"/>
                                </w:rPr>
                                <w:t>Twitter</w:t>
                              </w:r>
                            </w:hyperlink>
                            <w:r w:rsidRPr="007E5D93">
                              <w:t xml:space="preserve">, </w:t>
                            </w:r>
                            <w:hyperlink r:id="rId83">
                              <w:r w:rsidRPr="007E5D93">
                                <w:rPr>
                                  <w:rStyle w:val="Hyperlink"/>
                                </w:rPr>
                                <w:t>email</w:t>
                              </w:r>
                            </w:hyperlink>
                            <w:r w:rsidRPr="007E5D93">
                              <w:t xml:space="preserve"> or phone (0113 343 3333). To get help in person, you can </w:t>
                            </w:r>
                            <w:hyperlink r:id="rId84" w:history="1">
                              <w:r w:rsidRPr="007E5D93">
                                <w:rPr>
                                  <w:rStyle w:val="Hyperlink"/>
                                </w:rPr>
                                <w:t>book an appointment</w:t>
                              </w:r>
                            </w:hyperlink>
                            <w:r w:rsidRPr="007E5D93">
                              <w:t xml:space="preserve"> to visit the IT Service Desk.</w:t>
                            </w:r>
                          </w:p>
                          <w:p w14:paraId="12713393" w14:textId="77777777" w:rsidR="000B3ECC" w:rsidRPr="001411CA" w:rsidRDefault="000B3ECC" w:rsidP="007E5D93"/>
                          <w:p w14:paraId="1BD45271" w14:textId="77777777" w:rsidR="000B3ECC" w:rsidRDefault="000B3ECC" w:rsidP="007E5D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61E89CE" id="Text Box 10" o:spid="_x0000_s1034" style="position:absolute;margin-left:-.15pt;margin-top:22.35pt;width:474.05pt;height:98pt;z-index:251658249;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" fillcolor="white [3201]" strokecolor="#4472c4 [3208]" strokeweight="3pt">
                <v:stroke joinstyle="miter"/>
                <v:shadow on="t" color="black" opacity="26214f" origin="-.5,-.5" offset=".74836mm,.74836mm"/>
                <v:textbox>
                  <w:txbxContent>
                    <w:p w14:paraId="13B1FB4E" w14:textId="77777777" w:rsidR="000B3ECC" w:rsidRDefault="000B3ECC" w:rsidP="007E5D93">
                      <w:r w:rsidRPr="00476F4F">
                        <w:rPr>
                          <w:rFonts w:ascii="Calibri" w:eastAsia="Calibri" w:hAnsi="Calibri" w:cs="Calibri"/>
                          <w:color w:val="000000" w:themeColor="text1"/>
                        </w:rPr>
                        <w:t>S</w:t>
                      </w:r>
                      <w:r>
                        <w:t>tudent support tip</w:t>
                      </w:r>
                    </w:p>
                    <w:p w14:paraId="2E02A7CB" w14:textId="77777777" w:rsidR="000B3ECC" w:rsidRPr="00476F4F" w:rsidRDefault="000B3ECC" w:rsidP="007E5D93"/>
                    <w:p w14:paraId="6E08F001" w14:textId="77777777" w:rsidR="000B3ECC" w:rsidRDefault="000B3ECC" w:rsidP="007E5D93">
                      <w:r w:rsidRPr="007E5D93">
                        <w:t xml:space="preserve">The IT Service Desk is your first point of contact for advice, information and support for IT queries. The IT Service Desk can contacted via their </w:t>
                      </w:r>
                      <w:hyperlink r:id="rId85">
                        <w:r w:rsidRPr="007E5D93">
                          <w:rPr>
                            <w:rStyle w:val="Hyperlink"/>
                          </w:rPr>
                          <w:t>website</w:t>
                        </w:r>
                      </w:hyperlink>
                      <w:r w:rsidRPr="007E5D93">
                        <w:t xml:space="preserve">, </w:t>
                      </w:r>
                      <w:hyperlink r:id="rId86">
                        <w:r w:rsidRPr="007E5D93">
                          <w:rPr>
                            <w:rStyle w:val="Hyperlink"/>
                          </w:rPr>
                          <w:t>Twitter</w:t>
                        </w:r>
                      </w:hyperlink>
                      <w:r w:rsidRPr="007E5D93">
                        <w:t xml:space="preserve">, </w:t>
                      </w:r>
                      <w:hyperlink r:id="rId87">
                        <w:r w:rsidRPr="007E5D93">
                          <w:rPr>
                            <w:rStyle w:val="Hyperlink"/>
                          </w:rPr>
                          <w:t>email</w:t>
                        </w:r>
                      </w:hyperlink>
                      <w:r w:rsidRPr="007E5D93">
                        <w:t xml:space="preserve"> or phone (0113 343 3333). To get help in person, you can </w:t>
                      </w:r>
                      <w:hyperlink r:id="rId88" w:history="1">
                        <w:r w:rsidRPr="007E5D93">
                          <w:rPr>
                            <w:rStyle w:val="Hyperlink"/>
                          </w:rPr>
                          <w:t>book an appointment</w:t>
                        </w:r>
                      </w:hyperlink>
                      <w:r w:rsidRPr="007E5D93">
                        <w:t xml:space="preserve"> to visit the IT Service Desk.</w:t>
                      </w:r>
                    </w:p>
                    <w:p w14:paraId="12713393" w14:textId="77777777" w:rsidR="000B3ECC" w:rsidRPr="001411CA" w:rsidRDefault="000B3ECC" w:rsidP="007E5D93"/>
                    <w:p w14:paraId="1BD45271" w14:textId="77777777" w:rsidR="000B3ECC" w:rsidRDefault="000B3ECC" w:rsidP="007E5D93"/>
                  </w:txbxContent>
                </v:textbox>
                <w10:wrap type="square" anchorx="margin"/>
              </v:roundrect>
            </w:pict>
          </mc:Fallback>
        </mc:AlternateContent>
      </w:r>
    </w:p>
    <w:p w14:paraId="309EC7A3" w14:textId="267AC18B" w:rsidR="00785200" w:rsidRPr="00FC0960" w:rsidRDefault="00785200" w:rsidP="00044EC0">
      <w:pPr>
        <w:rPr>
          <w:u w:val="single"/>
        </w:rPr>
      </w:pPr>
      <w:r w:rsidRPr="00FC0960">
        <w:rPr>
          <w:u w:val="single"/>
        </w:rPr>
        <w:t>Printing</w:t>
      </w:r>
    </w:p>
    <w:p w14:paraId="4E5FC1AB" w14:textId="12990923" w:rsidR="00785200" w:rsidRDefault="00785200" w:rsidP="00044EC0">
      <w:r w:rsidRPr="00785200">
        <w:t>Al</w:t>
      </w:r>
      <w:r w:rsidR="00FA5F2C">
        <w:t>l PGRs at the university are</w:t>
      </w:r>
      <w:r w:rsidRPr="00785200">
        <w:t xml:space="preserve"> issued with a top up </w:t>
      </w:r>
      <w:r w:rsidR="00FA5F2C">
        <w:t xml:space="preserve">of printer credits </w:t>
      </w:r>
      <w:r w:rsidRPr="00785200">
        <w:t xml:space="preserve">to £200 once a year. Should </w:t>
      </w:r>
      <w:r>
        <w:t>you</w:t>
      </w:r>
      <w:r w:rsidRPr="00785200">
        <w:t xml:space="preserve"> use all the credit before the next annual top up, </w:t>
      </w:r>
      <w:r>
        <w:t>IT will</w:t>
      </w:r>
      <w:r w:rsidRPr="00785200">
        <w:t xml:space="preserve"> handle that on a case by case basis (generally a review of </w:t>
      </w:r>
      <w:r>
        <w:t xml:space="preserve">your </w:t>
      </w:r>
      <w:r w:rsidRPr="00785200">
        <w:t xml:space="preserve">printing will be undertaken to ensure </w:t>
      </w:r>
      <w:r>
        <w:t xml:space="preserve">your </w:t>
      </w:r>
      <w:r w:rsidRPr="00785200">
        <w:t xml:space="preserve">printing is related to </w:t>
      </w:r>
      <w:r>
        <w:t xml:space="preserve">your </w:t>
      </w:r>
      <w:r w:rsidRPr="00785200">
        <w:t>research, and further credit will be issued).</w:t>
      </w:r>
      <w:r w:rsidR="00DB4895">
        <w:t xml:space="preserve"> </w:t>
      </w:r>
      <w:hyperlink r:id="rId89" w:history="1">
        <w:r w:rsidR="00DB4895" w:rsidRPr="00DB4895">
          <w:rPr>
            <w:rStyle w:val="Hyperlink"/>
          </w:rPr>
          <w:t>Find out more on the University IT website</w:t>
        </w:r>
      </w:hyperlink>
      <w:r w:rsidR="00DB4895">
        <w:t>.</w:t>
      </w:r>
    </w:p>
    <w:p w14:paraId="6F78259B" w14:textId="77777777" w:rsidR="00FA5F2C" w:rsidRDefault="00FA5F2C" w:rsidP="00044EC0"/>
    <w:p w14:paraId="109AD0BF" w14:textId="5B92C561" w:rsidR="00FA5F2C" w:rsidRDefault="4555EF9B" w:rsidP="00044EC0">
      <w:r>
        <w:lastRenderedPageBreak/>
        <w:t xml:space="preserve">In accordance with the University’s sustainability ethos we encourage people to consider the environmental impact of their printing &amp; photocopying, and question whether a paper copy is required. The Environmental Impact link on the </w:t>
      </w:r>
      <w:hyperlink r:id="rId90">
        <w:r w:rsidR="00DB4895">
          <w:rPr>
            <w:rStyle w:val="Hyperlink"/>
          </w:rPr>
          <w:t>MyPrint website</w:t>
        </w:r>
      </w:hyperlink>
      <w:r w:rsidR="3DB653FE">
        <w:t xml:space="preserve"> </w:t>
      </w:r>
      <w:r>
        <w:t>displays both personal and organisational usage of MyPrint in terms of trees used, CO</w:t>
      </w:r>
      <w:r w:rsidRPr="4AAF8B75">
        <w:rPr>
          <w:vertAlign w:val="subscript"/>
        </w:rPr>
        <w:t>2</w:t>
      </w:r>
      <w:r>
        <w:t xml:space="preserve"> production, and electricity usage.</w:t>
      </w:r>
    </w:p>
    <w:p w14:paraId="23A6076C" w14:textId="77777777" w:rsidR="00FA5F2C" w:rsidRDefault="00FA5F2C" w:rsidP="00044EC0"/>
    <w:p w14:paraId="4D51CF77" w14:textId="5690F9E5" w:rsidR="007D68AE" w:rsidRDefault="00FA5F2C" w:rsidP="00044EC0">
      <w:r>
        <w:t xml:space="preserve">We accept that occasionally PGRs may need to print the odd page for personal use (i.e. CV, travel tickets), but excessive personal use of MyPrint will be flagged with the </w:t>
      </w:r>
      <w:r w:rsidR="00DF72D1">
        <w:t>school</w:t>
      </w:r>
      <w:r>
        <w:t>/</w:t>
      </w:r>
      <w:r w:rsidR="00DF72D1">
        <w:t>faculty</w:t>
      </w:r>
      <w:r>
        <w:t>.</w:t>
      </w:r>
      <w:r w:rsidR="007D68AE" w:rsidRPr="007D68AE">
        <w:t xml:space="preserve"> </w:t>
      </w:r>
      <w:r w:rsidR="007D68AE">
        <w:t xml:space="preserve">If PGRs have a teaching/marking role they should use their staff account for any printing related to that role. </w:t>
      </w:r>
    </w:p>
    <w:p w14:paraId="15754C54" w14:textId="77777777" w:rsidR="008827EA" w:rsidRDefault="008827EA" w:rsidP="00044EC0"/>
    <w:p w14:paraId="58D4D9D9" w14:textId="1AE9C69E" w:rsidR="00B05AF7" w:rsidRPr="00FC0960" w:rsidRDefault="00B05AF7" w:rsidP="00044EC0">
      <w:pPr>
        <w:rPr>
          <w:u w:val="single"/>
        </w:rPr>
      </w:pPr>
      <w:r w:rsidRPr="00FC0960">
        <w:rPr>
          <w:u w:val="single"/>
        </w:rPr>
        <w:t>Eduroam</w:t>
      </w:r>
    </w:p>
    <w:p w14:paraId="5C647CD3" w14:textId="72AD61F4" w:rsidR="00E84377" w:rsidRPr="00624F6F" w:rsidRDefault="00B438A9" w:rsidP="00044EC0">
      <w:r w:rsidRPr="00624F6F">
        <w:t xml:space="preserve">You can </w:t>
      </w:r>
      <w:hyperlink r:id="rId91" w:tooltip="connect to Eduroam" w:history="1">
        <w:r w:rsidRPr="00B121F8">
          <w:rPr>
            <w:rStyle w:val="Hyperlink"/>
          </w:rPr>
          <w:t>connect your devices</w:t>
        </w:r>
      </w:hyperlink>
      <w:r w:rsidRPr="00624F6F">
        <w:t xml:space="preserve"> to the University wireless network Eduroam with your credentials (your username and password). This network </w:t>
      </w:r>
      <w:r w:rsidR="00E84377" w:rsidRPr="00624F6F">
        <w:t>is not only available</w:t>
      </w:r>
      <w:r w:rsidRPr="00624F6F">
        <w:t xml:space="preserve"> at our University, but also at other</w:t>
      </w:r>
      <w:r w:rsidR="00E84377" w:rsidRPr="00624F6F">
        <w:t xml:space="preserve"> institutions around the world by using the same University of Leeds credentials.</w:t>
      </w:r>
    </w:p>
    <w:p w14:paraId="40BE06F2" w14:textId="77777777" w:rsidR="008827EA" w:rsidRDefault="008827EA" w:rsidP="00044EC0"/>
    <w:p w14:paraId="4D6E0508" w14:textId="4EAC3D71" w:rsidR="00B05AF7" w:rsidRPr="00FC0960" w:rsidRDefault="00B05AF7" w:rsidP="00044EC0">
      <w:pPr>
        <w:rPr>
          <w:u w:val="single"/>
        </w:rPr>
      </w:pPr>
      <w:r w:rsidRPr="00FC0960">
        <w:rPr>
          <w:u w:val="single"/>
        </w:rPr>
        <w:t xml:space="preserve">Office 365 </w:t>
      </w:r>
    </w:p>
    <w:p w14:paraId="18F2E203" w14:textId="78A055D6" w:rsidR="00E84377" w:rsidRPr="00624F6F" w:rsidRDefault="00E87086" w:rsidP="00044EC0">
      <w:r w:rsidRPr="00624F6F">
        <w:t>The University</w:t>
      </w:r>
      <w:r w:rsidR="00E84377" w:rsidRPr="00624F6F">
        <w:t xml:space="preserve"> </w:t>
      </w:r>
      <w:r w:rsidR="00E84377" w:rsidRPr="00A06C68">
        <w:t>use</w:t>
      </w:r>
      <w:r w:rsidR="00661EE1" w:rsidRPr="00A06C68">
        <w:t>s</w:t>
      </w:r>
      <w:r w:rsidR="00E84377" w:rsidRPr="00A06C68">
        <w:t xml:space="preserve"> </w:t>
      </w:r>
      <w:hyperlink r:id="rId92" w:tooltip="Office 365" w:history="1">
        <w:r w:rsidR="00E84377" w:rsidRPr="00624F6F">
          <w:rPr>
            <w:rStyle w:val="Hyperlink"/>
          </w:rPr>
          <w:t>Office 365</w:t>
        </w:r>
      </w:hyperlink>
      <w:r w:rsidRPr="00624F6F">
        <w:t>, which means that</w:t>
      </w:r>
      <w:r w:rsidR="00E84377" w:rsidRPr="00624F6F">
        <w:t xml:space="preserve"> you </w:t>
      </w:r>
      <w:r w:rsidRPr="00624F6F">
        <w:t xml:space="preserve">can </w:t>
      </w:r>
      <w:r w:rsidR="00E84377" w:rsidRPr="00624F6F">
        <w:t>have access to your email and all the Office apps wherever you are</w:t>
      </w:r>
      <w:r w:rsidRPr="00624F6F">
        <w:t xml:space="preserve">. You can also access OneDrive and store your files online. If you decide to </w:t>
      </w:r>
      <w:r w:rsidR="00E84377" w:rsidRPr="00624F6F">
        <w:t xml:space="preserve">store files in your University computer </w:t>
      </w:r>
      <w:r w:rsidRPr="00624F6F">
        <w:t>please make sure you</w:t>
      </w:r>
      <w:r w:rsidR="00E84377" w:rsidRPr="00624F6F">
        <w:t xml:space="preserve"> follow the guidelines in the </w:t>
      </w:r>
      <w:hyperlink r:id="rId93" w:tooltip="Information Protection policy guidelines" w:history="1">
        <w:r w:rsidRPr="00624F6F">
          <w:rPr>
            <w:rStyle w:val="Hyperlink"/>
          </w:rPr>
          <w:t>Information Protection policy</w:t>
        </w:r>
      </w:hyperlink>
      <w:r w:rsidR="00E84377" w:rsidRPr="00624F6F">
        <w:t>.</w:t>
      </w:r>
    </w:p>
    <w:p w14:paraId="1B5A139E" w14:textId="77777777" w:rsidR="008827EA" w:rsidRDefault="008827EA" w:rsidP="00044EC0"/>
    <w:p w14:paraId="09242707" w14:textId="0358D060" w:rsidR="00B05AF7" w:rsidRPr="00FC0960" w:rsidRDefault="00B05AF7" w:rsidP="00044EC0">
      <w:pPr>
        <w:rPr>
          <w:u w:val="single"/>
        </w:rPr>
      </w:pPr>
      <w:r w:rsidRPr="5811AE29">
        <w:rPr>
          <w:u w:val="single"/>
        </w:rPr>
        <w:t xml:space="preserve">Computer Training </w:t>
      </w:r>
    </w:p>
    <w:p w14:paraId="2F9E9A20" w14:textId="3131A67B" w:rsidR="00A1391C" w:rsidRDefault="00B438A9" w:rsidP="00173872">
      <w:r w:rsidRPr="00624F6F">
        <w:t xml:space="preserve">If you require computing training for your research, you can check what workshops are available and book them on the </w:t>
      </w:r>
      <w:hyperlink r:id="rId94" w:tooltip="Research Computing Training" w:history="1">
        <w:r w:rsidRPr="00624F6F">
          <w:rPr>
            <w:rStyle w:val="Hyperlink"/>
          </w:rPr>
          <w:t>University Research Computing Training webpage</w:t>
        </w:r>
      </w:hyperlink>
      <w:r w:rsidR="00927C97" w:rsidRPr="00624F6F">
        <w:t xml:space="preserve">. </w:t>
      </w:r>
    </w:p>
    <w:p w14:paraId="58CC9BD7" w14:textId="77777777" w:rsidR="00173872" w:rsidRDefault="00173872" w:rsidP="00173872"/>
    <w:p w14:paraId="3A61057B" w14:textId="1DC71365" w:rsidR="002C5A7B" w:rsidRDefault="00A1391C" w:rsidP="00147C3A">
      <w:pPr>
        <w:pStyle w:val="Heading2"/>
        <w:rPr>
          <w:lang w:val="en-GB"/>
        </w:rPr>
      </w:pPr>
      <w:bookmarkStart w:id="590" w:name="_Toc113268424"/>
      <w:r>
        <w:rPr>
          <w:lang w:val="en-GB"/>
        </w:rPr>
        <w:t>Study Space</w:t>
      </w:r>
      <w:bookmarkEnd w:id="590"/>
    </w:p>
    <w:p w14:paraId="52106E4B" w14:textId="2C54E9A3" w:rsidR="00147C3A" w:rsidRPr="00FC0960" w:rsidRDefault="00147C3A" w:rsidP="00147C3A">
      <w:pPr>
        <w:rPr>
          <w:u w:val="single"/>
        </w:rPr>
      </w:pPr>
      <w:r w:rsidRPr="00FC0960">
        <w:rPr>
          <w:u w:val="single"/>
        </w:rPr>
        <w:t>Clusters</w:t>
      </w:r>
    </w:p>
    <w:p w14:paraId="03A07806" w14:textId="396AF49E" w:rsidR="00147C3A" w:rsidRDefault="00147C3A" w:rsidP="00147C3A">
      <w:r>
        <w:t xml:space="preserve">There are about </w:t>
      </w:r>
      <w:hyperlink r:id="rId95">
        <w:r w:rsidRPr="5811AE29">
          <w:rPr>
            <w:rStyle w:val="Hyperlink"/>
          </w:rPr>
          <w:t>40 computer clusters</w:t>
        </w:r>
      </w:hyperlink>
      <w:r>
        <w:t xml:space="preserve"> across campus open to anyone, some of them 24 hours a day. Please check the </w:t>
      </w:r>
      <w:hyperlink r:id="rId96">
        <w:r w:rsidR="00CE1089">
          <w:rPr>
            <w:rStyle w:val="Hyperlink"/>
          </w:rPr>
          <w:t>For Students website for information on where to study on campus</w:t>
        </w:r>
      </w:hyperlink>
      <w:r>
        <w:t>.</w:t>
      </w:r>
    </w:p>
    <w:p w14:paraId="3BDA95B8" w14:textId="77777777" w:rsidR="00147C3A" w:rsidRDefault="00147C3A" w:rsidP="00147C3A"/>
    <w:p w14:paraId="5848F698" w14:textId="0069C559" w:rsidR="00147C3A" w:rsidRPr="00147C3A" w:rsidRDefault="00147C3A" w:rsidP="00147C3A">
      <w:pPr>
        <w:rPr>
          <w:u w:val="single"/>
        </w:rPr>
      </w:pPr>
      <w:r w:rsidRPr="00147C3A">
        <w:rPr>
          <w:u w:val="single"/>
        </w:rPr>
        <w:t>Spacefinder</w:t>
      </w:r>
    </w:p>
    <w:p w14:paraId="2C9D2D73" w14:textId="29B45CB5" w:rsidR="00147C3A" w:rsidRPr="00147C3A" w:rsidRDefault="00147C3A" w:rsidP="00147C3A">
      <w:pPr>
        <w:rPr>
          <w:rFonts w:cstheme="minorHAnsi"/>
        </w:rPr>
      </w:pPr>
      <w:r w:rsidRPr="00147C3A">
        <w:rPr>
          <w:rFonts w:cstheme="minorHAnsi"/>
        </w:rPr>
        <w:t xml:space="preserve">Whether you prefer studying in a café, library space or even outdoors, the </w:t>
      </w:r>
      <w:hyperlink r:id="rId97" w:history="1">
        <w:r w:rsidRPr="00147C3A">
          <w:rPr>
            <w:rStyle w:val="Hyperlink"/>
            <w:rFonts w:cstheme="minorHAnsi"/>
          </w:rPr>
          <w:t>Spacefinder website</w:t>
        </w:r>
      </w:hyperlink>
      <w:r w:rsidRPr="00147C3A">
        <w:rPr>
          <w:rFonts w:cstheme="minorHAnsi"/>
        </w:rPr>
        <w:t xml:space="preserve"> will help to find your perfect space on campus. With Spacefinder you can:</w:t>
      </w:r>
    </w:p>
    <w:p w14:paraId="0EE8CB0F" w14:textId="49C0D848" w:rsidR="00147C3A" w:rsidRPr="00147C3A" w:rsidRDefault="00147C3A" w:rsidP="00147C3A">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See all the different study spaces on campus that are closest to your current location, marked on a map</w:t>
      </w:r>
    </w:p>
    <w:p w14:paraId="13C2BB85" w14:textId="77777777" w:rsidR="00147C3A" w:rsidRPr="00147C3A" w:rsidRDefault="00147C3A" w:rsidP="00147C3A">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Use the search icon to filter to spaces that are currently open</w:t>
      </w:r>
    </w:p>
    <w:p w14:paraId="30A09238" w14:textId="77777777" w:rsidR="00147C3A" w:rsidRPr="00147C3A" w:rsidRDefault="00147C3A" w:rsidP="00147C3A">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Use the search to see only the spaces that match your personal preferences for noise, facilities, atmosphere, or location</w:t>
      </w:r>
    </w:p>
    <w:p w14:paraId="793FCA0D" w14:textId="2B6A1F3B" w:rsidR="00147C3A" w:rsidRDefault="00147C3A" w:rsidP="00173872">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Browse a list of places with photos and descriptions of what’s available, including opening times.</w:t>
      </w:r>
    </w:p>
    <w:p w14:paraId="6A46D74B" w14:textId="02E5DE41" w:rsidR="00173872" w:rsidRPr="008263B9" w:rsidRDefault="00173872" w:rsidP="008263B9">
      <w:pPr>
        <w:rPr>
          <w:rFonts w:cstheme="minorHAnsi"/>
          <w:lang w:val="en-US" w:eastAsia="en-GB"/>
        </w:rPr>
      </w:pPr>
      <w:r>
        <w:rPr>
          <w:rFonts w:cstheme="minorHAnsi"/>
        </w:rPr>
        <w:br w:type="page"/>
      </w:r>
    </w:p>
    <w:p w14:paraId="1A4FA98A" w14:textId="57E52FF6" w:rsidR="0017057F" w:rsidRPr="00791AAB" w:rsidRDefault="0017057F" w:rsidP="00044EC0">
      <w:pPr>
        <w:pStyle w:val="Heading2"/>
      </w:pPr>
      <w:bookmarkStart w:id="591" w:name="_Toc17206948"/>
      <w:bookmarkStart w:id="592" w:name="_Toc17207121"/>
      <w:bookmarkStart w:id="593" w:name="_Toc17283654"/>
      <w:bookmarkStart w:id="594" w:name="_Toc17285289"/>
      <w:bookmarkStart w:id="595" w:name="_Toc17290064"/>
      <w:bookmarkStart w:id="596" w:name="_Toc17290266"/>
      <w:bookmarkStart w:id="597" w:name="_Toc17293127"/>
      <w:bookmarkStart w:id="598" w:name="_Toc17206949"/>
      <w:bookmarkStart w:id="599" w:name="_Toc17207122"/>
      <w:bookmarkStart w:id="600" w:name="_Toc17283655"/>
      <w:bookmarkStart w:id="601" w:name="_Toc17285290"/>
      <w:bookmarkStart w:id="602" w:name="_Toc17290065"/>
      <w:bookmarkStart w:id="603" w:name="_Toc17290267"/>
      <w:bookmarkStart w:id="604" w:name="_Toc17293128"/>
      <w:bookmarkStart w:id="605" w:name="_Toc17206950"/>
      <w:bookmarkStart w:id="606" w:name="_Toc17207123"/>
      <w:bookmarkStart w:id="607" w:name="_Toc17283656"/>
      <w:bookmarkStart w:id="608" w:name="_Toc17285291"/>
      <w:bookmarkStart w:id="609" w:name="_Toc17290066"/>
      <w:bookmarkStart w:id="610" w:name="_Toc17290268"/>
      <w:bookmarkStart w:id="611" w:name="_Toc17293129"/>
      <w:bookmarkStart w:id="612" w:name="_Toc17206951"/>
      <w:bookmarkStart w:id="613" w:name="_Toc17207124"/>
      <w:bookmarkStart w:id="614" w:name="_Toc17283657"/>
      <w:bookmarkStart w:id="615" w:name="_Toc17285292"/>
      <w:bookmarkStart w:id="616" w:name="_Toc17290067"/>
      <w:bookmarkStart w:id="617" w:name="_Toc17290269"/>
      <w:bookmarkStart w:id="618" w:name="_Toc17293130"/>
      <w:bookmarkStart w:id="619" w:name="_Toc17206952"/>
      <w:bookmarkStart w:id="620" w:name="_Toc17207125"/>
      <w:bookmarkStart w:id="621" w:name="_Toc17283658"/>
      <w:bookmarkStart w:id="622" w:name="_Toc17285293"/>
      <w:bookmarkStart w:id="623" w:name="_Toc17290068"/>
      <w:bookmarkStart w:id="624" w:name="_Toc17290270"/>
      <w:bookmarkStart w:id="625" w:name="_Toc17293131"/>
      <w:bookmarkStart w:id="626" w:name="_Toc8981525"/>
      <w:bookmarkStart w:id="627" w:name="_Toc113268425"/>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r w:rsidRPr="00791AAB">
        <w:lastRenderedPageBreak/>
        <w:t>Library</w:t>
      </w:r>
      <w:bookmarkEnd w:id="626"/>
      <w:bookmarkEnd w:id="627"/>
    </w:p>
    <w:p w14:paraId="57A98D35" w14:textId="00F160E5" w:rsidR="00527FC0" w:rsidRPr="00624F6F" w:rsidRDefault="599F9804" w:rsidP="00044EC0">
      <w:r>
        <w:t xml:space="preserve">The </w:t>
      </w:r>
      <w:hyperlink r:id="rId98">
        <w:r w:rsidRPr="4AAF8B75">
          <w:rPr>
            <w:rStyle w:val="Hyperlink"/>
          </w:rPr>
          <w:t>Library Research Support Team</w:t>
        </w:r>
      </w:hyperlink>
      <w:r>
        <w:t xml:space="preserve"> is based at the Research Hub, on </w:t>
      </w:r>
      <w:r w:rsidR="26A66254">
        <w:t>level</w:t>
      </w:r>
      <w:r>
        <w:t xml:space="preserve"> 13 of the Edward Boyle Library. </w:t>
      </w:r>
      <w:r w:rsidR="26A66254">
        <w:t>Research Hub is a dedicated space for PGRs and staff</w:t>
      </w:r>
      <w:r>
        <w:t xml:space="preserve">, where </w:t>
      </w:r>
      <w:r w:rsidR="45F7826D">
        <w:t xml:space="preserve">there is </w:t>
      </w:r>
      <w:r>
        <w:t>a variety</w:t>
      </w:r>
      <w:r w:rsidR="26A66254">
        <w:t xml:space="preserve"> of study spaces for you to use, </w:t>
      </w:r>
      <w:r>
        <w:t xml:space="preserve">as well as </w:t>
      </w:r>
      <w:r w:rsidR="26A66254">
        <w:t>bookable ind</w:t>
      </w:r>
      <w:r>
        <w:t>ividual and group study spaces, and two</w:t>
      </w:r>
      <w:r w:rsidR="26A66254">
        <w:t xml:space="preserve"> large rooms that can book</w:t>
      </w:r>
      <w:r>
        <w:t>ed</w:t>
      </w:r>
      <w:r w:rsidR="26A66254">
        <w:t xml:space="preserve"> for research-related events</w:t>
      </w:r>
      <w:r>
        <w:t xml:space="preserve">. </w:t>
      </w:r>
      <w:r w:rsidR="188A4EE1">
        <w:t xml:space="preserve">Please </w:t>
      </w:r>
      <w:hyperlink r:id="rId99">
        <w:r w:rsidR="188A4EE1" w:rsidRPr="4AAF8B75">
          <w:rPr>
            <w:rStyle w:val="Hyperlink"/>
          </w:rPr>
          <w:t>c</w:t>
        </w:r>
        <w:r w:rsidR="4191D4DA" w:rsidRPr="4AAF8B75">
          <w:rPr>
            <w:rStyle w:val="Hyperlink"/>
          </w:rPr>
          <w:t>heck their website</w:t>
        </w:r>
      </w:hyperlink>
      <w:r w:rsidR="4191D4DA">
        <w:t xml:space="preserve"> regarding opening of study and event space</w:t>
      </w:r>
      <w:r w:rsidR="0EB8E88B">
        <w:t xml:space="preserve"> during the 202</w:t>
      </w:r>
      <w:r w:rsidR="00B752AC">
        <w:t>2-23</w:t>
      </w:r>
      <w:r w:rsidR="0EB8E88B">
        <w:t xml:space="preserve"> session</w:t>
      </w:r>
      <w:r w:rsidR="4191D4DA">
        <w:t>.</w:t>
      </w:r>
    </w:p>
    <w:p w14:paraId="7CA19762" w14:textId="5C581563" w:rsidR="4AAF8B75" w:rsidRDefault="4AAF8B75" w:rsidP="00044EC0">
      <w:pPr>
        <w:rPr>
          <w:rFonts w:ascii="Calibri" w:hAnsi="Calibri"/>
        </w:rPr>
      </w:pPr>
    </w:p>
    <w:p w14:paraId="45CBD970" w14:textId="379164CF" w:rsidR="00BA28F9" w:rsidRDefault="00354A32" w:rsidP="00044EC0">
      <w:r>
        <w:t xml:space="preserve">The </w:t>
      </w:r>
      <w:hyperlink r:id="rId100">
        <w:r w:rsidR="001B711B" w:rsidRPr="19641ADA">
          <w:rPr>
            <w:rStyle w:val="Hyperlink"/>
          </w:rPr>
          <w:t>Research Support</w:t>
        </w:r>
      </w:hyperlink>
      <w:r w:rsidR="001B711B">
        <w:t xml:space="preserve"> team offers help</w:t>
      </w:r>
      <w:r w:rsidR="007D68AE">
        <w:t xml:space="preserve"> on</w:t>
      </w:r>
      <w:r w:rsidR="001B711B">
        <w:t xml:space="preserve"> literature searching, </w:t>
      </w:r>
      <w:r w:rsidR="00121146">
        <w:t>EndNote, Open a</w:t>
      </w:r>
      <w:r w:rsidR="001B711B">
        <w:t xml:space="preserve">ccess </w:t>
      </w:r>
      <w:r w:rsidR="00121146">
        <w:t xml:space="preserve">publishing </w:t>
      </w:r>
      <w:r w:rsidR="001B711B">
        <w:t>and research data manag</w:t>
      </w:r>
      <w:r w:rsidR="00BA28F9">
        <w:t>e</w:t>
      </w:r>
      <w:r w:rsidR="001B711B">
        <w:t>ment</w:t>
      </w:r>
      <w:r w:rsidR="00DF2CAF">
        <w:t>.</w:t>
      </w:r>
      <w:r w:rsidR="007D68AE">
        <w:t xml:space="preserve"> </w:t>
      </w:r>
      <w:r w:rsidR="00E04CD3">
        <w:t>The University has a number of </w:t>
      </w:r>
      <w:hyperlink r:id="rId101">
        <w:r w:rsidR="00E04CD3" w:rsidRPr="19641ADA">
          <w:rPr>
            <w:rStyle w:val="Hyperlink"/>
          </w:rPr>
          <w:t>IT policies and guidance</w:t>
        </w:r>
      </w:hyperlink>
      <w:r w:rsidR="00E04CD3">
        <w:t xml:space="preserve"> that relate to the safeguarding, handling and storage of </w:t>
      </w:r>
      <w:r w:rsidR="00063CF9">
        <w:t>data, which</w:t>
      </w:r>
      <w:r w:rsidR="00E04CD3">
        <w:t xml:space="preserve"> you will need to be aware of. </w:t>
      </w:r>
      <w:r w:rsidR="00E04CD3" w:rsidRPr="19641ADA">
        <w:rPr>
          <w:lang w:val="en"/>
        </w:rPr>
        <w:t xml:space="preserve">You should have a data management plan in place by no later than the transfer </w:t>
      </w:r>
      <w:r w:rsidR="00E04CD3" w:rsidRPr="008263B9">
        <w:rPr>
          <w:lang w:val="en"/>
        </w:rPr>
        <w:t>stage</w:t>
      </w:r>
      <w:r w:rsidR="00F32834" w:rsidRPr="008263B9">
        <w:rPr>
          <w:lang w:val="en"/>
        </w:rPr>
        <w:t xml:space="preserve"> (see </w:t>
      </w:r>
      <w:hyperlink w:anchor="_First_Formal_Progress" w:history="1">
        <w:r w:rsidR="00BA56B8" w:rsidRPr="008263B9">
          <w:rPr>
            <w:rStyle w:val="Hyperlink"/>
            <w:lang w:val="en"/>
          </w:rPr>
          <w:t>Section 6.3 ‘First Formal Progress Review’ (FFPR)</w:t>
        </w:r>
      </w:hyperlink>
      <w:r w:rsidR="00F32834" w:rsidRPr="008263B9">
        <w:rPr>
          <w:lang w:val="en"/>
        </w:rPr>
        <w:t>).</w:t>
      </w:r>
      <w:r w:rsidR="00E04CD3" w:rsidRPr="008263B9">
        <w:rPr>
          <w:lang w:val="en"/>
        </w:rPr>
        <w:t xml:space="preserve"> You can find help and guidance on the</w:t>
      </w:r>
      <w:r w:rsidR="00F32834" w:rsidRPr="008263B9">
        <w:rPr>
          <w:lang w:val="en"/>
        </w:rPr>
        <w:t xml:space="preserve"> </w:t>
      </w:r>
      <w:hyperlink r:id="rId102" w:history="1">
        <w:r w:rsidR="00F32834" w:rsidRPr="008263B9">
          <w:rPr>
            <w:rStyle w:val="Hyperlink"/>
            <w:lang w:val="en"/>
          </w:rPr>
          <w:t>Library Researcher Support pages</w:t>
        </w:r>
      </w:hyperlink>
      <w:r w:rsidR="00F32834" w:rsidRPr="008263B9">
        <w:rPr>
          <w:lang w:val="en"/>
        </w:rPr>
        <w:t xml:space="preserve"> </w:t>
      </w:r>
      <w:r w:rsidR="00E04CD3" w:rsidRPr="008263B9">
        <w:rPr>
          <w:lang w:val="en"/>
        </w:rPr>
        <w:t>including a number of </w:t>
      </w:r>
      <w:hyperlink r:id="rId103">
        <w:r w:rsidR="00876A1D" w:rsidRPr="008263B9">
          <w:rPr>
            <w:rStyle w:val="Hyperlink"/>
            <w:lang w:val="en"/>
          </w:rPr>
          <w:t>courses</w:t>
        </w:r>
      </w:hyperlink>
      <w:r w:rsidR="00E04CD3" w:rsidRPr="008263B9">
        <w:rPr>
          <w:lang w:val="en"/>
        </w:rPr>
        <w:t> to help you with research data m</w:t>
      </w:r>
      <w:r w:rsidR="00E04CD3" w:rsidRPr="19641ADA">
        <w:rPr>
          <w:lang w:val="en"/>
        </w:rPr>
        <w:t xml:space="preserve">anagement. </w:t>
      </w:r>
      <w:r w:rsidR="00DF2CAF">
        <w:t>The</w:t>
      </w:r>
      <w:r w:rsidR="001B711B">
        <w:t xml:space="preserve"> onli</w:t>
      </w:r>
      <w:r w:rsidR="00DF2CAF">
        <w:t xml:space="preserve">ne </w:t>
      </w:r>
      <w:hyperlink r:id="rId104" w:anchor="/">
        <w:r w:rsidR="00DF2CAF" w:rsidRPr="19641ADA">
          <w:rPr>
            <w:rStyle w:val="Hyperlink"/>
          </w:rPr>
          <w:t>Researcher Q</w:t>
        </w:r>
        <w:r w:rsidR="001B711B" w:rsidRPr="19641ADA">
          <w:rPr>
            <w:rStyle w:val="Hyperlink"/>
          </w:rPr>
          <w:t>u</w:t>
        </w:r>
        <w:r w:rsidR="00DF2CAF" w:rsidRPr="19641ADA">
          <w:rPr>
            <w:rStyle w:val="Hyperlink"/>
          </w:rPr>
          <w:t>ick S</w:t>
        </w:r>
        <w:r w:rsidR="001B711B" w:rsidRPr="19641ADA">
          <w:rPr>
            <w:rStyle w:val="Hyperlink"/>
          </w:rPr>
          <w:t>tart guide</w:t>
        </w:r>
      </w:hyperlink>
      <w:r w:rsidR="001B711B">
        <w:t xml:space="preserve"> is designed to give you the essential information you need when you are sta</w:t>
      </w:r>
      <w:r w:rsidR="00DF2CAF">
        <w:t>rting out your research journey.</w:t>
      </w:r>
    </w:p>
    <w:p w14:paraId="55248273" w14:textId="447CA36C" w:rsidR="002C5A7B" w:rsidRDefault="002C5A7B" w:rsidP="00044EC0"/>
    <w:p w14:paraId="3299D0CE" w14:textId="6B454A4A" w:rsidR="000A7FE8" w:rsidRDefault="00753393" w:rsidP="00044EC0">
      <w:pPr>
        <w:pStyle w:val="Heading2"/>
      </w:pPr>
      <w:bookmarkStart w:id="628" w:name="_Toc17206954"/>
      <w:bookmarkStart w:id="629" w:name="_Toc17207127"/>
      <w:bookmarkStart w:id="630" w:name="_Toc17283660"/>
      <w:bookmarkStart w:id="631" w:name="_Toc17285295"/>
      <w:bookmarkStart w:id="632" w:name="_Toc17290070"/>
      <w:bookmarkStart w:id="633" w:name="_Toc17290272"/>
      <w:bookmarkStart w:id="634" w:name="_Toc17293133"/>
      <w:bookmarkStart w:id="635" w:name="_Toc17206955"/>
      <w:bookmarkStart w:id="636" w:name="_Toc17207128"/>
      <w:bookmarkStart w:id="637" w:name="_Toc17283661"/>
      <w:bookmarkStart w:id="638" w:name="_Toc17285296"/>
      <w:bookmarkStart w:id="639" w:name="_Toc17290071"/>
      <w:bookmarkStart w:id="640" w:name="_Toc17290273"/>
      <w:bookmarkStart w:id="641" w:name="_Toc17293134"/>
      <w:bookmarkStart w:id="642" w:name="_Support_and_wellbeing"/>
      <w:bookmarkStart w:id="643" w:name="_Toc8981526"/>
      <w:bookmarkStart w:id="644" w:name="_Toc113268426"/>
      <w:bookmarkEnd w:id="586"/>
      <w:bookmarkEnd w:id="587"/>
      <w:bookmarkEnd w:id="588"/>
      <w:bookmarkEnd w:id="589"/>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r w:rsidRPr="00791AAB">
        <w:t xml:space="preserve">Support and </w:t>
      </w:r>
      <w:bookmarkEnd w:id="643"/>
      <w:r w:rsidR="00B121F8" w:rsidRPr="00791AAB">
        <w:t>wellbeing</w:t>
      </w:r>
      <w:bookmarkEnd w:id="644"/>
    </w:p>
    <w:p w14:paraId="557D86CE" w14:textId="77777777" w:rsidR="00E710A1" w:rsidRDefault="00CC109B" w:rsidP="00044EC0">
      <w:r w:rsidRPr="00624F6F">
        <w:t xml:space="preserve">There is a wide range of support available to PGRs during their time at the University, including counselling, disability services, help with cultural differences and much more. All information is available on the </w:t>
      </w:r>
      <w:hyperlink r:id="rId105" w:anchor="Support-and-wellbeing" w:tooltip="Support and Wellbeing" w:history="1">
        <w:r w:rsidRPr="00624F6F">
          <w:rPr>
            <w:rStyle w:val="Hyperlink"/>
          </w:rPr>
          <w:t>University support and wellbeing website</w:t>
        </w:r>
      </w:hyperlink>
      <w:r w:rsidRPr="00624F6F">
        <w:t xml:space="preserve">. </w:t>
      </w:r>
    </w:p>
    <w:p w14:paraId="6C5A79E4" w14:textId="77777777" w:rsidR="00E710A1" w:rsidRDefault="00E710A1" w:rsidP="00044EC0"/>
    <w:p w14:paraId="07D54216" w14:textId="1909B9F5" w:rsidR="00CC109B" w:rsidRPr="00624F6F" w:rsidRDefault="1EE0B5C0" w:rsidP="00044EC0">
      <w:pPr>
        <w:rPr>
          <w:highlight w:val="yellow"/>
        </w:rPr>
      </w:pPr>
      <w:r>
        <w:t xml:space="preserve">As a </w:t>
      </w:r>
      <w:r w:rsidR="45F7826D">
        <w:t>PGR</w:t>
      </w:r>
      <w:r>
        <w:t xml:space="preserve"> of the University you can access</w:t>
      </w:r>
      <w:r w:rsidR="690A93C7">
        <w:t xml:space="preserve"> </w:t>
      </w:r>
      <w:hyperlink r:id="rId106">
        <w:r w:rsidR="00582A0A">
          <w:rPr>
            <w:rStyle w:val="Hyperlink"/>
          </w:rPr>
          <w:t>Togetherall (formerly Big White Wall)</w:t>
        </w:r>
      </w:hyperlink>
      <w:r>
        <w:t xml:space="preserve"> which provides 24/7 online peer and professional support, with trained counsellors. </w:t>
      </w:r>
      <w:r w:rsidR="00582A0A">
        <w:t>Togetherall</w:t>
      </w:r>
      <w:r>
        <w:t xml:space="preserve"> provides a safe space online to get things off your chest, explore your feelings and learn how to improve and self-manage you</w:t>
      </w:r>
      <w:r w:rsidR="49554DDC">
        <w:t xml:space="preserve">r mental health and wellbeing. </w:t>
      </w:r>
      <w:hyperlink r:id="rId107">
        <w:r w:rsidR="49554DDC" w:rsidRPr="4AAF8B75">
          <w:rPr>
            <w:rStyle w:val="Hyperlink"/>
          </w:rPr>
          <w:t>Nightline</w:t>
        </w:r>
      </w:hyperlink>
      <w:r w:rsidR="49554DDC">
        <w:t xml:space="preserve"> is also available 8pm – </w:t>
      </w:r>
      <w:r w:rsidR="00582A0A">
        <w:t>8</w:t>
      </w:r>
      <w:r w:rsidR="4C1CFC4A">
        <w:t xml:space="preserve">am </w:t>
      </w:r>
      <w:r w:rsidR="00582A0A">
        <w:t>any night of the week via instant messaging or phone line service.</w:t>
      </w:r>
    </w:p>
    <w:p w14:paraId="1B550A67" w14:textId="77777777" w:rsidR="00CC109B" w:rsidRPr="00624F6F" w:rsidRDefault="00CC109B" w:rsidP="00044EC0"/>
    <w:p w14:paraId="0FC5F85C" w14:textId="0687C415" w:rsidR="00FF7247" w:rsidRDefault="00173872" w:rsidP="00044EC0">
      <w:r w:rsidRPr="001411CA">
        <w:rPr>
          <w:b/>
          <w:noProof/>
          <w:sz w:val="28"/>
          <w:szCs w:val="28"/>
          <w:highlight w:val="lightGray"/>
          <w:lang w:eastAsia="en-GB"/>
        </w:rPr>
        <mc:AlternateContent>
          <mc:Choice Requires="wps">
            <w:drawing>
              <wp:anchor distT="45720" distB="45720" distL="114300" distR="114300" simplePos="0" relativeHeight="251658250" behindDoc="0" locked="0" layoutInCell="1" allowOverlap="1" wp14:anchorId="6E226A58" wp14:editId="334E3C69">
                <wp:simplePos x="0" y="0"/>
                <wp:positionH relativeFrom="margin">
                  <wp:posOffset>0</wp:posOffset>
                </wp:positionH>
                <wp:positionV relativeFrom="paragraph">
                  <wp:posOffset>718820</wp:posOffset>
                </wp:positionV>
                <wp:extent cx="6020435" cy="1244600"/>
                <wp:effectExtent l="57150" t="57150" r="113665" b="107950"/>
                <wp:wrapSquare wrapText="bothSides"/>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446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57EE1C9E" w14:textId="77777777" w:rsidR="000B3ECC" w:rsidRDefault="000B3ECC" w:rsidP="007E5D93">
                            <w:r w:rsidRPr="00476F4F">
                              <w:rPr>
                                <w:rFonts w:ascii="Calibri" w:eastAsia="Calibri" w:hAnsi="Calibri" w:cs="Calibri"/>
                                <w:color w:val="000000" w:themeColor="text1"/>
                              </w:rPr>
                              <w:t>S</w:t>
                            </w:r>
                            <w:r>
                              <w:t>tudent support tip</w:t>
                            </w:r>
                          </w:p>
                          <w:p w14:paraId="64CCBB8D" w14:textId="77777777" w:rsidR="000B3ECC" w:rsidRPr="00476F4F" w:rsidRDefault="000B3ECC" w:rsidP="007E5D93"/>
                          <w:p w14:paraId="12AC90E0" w14:textId="77777777" w:rsidR="000B3ECC" w:rsidRDefault="000B3ECC" w:rsidP="007E5D93">
                            <w:r w:rsidRPr="007E5D93">
                              <w:t>If you are not sure who can support you with the challenges you are facing, start with speaking to your Graduate School or supervisor(s). They will be able to point you in the right direction of what resources or further advice you might need.</w:t>
                            </w:r>
                          </w:p>
                          <w:p w14:paraId="56EC3AA2" w14:textId="77777777" w:rsidR="000B3ECC" w:rsidRPr="001411CA" w:rsidRDefault="000B3ECC" w:rsidP="007E5D93"/>
                          <w:p w14:paraId="3F922A4D" w14:textId="77777777" w:rsidR="000B3ECC" w:rsidRDefault="000B3ECC" w:rsidP="007E5D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E226A58" id="Text Box 11" o:spid="_x0000_s1035" style="position:absolute;margin-left:0;margin-top:56.6pt;width:474.05pt;height:98pt;z-index:25165825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" fillcolor="white [3201]" strokecolor="#4472c4 [3208]" strokeweight="3pt">
                <v:stroke joinstyle="miter"/>
                <v:shadow on="t" color="black" opacity="26214f" origin="-.5,-.5" offset=".74836mm,.74836mm"/>
                <v:textbox>
                  <w:txbxContent>
                    <w:p w14:paraId="57EE1C9E" w14:textId="77777777" w:rsidR="000B3ECC" w:rsidRDefault="000B3ECC" w:rsidP="007E5D93">
                      <w:r w:rsidRPr="00476F4F">
                        <w:rPr>
                          <w:rFonts w:ascii="Calibri" w:eastAsia="Calibri" w:hAnsi="Calibri" w:cs="Calibri"/>
                          <w:color w:val="000000" w:themeColor="text1"/>
                        </w:rPr>
                        <w:t>S</w:t>
                      </w:r>
                      <w:r>
                        <w:t>tudent support tip</w:t>
                      </w:r>
                    </w:p>
                    <w:p w14:paraId="64CCBB8D" w14:textId="77777777" w:rsidR="000B3ECC" w:rsidRPr="00476F4F" w:rsidRDefault="000B3ECC" w:rsidP="007E5D93"/>
                    <w:p w14:paraId="12AC90E0" w14:textId="77777777" w:rsidR="000B3ECC" w:rsidRDefault="000B3ECC" w:rsidP="007E5D93">
                      <w:r w:rsidRPr="007E5D93">
                        <w:t>If you are not sure who can support you with the challenges you are facing, start with speaking to your Graduate School or supervisor(s). They will be able to point you in the right direction of what resources or further advice you might need.</w:t>
                      </w:r>
                    </w:p>
                    <w:p w14:paraId="56EC3AA2" w14:textId="77777777" w:rsidR="000B3ECC" w:rsidRPr="001411CA" w:rsidRDefault="000B3ECC" w:rsidP="007E5D93"/>
                    <w:p w14:paraId="3F922A4D" w14:textId="77777777" w:rsidR="000B3ECC" w:rsidRDefault="000B3ECC" w:rsidP="007E5D93"/>
                  </w:txbxContent>
                </v:textbox>
                <w10:wrap type="square" anchorx="margin"/>
              </v:roundrect>
            </w:pict>
          </mc:Fallback>
        </mc:AlternateContent>
      </w:r>
      <w:r w:rsidR="00CC109B" w:rsidRPr="00624F6F">
        <w:t xml:space="preserve">You can also meet with the </w:t>
      </w:r>
      <w:r w:rsidR="00195A3E">
        <w:t>DPGRS</w:t>
      </w:r>
      <w:r w:rsidR="00CC109B" w:rsidRPr="00624F6F">
        <w:t xml:space="preserve"> </w:t>
      </w:r>
      <w:r w:rsidR="006002B9">
        <w:t xml:space="preserve">in your school </w:t>
      </w:r>
      <w:r w:rsidR="00CC109B" w:rsidRPr="00624F6F">
        <w:t xml:space="preserve">at any time during the year to discuss any academic or personal issues. You should be offered a meeting with them (without your supervisors) at least once a year by your Graduate School. </w:t>
      </w:r>
    </w:p>
    <w:p w14:paraId="10D9D91C" w14:textId="77777777" w:rsidR="00FF7247" w:rsidRDefault="00FF7247" w:rsidP="00044EC0"/>
    <w:p w14:paraId="462F469C" w14:textId="14E30ADE" w:rsidR="00FF7247" w:rsidRPr="00FC0960" w:rsidRDefault="00FF7247" w:rsidP="00044EC0">
      <w:pPr>
        <w:rPr>
          <w:u w:val="single"/>
        </w:rPr>
      </w:pPr>
      <w:r w:rsidRPr="00FC0960">
        <w:rPr>
          <w:u w:val="single"/>
        </w:rPr>
        <w:t xml:space="preserve">Equality and Inclusion </w:t>
      </w:r>
    </w:p>
    <w:p w14:paraId="1EB4AEA8" w14:textId="7AAA0761" w:rsidR="00FF7247" w:rsidRDefault="00FF7247" w:rsidP="00044EC0">
      <w:r>
        <w:t xml:space="preserve">The University of Leeds is committed to the principle of equality and is determined to treat all PGRs fairly, and avoid all unlawful forms of discrimination on grounds of gender (including pregnancy, trans status or marital status), race (including colour, nationality, ethnic origin or national origin), sexual orientation, disability, religion or belief, and age. We recognise that, in order to enable all PGRs to have equal access to our facilities and educational opportunities, some PGRs may require specialist support or adjustments (for example, to learning materials). We therefore aim to take a </w:t>
      </w:r>
      <w:r>
        <w:lastRenderedPageBreak/>
        <w:t xml:space="preserve">flexible approach, wherever possible, when responding to the individual needs of PGRs. We work hard to meet the needs of a diverse student population and provide a safe, supportive and welcoming environment for all. We also expect all PGRs to work with the University in making this a non-discriminatory and inclusive environment. If you have any concerns relating to an equality or diversity issue within your </w:t>
      </w:r>
      <w:r w:rsidR="0032773E">
        <w:t>School or Faculty</w:t>
      </w:r>
      <w:r>
        <w:t xml:space="preserve">, or if you would like to suggest a way in which we might make our practices more inclusive, please </w:t>
      </w:r>
      <w:r w:rsidRPr="0032773E">
        <w:t xml:space="preserve">contact </w:t>
      </w:r>
      <w:r w:rsidR="0032773E" w:rsidRPr="0032773E">
        <w:t>your Graduate School.</w:t>
      </w:r>
    </w:p>
    <w:p w14:paraId="2B79EBB7" w14:textId="10822A3F" w:rsidR="008E6657" w:rsidRDefault="008E6657" w:rsidP="00044EC0"/>
    <w:p w14:paraId="198A94D4" w14:textId="11B71B1C" w:rsidR="008E6657" w:rsidRDefault="008E6657" w:rsidP="008E6657">
      <w:r w:rsidRPr="00872E6F">
        <w:t xml:space="preserve">The </w:t>
      </w:r>
      <w:r w:rsidR="0032773E" w:rsidRPr="00872E6F">
        <w:t xml:space="preserve">Equality and Inclusion </w:t>
      </w:r>
      <w:r w:rsidR="00C10769" w:rsidRPr="00872E6F">
        <w:t>Unit</w:t>
      </w:r>
      <w:r w:rsidR="0032773E" w:rsidRPr="00872E6F">
        <w:t xml:space="preserve"> have</w:t>
      </w:r>
      <w:r w:rsidRPr="00872E6F">
        <w:t xml:space="preserve"> information/resources around a number of areas </w:t>
      </w:r>
      <w:r w:rsidR="0032773E" w:rsidRPr="00872E6F">
        <w:t xml:space="preserve">including </w:t>
      </w:r>
      <w:r w:rsidRPr="00872E6F">
        <w:t xml:space="preserve">guidance to support </w:t>
      </w:r>
      <w:hyperlink r:id="rId108" w:history="1">
        <w:r w:rsidR="00872E6F" w:rsidRPr="00872E6F">
          <w:rPr>
            <w:rStyle w:val="Hyperlink"/>
          </w:rPr>
          <w:t>T</w:t>
        </w:r>
        <w:r w:rsidRPr="00872E6F">
          <w:rPr>
            <w:rStyle w:val="Hyperlink"/>
          </w:rPr>
          <w:t>rans staff and students</w:t>
        </w:r>
      </w:hyperlink>
      <w:r w:rsidRPr="00872E6F">
        <w:t>,</w:t>
      </w:r>
      <w:r w:rsidR="0032773E" w:rsidRPr="00872E6F">
        <w:t xml:space="preserve"> students who are pregnant, students who have very young children,</w:t>
      </w:r>
      <w:r w:rsidR="00C10769" w:rsidRPr="00872E6F">
        <w:t xml:space="preserve"> plus many more. </w:t>
      </w:r>
      <w:hyperlink r:id="rId109" w:history="1">
        <w:r w:rsidR="00C10769" w:rsidRPr="00872E6F">
          <w:rPr>
            <w:rStyle w:val="Hyperlink"/>
          </w:rPr>
          <w:t>Their policies and guidance can be accessed on their website</w:t>
        </w:r>
      </w:hyperlink>
      <w:r w:rsidR="00C10769" w:rsidRPr="00872E6F">
        <w:t>.</w:t>
      </w:r>
    </w:p>
    <w:p w14:paraId="6C9B7C64" w14:textId="77777777" w:rsidR="008E6657" w:rsidRDefault="008E6657" w:rsidP="00044EC0"/>
    <w:p w14:paraId="0FCA189F" w14:textId="2885B5AA" w:rsidR="00872E6F" w:rsidRPr="00872E6F" w:rsidRDefault="00872E6F" w:rsidP="00872E6F">
      <w:pPr>
        <w:rPr>
          <w:u w:val="single"/>
        </w:rPr>
      </w:pPr>
      <w:r w:rsidRPr="00872E6F">
        <w:rPr>
          <w:u w:val="single"/>
        </w:rPr>
        <w:t>Pregnancy</w:t>
      </w:r>
    </w:p>
    <w:p w14:paraId="226E65F8" w14:textId="212DD3D8" w:rsidR="00872E6F" w:rsidRDefault="00872E6F" w:rsidP="5D0CD60B">
      <w:pPr>
        <w:rPr>
          <w:rStyle w:val="Hyperlink"/>
        </w:rPr>
      </w:pPr>
      <w:r>
        <w:t>A PGR who becomes pregnant is encour</w:t>
      </w:r>
      <w:r w:rsidR="00473C7A">
        <w:t xml:space="preserve">aged to discuss the support needs of this in relation to their </w:t>
      </w:r>
      <w:r>
        <w:t xml:space="preserve">programme of study at an early stage of the pregnancy. They may approach any member of staff with whom they feel comfortable, and seek information and advice in the </w:t>
      </w:r>
      <w:hyperlink r:id="rId110">
        <w:r w:rsidRPr="5D0CD60B">
          <w:rPr>
            <w:rStyle w:val="Hyperlink"/>
          </w:rPr>
          <w:t>University’s policy on support for pregnant students and students with very young children</w:t>
        </w:r>
      </w:hyperlink>
      <w:r w:rsidRPr="5D0CD60B">
        <w:rPr>
          <w:rStyle w:val="Hyperlink"/>
        </w:rPr>
        <w:t>.</w:t>
      </w:r>
    </w:p>
    <w:p w14:paraId="49B4B6A0" w14:textId="3E1AEE3B" w:rsidR="00872E6F" w:rsidRDefault="00872E6F" w:rsidP="00872E6F">
      <w:pPr>
        <w:rPr>
          <w:rStyle w:val="Hyperlink"/>
          <w:iCs/>
        </w:rPr>
      </w:pPr>
    </w:p>
    <w:p w14:paraId="2A322866" w14:textId="1230234A" w:rsidR="00872E6F" w:rsidRPr="00872E6F" w:rsidRDefault="00872E6F" w:rsidP="00872E6F">
      <w:pPr>
        <w:rPr>
          <w:rStyle w:val="Hyperlink"/>
          <w:iCs/>
          <w:color w:val="auto"/>
        </w:rPr>
      </w:pPr>
      <w:r w:rsidRPr="00872E6F">
        <w:rPr>
          <w:rStyle w:val="Hyperlink"/>
          <w:iCs/>
          <w:color w:val="auto"/>
        </w:rPr>
        <w:t>Parental leave</w:t>
      </w:r>
    </w:p>
    <w:p w14:paraId="142EF7C3" w14:textId="42A3EBCF" w:rsidR="00872E6F" w:rsidRPr="00A06C68" w:rsidRDefault="00661EE1" w:rsidP="00872E6F">
      <w:pPr>
        <w:rPr>
          <w:iCs/>
          <w:color w:val="000080"/>
          <w:u w:val="single"/>
        </w:rPr>
      </w:pPr>
      <w:r>
        <w:t xml:space="preserve">For PGRs, periods </w:t>
      </w:r>
      <w:r w:rsidRPr="00A06C68">
        <w:t>of parental</w:t>
      </w:r>
      <w:r w:rsidR="00872E6F" w:rsidRPr="00A06C68">
        <w:t xml:space="preserve"> or adoption leave are normally managed under the suspension of studies process (and/or authorised absence). Periods of suspension for </w:t>
      </w:r>
      <w:r w:rsidRPr="00A06C68">
        <w:t>parental</w:t>
      </w:r>
      <w:r w:rsidR="00872E6F" w:rsidRPr="00A06C68">
        <w:t xml:space="preserve"> or adoption leave are not included towards the normal overall limit on suspensions/extensions over a candidature. Suspensions of studies have to be recorded in whole months, however PGRs can commence or return from a period of leave at any point in the month, by recording some of the period of leave under the authorised absence category, in addition to any period of suspension. PGRs may also choose to take any period of annual leave immediately before or after a period of leave.</w:t>
      </w:r>
    </w:p>
    <w:p w14:paraId="2C96FDAC" w14:textId="77777777" w:rsidR="00872E6F" w:rsidRPr="00A06C68" w:rsidRDefault="00872E6F" w:rsidP="00872E6F"/>
    <w:p w14:paraId="77491080" w14:textId="12C4BF74" w:rsidR="00872E6F" w:rsidRPr="00872E6F" w:rsidRDefault="00872E6F" w:rsidP="00872E6F">
      <w:r w:rsidRPr="00A06C68">
        <w:t xml:space="preserve">If you are in receipt of funding, please contact your Graduate School Office who can discuss possible </w:t>
      </w:r>
      <w:r w:rsidR="00661EE1" w:rsidRPr="00A06C68">
        <w:t xml:space="preserve">parental </w:t>
      </w:r>
      <w:r w:rsidR="00661EE1">
        <w:t>leave</w:t>
      </w:r>
      <w:r w:rsidRPr="00872E6F">
        <w:t xml:space="preserve"> pay arrangements with you.</w:t>
      </w:r>
    </w:p>
    <w:p w14:paraId="17E932BE" w14:textId="0A1DC41E" w:rsidR="00872E6F" w:rsidRDefault="00872E6F" w:rsidP="00872E6F"/>
    <w:p w14:paraId="5344A7D9" w14:textId="0DA52152" w:rsidR="00872E6F" w:rsidRPr="00B81CD7" w:rsidRDefault="00872E6F" w:rsidP="00872E6F">
      <w:pPr>
        <w:rPr>
          <w:u w:val="single"/>
        </w:rPr>
      </w:pPr>
      <w:r w:rsidRPr="00B81CD7">
        <w:rPr>
          <w:u w:val="single"/>
        </w:rPr>
        <w:t>PGRs who are parents or carers</w:t>
      </w:r>
    </w:p>
    <w:p w14:paraId="37EF41CD" w14:textId="5D93A3F9" w:rsidR="00872E6F" w:rsidRDefault="00872E6F" w:rsidP="00872E6F">
      <w:r>
        <w:t xml:space="preserve">We believe that being or becoming responsible for a child or dependant adult should not, in itself, be a barrier to your research. The University is committed to being as flexible as possible, whilst, at the same time, making sure that any accommodations made for you will not compromise academic standards. Further information can be found in the </w:t>
      </w:r>
      <w:hyperlink r:id="rId111" w:history="1">
        <w:r w:rsidRPr="00872E6F">
          <w:rPr>
            <w:rStyle w:val="Hyperlink"/>
          </w:rPr>
          <w:t>policy on support for pregnant students and students with very young children</w:t>
        </w:r>
      </w:hyperlink>
      <w:r>
        <w:t xml:space="preserve">, and the </w:t>
      </w:r>
      <w:hyperlink r:id="rId112" w:history="1">
        <w:r w:rsidRPr="00872E6F">
          <w:rPr>
            <w:rStyle w:val="Hyperlink"/>
          </w:rPr>
          <w:t>policy on support for students who are parents or carers</w:t>
        </w:r>
      </w:hyperlink>
      <w:r>
        <w:t>.</w:t>
      </w:r>
    </w:p>
    <w:p w14:paraId="040677B4" w14:textId="1836C63E" w:rsidR="00872E6F" w:rsidRDefault="00872E6F" w:rsidP="00872E6F"/>
    <w:p w14:paraId="33DB758F" w14:textId="69563C51" w:rsidR="00582A0A" w:rsidRPr="00B81CD7" w:rsidRDefault="00C137B5" w:rsidP="00C2401D">
      <w:pPr>
        <w:rPr>
          <w:u w:val="single"/>
        </w:rPr>
      </w:pPr>
      <w:r w:rsidRPr="001411CA">
        <w:rPr>
          <w:b/>
          <w:noProof/>
          <w:sz w:val="28"/>
          <w:szCs w:val="28"/>
          <w:highlight w:val="lightGray"/>
          <w:lang w:eastAsia="en-GB"/>
        </w:rPr>
        <mc:AlternateContent>
          <mc:Choice Requires="wps">
            <w:drawing>
              <wp:anchor distT="45720" distB="45720" distL="114300" distR="114300" simplePos="0" relativeHeight="251658251" behindDoc="0" locked="0" layoutInCell="1" allowOverlap="1" wp14:anchorId="0F1860C7" wp14:editId="5AE29F8A">
                <wp:simplePos x="0" y="0"/>
                <wp:positionH relativeFrom="margin">
                  <wp:align>right</wp:align>
                </wp:positionH>
                <wp:positionV relativeFrom="paragraph">
                  <wp:posOffset>57150</wp:posOffset>
                </wp:positionV>
                <wp:extent cx="6020435" cy="1244600"/>
                <wp:effectExtent l="57150" t="57150" r="113665" b="107950"/>
                <wp:wrapSquare wrapText="bothSides"/>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446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4A438EB" w14:textId="77777777" w:rsidR="000B3ECC" w:rsidRDefault="000B3ECC" w:rsidP="00C137B5">
                            <w:r w:rsidRPr="00476F4F">
                              <w:rPr>
                                <w:rFonts w:ascii="Calibri" w:eastAsia="Calibri" w:hAnsi="Calibri" w:cs="Calibri"/>
                                <w:color w:val="000000" w:themeColor="text1"/>
                              </w:rPr>
                              <w:t>S</w:t>
                            </w:r>
                            <w:r>
                              <w:t>tudent support tip</w:t>
                            </w:r>
                          </w:p>
                          <w:p w14:paraId="1B28628B" w14:textId="77777777" w:rsidR="000B3ECC" w:rsidRPr="00476F4F" w:rsidRDefault="000B3ECC" w:rsidP="00C137B5"/>
                          <w:p w14:paraId="6E7D0377" w14:textId="77777777" w:rsidR="000B3ECC" w:rsidRDefault="000B3ECC" w:rsidP="00C137B5">
                            <w:r w:rsidRPr="00C137B5">
                              <w:t xml:space="preserve">Studying whilst also acting as a carer can be challenging, if you find yourself in a situation where you are struggling to manage your commitments please contact the Graduate School Office who can advise you of the options available. </w:t>
                            </w:r>
                          </w:p>
                          <w:p w14:paraId="350B3601" w14:textId="77777777" w:rsidR="000B3ECC" w:rsidRPr="001411CA" w:rsidRDefault="000B3ECC" w:rsidP="00C137B5"/>
                          <w:p w14:paraId="0A23979D" w14:textId="77777777" w:rsidR="000B3ECC" w:rsidRDefault="000B3ECC"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0F1860C7" id="Text Box 12" o:spid="_x0000_s1036" style="position:absolute;margin-left:422.85pt;margin-top:4.5pt;width:474.05pt;height:98pt;z-index:251658251;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" fillcolor="white [3201]" strokecolor="#4472c4 [3208]" strokeweight="3pt">
                <v:stroke joinstyle="miter"/>
                <v:shadow on="t" color="black" opacity="26214f" origin="-.5,-.5" offset=".74836mm,.74836mm"/>
                <v:textbox>
                  <w:txbxContent>
                    <w:p w14:paraId="34A438EB" w14:textId="77777777" w:rsidR="000B3ECC" w:rsidRDefault="000B3ECC" w:rsidP="00C137B5">
                      <w:r w:rsidRPr="00476F4F">
                        <w:rPr>
                          <w:rFonts w:ascii="Calibri" w:eastAsia="Calibri" w:hAnsi="Calibri" w:cs="Calibri"/>
                          <w:color w:val="000000" w:themeColor="text1"/>
                        </w:rPr>
                        <w:t>S</w:t>
                      </w:r>
                      <w:r>
                        <w:t>tudent support tip</w:t>
                      </w:r>
                    </w:p>
                    <w:p w14:paraId="1B28628B" w14:textId="77777777" w:rsidR="000B3ECC" w:rsidRPr="00476F4F" w:rsidRDefault="000B3ECC" w:rsidP="00C137B5"/>
                    <w:p w14:paraId="6E7D0377" w14:textId="77777777" w:rsidR="000B3ECC" w:rsidRDefault="000B3ECC" w:rsidP="00C137B5">
                      <w:r w:rsidRPr="00C137B5">
                        <w:t xml:space="preserve">Studying whilst also acting as a carer can be challenging, if you find yourself in a situation where you are struggling to manage your commitments please contact the Graduate School Office who can advise you of the options available. </w:t>
                      </w:r>
                    </w:p>
                    <w:p w14:paraId="350B3601" w14:textId="77777777" w:rsidR="000B3ECC" w:rsidRPr="001411CA" w:rsidRDefault="000B3ECC" w:rsidP="00C137B5"/>
                    <w:p w14:paraId="0A23979D" w14:textId="77777777" w:rsidR="000B3ECC" w:rsidRDefault="000B3ECC" w:rsidP="00C137B5"/>
                  </w:txbxContent>
                </v:textbox>
                <w10:wrap type="square" anchorx="margin"/>
              </v:roundrect>
            </w:pict>
          </mc:Fallback>
        </mc:AlternateContent>
      </w:r>
      <w:r w:rsidR="00582A0A" w:rsidRPr="00B81CD7">
        <w:rPr>
          <w:u w:val="single"/>
        </w:rPr>
        <w:t>Support for disabled PGRs</w:t>
      </w:r>
    </w:p>
    <w:p w14:paraId="0539CB6A" w14:textId="0CF2313C" w:rsidR="00582A0A" w:rsidRDefault="00582A0A" w:rsidP="00582A0A">
      <w:r w:rsidRPr="00B121F8">
        <w:t xml:space="preserve">The University of Leeds is committed to providing high-quality advice and support for </w:t>
      </w:r>
      <w:r w:rsidRPr="00F431B6">
        <w:t>PGRs who:</w:t>
      </w:r>
    </w:p>
    <w:p w14:paraId="12E1C1F8"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are D/deaf or hearing impaired</w:t>
      </w:r>
    </w:p>
    <w:p w14:paraId="79DB122B"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lastRenderedPageBreak/>
        <w:t>are blind or visually impaired</w:t>
      </w:r>
    </w:p>
    <w:p w14:paraId="6454FBF9"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physical disability, and/or mobility difficulties</w:t>
      </w:r>
    </w:p>
    <w:p w14:paraId="2B535F24"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specific learning difficulty (for example, dyslexia or dyspraxia)</w:t>
      </w:r>
    </w:p>
    <w:p w14:paraId="3875C032"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neurodevelopmental condition (for example, AD(H)D)</w:t>
      </w:r>
    </w:p>
    <w:p w14:paraId="185B0905"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neurological condition (for example, MS, epilepsy, Tourette Syndrome, stammer)</w:t>
      </w:r>
    </w:p>
    <w:p w14:paraId="7775C9E6"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are autistic</w:t>
      </w:r>
    </w:p>
    <w:p w14:paraId="7CCF6886"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mental health condition</w:t>
      </w:r>
    </w:p>
    <w:p w14:paraId="3BE9D324"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long-term medical condition (e.g. chronic fatigue syndrome, asthma, diabetes, cancer, HIV)</w:t>
      </w:r>
    </w:p>
    <w:p w14:paraId="42578817" w14:textId="1455ECAA"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combination of these</w:t>
      </w:r>
    </w:p>
    <w:p w14:paraId="09ED77DA" w14:textId="77777777" w:rsidR="00582A0A" w:rsidRPr="00B121F8" w:rsidRDefault="00582A0A" w:rsidP="00582A0A"/>
    <w:p w14:paraId="07B7C7D3" w14:textId="4C71A179" w:rsidR="00872E6F" w:rsidRDefault="00582A0A" w:rsidP="00872E6F">
      <w:r>
        <w:t xml:space="preserve">If any of the above applies to you, the University’s Disability Services team will be pleased to talk to you about the support that you need in order to access your studies here at Leeds. For more information about disclosing your disability, funding and support, please visit </w:t>
      </w:r>
      <w:r w:rsidRPr="00A06C68">
        <w:t xml:space="preserve">the </w:t>
      </w:r>
      <w:hyperlink r:id="rId113" w:history="1">
        <w:r w:rsidRPr="00A06C68">
          <w:rPr>
            <w:rStyle w:val="Hyperlink"/>
          </w:rPr>
          <w:t>Disabled PGRs website</w:t>
        </w:r>
      </w:hyperlink>
      <w:r w:rsidRPr="00A06C68">
        <w:t>.</w:t>
      </w:r>
      <w:r w:rsidR="00872E6F" w:rsidRPr="00A06C68">
        <w:t xml:space="preserve"> Any</w:t>
      </w:r>
      <w:r w:rsidR="00872E6F" w:rsidRPr="00872E6F">
        <w:t xml:space="preserve"> disclosure you make will be treated with discretion and information will only be shared with your permission.</w:t>
      </w:r>
      <w:r w:rsidR="00872E6F">
        <w:t xml:space="preserve"> </w:t>
      </w:r>
    </w:p>
    <w:p w14:paraId="30799A22" w14:textId="4787E739" w:rsidR="00872E6F" w:rsidRDefault="00473C7A" w:rsidP="00872E6F">
      <w:r w:rsidRPr="001411CA">
        <w:rPr>
          <w:b/>
          <w:noProof/>
          <w:sz w:val="28"/>
          <w:szCs w:val="28"/>
          <w:highlight w:val="lightGray"/>
          <w:lang w:eastAsia="en-GB"/>
        </w:rPr>
        <mc:AlternateContent>
          <mc:Choice Requires="wps">
            <w:drawing>
              <wp:anchor distT="45720" distB="45720" distL="114300" distR="114300" simplePos="0" relativeHeight="251658252" behindDoc="0" locked="0" layoutInCell="1" allowOverlap="1" wp14:anchorId="35C244A0" wp14:editId="184FE6B7">
                <wp:simplePos x="0" y="0"/>
                <wp:positionH relativeFrom="margin">
                  <wp:align>right</wp:align>
                </wp:positionH>
                <wp:positionV relativeFrom="paragraph">
                  <wp:posOffset>304800</wp:posOffset>
                </wp:positionV>
                <wp:extent cx="6020435" cy="2208530"/>
                <wp:effectExtent l="57150" t="57150" r="113665" b="115570"/>
                <wp:wrapSquare wrapText="bothSides"/>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220853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070AAF9F" w14:textId="5B422305" w:rsidR="000B3ECC" w:rsidRPr="00C137B5" w:rsidRDefault="000B3ECC" w:rsidP="00C137B5">
                            <w:r w:rsidRPr="00C137B5">
                              <w:rPr>
                                <w:rFonts w:ascii="Calibri" w:eastAsia="Calibri" w:hAnsi="Calibri" w:cs="Calibri"/>
                                <w:color w:val="000000" w:themeColor="text1"/>
                              </w:rPr>
                              <w:t>S</w:t>
                            </w:r>
                            <w:r w:rsidRPr="00C137B5">
                              <w:t>tudent support tips</w:t>
                            </w:r>
                          </w:p>
                          <w:p w14:paraId="40002806" w14:textId="77777777" w:rsidR="000B3ECC" w:rsidRPr="00C137B5" w:rsidRDefault="000B3ECC" w:rsidP="00C137B5"/>
                          <w:p w14:paraId="410F21A5" w14:textId="77777777" w:rsidR="000B3ECC" w:rsidRPr="00C137B5" w:rsidRDefault="000B3ECC" w:rsidP="00C137B5">
                            <w:r w:rsidRPr="00C137B5">
                              <w:t xml:space="preserve">You can self-refer to Disability Services at any point during your candidature. Remember, if your health/learning challenges change during your studies please keep colleagues in Disability Services up to date with your situation. </w:t>
                            </w:r>
                          </w:p>
                          <w:p w14:paraId="7C8A992B" w14:textId="77777777" w:rsidR="000B3ECC" w:rsidRPr="00C137B5" w:rsidRDefault="000B3ECC" w:rsidP="00C137B5"/>
                          <w:p w14:paraId="5C9C5A18" w14:textId="77777777" w:rsidR="000B3ECC" w:rsidRPr="00C137B5" w:rsidRDefault="000B3ECC" w:rsidP="00C137B5"/>
                          <w:p w14:paraId="05CE0C1B" w14:textId="7FB4F808" w:rsidR="000B3ECC" w:rsidRDefault="000B3ECC" w:rsidP="00C137B5">
                            <w:r w:rsidRPr="00C137B5">
                              <w:t>You are also very welcome to talk to your Graduate School directly about any adjustments or support that you might require. Contact your Graduate School to arrange a time to speak to someone.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5C244A0" id="Text Box 13" o:spid="_x0000_s1037" style="position:absolute;margin-left:422.85pt;margin-top:24pt;width:474.05pt;height:173.9pt;z-index:25165825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" fillcolor="white [3201]" strokecolor="#4472c4 [3208]" strokeweight="3pt">
                <v:stroke joinstyle="miter"/>
                <v:shadow on="t" color="black" opacity="26214f" origin="-.5,-.5" offset=".74836mm,.74836mm"/>
                <v:textbox>
                  <w:txbxContent>
                    <w:p w14:paraId="070AAF9F" w14:textId="5B422305" w:rsidR="000B3ECC" w:rsidRPr="00C137B5" w:rsidRDefault="000B3ECC" w:rsidP="00C137B5">
                      <w:r w:rsidRPr="00C137B5">
                        <w:rPr>
                          <w:rFonts w:ascii="Calibri" w:eastAsia="Calibri" w:hAnsi="Calibri" w:cs="Calibri"/>
                          <w:color w:val="000000" w:themeColor="text1"/>
                        </w:rPr>
                        <w:t>S</w:t>
                      </w:r>
                      <w:r w:rsidRPr="00C137B5">
                        <w:t>tudent support tips</w:t>
                      </w:r>
                    </w:p>
                    <w:p w14:paraId="40002806" w14:textId="77777777" w:rsidR="000B3ECC" w:rsidRPr="00C137B5" w:rsidRDefault="000B3ECC" w:rsidP="00C137B5"/>
                    <w:p w14:paraId="410F21A5" w14:textId="77777777" w:rsidR="000B3ECC" w:rsidRPr="00C137B5" w:rsidRDefault="000B3ECC" w:rsidP="00C137B5">
                      <w:r w:rsidRPr="00C137B5">
                        <w:t xml:space="preserve">You can self-refer to Disability Services at any point during your candidature. Remember, if your health/learning challenges change during your studies please keep colleagues in Disability Services up to date with your situation. </w:t>
                      </w:r>
                    </w:p>
                    <w:p w14:paraId="7C8A992B" w14:textId="77777777" w:rsidR="000B3ECC" w:rsidRPr="00C137B5" w:rsidRDefault="000B3ECC" w:rsidP="00C137B5"/>
                    <w:p w14:paraId="5C9C5A18" w14:textId="77777777" w:rsidR="000B3ECC" w:rsidRPr="00C137B5" w:rsidRDefault="000B3ECC" w:rsidP="00C137B5"/>
                    <w:p w14:paraId="05CE0C1B" w14:textId="7FB4F808" w:rsidR="000B3ECC" w:rsidRDefault="000B3ECC" w:rsidP="00C137B5">
                      <w:r w:rsidRPr="00C137B5">
                        <w:t>You are also very welcome to talk to your Graduate School directly about any adjustments or support that you might require. Contact your Graduate School to arrange a time to speak to someone.</w:t>
                      </w:r>
                    </w:p>
                  </w:txbxContent>
                </v:textbox>
                <w10:wrap type="square" anchorx="margin"/>
              </v:roundrect>
            </w:pict>
          </mc:Fallback>
        </mc:AlternateContent>
      </w:r>
    </w:p>
    <w:p w14:paraId="550E60A7" w14:textId="3EAB2A70" w:rsidR="00C137B5" w:rsidRDefault="00C137B5" w:rsidP="00872E6F"/>
    <w:p w14:paraId="6D806B38" w14:textId="77777777" w:rsidR="00582A0A" w:rsidRPr="00B81CD7" w:rsidRDefault="00582A0A" w:rsidP="00582A0A">
      <w:pPr>
        <w:rPr>
          <w:u w:val="single"/>
        </w:rPr>
      </w:pPr>
      <w:r w:rsidRPr="00B81CD7">
        <w:rPr>
          <w:u w:val="single"/>
        </w:rPr>
        <w:t>Reasonable Adjustments</w:t>
      </w:r>
    </w:p>
    <w:p w14:paraId="287CE50A" w14:textId="5E454A3A" w:rsidR="00CC109B" w:rsidRDefault="00582A0A" w:rsidP="00582A0A">
      <w:r w:rsidRPr="00624F6F">
        <w:t xml:space="preserve">The process for identifying and agreeing support and reasonable adjustments for the transfer viva and final oral examination is set out in the </w:t>
      </w:r>
      <w:hyperlink r:id="rId114" w:tooltip="PGR Reasonable Adjustments document download" w:history="1">
        <w:r w:rsidR="006C6953">
          <w:rPr>
            <w:rStyle w:val="Hyperlink"/>
          </w:rPr>
          <w:t>PGR Reasonable Adjustments document available from the Student Education Service (SES) website</w:t>
        </w:r>
      </w:hyperlink>
      <w:r w:rsidRPr="00624F6F">
        <w:t>.</w:t>
      </w:r>
      <w:r>
        <w:t xml:space="preserve"> </w:t>
      </w:r>
      <w:r w:rsidRPr="00624F6F">
        <w:t xml:space="preserve">There are time limits for the assessment/examination and it is therefore important that the need for reasonable adjustments is identified well in advance of the transfer and viva process to allow due consideration to be given prior to assessment/examination. </w:t>
      </w:r>
      <w:r>
        <w:t xml:space="preserve">You are asked to </w:t>
      </w:r>
      <w:r w:rsidRPr="00872E6F">
        <w:t>work in partnership with your School, Graduate School and Disability Services to</w:t>
      </w:r>
      <w:r w:rsidRPr="00624F6F">
        <w:t xml:space="preserve"> identify when reasonable adjustments may be required for the transfer and viva processes, and what those reasonable adjustments might be. </w:t>
      </w:r>
      <w:r>
        <w:t xml:space="preserve">There is also more information on the process on the </w:t>
      </w:r>
      <w:hyperlink r:id="rId115" w:history="1">
        <w:r w:rsidRPr="00484EEB">
          <w:rPr>
            <w:rStyle w:val="Hyperlink"/>
          </w:rPr>
          <w:t>Disabled PGRs</w:t>
        </w:r>
      </w:hyperlink>
      <w:r>
        <w:t xml:space="preserve"> page.</w:t>
      </w:r>
    </w:p>
    <w:p w14:paraId="3AEF44E5" w14:textId="77777777" w:rsidR="00872E6F" w:rsidRDefault="00872E6F" w:rsidP="00582A0A"/>
    <w:p w14:paraId="28B0BBE7" w14:textId="77777777" w:rsidR="00EF3ED9" w:rsidRPr="00FC0960" w:rsidRDefault="00EF3ED9" w:rsidP="00044EC0">
      <w:pPr>
        <w:rPr>
          <w:u w:val="single"/>
        </w:rPr>
      </w:pPr>
      <w:r w:rsidRPr="00FC0960">
        <w:rPr>
          <w:u w:val="single"/>
        </w:rPr>
        <w:t>Prayer, contemplation and faith based support</w:t>
      </w:r>
    </w:p>
    <w:p w14:paraId="1F255AFF" w14:textId="6F65D489" w:rsidR="00EF3ED9" w:rsidRDefault="00EF3ED9" w:rsidP="00044EC0">
      <w:r w:rsidRPr="003B083F">
        <w:t xml:space="preserve">The University has a </w:t>
      </w:r>
      <w:hyperlink r:id="rId116" w:history="1">
        <w:r w:rsidRPr="006002B9">
          <w:rPr>
            <w:rStyle w:val="Hyperlink"/>
          </w:rPr>
          <w:t>number of spaces</w:t>
        </w:r>
      </w:hyperlink>
      <w:r w:rsidRPr="003B083F">
        <w:t xml:space="preserve"> on campus available for prayer and quiet contemplation, whether you practise a particular faith or not.</w:t>
      </w:r>
      <w:r>
        <w:t xml:space="preserve"> </w:t>
      </w:r>
      <w:r w:rsidRPr="003B083F">
        <w:t>If you practise a faith, you can be confident that you will be able to follow your beliefs in Leeds and find support and in</w:t>
      </w:r>
      <w:r>
        <w:t xml:space="preserve">formation related to your faith. The Equality Policy Unit also publishes a </w:t>
      </w:r>
      <w:hyperlink r:id="rId117" w:tooltip="Calendar" w:history="1">
        <w:r w:rsidRPr="003B083F">
          <w:rPr>
            <w:rStyle w:val="Hyperlink"/>
          </w:rPr>
          <w:t>religious festivals and events calendar</w:t>
        </w:r>
      </w:hyperlink>
      <w:r>
        <w:t xml:space="preserve"> each year.</w:t>
      </w:r>
      <w:r w:rsidR="002E393D">
        <w:t xml:space="preserve"> You can also access support through the </w:t>
      </w:r>
      <w:hyperlink r:id="rId118" w:history="1">
        <w:r w:rsidR="002E393D" w:rsidRPr="002E393D">
          <w:rPr>
            <w:rStyle w:val="Hyperlink"/>
          </w:rPr>
          <w:t>University Chaplaincy</w:t>
        </w:r>
      </w:hyperlink>
      <w:r w:rsidR="002E393D">
        <w:t>, whether you are a person of faith or not.</w:t>
      </w:r>
    </w:p>
    <w:p w14:paraId="7720A673" w14:textId="77777777" w:rsidR="00EF3ED9" w:rsidRDefault="00EF3ED9" w:rsidP="00044EC0"/>
    <w:p w14:paraId="3A9E845C" w14:textId="77777777" w:rsidR="00EF3ED9" w:rsidRPr="00FC0960" w:rsidRDefault="00EF3ED9" w:rsidP="00044EC0">
      <w:pPr>
        <w:rPr>
          <w:u w:val="single"/>
        </w:rPr>
      </w:pPr>
      <w:r w:rsidRPr="00FC0960">
        <w:rPr>
          <w:u w:val="single"/>
        </w:rPr>
        <w:t>Harassment, abuse or sexual assault</w:t>
      </w:r>
    </w:p>
    <w:p w14:paraId="23485DDB" w14:textId="501BB211" w:rsidR="00AD58EC" w:rsidRDefault="00EF3ED9" w:rsidP="00044EC0">
      <w:r>
        <w:t xml:space="preserve">The University is committed to providing a safe environment for all students, PGRs and staff. You can anonymously report assault, hate crime or sexual assault through </w:t>
      </w:r>
      <w:r w:rsidRPr="00A06C68">
        <w:t>the</w:t>
      </w:r>
      <w:r w:rsidR="006111F5" w:rsidRPr="00A06C68">
        <w:t xml:space="preserve"> online reporting system</w:t>
      </w:r>
      <w:r w:rsidRPr="00A06C68">
        <w:t xml:space="preserve"> </w:t>
      </w:r>
      <w:hyperlink r:id="rId119">
        <w:r w:rsidR="006111F5" w:rsidRPr="00A06C68">
          <w:rPr>
            <w:rStyle w:val="Hyperlink"/>
          </w:rPr>
          <w:t>Report and Support</w:t>
        </w:r>
      </w:hyperlink>
      <w:r w:rsidRPr="00A06C68">
        <w:t>.</w:t>
      </w:r>
      <w:r>
        <w:t xml:space="preserve"> There are </w:t>
      </w:r>
      <w:hyperlink r:id="rId120">
        <w:r w:rsidRPr="2EF687D8">
          <w:rPr>
            <w:rStyle w:val="Hyperlink"/>
          </w:rPr>
          <w:t>many ways</w:t>
        </w:r>
      </w:hyperlink>
      <w:r>
        <w:t xml:space="preserve"> you can seek support through the University or the local community. If the situation is an emergency, call 999 or contact Security on 0113 343 2222 if you are on campus.</w:t>
      </w:r>
    </w:p>
    <w:p w14:paraId="6E489D8D" w14:textId="35CD627E" w:rsidR="00EF3ED9" w:rsidRDefault="00EF3ED9" w:rsidP="00044EC0">
      <w:r>
        <w:t xml:space="preserve"> </w:t>
      </w:r>
    </w:p>
    <w:p w14:paraId="5D978672" w14:textId="77777777" w:rsidR="00EF3ED9" w:rsidRPr="00FC0960" w:rsidRDefault="00EF3ED9" w:rsidP="00044EC0">
      <w:pPr>
        <w:rPr>
          <w:u w:val="single"/>
        </w:rPr>
      </w:pPr>
      <w:r w:rsidRPr="00FC0960">
        <w:rPr>
          <w:u w:val="single"/>
        </w:rPr>
        <w:t>Smoking policy</w:t>
      </w:r>
    </w:p>
    <w:p w14:paraId="2B632501" w14:textId="6CBB78A7" w:rsidR="008E6657" w:rsidRDefault="00872E6F" w:rsidP="008E6657">
      <w:r w:rsidRPr="00872E6F">
        <w:t>The University is a</w:t>
      </w:r>
      <w:r w:rsidR="48BFE6EC" w:rsidRPr="00872E6F">
        <w:t xml:space="preserve"> </w:t>
      </w:r>
      <w:hyperlink r:id="rId121">
        <w:r w:rsidR="48BFE6EC" w:rsidRPr="00872E6F">
          <w:rPr>
            <w:rStyle w:val="Hyperlink"/>
          </w:rPr>
          <w:t>smoke free campus</w:t>
        </w:r>
      </w:hyperlink>
      <w:r w:rsidR="48BFE6EC" w:rsidRPr="00872E6F">
        <w:t>. This means that if you smoke, between the hours of 8am – 6pm you will be asked not to smoke on campus.</w:t>
      </w:r>
      <w:r w:rsidR="286E2037" w:rsidRPr="00872E6F">
        <w:t xml:space="preserve"> </w:t>
      </w:r>
      <w:r w:rsidR="215DA98B" w:rsidRPr="00872E6F">
        <w:t>This includes vaping.</w:t>
      </w:r>
      <w:r w:rsidR="008E6657" w:rsidRPr="00872E6F">
        <w:t xml:space="preserve"> Free support is currently available to help students</w:t>
      </w:r>
      <w:r w:rsidRPr="00872E6F">
        <w:t>/</w:t>
      </w:r>
      <w:r w:rsidR="008E6657" w:rsidRPr="00872E6F">
        <w:t xml:space="preserve">PGRs who would like to cut down or quit smoking. For more </w:t>
      </w:r>
      <w:r w:rsidRPr="00872E6F">
        <w:t>information,</w:t>
      </w:r>
      <w:r w:rsidR="008E6657" w:rsidRPr="00872E6F">
        <w:t xml:space="preserve"> see the </w:t>
      </w:r>
      <w:hyperlink r:id="rId122" w:history="1">
        <w:r w:rsidR="008E6657" w:rsidRPr="00872E6F">
          <w:rPr>
            <w:rStyle w:val="Hyperlink"/>
          </w:rPr>
          <w:t>Quit Smoking webpages</w:t>
        </w:r>
      </w:hyperlink>
      <w:r w:rsidR="008E6657" w:rsidRPr="00872E6F">
        <w:t>.</w:t>
      </w:r>
    </w:p>
    <w:p w14:paraId="6404CF30" w14:textId="77777777" w:rsidR="008E6657" w:rsidRDefault="008E6657" w:rsidP="00044EC0"/>
    <w:p w14:paraId="4E9C3078" w14:textId="77777777" w:rsidR="00EF3ED9" w:rsidRPr="00FC0960" w:rsidRDefault="00EF3ED9" w:rsidP="00044EC0">
      <w:pPr>
        <w:rPr>
          <w:u w:val="single"/>
        </w:rPr>
      </w:pPr>
      <w:r w:rsidRPr="00FC0960">
        <w:rPr>
          <w:u w:val="single"/>
        </w:rPr>
        <w:t>Campus security</w:t>
      </w:r>
    </w:p>
    <w:p w14:paraId="58FC49B4" w14:textId="14984015" w:rsidR="00EF3ED9" w:rsidRDefault="00EF3ED9" w:rsidP="00044EC0">
      <w:r w:rsidRPr="00EF3ED9">
        <w:t xml:space="preserve">The University's </w:t>
      </w:r>
      <w:hyperlink r:id="rId123" w:tooltip="Security" w:history="1">
        <w:r w:rsidRPr="00EF3ED9">
          <w:rPr>
            <w:rStyle w:val="Hyperlink"/>
          </w:rPr>
          <w:t>Security Service</w:t>
        </w:r>
      </w:hyperlink>
      <w:r w:rsidRPr="00EF3ED9">
        <w:t xml:space="preserve"> operates 24 hours a day, every day of the year. </w:t>
      </w:r>
      <w:r>
        <w:t>They</w:t>
      </w:r>
      <w:r w:rsidRPr="00EF3ED9">
        <w:t xml:space="preserve"> offer crime prevention advice, patrol the campus, investigate crimes and respond to alarms and emergencies. </w:t>
      </w:r>
    </w:p>
    <w:p w14:paraId="2FDF1EBA" w14:textId="6FC754D8" w:rsidR="008E6657" w:rsidRDefault="008E6657" w:rsidP="00044EC0"/>
    <w:p w14:paraId="48C7E74E" w14:textId="24B07350" w:rsidR="008E6657" w:rsidRPr="00872E6F" w:rsidRDefault="008E6657" w:rsidP="00872E6F">
      <w:r w:rsidRPr="00872E6F">
        <w:t>In addition, if you feel you are witnessing someone in a mental health crisis</w:t>
      </w:r>
      <w:r w:rsidR="00872E6F" w:rsidRPr="00872E6F">
        <w:t xml:space="preserve">, </w:t>
      </w:r>
      <w:r w:rsidRPr="00872E6F">
        <w:t>the Security team can provide you with advice and support</w:t>
      </w:r>
      <w:r w:rsidR="00872E6F" w:rsidRPr="00872E6F">
        <w:t xml:space="preserve"> </w:t>
      </w:r>
      <w:r w:rsidRPr="00872E6F">
        <w:t xml:space="preserve">particularly if this occurs outside of standard office hours. </w:t>
      </w:r>
      <w:r w:rsidR="00872E6F" w:rsidRPr="00872E6F">
        <w:t>You can contact Security on 0113 343 2222 if you are on campus</w:t>
      </w:r>
      <w:r w:rsidR="00872E6F" w:rsidRPr="00872E6F" w:rsidDel="00872E6F">
        <w:rPr>
          <w:rStyle w:val="CommentReference"/>
        </w:rPr>
        <w:t xml:space="preserve"> </w:t>
      </w:r>
    </w:p>
    <w:p w14:paraId="4D0EC9CB" w14:textId="77777777" w:rsidR="008E6657" w:rsidRDefault="008E6657" w:rsidP="00872E6F"/>
    <w:p w14:paraId="6C844F43" w14:textId="1086C425" w:rsidR="00BA272E" w:rsidRPr="00FC0960" w:rsidRDefault="00BA272E" w:rsidP="00872E6F">
      <w:pPr>
        <w:rPr>
          <w:u w:val="single"/>
        </w:rPr>
      </w:pPr>
      <w:r w:rsidRPr="00FC0960">
        <w:rPr>
          <w:u w:val="single"/>
        </w:rPr>
        <w:t>Accommodation</w:t>
      </w:r>
    </w:p>
    <w:p w14:paraId="3B794E31" w14:textId="2D068EC9" w:rsidR="00F8784A" w:rsidRDefault="00872E6F" w:rsidP="00872E6F">
      <w:r>
        <w:t>P</w:t>
      </w:r>
      <w:r w:rsidR="00F8784A">
        <w:t xml:space="preserve">lease go to the </w:t>
      </w:r>
      <w:hyperlink r:id="rId124" w:tooltip="Accommodation" w:history="1">
        <w:r w:rsidR="00F8784A" w:rsidRPr="00F8784A">
          <w:rPr>
            <w:rStyle w:val="Hyperlink"/>
          </w:rPr>
          <w:t>accommodation pages</w:t>
        </w:r>
      </w:hyperlink>
      <w:r w:rsidR="00F8784A">
        <w:t xml:space="preserve"> for more information </w:t>
      </w:r>
      <w:r>
        <w:t>on</w:t>
      </w:r>
      <w:r w:rsidR="00F8784A">
        <w:t xml:space="preserve"> </w:t>
      </w:r>
      <w:r>
        <w:t>University residences, residence life at Leeds, and how to get in touch with</w:t>
      </w:r>
      <w:r w:rsidR="00F8784A">
        <w:t xml:space="preserve"> the </w:t>
      </w:r>
      <w:r>
        <w:t xml:space="preserve">Accommodation team who </w:t>
      </w:r>
      <w:r w:rsidR="00F8784A">
        <w:t>can help you</w:t>
      </w:r>
      <w:r>
        <w:t xml:space="preserve"> with any queries.</w:t>
      </w:r>
    </w:p>
    <w:p w14:paraId="6FA08B1C" w14:textId="4B2D6AF1" w:rsidR="00C137B5" w:rsidRDefault="00C137B5" w:rsidP="00872E6F">
      <w:r w:rsidRPr="001411CA">
        <w:rPr>
          <w:b/>
          <w:noProof/>
          <w:sz w:val="28"/>
          <w:szCs w:val="28"/>
          <w:highlight w:val="lightGray"/>
          <w:lang w:eastAsia="en-GB"/>
        </w:rPr>
        <mc:AlternateContent>
          <mc:Choice Requires="wps">
            <w:drawing>
              <wp:anchor distT="45720" distB="45720" distL="114300" distR="114300" simplePos="0" relativeHeight="251658253" behindDoc="0" locked="0" layoutInCell="1" allowOverlap="1" wp14:anchorId="2DA1BE3E" wp14:editId="7960B467">
                <wp:simplePos x="0" y="0"/>
                <wp:positionH relativeFrom="margin">
                  <wp:posOffset>-1905</wp:posOffset>
                </wp:positionH>
                <wp:positionV relativeFrom="paragraph">
                  <wp:posOffset>473710</wp:posOffset>
                </wp:positionV>
                <wp:extent cx="6020435" cy="1251585"/>
                <wp:effectExtent l="57150" t="57150" r="113665" b="120015"/>
                <wp:wrapSquare wrapText="bothSides"/>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158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45357C14" w14:textId="4060FB7E" w:rsidR="000B3ECC" w:rsidRDefault="000B3ECC" w:rsidP="00C137B5">
                            <w:r w:rsidRPr="00C137B5">
                              <w:rPr>
                                <w:rFonts w:ascii="Calibri" w:eastAsia="Calibri" w:hAnsi="Calibri" w:cs="Calibri"/>
                                <w:color w:val="000000" w:themeColor="text1"/>
                              </w:rPr>
                              <w:t>S</w:t>
                            </w:r>
                            <w:r w:rsidRPr="00C137B5">
                              <w:t>tudent support tip</w:t>
                            </w:r>
                          </w:p>
                          <w:p w14:paraId="639CF600" w14:textId="77777777" w:rsidR="000B3ECC" w:rsidRPr="00C137B5" w:rsidRDefault="000B3ECC" w:rsidP="00C137B5"/>
                          <w:p w14:paraId="5CF9FC5C" w14:textId="77777777" w:rsidR="000B3ECC" w:rsidRDefault="000B3ECC" w:rsidP="00C137B5">
                            <w:r w:rsidRPr="00C137B5">
                              <w:t xml:space="preserve">If you are experiencing any issues with your accommodation, whether that is University residences or privately rented houses/flats, you can contact the Leeds University Union </w:t>
                            </w:r>
                            <w:hyperlink r:id="rId125" w:history="1">
                              <w:r w:rsidRPr="00C137B5">
                                <w:rPr>
                                  <w:rStyle w:val="Hyperlink"/>
                                </w:rPr>
                                <w:t>help and advice team</w:t>
                              </w:r>
                            </w:hyperlink>
                            <w:r w:rsidRPr="00C137B5">
                              <w:rPr>
                                <w:rStyle w:val="Hyperlink"/>
                              </w:rPr>
                              <w:t xml:space="preserve"> </w:t>
                            </w:r>
                            <w:r w:rsidRPr="00C137B5">
                              <w:rPr>
                                <w:rStyle w:val="Hyperlink"/>
                                <w:color w:val="auto"/>
                                <w:u w:val="none"/>
                              </w:rPr>
                              <w:t>for advice.</w:t>
                            </w:r>
                          </w:p>
                          <w:p w14:paraId="233B47EF" w14:textId="42BCB85F" w:rsidR="000B3ECC" w:rsidRDefault="000B3ECC"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DA1BE3E" id="Text Box 14" o:spid="_x0000_s1038" style="position:absolute;margin-left:-.15pt;margin-top:37.3pt;width:474.05pt;height:98.55pt;z-index:25165825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" fillcolor="white [3201]" strokecolor="#4472c4 [3208]" strokeweight="3pt">
                <v:stroke joinstyle="miter"/>
                <v:shadow on="t" color="black" opacity="26214f" origin="-.5,-.5" offset=".74836mm,.74836mm"/>
                <v:textbox>
                  <w:txbxContent>
                    <w:p w14:paraId="45357C14" w14:textId="4060FB7E" w:rsidR="000B3ECC" w:rsidRDefault="000B3ECC" w:rsidP="00C137B5">
                      <w:r w:rsidRPr="00C137B5">
                        <w:rPr>
                          <w:rFonts w:ascii="Calibri" w:eastAsia="Calibri" w:hAnsi="Calibri" w:cs="Calibri"/>
                          <w:color w:val="000000" w:themeColor="text1"/>
                        </w:rPr>
                        <w:t>S</w:t>
                      </w:r>
                      <w:r w:rsidRPr="00C137B5">
                        <w:t>tudent support tip</w:t>
                      </w:r>
                    </w:p>
                    <w:p w14:paraId="639CF600" w14:textId="77777777" w:rsidR="000B3ECC" w:rsidRPr="00C137B5" w:rsidRDefault="000B3ECC" w:rsidP="00C137B5"/>
                    <w:p w14:paraId="5CF9FC5C" w14:textId="77777777" w:rsidR="000B3ECC" w:rsidRDefault="000B3ECC" w:rsidP="00C137B5">
                      <w:r w:rsidRPr="00C137B5">
                        <w:t xml:space="preserve">If you are experiencing any issues with your accommodation, whether that is University residences or privately rented houses/flats, you can contact the Leeds University Union </w:t>
                      </w:r>
                      <w:hyperlink r:id="rId126" w:history="1">
                        <w:r w:rsidRPr="00C137B5">
                          <w:rPr>
                            <w:rStyle w:val="Hyperlink"/>
                          </w:rPr>
                          <w:t>help and advice team</w:t>
                        </w:r>
                      </w:hyperlink>
                      <w:r w:rsidRPr="00C137B5">
                        <w:rPr>
                          <w:rStyle w:val="Hyperlink"/>
                        </w:rPr>
                        <w:t xml:space="preserve"> </w:t>
                      </w:r>
                      <w:r w:rsidRPr="00C137B5">
                        <w:rPr>
                          <w:rStyle w:val="Hyperlink"/>
                          <w:color w:val="auto"/>
                          <w:u w:val="none"/>
                        </w:rPr>
                        <w:t>for advice.</w:t>
                      </w:r>
                    </w:p>
                    <w:p w14:paraId="233B47EF" w14:textId="42BCB85F" w:rsidR="000B3ECC" w:rsidRDefault="000B3ECC" w:rsidP="00C137B5"/>
                  </w:txbxContent>
                </v:textbox>
                <w10:wrap type="square" anchorx="margin"/>
              </v:roundrect>
            </w:pict>
          </mc:Fallback>
        </mc:AlternateContent>
      </w:r>
    </w:p>
    <w:p w14:paraId="77A05CE4" w14:textId="5059EBD9" w:rsidR="008E6657" w:rsidRDefault="008E6657" w:rsidP="00044EC0"/>
    <w:p w14:paraId="07B8C65C" w14:textId="36DDD258" w:rsidR="00F8784A" w:rsidRDefault="00F8784A" w:rsidP="00044EC0"/>
    <w:p w14:paraId="76DB51EE" w14:textId="780218E9" w:rsidR="00BA272E" w:rsidRPr="00FC0960" w:rsidRDefault="00BA272E" w:rsidP="00044EC0">
      <w:pPr>
        <w:rPr>
          <w:u w:val="single"/>
        </w:rPr>
      </w:pPr>
      <w:r w:rsidRPr="16B6BAAB">
        <w:rPr>
          <w:u w:val="single"/>
        </w:rPr>
        <w:t xml:space="preserve">International Student </w:t>
      </w:r>
      <w:r w:rsidR="13C574FD" w:rsidRPr="16B6BAAB">
        <w:rPr>
          <w:u w:val="single"/>
        </w:rPr>
        <w:t>Advice and Support</w:t>
      </w:r>
    </w:p>
    <w:p w14:paraId="0BF3F743" w14:textId="1DB8E8D4" w:rsidR="0061260A" w:rsidRDefault="345B542B" w:rsidP="00044EC0">
      <w:r>
        <w:t xml:space="preserve">If you need immigration advice or information on services available to the international student community </w:t>
      </w:r>
      <w:r w:rsidR="00103070">
        <w:t xml:space="preserve">(including events and </w:t>
      </w:r>
      <w:r w:rsidR="006B69D9">
        <w:t>activities),</w:t>
      </w:r>
      <w:r w:rsidR="00103070">
        <w:t xml:space="preserve"> </w:t>
      </w:r>
      <w:r>
        <w:t xml:space="preserve">go to the </w:t>
      </w:r>
      <w:hyperlink r:id="rId127">
        <w:r w:rsidRPr="16B6BAAB">
          <w:rPr>
            <w:rStyle w:val="Hyperlink"/>
          </w:rPr>
          <w:t xml:space="preserve">International Student </w:t>
        </w:r>
        <w:r w:rsidR="1085017E" w:rsidRPr="16B6BAAB">
          <w:rPr>
            <w:rStyle w:val="Hyperlink"/>
          </w:rPr>
          <w:t>Advice and Support</w:t>
        </w:r>
      </w:hyperlink>
      <w:r w:rsidR="408698DF">
        <w:t xml:space="preserve"> website</w:t>
      </w:r>
      <w:r>
        <w:t xml:space="preserve"> or</w:t>
      </w:r>
      <w:r w:rsidR="004E618C">
        <w:t xml:space="preserve"> contact the</w:t>
      </w:r>
      <w:r w:rsidR="00872E6F">
        <w:t xml:space="preserve"> </w:t>
      </w:r>
      <w:hyperlink r:id="rId128" w:history="1">
        <w:r w:rsidR="00872E6F" w:rsidRPr="004E618C">
          <w:rPr>
            <w:rStyle w:val="Hyperlink"/>
          </w:rPr>
          <w:t>Student Visa Advice Team</w:t>
        </w:r>
      </w:hyperlink>
      <w:r w:rsidR="004E618C">
        <w:t>.</w:t>
      </w:r>
    </w:p>
    <w:p w14:paraId="1FB5DAC2" w14:textId="77777777" w:rsidR="00152E2A" w:rsidRPr="00152E2A" w:rsidRDefault="00152E2A" w:rsidP="00044EC0"/>
    <w:p w14:paraId="64374072" w14:textId="6C2FA1DC" w:rsidR="00103BDD" w:rsidRPr="00FC0960" w:rsidRDefault="00103BDD" w:rsidP="00044EC0">
      <w:pPr>
        <w:rPr>
          <w:u w:val="single"/>
        </w:rPr>
      </w:pPr>
      <w:r w:rsidRPr="00FC0960">
        <w:rPr>
          <w:u w:val="single"/>
        </w:rPr>
        <w:t xml:space="preserve">Student support available in the </w:t>
      </w:r>
      <w:r w:rsidR="00DF72D1" w:rsidRPr="00FC0960">
        <w:rPr>
          <w:u w:val="single"/>
        </w:rPr>
        <w:t>school</w:t>
      </w:r>
      <w:r w:rsidRPr="00FC0960">
        <w:rPr>
          <w:u w:val="single"/>
        </w:rPr>
        <w:t>/</w:t>
      </w:r>
      <w:r w:rsidR="00DF72D1" w:rsidRPr="00FC0960">
        <w:rPr>
          <w:u w:val="single"/>
        </w:rPr>
        <w:t>faculty</w:t>
      </w:r>
    </w:p>
    <w:p w14:paraId="601C7016" w14:textId="77777777" w:rsidR="00173872" w:rsidRPr="00872E6F" w:rsidRDefault="00173872" w:rsidP="00173872">
      <w:r>
        <w:t xml:space="preserve">Contact us by email and we will get back to you as soon as possible </w:t>
      </w:r>
      <w:hyperlink r:id="rId129" w:history="1">
        <w:r w:rsidRPr="00657108">
          <w:rPr>
            <w:rStyle w:val="Hyperlink"/>
          </w:rPr>
          <w:t>ahcgradschool@leeds.ac.uk</w:t>
        </w:r>
      </w:hyperlink>
      <w:r>
        <w:t xml:space="preserve"> </w:t>
      </w:r>
    </w:p>
    <w:p w14:paraId="65DC1DEF" w14:textId="41D1492B" w:rsidR="00DF3803" w:rsidRDefault="00DF3803" w:rsidP="00044EC0">
      <w:pPr>
        <w:rPr>
          <w:highlight w:val="cyan"/>
        </w:rPr>
      </w:pPr>
    </w:p>
    <w:p w14:paraId="2F437A43" w14:textId="039E4F01" w:rsidR="007578D5" w:rsidRPr="00FC0960" w:rsidRDefault="00103BDD" w:rsidP="00044EC0">
      <w:pPr>
        <w:rPr>
          <w:u w:val="single"/>
        </w:rPr>
      </w:pPr>
      <w:r w:rsidRPr="00FC0960">
        <w:rPr>
          <w:u w:val="single"/>
        </w:rPr>
        <w:t xml:space="preserve">Out of hours access/safety/lone working in </w:t>
      </w:r>
      <w:r w:rsidR="00DF72D1" w:rsidRPr="00FC0960">
        <w:rPr>
          <w:u w:val="single"/>
        </w:rPr>
        <w:t>faculty</w:t>
      </w:r>
      <w:r w:rsidRPr="00FC0960">
        <w:rPr>
          <w:u w:val="single"/>
        </w:rPr>
        <w:t>/</w:t>
      </w:r>
      <w:r w:rsidR="00DF72D1" w:rsidRPr="00FC0960">
        <w:rPr>
          <w:u w:val="single"/>
        </w:rPr>
        <w:t>school</w:t>
      </w:r>
    </w:p>
    <w:p w14:paraId="49BC214F" w14:textId="155ED6D9" w:rsidR="00103BDD" w:rsidRDefault="00173872" w:rsidP="00173872">
      <w:r>
        <w:t xml:space="preserve">Contact us by email and we will get back to you as soon as possible </w:t>
      </w:r>
      <w:hyperlink r:id="rId130" w:history="1">
        <w:r w:rsidRPr="00657108">
          <w:rPr>
            <w:rStyle w:val="Hyperlink"/>
          </w:rPr>
          <w:t>ahcgradschool@leeds.ac.uk</w:t>
        </w:r>
      </w:hyperlink>
      <w:r>
        <w:t xml:space="preserve"> </w:t>
      </w:r>
    </w:p>
    <w:p w14:paraId="6902A8C4" w14:textId="10E039D6" w:rsidR="00CC109B" w:rsidRPr="00103BDD" w:rsidRDefault="00CC109B" w:rsidP="00044EC0">
      <w:pPr>
        <w:pStyle w:val="Heading2"/>
      </w:pPr>
      <w:bookmarkStart w:id="645" w:name="_Toc8981527"/>
      <w:bookmarkStart w:id="646" w:name="_Toc113268427"/>
      <w:r w:rsidRPr="00103BDD">
        <w:lastRenderedPageBreak/>
        <w:t>Leeds University Union (LUU)</w:t>
      </w:r>
      <w:bookmarkEnd w:id="645"/>
      <w:bookmarkEnd w:id="646"/>
    </w:p>
    <w:p w14:paraId="1403B063" w14:textId="77777777" w:rsidR="000B73BE" w:rsidRDefault="00CC109B" w:rsidP="00044EC0">
      <w:r>
        <w:t>All PGRs are automatically a member of Leeds Universit</w:t>
      </w:r>
      <w:r w:rsidR="00103BDD">
        <w:t xml:space="preserve">y Union (LUU) on registration. </w:t>
      </w:r>
    </w:p>
    <w:p w14:paraId="4DD04D1D" w14:textId="77777777" w:rsidR="000B73BE" w:rsidRDefault="000B73BE" w:rsidP="00044EC0"/>
    <w:p w14:paraId="6BB0255D" w14:textId="1526E327" w:rsidR="000B73BE" w:rsidRDefault="00037ACD" w:rsidP="00044EC0">
      <w:pPr>
        <w:rPr>
          <w:u w:val="single"/>
        </w:rPr>
      </w:pPr>
      <w:r>
        <w:rPr>
          <w:u w:val="single"/>
        </w:rPr>
        <w:t>H</w:t>
      </w:r>
      <w:r w:rsidR="00097620">
        <w:rPr>
          <w:u w:val="single"/>
        </w:rPr>
        <w:t>elp and S</w:t>
      </w:r>
      <w:r>
        <w:rPr>
          <w:u w:val="single"/>
        </w:rPr>
        <w:t>upport team</w:t>
      </w:r>
    </w:p>
    <w:p w14:paraId="0FE5172D" w14:textId="77777777" w:rsidR="006C6953" w:rsidRPr="00FC0960" w:rsidRDefault="006C6953" w:rsidP="00044EC0">
      <w:pPr>
        <w:rPr>
          <w:u w:val="single"/>
        </w:rPr>
      </w:pPr>
    </w:p>
    <w:p w14:paraId="26250651" w14:textId="1C09B34B" w:rsidR="000B73BE" w:rsidRDefault="006C6953" w:rsidP="00044EC0">
      <w:r w:rsidRPr="001411CA">
        <w:rPr>
          <w:b/>
          <w:noProof/>
          <w:sz w:val="28"/>
          <w:szCs w:val="28"/>
          <w:highlight w:val="lightGray"/>
          <w:lang w:eastAsia="en-GB"/>
        </w:rPr>
        <mc:AlternateContent>
          <mc:Choice Requires="wps">
            <w:drawing>
              <wp:anchor distT="45720" distB="45720" distL="114300" distR="114300" simplePos="0" relativeHeight="251658254" behindDoc="0" locked="0" layoutInCell="1" allowOverlap="1" wp14:anchorId="13C020FC" wp14:editId="0BE58977">
                <wp:simplePos x="0" y="0"/>
                <wp:positionH relativeFrom="margin">
                  <wp:align>right</wp:align>
                </wp:positionH>
                <wp:positionV relativeFrom="paragraph">
                  <wp:posOffset>993775</wp:posOffset>
                </wp:positionV>
                <wp:extent cx="6020435" cy="1251585"/>
                <wp:effectExtent l="57150" t="57150" r="113665" b="120015"/>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158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57BEAEC" w14:textId="77777777" w:rsidR="000B3ECC" w:rsidRDefault="000B3ECC" w:rsidP="00C137B5">
                            <w:r w:rsidRPr="00C137B5">
                              <w:rPr>
                                <w:rFonts w:ascii="Calibri" w:eastAsia="Calibri" w:hAnsi="Calibri" w:cs="Calibri"/>
                                <w:color w:val="000000" w:themeColor="text1"/>
                              </w:rPr>
                              <w:t>S</w:t>
                            </w:r>
                            <w:r w:rsidRPr="00C137B5">
                              <w:t>tudent support tip</w:t>
                            </w:r>
                          </w:p>
                          <w:p w14:paraId="6DF02B69" w14:textId="77777777" w:rsidR="000B3ECC" w:rsidRPr="00C137B5" w:rsidRDefault="000B3ECC" w:rsidP="00C137B5"/>
                          <w:p w14:paraId="60112A70" w14:textId="77777777" w:rsidR="000B3ECC" w:rsidRDefault="000B3ECC" w:rsidP="00C137B5">
                            <w:r w:rsidRPr="00C137B5">
                              <w:t xml:space="preserve">If you are involved in any formal University meetings or processes (e.g. appeals, complaints, academic integrity, disciplinary hearings, etc.) you can ask LUU to attend these meetings with you to act as your supporter. </w:t>
                            </w:r>
                          </w:p>
                          <w:p w14:paraId="6BA41B07" w14:textId="77777777" w:rsidR="000B3ECC" w:rsidRDefault="000B3ECC"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3C020FC" id="Text Box 15" o:spid="_x0000_s1039" style="position:absolute;margin-left:422.85pt;margin-top:78.25pt;width:474.05pt;height:98.55pt;z-index:25165825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" fillcolor="white [3201]" strokecolor="#4472c4 [3208]" strokeweight="3pt">
                <v:stroke joinstyle="miter"/>
                <v:shadow on="t" color="black" opacity="26214f" origin="-.5,-.5" offset=".74836mm,.74836mm"/>
                <v:textbox>
                  <w:txbxContent>
                    <w:p w14:paraId="357BEAEC" w14:textId="77777777" w:rsidR="000B3ECC" w:rsidRDefault="000B3ECC" w:rsidP="00C137B5">
                      <w:r w:rsidRPr="00C137B5">
                        <w:rPr>
                          <w:rFonts w:ascii="Calibri" w:eastAsia="Calibri" w:hAnsi="Calibri" w:cs="Calibri"/>
                          <w:color w:val="000000" w:themeColor="text1"/>
                        </w:rPr>
                        <w:t>S</w:t>
                      </w:r>
                      <w:r w:rsidRPr="00C137B5">
                        <w:t>tudent support tip</w:t>
                      </w:r>
                    </w:p>
                    <w:p w14:paraId="6DF02B69" w14:textId="77777777" w:rsidR="000B3ECC" w:rsidRPr="00C137B5" w:rsidRDefault="000B3ECC" w:rsidP="00C137B5"/>
                    <w:p w14:paraId="60112A70" w14:textId="77777777" w:rsidR="000B3ECC" w:rsidRDefault="000B3ECC" w:rsidP="00C137B5">
                      <w:r w:rsidRPr="00C137B5">
                        <w:t xml:space="preserve">If you are involved in any formal University meetings or processes (e.g. appeals, complaints, academic integrity, disciplinary hearings, etc.) you can ask LUU to attend these meetings with you to act as your supporter. </w:t>
                      </w:r>
                    </w:p>
                    <w:p w14:paraId="6BA41B07" w14:textId="77777777" w:rsidR="000B3ECC" w:rsidRDefault="000B3ECC" w:rsidP="00C137B5"/>
                  </w:txbxContent>
                </v:textbox>
                <w10:wrap type="square" anchorx="margin"/>
              </v:roundrect>
            </w:pict>
          </mc:Fallback>
        </mc:AlternateContent>
      </w:r>
      <w:r w:rsidR="000B73BE" w:rsidRPr="00624F6F">
        <w:t xml:space="preserve">The </w:t>
      </w:r>
      <w:hyperlink r:id="rId131" w:tooltip="Student Advice Centre LUU website" w:history="1">
        <w:r w:rsidR="00097620">
          <w:rPr>
            <w:rStyle w:val="Hyperlink"/>
          </w:rPr>
          <w:t>Help and Support Team</w:t>
        </w:r>
      </w:hyperlink>
      <w:r w:rsidR="00097620">
        <w:t xml:space="preserve"> at LUU provide</w:t>
      </w:r>
      <w:r w:rsidR="000B73BE" w:rsidRPr="00624F6F">
        <w:t xml:space="preserve"> confidential and independent information, support and advice to PGRs contemplating appeals, complaints or other difficulties associated with your </w:t>
      </w:r>
      <w:r w:rsidR="000B73BE">
        <w:t>r</w:t>
      </w:r>
      <w:r w:rsidR="000B73BE" w:rsidRPr="00624F6F">
        <w:t>esearch degree. They also offer independent advice on a range of issues including academic, housing, money and other issues</w:t>
      </w:r>
      <w:r w:rsidR="0056172F">
        <w:t>.</w:t>
      </w:r>
    </w:p>
    <w:p w14:paraId="3FD1C271" w14:textId="7A57DBDD" w:rsidR="0056172F" w:rsidRDefault="0056172F" w:rsidP="00044EC0"/>
    <w:p w14:paraId="3085DC00" w14:textId="77777777" w:rsidR="000B73BE" w:rsidRPr="00FC0960" w:rsidRDefault="000B73BE" w:rsidP="00044EC0">
      <w:pPr>
        <w:rPr>
          <w:u w:val="single"/>
        </w:rPr>
      </w:pPr>
      <w:r w:rsidRPr="00FC0960">
        <w:rPr>
          <w:u w:val="single"/>
        </w:rPr>
        <w:t>Societies and Events</w:t>
      </w:r>
    </w:p>
    <w:p w14:paraId="1A55A8C5" w14:textId="77777777" w:rsidR="000B73BE" w:rsidRDefault="000B73BE" w:rsidP="00044EC0">
      <w:r w:rsidRPr="00624F6F">
        <w:t xml:space="preserve">LUU also runs a range of social and wellbeing events throughout the academic year. Clubs, societies and other activities are open to all members, but there is also a </w:t>
      </w:r>
      <w:hyperlink r:id="rId132" w:tooltip="LUU postgraduates" w:history="1">
        <w:r w:rsidRPr="00624F6F">
          <w:rPr>
            <w:rStyle w:val="Hyperlink"/>
          </w:rPr>
          <w:t>programme of events reserved for postgraduates</w:t>
        </w:r>
      </w:hyperlink>
      <w:r w:rsidRPr="00624F6F">
        <w:t xml:space="preserve">. </w:t>
      </w:r>
    </w:p>
    <w:p w14:paraId="63384CF4" w14:textId="77777777" w:rsidR="000B73BE" w:rsidRPr="00624F6F" w:rsidRDefault="000B73BE" w:rsidP="00044EC0"/>
    <w:p w14:paraId="0E2C6F08" w14:textId="75702797" w:rsidR="00103BDD" w:rsidRPr="00FC0960" w:rsidRDefault="00CC109B" w:rsidP="00044EC0">
      <w:pPr>
        <w:rPr>
          <w:u w:val="single"/>
        </w:rPr>
      </w:pPr>
      <w:r w:rsidRPr="00FC0960">
        <w:rPr>
          <w:u w:val="single"/>
        </w:rPr>
        <w:t>Student Executive at LUU (option to s</w:t>
      </w:r>
      <w:r w:rsidR="00103BDD" w:rsidRPr="00FC0960">
        <w:rPr>
          <w:u w:val="single"/>
        </w:rPr>
        <w:t>tand for election to positions)</w:t>
      </w:r>
    </w:p>
    <w:p w14:paraId="21AF3EE3" w14:textId="37D69DC5" w:rsidR="00CC109B" w:rsidRPr="00624F6F" w:rsidRDefault="00CC109B" w:rsidP="00044EC0">
      <w:r w:rsidRPr="00624F6F">
        <w:t>LUU are led by six people elected from among their membership, and this includes PGRs</w:t>
      </w:r>
      <w:r w:rsidR="00EE5B10">
        <w:t xml:space="preserve">. </w:t>
      </w:r>
      <w:r w:rsidRPr="00624F6F">
        <w:t xml:space="preserve">More information about all the executive roles can be found on the </w:t>
      </w:r>
      <w:hyperlink r:id="rId133" w:tooltip="Lead LUU website" w:history="1">
        <w:r w:rsidR="00892FC9">
          <w:rPr>
            <w:rStyle w:val="Hyperlink"/>
          </w:rPr>
          <w:t>LUU Student Voice website</w:t>
        </w:r>
      </w:hyperlink>
      <w:r w:rsidRPr="00624F6F">
        <w:t xml:space="preserve">. </w:t>
      </w:r>
    </w:p>
    <w:p w14:paraId="03437AE6" w14:textId="7A9EB9DC" w:rsidR="00965061" w:rsidRDefault="00965061" w:rsidP="00044EC0"/>
    <w:p w14:paraId="58281C9B" w14:textId="32534ED9" w:rsidR="000B73BE" w:rsidRDefault="000B73BE" w:rsidP="00044EC0">
      <w:pPr>
        <w:pStyle w:val="Heading2"/>
      </w:pPr>
      <w:bookmarkStart w:id="647" w:name="_Toc113268428"/>
      <w:r>
        <w:t>Postgraduate Representatives</w:t>
      </w:r>
      <w:r w:rsidR="004E1FBD">
        <w:rPr>
          <w:lang w:val="en-GB"/>
        </w:rPr>
        <w:t xml:space="preserve"> (PGR Reps)</w:t>
      </w:r>
      <w:bookmarkEnd w:id="647"/>
    </w:p>
    <w:p w14:paraId="685CD950" w14:textId="35F6C635" w:rsidR="000B73BE" w:rsidRPr="00624F6F" w:rsidRDefault="000B73BE" w:rsidP="00044EC0">
      <w:r>
        <w:t>PGRs are represented on Faculty Graduate School Committees by repr</w:t>
      </w:r>
      <w:r w:rsidR="004E1FBD">
        <w:t>esentatives recruited by their Faculty/S</w:t>
      </w:r>
      <w:r>
        <w:t>chool. The</w:t>
      </w:r>
      <w:r w:rsidR="004E1FBD">
        <w:t xml:space="preserve"> PGR reps </w:t>
      </w:r>
      <w:r>
        <w:t xml:space="preserve">participate in discussions and meetings to enhance the PGR experience and are encouraged to consult fellow PGRs, in order to make sure that a wide variety of opinions are represented. </w:t>
      </w:r>
      <w:r w:rsidR="00872E6F">
        <w:t>PGR reps are a key route for you to provide feedback and so you are encouraged to engage with them during your time at the University.</w:t>
      </w:r>
    </w:p>
    <w:p w14:paraId="4C59187F" w14:textId="586BF192" w:rsidR="03E43CBE" w:rsidRDefault="03E43CBE" w:rsidP="00044EC0">
      <w:pPr>
        <w:rPr>
          <w:rFonts w:ascii="Calibri" w:hAnsi="Calibri"/>
        </w:rPr>
      </w:pPr>
      <w:r w:rsidRPr="2FFFA059">
        <w:rPr>
          <w:rFonts w:ascii="Calibri" w:hAnsi="Calibri"/>
        </w:rPr>
        <w:t xml:space="preserve">Contact details for </w:t>
      </w:r>
      <w:r w:rsidR="00872E6F">
        <w:rPr>
          <w:rFonts w:ascii="Calibri" w:hAnsi="Calibri"/>
        </w:rPr>
        <w:t>your PGR reps can</w:t>
      </w:r>
      <w:r w:rsidRPr="2FFFA059">
        <w:rPr>
          <w:rFonts w:ascii="Calibri" w:hAnsi="Calibri"/>
        </w:rPr>
        <w:t xml:space="preserve"> be obtained from your Graduate School or by contacting the Academic Engagement Team in LUU by emailing </w:t>
      </w:r>
      <w:hyperlink r:id="rId134">
        <w:r w:rsidRPr="2FFFA059">
          <w:rPr>
            <w:rStyle w:val="Hyperlink"/>
            <w:rFonts w:ascii="Calibri" w:hAnsi="Calibri"/>
          </w:rPr>
          <w:t>academicsupport@luu.leeds.ac.uk</w:t>
        </w:r>
      </w:hyperlink>
      <w:r w:rsidRPr="2FFFA059">
        <w:rPr>
          <w:rFonts w:ascii="Calibri" w:hAnsi="Calibri"/>
        </w:rPr>
        <w:t xml:space="preserve">. </w:t>
      </w:r>
    </w:p>
    <w:p w14:paraId="47F42530" w14:textId="0B6D5A60" w:rsidR="03E43CBE" w:rsidRDefault="03E43CBE" w:rsidP="00044EC0">
      <w:pPr>
        <w:rPr>
          <w:rFonts w:ascii="Calibri" w:hAnsi="Calibri"/>
        </w:rPr>
      </w:pPr>
      <w:r w:rsidRPr="2FFFA059">
        <w:rPr>
          <w:rFonts w:ascii="Calibri" w:hAnsi="Calibri"/>
        </w:rPr>
        <w:t xml:space="preserve">  </w:t>
      </w:r>
    </w:p>
    <w:p w14:paraId="3882DF8F" w14:textId="32ABC1E0" w:rsidR="03E43CBE" w:rsidRDefault="03E43CBE" w:rsidP="00044EC0">
      <w:pPr>
        <w:rPr>
          <w:rFonts w:ascii="Calibri" w:hAnsi="Calibri"/>
        </w:rPr>
      </w:pPr>
      <w:r w:rsidRPr="2FFFA059">
        <w:rPr>
          <w:rFonts w:ascii="Calibri" w:hAnsi="Calibri"/>
        </w:rPr>
        <w:t xml:space="preserve">PGRs and representatives are encouraged to attend the LUU-facilitated PGR Rep Forum, which takes place 3 times a year. Chaired by the Dean of the Leeds Doctoral College, alongside LUU’s elected Education Officer and International &amp; Postgraduate Officer, the forum welcomes questions both in advance, anonymously, and on the day, addressing issues that PGRs want to raise.  </w:t>
      </w:r>
    </w:p>
    <w:p w14:paraId="003818EA" w14:textId="5436178A" w:rsidR="03E43CBE" w:rsidRDefault="03E43CBE" w:rsidP="00044EC0">
      <w:pPr>
        <w:rPr>
          <w:rFonts w:ascii="Calibri" w:hAnsi="Calibri"/>
        </w:rPr>
      </w:pPr>
      <w:r w:rsidRPr="2FFFA059">
        <w:rPr>
          <w:rFonts w:ascii="Calibri" w:hAnsi="Calibri"/>
        </w:rPr>
        <w:t xml:space="preserve">  </w:t>
      </w:r>
    </w:p>
    <w:p w14:paraId="076ACF84" w14:textId="3A28B361" w:rsidR="03E43CBE" w:rsidRDefault="03E43CBE" w:rsidP="00044EC0">
      <w:pPr>
        <w:rPr>
          <w:rFonts w:ascii="Calibri" w:hAnsi="Calibri"/>
        </w:rPr>
      </w:pPr>
      <w:r w:rsidRPr="5811AE29">
        <w:rPr>
          <w:rFonts w:ascii="Calibri" w:hAnsi="Calibri"/>
        </w:rPr>
        <w:t xml:space="preserve">If you want to become a </w:t>
      </w:r>
      <w:r w:rsidR="00872E6F">
        <w:rPr>
          <w:rFonts w:ascii="Calibri" w:hAnsi="Calibri"/>
        </w:rPr>
        <w:t xml:space="preserve">PGR rep, </w:t>
      </w:r>
      <w:r w:rsidRPr="5811AE29">
        <w:rPr>
          <w:rFonts w:ascii="Calibri" w:hAnsi="Calibri"/>
        </w:rPr>
        <w:t>or require further information</w:t>
      </w:r>
      <w:r w:rsidR="00872E6F">
        <w:rPr>
          <w:rFonts w:ascii="Calibri" w:hAnsi="Calibri"/>
        </w:rPr>
        <w:t>,</w:t>
      </w:r>
      <w:r w:rsidRPr="5811AE29">
        <w:rPr>
          <w:rFonts w:ascii="Calibri" w:hAnsi="Calibri"/>
        </w:rPr>
        <w:t xml:space="preserve"> </w:t>
      </w:r>
      <w:r w:rsidR="00872E6F">
        <w:rPr>
          <w:rFonts w:ascii="Calibri" w:hAnsi="Calibri"/>
        </w:rPr>
        <w:t xml:space="preserve">please contact </w:t>
      </w:r>
      <w:hyperlink r:id="rId135">
        <w:r w:rsidR="00872E6F" w:rsidRPr="2FFFA059">
          <w:rPr>
            <w:rStyle w:val="Hyperlink"/>
            <w:rFonts w:ascii="Calibri" w:hAnsi="Calibri"/>
          </w:rPr>
          <w:t>academicsupport@luu.leeds.ac.uk</w:t>
        </w:r>
      </w:hyperlink>
      <w:r w:rsidR="00872E6F" w:rsidRPr="00872E6F">
        <w:rPr>
          <w:rStyle w:val="Hyperlink"/>
          <w:rFonts w:ascii="Calibri" w:hAnsi="Calibri"/>
          <w:color w:val="auto"/>
          <w:u w:val="none"/>
        </w:rPr>
        <w:t>.</w:t>
      </w:r>
    </w:p>
    <w:p w14:paraId="15DE38E2" w14:textId="7461FC19" w:rsidR="000B73BE" w:rsidRDefault="0BFFD4D9" w:rsidP="00044EC0">
      <w:pPr>
        <w:rPr>
          <w:rFonts w:ascii="Calibri" w:hAnsi="Calibri"/>
        </w:rPr>
      </w:pPr>
      <w:r w:rsidRPr="2FFFA059">
        <w:rPr>
          <w:rFonts w:ascii="Calibri" w:eastAsia="Calibri" w:hAnsi="Calibri" w:cs="Calibri"/>
          <w:color w:val="201F1E"/>
          <w:sz w:val="22"/>
          <w:szCs w:val="22"/>
        </w:rPr>
        <w:t xml:space="preserve"> </w:t>
      </w:r>
    </w:p>
    <w:p w14:paraId="6A1D99ED" w14:textId="494884BB" w:rsidR="00791AAB" w:rsidRPr="00DB13BC" w:rsidRDefault="00EF3ED9" w:rsidP="00044EC0">
      <w:pPr>
        <w:pStyle w:val="Heading2"/>
      </w:pPr>
      <w:bookmarkStart w:id="648" w:name="_Toc113268429"/>
      <w:r>
        <w:lastRenderedPageBreak/>
        <w:t>S</w:t>
      </w:r>
      <w:r w:rsidR="00DB13BC" w:rsidRPr="00DB13BC">
        <w:t>port</w:t>
      </w:r>
      <w:r w:rsidR="0059126B">
        <w:t xml:space="preserve"> </w:t>
      </w:r>
      <w:r w:rsidR="00DB13BC" w:rsidRPr="00DB13BC">
        <w:t>and Physical Activity</w:t>
      </w:r>
      <w:bookmarkEnd w:id="648"/>
    </w:p>
    <w:p w14:paraId="5ADFE733" w14:textId="2D47DE41" w:rsidR="00DB13BC" w:rsidRDefault="00DB13BC" w:rsidP="00044EC0">
      <w:r>
        <w:t>The Sport &amp; Physical Activity Service at the University is responsible for the University’s sports facilities and development programmes. Getting involved does not require you to be a ‘sporty’ person. Many thousands of students each year</w:t>
      </w:r>
      <w:r w:rsidR="001354CC">
        <w:t>, including PGRs,</w:t>
      </w:r>
      <w:r>
        <w:t xml:space="preserve"> try something new, learn a new sport or take up an activity. Have a look at the </w:t>
      </w:r>
      <w:hyperlink r:id="rId136" w:tooltip="SPA" w:history="1">
        <w:r w:rsidRPr="00DB13BC">
          <w:rPr>
            <w:rStyle w:val="Hyperlink"/>
          </w:rPr>
          <w:t>Sport and Physical Activity</w:t>
        </w:r>
      </w:hyperlink>
      <w:r>
        <w:t xml:space="preserve"> website to find out more and see what you can get involved </w:t>
      </w:r>
      <w:r w:rsidR="00872E6F">
        <w:t>in.</w:t>
      </w:r>
    </w:p>
    <w:p w14:paraId="173E775E" w14:textId="479A6F61" w:rsidR="0056172F" w:rsidRDefault="006C6953" w:rsidP="00044EC0">
      <w:r w:rsidRPr="001411CA">
        <w:rPr>
          <w:b/>
          <w:noProof/>
          <w:sz w:val="28"/>
          <w:szCs w:val="28"/>
          <w:highlight w:val="lightGray"/>
          <w:lang w:eastAsia="en-GB"/>
        </w:rPr>
        <mc:AlternateContent>
          <mc:Choice Requires="wps">
            <w:drawing>
              <wp:anchor distT="45720" distB="45720" distL="114300" distR="114300" simplePos="0" relativeHeight="251658255" behindDoc="0" locked="0" layoutInCell="1" allowOverlap="1" wp14:anchorId="2AE583BC" wp14:editId="4C94F99E">
                <wp:simplePos x="0" y="0"/>
                <wp:positionH relativeFrom="margin">
                  <wp:align>right</wp:align>
                </wp:positionH>
                <wp:positionV relativeFrom="paragraph">
                  <wp:posOffset>363855</wp:posOffset>
                </wp:positionV>
                <wp:extent cx="6020435" cy="1061720"/>
                <wp:effectExtent l="57150" t="57150" r="113665" b="119380"/>
                <wp:wrapSquare wrapText="bothSides"/>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6172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0B04B226" w14:textId="77777777" w:rsidR="000B3ECC" w:rsidRDefault="000B3ECC" w:rsidP="00C137B5">
                            <w:r w:rsidRPr="00C137B5">
                              <w:rPr>
                                <w:rFonts w:ascii="Calibri" w:eastAsia="Calibri" w:hAnsi="Calibri" w:cs="Calibri"/>
                                <w:color w:val="000000" w:themeColor="text1"/>
                              </w:rPr>
                              <w:t>S</w:t>
                            </w:r>
                            <w:r w:rsidRPr="00C137B5">
                              <w:t>tudent support tip</w:t>
                            </w:r>
                          </w:p>
                          <w:p w14:paraId="4E3311C1" w14:textId="77777777" w:rsidR="000B3ECC" w:rsidRPr="00C137B5" w:rsidRDefault="000B3ECC" w:rsidP="00C137B5"/>
                          <w:p w14:paraId="2C335348" w14:textId="77777777" w:rsidR="000B3ECC" w:rsidRDefault="000B3ECC" w:rsidP="00C137B5">
                            <w:r w:rsidRPr="00C137B5">
                              <w:t>Physical and social activity is for many a key part of their wellbeing, connecting with others and being physically active has been proven to raise self-esteem and positivity.</w:t>
                            </w:r>
                          </w:p>
                          <w:p w14:paraId="73FF5ACB" w14:textId="77777777" w:rsidR="000B3ECC" w:rsidRDefault="000B3ECC"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AE583BC" id="Text Box 18" o:spid="_x0000_s1040" style="position:absolute;margin-left:422.85pt;margin-top:28.65pt;width:474.05pt;height:83.6pt;z-index:251658255;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" fillcolor="white [3201]" strokecolor="#4472c4 [3208]" strokeweight="3pt">
                <v:stroke joinstyle="miter"/>
                <v:shadow on="t" color="black" opacity="26214f" origin="-.5,-.5" offset=".74836mm,.74836mm"/>
                <v:textbox>
                  <w:txbxContent>
                    <w:p w14:paraId="0B04B226" w14:textId="77777777" w:rsidR="000B3ECC" w:rsidRDefault="000B3ECC" w:rsidP="00C137B5">
                      <w:r w:rsidRPr="00C137B5">
                        <w:rPr>
                          <w:rFonts w:ascii="Calibri" w:eastAsia="Calibri" w:hAnsi="Calibri" w:cs="Calibri"/>
                          <w:color w:val="000000" w:themeColor="text1"/>
                        </w:rPr>
                        <w:t>S</w:t>
                      </w:r>
                      <w:r w:rsidRPr="00C137B5">
                        <w:t>tudent support tip</w:t>
                      </w:r>
                    </w:p>
                    <w:p w14:paraId="4E3311C1" w14:textId="77777777" w:rsidR="000B3ECC" w:rsidRPr="00C137B5" w:rsidRDefault="000B3ECC" w:rsidP="00C137B5"/>
                    <w:p w14:paraId="2C335348" w14:textId="77777777" w:rsidR="000B3ECC" w:rsidRDefault="000B3ECC" w:rsidP="00C137B5">
                      <w:r w:rsidRPr="00C137B5">
                        <w:t>Physical and social activity is for many a key part of their wellbeing, connecting with others and being physically active has been proven to raise self-esteem and positivity.</w:t>
                      </w:r>
                    </w:p>
                    <w:p w14:paraId="73FF5ACB" w14:textId="77777777" w:rsidR="000B3ECC" w:rsidRDefault="000B3ECC" w:rsidP="00C137B5"/>
                  </w:txbxContent>
                </v:textbox>
                <w10:wrap type="square" anchorx="margin"/>
              </v:roundrect>
            </w:pict>
          </mc:Fallback>
        </mc:AlternateContent>
      </w:r>
    </w:p>
    <w:p w14:paraId="246CFEDD" w14:textId="2D34F1A8" w:rsidR="00C137B5" w:rsidRDefault="00C137B5" w:rsidP="00044EC0"/>
    <w:p w14:paraId="48F741D7" w14:textId="652C2A22" w:rsidR="00791AAB" w:rsidRPr="00791AAB" w:rsidRDefault="00791AAB" w:rsidP="00044EC0">
      <w:pPr>
        <w:pStyle w:val="Heading2"/>
      </w:pPr>
      <w:bookmarkStart w:id="649" w:name="_Toc5700942"/>
      <w:bookmarkStart w:id="650" w:name="_Toc8981528"/>
      <w:bookmarkStart w:id="651" w:name="_Toc113268430"/>
      <w:r>
        <w:t>Careers Centre</w:t>
      </w:r>
      <w:bookmarkEnd w:id="649"/>
      <w:bookmarkEnd w:id="650"/>
      <w:bookmarkEnd w:id="651"/>
    </w:p>
    <w:p w14:paraId="7ED94FB9" w14:textId="77777777" w:rsidR="00791AAB" w:rsidRPr="00624F6F" w:rsidRDefault="00791AAB" w:rsidP="00044EC0">
      <w:r w:rsidRPr="00624F6F">
        <w:t xml:space="preserve">The </w:t>
      </w:r>
      <w:hyperlink r:id="rId137" w:tooltip="Careers Centre webpage" w:history="1">
        <w:r w:rsidRPr="00624F6F">
          <w:rPr>
            <w:rStyle w:val="Hyperlink"/>
          </w:rPr>
          <w:t>Careers Centre</w:t>
        </w:r>
      </w:hyperlink>
      <w:r w:rsidRPr="00624F6F">
        <w:t xml:space="preserve"> offers guidance and support for issues which are specific to PGRs, including:</w:t>
      </w:r>
    </w:p>
    <w:p w14:paraId="45D6155C"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t>Deciding what to do after the degree or research</w:t>
      </w:r>
    </w:p>
    <w:p w14:paraId="40FE4828"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t xml:space="preserve">Destinations of PGRs </w:t>
      </w:r>
    </w:p>
    <w:p w14:paraId="76230949"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t>What the job market looks like for researchers</w:t>
      </w:r>
    </w:p>
    <w:p w14:paraId="39281ECB"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t>Planning a career in academia</w:t>
      </w:r>
    </w:p>
    <w:p w14:paraId="30A32506" w14:textId="77777777" w:rsidR="00872E6F" w:rsidRDefault="00F572FC" w:rsidP="00872E6F">
      <w:pPr>
        <w:pStyle w:val="ListParagraph"/>
        <w:numPr>
          <w:ilvl w:val="0"/>
          <w:numId w:val="26"/>
        </w:numPr>
        <w:rPr>
          <w:rFonts w:asciiTheme="minorHAnsi" w:hAnsiTheme="minorHAnsi" w:cstheme="minorBidi"/>
          <w:sz w:val="24"/>
          <w:szCs w:val="24"/>
        </w:rPr>
      </w:pPr>
      <w:r w:rsidRPr="2EF687D8">
        <w:rPr>
          <w:rFonts w:asciiTheme="minorHAnsi" w:hAnsiTheme="minorHAnsi" w:cstheme="minorBidi"/>
          <w:sz w:val="24"/>
          <w:szCs w:val="24"/>
        </w:rPr>
        <w:t>Links to specialist websites and downloads to help plan your future.</w:t>
      </w:r>
    </w:p>
    <w:p w14:paraId="14ABBFFC" w14:textId="77777777" w:rsidR="00872E6F" w:rsidRDefault="00872E6F" w:rsidP="00872E6F">
      <w:pPr>
        <w:rPr>
          <w:rFonts w:cstheme="minorBidi"/>
        </w:rPr>
      </w:pPr>
    </w:p>
    <w:p w14:paraId="53323387" w14:textId="774DB96F" w:rsidR="00F572FC" w:rsidRPr="00872E6F" w:rsidRDefault="00872E6F" w:rsidP="00872E6F">
      <w:pPr>
        <w:rPr>
          <w:rFonts w:cstheme="minorBidi"/>
        </w:rPr>
      </w:pPr>
      <w:r>
        <w:rPr>
          <w:rFonts w:cstheme="minorBidi"/>
        </w:rPr>
        <w:t xml:space="preserve">You can book a one to one appointment with a Career Consultant at the Careers Centre to talk through any questions you might have. Use their appointment booking link on their dedicated </w:t>
      </w:r>
      <w:hyperlink r:id="rId138" w:history="1">
        <w:r>
          <w:rPr>
            <w:rStyle w:val="Hyperlink"/>
            <w:rFonts w:cstheme="minorBidi"/>
          </w:rPr>
          <w:t>'Researchers' page</w:t>
        </w:r>
      </w:hyperlink>
      <w:r>
        <w:rPr>
          <w:rFonts w:cstheme="minorBidi"/>
        </w:rPr>
        <w:t>.</w:t>
      </w:r>
    </w:p>
    <w:p w14:paraId="4FC4DE1F" w14:textId="0F589274" w:rsidR="00AE1941" w:rsidRDefault="00AE1941" w:rsidP="00044EC0"/>
    <w:p w14:paraId="2D66E75B" w14:textId="1741D041" w:rsidR="00D04797" w:rsidRDefault="00AE1941" w:rsidP="00044EC0">
      <w:pPr>
        <w:pStyle w:val="Heading2"/>
      </w:pPr>
      <w:bookmarkStart w:id="652" w:name="_Toc17206961"/>
      <w:bookmarkStart w:id="653" w:name="_Toc17207134"/>
      <w:bookmarkStart w:id="654" w:name="_Toc17283667"/>
      <w:bookmarkStart w:id="655" w:name="_Toc17285302"/>
      <w:bookmarkStart w:id="656" w:name="_Toc17290076"/>
      <w:bookmarkStart w:id="657" w:name="_Toc17290278"/>
      <w:bookmarkStart w:id="658" w:name="_Toc17293139"/>
      <w:bookmarkStart w:id="659" w:name="_Toc113268431"/>
      <w:bookmarkStart w:id="660" w:name="_Toc294183230"/>
      <w:bookmarkStart w:id="661" w:name="_Toc294188271"/>
      <w:bookmarkEnd w:id="652"/>
      <w:bookmarkEnd w:id="653"/>
      <w:bookmarkEnd w:id="654"/>
      <w:bookmarkEnd w:id="655"/>
      <w:bookmarkEnd w:id="656"/>
      <w:bookmarkEnd w:id="657"/>
      <w:bookmarkEnd w:id="658"/>
      <w:r>
        <w:rPr>
          <w:lang w:val="en-GB"/>
        </w:rPr>
        <w:t>Leeds</w:t>
      </w:r>
      <w:r w:rsidR="00D04797" w:rsidRPr="00D04797">
        <w:t xml:space="preserve"> Student Medical Practice</w:t>
      </w:r>
      <w:bookmarkEnd w:id="659"/>
    </w:p>
    <w:p w14:paraId="3599F296" w14:textId="4FADA46F" w:rsidR="00F20BCB" w:rsidRDefault="00C137B5" w:rsidP="00173872">
      <w:r w:rsidRPr="001411CA">
        <w:rPr>
          <w:b/>
          <w:noProof/>
          <w:sz w:val="28"/>
          <w:szCs w:val="28"/>
          <w:highlight w:val="lightGray"/>
          <w:lang w:eastAsia="en-GB"/>
        </w:rPr>
        <mc:AlternateContent>
          <mc:Choice Requires="wps">
            <w:drawing>
              <wp:anchor distT="45720" distB="45720" distL="114300" distR="114300" simplePos="0" relativeHeight="251658256" behindDoc="0" locked="0" layoutInCell="1" allowOverlap="1" wp14:anchorId="6BDDBCE8" wp14:editId="6C013C1D">
                <wp:simplePos x="0" y="0"/>
                <wp:positionH relativeFrom="margin">
                  <wp:posOffset>-1905</wp:posOffset>
                </wp:positionH>
                <wp:positionV relativeFrom="paragraph">
                  <wp:posOffset>1032510</wp:posOffset>
                </wp:positionV>
                <wp:extent cx="6020435" cy="836930"/>
                <wp:effectExtent l="57150" t="57150" r="113665" b="11557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83693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D0EDA04" w14:textId="77777777" w:rsidR="000B3ECC" w:rsidRDefault="000B3ECC" w:rsidP="00C137B5">
                            <w:r w:rsidRPr="00C137B5">
                              <w:rPr>
                                <w:rFonts w:ascii="Calibri" w:eastAsia="Calibri" w:hAnsi="Calibri" w:cs="Calibri"/>
                                <w:color w:val="000000" w:themeColor="text1"/>
                              </w:rPr>
                              <w:t>S</w:t>
                            </w:r>
                            <w:r w:rsidRPr="00C137B5">
                              <w:t>tudent support tip</w:t>
                            </w:r>
                          </w:p>
                          <w:p w14:paraId="7DCE90C2" w14:textId="77777777" w:rsidR="000B3ECC" w:rsidRPr="00C137B5" w:rsidRDefault="000B3ECC" w:rsidP="00C137B5"/>
                          <w:p w14:paraId="312D6930" w14:textId="77777777" w:rsidR="000B3ECC" w:rsidRDefault="000B3ECC" w:rsidP="00C137B5">
                            <w:r w:rsidRPr="00C137B5">
                              <w:t xml:space="preserve">You can search for other local NHS services on the </w:t>
                            </w:r>
                            <w:hyperlink r:id="rId139" w:history="1">
                              <w:r w:rsidRPr="00C137B5">
                                <w:rPr>
                                  <w:rStyle w:val="Hyperlink"/>
                                </w:rPr>
                                <w:t>NHS website</w:t>
                              </w:r>
                            </w:hyperlink>
                            <w:r w:rsidRPr="00C137B5">
                              <w:t>.</w:t>
                            </w:r>
                          </w:p>
                          <w:p w14:paraId="6FB45DB7" w14:textId="77777777" w:rsidR="000B3ECC" w:rsidRDefault="000B3ECC"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BDDBCE8" id="Text Box 19" o:spid="_x0000_s1041" style="position:absolute;margin-left:-.15pt;margin-top:81.3pt;width:474.05pt;height:65.9pt;z-index:2516582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" fillcolor="white [3201]" strokecolor="#4472c4 [3208]" strokeweight="3pt">
                <v:stroke joinstyle="miter"/>
                <v:shadow on="t" color="black" opacity="26214f" origin="-.5,-.5" offset=".74836mm,.74836mm"/>
                <v:textbox>
                  <w:txbxContent>
                    <w:p w14:paraId="3D0EDA04" w14:textId="77777777" w:rsidR="000B3ECC" w:rsidRDefault="000B3ECC" w:rsidP="00C137B5">
                      <w:r w:rsidRPr="00C137B5">
                        <w:rPr>
                          <w:rFonts w:ascii="Calibri" w:eastAsia="Calibri" w:hAnsi="Calibri" w:cs="Calibri"/>
                          <w:color w:val="000000" w:themeColor="text1"/>
                        </w:rPr>
                        <w:t>S</w:t>
                      </w:r>
                      <w:r w:rsidRPr="00C137B5">
                        <w:t>tudent support tip</w:t>
                      </w:r>
                    </w:p>
                    <w:p w14:paraId="7DCE90C2" w14:textId="77777777" w:rsidR="000B3ECC" w:rsidRPr="00C137B5" w:rsidRDefault="000B3ECC" w:rsidP="00C137B5"/>
                    <w:p w14:paraId="312D6930" w14:textId="77777777" w:rsidR="000B3ECC" w:rsidRDefault="000B3ECC" w:rsidP="00C137B5">
                      <w:r w:rsidRPr="00C137B5">
                        <w:t xml:space="preserve">You can search for other local NHS services on the </w:t>
                      </w:r>
                      <w:hyperlink r:id="rId140" w:history="1">
                        <w:r w:rsidRPr="00C137B5">
                          <w:rPr>
                            <w:rStyle w:val="Hyperlink"/>
                          </w:rPr>
                          <w:t>NHS website</w:t>
                        </w:r>
                      </w:hyperlink>
                      <w:r w:rsidRPr="00C137B5">
                        <w:t>.</w:t>
                      </w:r>
                    </w:p>
                    <w:p w14:paraId="6FB45DB7" w14:textId="77777777" w:rsidR="000B3ECC" w:rsidRDefault="000B3ECC" w:rsidP="00C137B5"/>
                  </w:txbxContent>
                </v:textbox>
                <w10:wrap type="square" anchorx="margin"/>
              </v:roundrect>
            </w:pict>
          </mc:Fallback>
        </mc:AlternateContent>
      </w:r>
      <w:r w:rsidR="00C723DB" w:rsidRPr="003017F3">
        <w:t xml:space="preserve">If you need to visit the doctor </w:t>
      </w:r>
      <w:r w:rsidR="00872E6F">
        <w:t xml:space="preserve">(GP) </w:t>
      </w:r>
      <w:r w:rsidR="00C723DB" w:rsidRPr="003017F3">
        <w:t xml:space="preserve">during your time at Leeds, </w:t>
      </w:r>
      <w:r w:rsidR="003017F3" w:rsidRPr="003017F3">
        <w:t xml:space="preserve">it is advised that you register and visit </w:t>
      </w:r>
      <w:hyperlink r:id="rId141" w:tooltip="Leeds Student Medical Practice" w:history="1">
        <w:r w:rsidR="003017F3" w:rsidRPr="003017F3">
          <w:rPr>
            <w:rStyle w:val="Hyperlink"/>
          </w:rPr>
          <w:t>Leeds Student Medical Practice</w:t>
        </w:r>
      </w:hyperlink>
      <w:r w:rsidR="003017F3" w:rsidRPr="003017F3">
        <w:t>. It is located about a 3-5 minute walk from Parkinson Building on Blenheim Terrace.</w:t>
      </w:r>
      <w:r w:rsidR="003017F3">
        <w:t xml:space="preserve"> If you are already registered at another practice and are still able to visit it regularly if required then you do not necessarily need to register at Leeds Student Medical Practice.</w:t>
      </w:r>
      <w:r w:rsidR="00872E6F">
        <w:t xml:space="preserve"> </w:t>
      </w:r>
    </w:p>
    <w:p w14:paraId="20D38577" w14:textId="69575AD7" w:rsidR="0079150F" w:rsidRDefault="00A42473" w:rsidP="001977D0">
      <w:pPr>
        <w:pStyle w:val="Heading1"/>
        <w:numPr>
          <w:ilvl w:val="0"/>
          <w:numId w:val="42"/>
        </w:numPr>
      </w:pPr>
      <w:r>
        <w:br w:type="page"/>
      </w:r>
      <w:bookmarkStart w:id="662" w:name="_Toc17191252"/>
      <w:bookmarkStart w:id="663" w:name="_Toc17191364"/>
      <w:bookmarkStart w:id="664" w:name="_Toc17192837"/>
      <w:bookmarkStart w:id="665" w:name="_Toc17206964"/>
      <w:bookmarkStart w:id="666" w:name="_Toc17207137"/>
      <w:bookmarkStart w:id="667" w:name="_Toc17283670"/>
      <w:bookmarkStart w:id="668" w:name="_Toc17285305"/>
      <w:bookmarkStart w:id="669" w:name="_Toc17290079"/>
      <w:bookmarkStart w:id="670" w:name="_Toc17290281"/>
      <w:bookmarkStart w:id="671" w:name="_Toc17293142"/>
      <w:bookmarkStart w:id="672" w:name="_Toc8981530"/>
      <w:bookmarkStart w:id="673" w:name="_Toc111121402"/>
      <w:bookmarkStart w:id="674" w:name="_Toc113268432"/>
      <w:bookmarkEnd w:id="660"/>
      <w:bookmarkEnd w:id="661"/>
      <w:bookmarkEnd w:id="662"/>
      <w:bookmarkEnd w:id="663"/>
      <w:bookmarkEnd w:id="664"/>
      <w:bookmarkEnd w:id="665"/>
      <w:bookmarkEnd w:id="666"/>
      <w:bookmarkEnd w:id="667"/>
      <w:bookmarkEnd w:id="668"/>
      <w:bookmarkEnd w:id="669"/>
      <w:bookmarkEnd w:id="670"/>
      <w:bookmarkEnd w:id="671"/>
      <w:r w:rsidR="000B3ECC" w:rsidRPr="00791AAB">
        <w:lastRenderedPageBreak/>
        <w:t>Registration, Fees and Student Records</w:t>
      </w:r>
      <w:bookmarkEnd w:id="672"/>
      <w:bookmarkEnd w:id="673"/>
      <w:bookmarkEnd w:id="674"/>
    </w:p>
    <w:p w14:paraId="3234936C" w14:textId="3E428DE6" w:rsidR="00AE1941" w:rsidRDefault="00AE1941" w:rsidP="00044EC0">
      <w:pPr>
        <w:rPr>
          <w:lang w:val="x-none"/>
        </w:rPr>
      </w:pPr>
    </w:p>
    <w:p w14:paraId="24AEA4A9" w14:textId="18A7BDB5" w:rsidR="009F22A2" w:rsidRPr="00791AAB" w:rsidRDefault="0079150F" w:rsidP="00044EC0">
      <w:pPr>
        <w:pStyle w:val="Heading2"/>
      </w:pPr>
      <w:bookmarkStart w:id="675" w:name="_Toc8981531"/>
      <w:bookmarkStart w:id="676" w:name="_Toc113268433"/>
      <w:bookmarkStart w:id="677" w:name="_Ref293928101"/>
      <w:bookmarkStart w:id="678" w:name="_Toc294183231"/>
      <w:bookmarkStart w:id="679" w:name="_Toc294188272"/>
      <w:r w:rsidRPr="00791AAB">
        <w:t>Registration</w:t>
      </w:r>
      <w:bookmarkEnd w:id="675"/>
      <w:bookmarkEnd w:id="676"/>
      <w:r w:rsidRPr="00791AAB">
        <w:t xml:space="preserve"> </w:t>
      </w:r>
      <w:bookmarkEnd w:id="677"/>
      <w:bookmarkEnd w:id="678"/>
      <w:bookmarkEnd w:id="679"/>
    </w:p>
    <w:p w14:paraId="3CE457AE" w14:textId="07E39905" w:rsidR="003F57D2" w:rsidRDefault="003F57D2" w:rsidP="003F57D2">
      <w:r>
        <w:t xml:space="preserve">Registration and re-registration is accessed </w:t>
      </w:r>
      <w:hyperlink r:id="rId142">
        <w:r w:rsidRPr="2EF687D8">
          <w:rPr>
            <w:rStyle w:val="Hyperlink"/>
          </w:rPr>
          <w:t>via Minerva</w:t>
        </w:r>
      </w:hyperlink>
      <w:r>
        <w:t xml:space="preserve">. </w:t>
      </w:r>
    </w:p>
    <w:p w14:paraId="417204D8" w14:textId="77777777" w:rsidR="003F57D2" w:rsidRDefault="003F57D2" w:rsidP="003F57D2"/>
    <w:p w14:paraId="22040ED4" w14:textId="15501939" w:rsidR="009E6678" w:rsidRPr="009E6678" w:rsidRDefault="00BA28F9" w:rsidP="003F57D2">
      <w:pPr>
        <w:rPr>
          <w:rFonts w:eastAsiaTheme="minorEastAsia"/>
          <w:sz w:val="22"/>
          <w:szCs w:val="22"/>
          <w:lang w:eastAsia="zh-CN"/>
        </w:rPr>
      </w:pPr>
      <w:r>
        <w:t xml:space="preserve">All information about the registration process can be found </w:t>
      </w:r>
      <w:r w:rsidR="009E6678" w:rsidRPr="009E6678">
        <w:t xml:space="preserve">on the </w:t>
      </w:r>
      <w:hyperlink r:id="rId143" w:history="1">
        <w:r w:rsidR="009E6678" w:rsidRPr="009E6678">
          <w:rPr>
            <w:rStyle w:val="Hyperlink"/>
          </w:rPr>
          <w:t>For Students website</w:t>
        </w:r>
      </w:hyperlink>
      <w:r>
        <w:t>.</w:t>
      </w:r>
      <w:r w:rsidR="00F44FA2">
        <w:t xml:space="preserve"> Registration as a new starter or returning PGR each year is vital, partly because failure to register may delay any sponsorship payments you receive</w:t>
      </w:r>
      <w:r w:rsidR="7ACCF6D1">
        <w:t xml:space="preserve"> and may </w:t>
      </w:r>
      <w:r w:rsidR="00EA3A56">
        <w:t xml:space="preserve">ultimately </w:t>
      </w:r>
      <w:r w:rsidR="7ACCF6D1">
        <w:t>lead to your withdrawal from your programme</w:t>
      </w:r>
      <w:r w:rsidR="00F44FA2">
        <w:t>.</w:t>
      </w:r>
      <w:r w:rsidR="00153718">
        <w:t xml:space="preserve"> </w:t>
      </w:r>
      <w:r w:rsidR="0017184A">
        <w:t>You w</w:t>
      </w:r>
      <w:r w:rsidR="00153718">
        <w:t>ill need to register online w</w:t>
      </w:r>
      <w:r w:rsidR="0017184A">
        <w:t>ithin four weeks of starting your studies.</w:t>
      </w:r>
      <w:r w:rsidR="009E6678">
        <w:t xml:space="preserve"> </w:t>
      </w:r>
      <w:r w:rsidR="009E6678" w:rsidRPr="009E6678">
        <w:rPr>
          <w:rFonts w:eastAsiaTheme="minorEastAsia"/>
          <w:lang w:eastAsia="zh-CN"/>
        </w:rPr>
        <w:t>New PGRs must also complete an identity check. New PGRs are defined as those who are “beginning” a course, usually coming through admissions. This ensures we know the people studying with us are who they say they are and they have the right to study. This is also important for immigration permissions for international PGRs. It is important that PGRs complete registration as quickly as possible.</w:t>
      </w:r>
      <w:r w:rsidR="009E6678">
        <w:rPr>
          <w:rFonts w:eastAsiaTheme="minorEastAsia"/>
          <w:lang w:eastAsia="zh-CN"/>
        </w:rPr>
        <w:t xml:space="preserve"> More information on the identity check can be found on the </w:t>
      </w:r>
      <w:hyperlink r:id="rId144" w:history="1">
        <w:r w:rsidR="009E6678" w:rsidRPr="009E6678">
          <w:rPr>
            <w:rStyle w:val="Hyperlink"/>
            <w:rFonts w:eastAsiaTheme="minorEastAsia"/>
            <w:lang w:eastAsia="zh-CN"/>
          </w:rPr>
          <w:t>For Students website</w:t>
        </w:r>
      </w:hyperlink>
      <w:r w:rsidR="009E6678">
        <w:rPr>
          <w:rFonts w:eastAsiaTheme="minorEastAsia"/>
          <w:lang w:eastAsia="zh-CN"/>
        </w:rPr>
        <w:t>.</w:t>
      </w:r>
    </w:p>
    <w:p w14:paraId="2899F5C6" w14:textId="13847E08" w:rsidR="00153718" w:rsidRDefault="0017184A" w:rsidP="00044EC0">
      <w:r>
        <w:t xml:space="preserve"> </w:t>
      </w:r>
    </w:p>
    <w:p w14:paraId="5B03BB0F" w14:textId="28AE6886" w:rsidR="007D7CDA" w:rsidRPr="00624F6F" w:rsidRDefault="007D7CDA" w:rsidP="00044EC0">
      <w:r w:rsidRPr="00624F6F">
        <w:t>Full guidance on obtaining a student card</w:t>
      </w:r>
      <w:r w:rsidR="00153718">
        <w:t>,</w:t>
      </w:r>
      <w:r w:rsidR="00EE5B10">
        <w:t xml:space="preserve"> and </w:t>
      </w:r>
      <w:r w:rsidRPr="00624F6F">
        <w:t>replacement student cards, can</w:t>
      </w:r>
      <w:r w:rsidR="009E6678">
        <w:t xml:space="preserve"> also</w:t>
      </w:r>
      <w:r w:rsidRPr="00624F6F">
        <w:t xml:space="preserve"> be found on the</w:t>
      </w:r>
      <w:r w:rsidR="009E6678">
        <w:t xml:space="preserve"> </w:t>
      </w:r>
      <w:hyperlink r:id="rId145" w:history="1">
        <w:r w:rsidR="009E6678" w:rsidRPr="009E6678">
          <w:rPr>
            <w:rStyle w:val="Hyperlink"/>
          </w:rPr>
          <w:t>For Students website</w:t>
        </w:r>
      </w:hyperlink>
      <w:r w:rsidR="009E6678">
        <w:t>.</w:t>
      </w:r>
      <w:r w:rsidRPr="00624F6F">
        <w:t xml:space="preserve"> </w:t>
      </w:r>
    </w:p>
    <w:p w14:paraId="0941ED27" w14:textId="77777777" w:rsidR="00BA28F9" w:rsidRPr="00624F6F" w:rsidRDefault="00BA28F9" w:rsidP="00044EC0"/>
    <w:p w14:paraId="3E93ABD1" w14:textId="39AB46B4" w:rsidR="003F57D2" w:rsidRDefault="0017184A" w:rsidP="2EF687D8">
      <w:r>
        <w:t xml:space="preserve">Continuing PGRs need to </w:t>
      </w:r>
      <w:r w:rsidR="00942BB7">
        <w:t>re-</w:t>
      </w:r>
      <w:r>
        <w:t>register each year within four weeks of the anniversary of their starting date. Your Graduate School will contact you with information at the relevant time. F</w:t>
      </w:r>
      <w:r w:rsidR="00F44FA2">
        <w:t>ailure to re-register may delay any sponsorship payments you receive</w:t>
      </w:r>
      <w:r w:rsidR="7ACCF6D1">
        <w:t xml:space="preserve"> and may</w:t>
      </w:r>
      <w:r w:rsidR="00EA3A56">
        <w:t xml:space="preserve"> ultimately</w:t>
      </w:r>
      <w:r w:rsidR="7ACCF6D1">
        <w:t xml:space="preserve"> lead to your withdrawal from your programme.</w:t>
      </w:r>
      <w:r w:rsidR="2EF687D8">
        <w:t xml:space="preserve"> </w:t>
      </w:r>
    </w:p>
    <w:p w14:paraId="7A3C1C08" w14:textId="02DB7F32" w:rsidR="003F57D2" w:rsidRDefault="003F57D2" w:rsidP="2EF687D8"/>
    <w:p w14:paraId="7A53D7B8" w14:textId="3F555018" w:rsidR="00E5429E" w:rsidRDefault="006D47A4" w:rsidP="00044EC0">
      <w:pPr>
        <w:rPr>
          <w:rStyle w:val="Hyperlink"/>
        </w:rPr>
      </w:pPr>
      <w:r w:rsidRPr="00624F6F">
        <w:t>PGRs</w:t>
      </w:r>
      <w:r w:rsidR="001F6B5A" w:rsidRPr="00624F6F">
        <w:t xml:space="preserve"> will not normally be permitted to register concurrently on another programme of study at this or another Higher Education Institution</w:t>
      </w:r>
      <w:r w:rsidR="009A0F8F" w:rsidRPr="00624F6F">
        <w:t>.</w:t>
      </w:r>
      <w:r w:rsidR="00F36FC1" w:rsidRPr="00624F6F">
        <w:t xml:space="preserve"> There are some exceptions to this, and they are explained in the </w:t>
      </w:r>
      <w:hyperlink r:id="rId146" w:tooltip="concurrent registrations " w:history="1">
        <w:r w:rsidR="00F36FC1" w:rsidRPr="00624F6F">
          <w:rPr>
            <w:rStyle w:val="Hyperlink"/>
          </w:rPr>
          <w:t>Policy on concurrent registrations for research degree candidates</w:t>
        </w:r>
        <w:r w:rsidRPr="00624F6F">
          <w:rPr>
            <w:rStyle w:val="Hyperlink"/>
          </w:rPr>
          <w:t>.</w:t>
        </w:r>
      </w:hyperlink>
    </w:p>
    <w:p w14:paraId="57F0095D" w14:textId="0EDF96A6" w:rsidR="0056172F" w:rsidRDefault="00C137B5" w:rsidP="00044EC0">
      <w:pPr>
        <w:rPr>
          <w:rStyle w:val="Hyperlink"/>
        </w:rPr>
      </w:pPr>
      <w:r w:rsidRPr="001411CA">
        <w:rPr>
          <w:b/>
          <w:noProof/>
          <w:sz w:val="28"/>
          <w:szCs w:val="28"/>
          <w:highlight w:val="lightGray"/>
          <w:lang w:eastAsia="en-GB"/>
        </w:rPr>
        <mc:AlternateContent>
          <mc:Choice Requires="wps">
            <w:drawing>
              <wp:anchor distT="45720" distB="45720" distL="114300" distR="114300" simplePos="0" relativeHeight="251658257" behindDoc="0" locked="0" layoutInCell="1" allowOverlap="1" wp14:anchorId="6796C58A" wp14:editId="1D567D1D">
                <wp:simplePos x="0" y="0"/>
                <wp:positionH relativeFrom="margin">
                  <wp:posOffset>-1905</wp:posOffset>
                </wp:positionH>
                <wp:positionV relativeFrom="paragraph">
                  <wp:posOffset>467995</wp:posOffset>
                </wp:positionV>
                <wp:extent cx="6020435" cy="1012825"/>
                <wp:effectExtent l="57150" t="57150" r="113665" b="111125"/>
                <wp:wrapSquare wrapText="bothSides"/>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282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2BD0B5A" w14:textId="77777777" w:rsidR="000B3ECC" w:rsidRDefault="000B3ECC" w:rsidP="00C137B5">
                            <w:r w:rsidRPr="00C137B5">
                              <w:rPr>
                                <w:rFonts w:ascii="Calibri" w:eastAsia="Calibri" w:hAnsi="Calibri" w:cs="Calibri"/>
                                <w:color w:val="000000" w:themeColor="text1"/>
                              </w:rPr>
                              <w:t>S</w:t>
                            </w:r>
                            <w:r w:rsidRPr="00C137B5">
                              <w:t>tudent support tip</w:t>
                            </w:r>
                          </w:p>
                          <w:p w14:paraId="596977B3" w14:textId="77777777" w:rsidR="000B3ECC" w:rsidRPr="00C137B5" w:rsidRDefault="000B3ECC" w:rsidP="00C137B5"/>
                          <w:p w14:paraId="3560E596" w14:textId="77777777" w:rsidR="000B3ECC" w:rsidRPr="00EA3A56" w:rsidRDefault="000B3ECC" w:rsidP="00C137B5">
                            <w:pPr>
                              <w:rPr>
                                <w:rStyle w:val="Hyperlink"/>
                                <w:color w:val="auto"/>
                                <w:u w:val="none"/>
                              </w:rPr>
                            </w:pPr>
                            <w:r w:rsidRPr="00C137B5">
                              <w:rPr>
                                <w:rStyle w:val="Hyperlink"/>
                                <w:color w:val="auto"/>
                                <w:u w:val="none"/>
                              </w:rPr>
                              <w:t>If you experience any issues around registration please let your Graduate School team know immediately.</w:t>
                            </w:r>
                          </w:p>
                          <w:p w14:paraId="39555874" w14:textId="77777777" w:rsidR="000B3ECC" w:rsidRDefault="000B3ECC"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796C58A" id="Text Box 20" o:spid="_x0000_s1042" style="position:absolute;margin-left:-.15pt;margin-top:36.85pt;width:474.05pt;height:79.75pt;z-index:25165825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" fillcolor="white [3201]" strokecolor="#4472c4 [3208]" strokeweight="3pt">
                <v:stroke joinstyle="miter"/>
                <v:shadow on="t" color="black" opacity="26214f" origin="-.5,-.5" offset=".74836mm,.74836mm"/>
                <v:textbox>
                  <w:txbxContent>
                    <w:p w14:paraId="72BD0B5A" w14:textId="77777777" w:rsidR="000B3ECC" w:rsidRDefault="000B3ECC" w:rsidP="00C137B5">
                      <w:r w:rsidRPr="00C137B5">
                        <w:rPr>
                          <w:rFonts w:ascii="Calibri" w:eastAsia="Calibri" w:hAnsi="Calibri" w:cs="Calibri"/>
                          <w:color w:val="000000" w:themeColor="text1"/>
                        </w:rPr>
                        <w:t>S</w:t>
                      </w:r>
                      <w:r w:rsidRPr="00C137B5">
                        <w:t>tudent support tip</w:t>
                      </w:r>
                    </w:p>
                    <w:p w14:paraId="596977B3" w14:textId="77777777" w:rsidR="000B3ECC" w:rsidRPr="00C137B5" w:rsidRDefault="000B3ECC" w:rsidP="00C137B5"/>
                    <w:p w14:paraId="3560E596" w14:textId="77777777" w:rsidR="000B3ECC" w:rsidRPr="00EA3A56" w:rsidRDefault="000B3ECC" w:rsidP="00C137B5">
                      <w:pPr>
                        <w:rPr>
                          <w:rStyle w:val="Hyperlink"/>
                          <w:color w:val="auto"/>
                          <w:u w:val="none"/>
                        </w:rPr>
                      </w:pPr>
                      <w:r w:rsidRPr="00C137B5">
                        <w:rPr>
                          <w:rStyle w:val="Hyperlink"/>
                          <w:color w:val="auto"/>
                          <w:u w:val="none"/>
                        </w:rPr>
                        <w:t>If you experience any issues around registration please let your Graduate School team know immediately.</w:t>
                      </w:r>
                    </w:p>
                    <w:p w14:paraId="39555874" w14:textId="77777777" w:rsidR="000B3ECC" w:rsidRDefault="000B3ECC" w:rsidP="00C137B5"/>
                  </w:txbxContent>
                </v:textbox>
                <w10:wrap type="square" anchorx="margin"/>
              </v:roundrect>
            </w:pict>
          </mc:Fallback>
        </mc:AlternateContent>
      </w:r>
    </w:p>
    <w:p w14:paraId="607BE67A" w14:textId="74CD37AC" w:rsidR="00AE1941" w:rsidRDefault="00AE1941" w:rsidP="00044EC0">
      <w:pPr>
        <w:rPr>
          <w:rStyle w:val="Hyperlink"/>
        </w:rPr>
      </w:pPr>
    </w:p>
    <w:p w14:paraId="51EEADC2" w14:textId="2ECE8A41" w:rsidR="00E5429E" w:rsidRPr="00791AAB" w:rsidRDefault="00E5429E" w:rsidP="00044EC0">
      <w:pPr>
        <w:pStyle w:val="Heading2"/>
      </w:pPr>
      <w:bookmarkStart w:id="680" w:name="_Toc8981532"/>
      <w:bookmarkStart w:id="681" w:name="_Toc113268434"/>
      <w:r w:rsidRPr="00791AAB">
        <w:t>Visa</w:t>
      </w:r>
      <w:bookmarkEnd w:id="680"/>
      <w:r w:rsidR="0059126B">
        <w:rPr>
          <w:lang w:val="en-GB"/>
        </w:rPr>
        <w:t>s</w:t>
      </w:r>
      <w:bookmarkEnd w:id="681"/>
    </w:p>
    <w:p w14:paraId="379A6BAC" w14:textId="5E7EBE16" w:rsidR="00E5429E" w:rsidRPr="00624F6F" w:rsidRDefault="00E5429E" w:rsidP="00044EC0">
      <w:r>
        <w:t xml:space="preserve">If you are an international PGR and you are here on a visa, it is important that you understand how your visa works, and what to do when your circumstances change. All information, including </w:t>
      </w:r>
      <w:r w:rsidR="10B373E6">
        <w:t xml:space="preserve">Student Visa (formerly </w:t>
      </w:r>
      <w:r w:rsidR="00EA3A56">
        <w:t>‘</w:t>
      </w:r>
      <w:r w:rsidR="00C21B0A">
        <w:t>Tier 4</w:t>
      </w:r>
      <w:r w:rsidR="00EA3A56">
        <w:t>’</w:t>
      </w:r>
      <w:r w:rsidR="14ECBCC0">
        <w:t>)</w:t>
      </w:r>
      <w:r w:rsidR="00C21B0A">
        <w:t xml:space="preserve"> responsibilities, </w:t>
      </w:r>
      <w:r w:rsidR="000221DF">
        <w:t xml:space="preserve">can be found on the </w:t>
      </w:r>
      <w:hyperlink r:id="rId147">
        <w:r w:rsidR="00EA3A56">
          <w:rPr>
            <w:rStyle w:val="Hyperlink"/>
          </w:rPr>
          <w:t>For Students website</w:t>
        </w:r>
      </w:hyperlink>
      <w:r w:rsidR="00C21B0A">
        <w:t xml:space="preserve">. </w:t>
      </w:r>
    </w:p>
    <w:p w14:paraId="0C602FCF" w14:textId="77777777" w:rsidR="00C21B0A" w:rsidRPr="00624F6F" w:rsidRDefault="00C21B0A" w:rsidP="00044EC0"/>
    <w:p w14:paraId="685E0550" w14:textId="41B499A5" w:rsidR="00E5429E" w:rsidRPr="00EA3A56" w:rsidRDefault="00E5429E" w:rsidP="00044EC0">
      <w:r>
        <w:t>If you need specific advice on your visa</w:t>
      </w:r>
      <w:r w:rsidR="0056172F">
        <w:t>, including how to extend your visa,</w:t>
      </w:r>
      <w:r>
        <w:t xml:space="preserve"> please </w:t>
      </w:r>
      <w:r w:rsidR="00C21B0A">
        <w:t>c</w:t>
      </w:r>
      <w:r w:rsidR="004E618C">
        <w:t xml:space="preserve">ontact the </w:t>
      </w:r>
      <w:hyperlink r:id="rId148" w:history="1">
        <w:r w:rsidR="004E618C" w:rsidRPr="004E618C">
          <w:rPr>
            <w:rStyle w:val="Hyperlink"/>
          </w:rPr>
          <w:t>Student Visa Advice Team</w:t>
        </w:r>
      </w:hyperlink>
      <w:r w:rsidR="19533E23" w:rsidRPr="2EF687D8">
        <w:rPr>
          <w:rFonts w:ascii="Calibri" w:eastAsia="Calibri" w:hAnsi="Calibri" w:cs="Calibri"/>
        </w:rPr>
        <w:t xml:space="preserve">. </w:t>
      </w:r>
    </w:p>
    <w:p w14:paraId="0E98A24D" w14:textId="2D114A5A" w:rsidR="00AE1941" w:rsidRDefault="00AE1941" w:rsidP="00044EC0"/>
    <w:p w14:paraId="692D6090" w14:textId="78C7F4FA" w:rsidR="0079150F" w:rsidRPr="00791AAB" w:rsidRDefault="0079150F" w:rsidP="00044EC0">
      <w:pPr>
        <w:pStyle w:val="Heading2"/>
      </w:pPr>
      <w:bookmarkStart w:id="682" w:name="_Toc294183238"/>
      <w:bookmarkStart w:id="683" w:name="_Toc294188279"/>
      <w:bookmarkStart w:id="684" w:name="_Toc8981533"/>
      <w:bookmarkStart w:id="685" w:name="_Toc113268435"/>
      <w:r w:rsidRPr="00791AAB">
        <w:lastRenderedPageBreak/>
        <w:t>Payment of academic fees</w:t>
      </w:r>
      <w:bookmarkEnd w:id="682"/>
      <w:bookmarkEnd w:id="683"/>
      <w:bookmarkEnd w:id="684"/>
      <w:bookmarkEnd w:id="685"/>
    </w:p>
    <w:p w14:paraId="0CDE55F3" w14:textId="1E27345F" w:rsidR="0079150F" w:rsidRDefault="005521FF" w:rsidP="00044EC0">
      <w:r w:rsidRPr="001411CA">
        <w:rPr>
          <w:b/>
          <w:noProof/>
          <w:sz w:val="28"/>
          <w:szCs w:val="28"/>
          <w:highlight w:val="lightGray"/>
          <w:lang w:eastAsia="en-GB"/>
        </w:rPr>
        <mc:AlternateContent>
          <mc:Choice Requires="wps">
            <w:drawing>
              <wp:anchor distT="45720" distB="45720" distL="114300" distR="114300" simplePos="0" relativeHeight="251658258" behindDoc="0" locked="0" layoutInCell="1" allowOverlap="1" wp14:anchorId="14A72BA4" wp14:editId="0346AED5">
                <wp:simplePos x="0" y="0"/>
                <wp:positionH relativeFrom="margin">
                  <wp:posOffset>0</wp:posOffset>
                </wp:positionH>
                <wp:positionV relativeFrom="paragraph">
                  <wp:posOffset>1271953</wp:posOffset>
                </wp:positionV>
                <wp:extent cx="6020435" cy="1012825"/>
                <wp:effectExtent l="57150" t="57150" r="113665" b="111125"/>
                <wp:wrapSquare wrapText="bothSides"/>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282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C482413" w14:textId="77777777" w:rsidR="000B3ECC" w:rsidRDefault="000B3ECC" w:rsidP="00C137B5">
                            <w:r w:rsidRPr="00C137B5">
                              <w:rPr>
                                <w:rFonts w:ascii="Calibri" w:eastAsia="Calibri" w:hAnsi="Calibri" w:cs="Calibri"/>
                                <w:color w:val="000000" w:themeColor="text1"/>
                              </w:rPr>
                              <w:t>S</w:t>
                            </w:r>
                            <w:r w:rsidRPr="00C137B5">
                              <w:t>tudent support tip</w:t>
                            </w:r>
                          </w:p>
                          <w:p w14:paraId="769CDE0B" w14:textId="77777777" w:rsidR="000B3ECC" w:rsidRPr="00C137B5" w:rsidRDefault="000B3ECC" w:rsidP="00C137B5"/>
                          <w:p w14:paraId="7561BD63" w14:textId="77777777" w:rsidR="000B3ECC" w:rsidRPr="00AC22E6" w:rsidRDefault="000B3ECC" w:rsidP="00C137B5">
                            <w:pPr>
                              <w:rPr>
                                <w:rStyle w:val="Hyperlink"/>
                                <w:color w:val="auto"/>
                                <w:u w:val="none"/>
                              </w:rPr>
                            </w:pPr>
                            <w:r w:rsidRPr="00024FEF">
                              <w:rPr>
                                <w:rStyle w:val="Hyperlink"/>
                                <w:color w:val="auto"/>
                                <w:u w:val="none"/>
                              </w:rPr>
                              <w:t>If you experience any issues around the payment of your academic fees please let your Graduate School team know immediately.</w:t>
                            </w:r>
                          </w:p>
                          <w:p w14:paraId="2AF941DE" w14:textId="77777777" w:rsidR="000B3ECC" w:rsidRDefault="000B3ECC"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4A72BA4" id="Text Box 21" o:spid="_x0000_s1043" style="position:absolute;margin-left:0;margin-top:100.15pt;width:474.05pt;height:79.75pt;z-index:25165825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" fillcolor="white [3201]" strokecolor="#4472c4 [3208]" strokeweight="3pt">
                <v:stroke joinstyle="miter"/>
                <v:shadow on="t" color="black" opacity="26214f" origin="-.5,-.5" offset=".74836mm,.74836mm"/>
                <v:textbox>
                  <w:txbxContent>
                    <w:p w14:paraId="7C482413" w14:textId="77777777" w:rsidR="000B3ECC" w:rsidRDefault="000B3ECC" w:rsidP="00C137B5">
                      <w:r w:rsidRPr="00C137B5">
                        <w:rPr>
                          <w:rFonts w:ascii="Calibri" w:eastAsia="Calibri" w:hAnsi="Calibri" w:cs="Calibri"/>
                          <w:color w:val="000000" w:themeColor="text1"/>
                        </w:rPr>
                        <w:t>S</w:t>
                      </w:r>
                      <w:r w:rsidRPr="00C137B5">
                        <w:t>tudent support tip</w:t>
                      </w:r>
                    </w:p>
                    <w:p w14:paraId="769CDE0B" w14:textId="77777777" w:rsidR="000B3ECC" w:rsidRPr="00C137B5" w:rsidRDefault="000B3ECC" w:rsidP="00C137B5"/>
                    <w:p w14:paraId="7561BD63" w14:textId="77777777" w:rsidR="000B3ECC" w:rsidRPr="00AC22E6" w:rsidRDefault="000B3ECC" w:rsidP="00C137B5">
                      <w:pPr>
                        <w:rPr>
                          <w:rStyle w:val="Hyperlink"/>
                          <w:color w:val="auto"/>
                          <w:u w:val="none"/>
                        </w:rPr>
                      </w:pPr>
                      <w:r w:rsidRPr="00024FEF">
                        <w:rPr>
                          <w:rStyle w:val="Hyperlink"/>
                          <w:color w:val="auto"/>
                          <w:u w:val="none"/>
                        </w:rPr>
                        <w:t>If you experience any issues around the payment of your academic fees please let your Graduate School team know immediately.</w:t>
                      </w:r>
                    </w:p>
                    <w:p w14:paraId="2AF941DE" w14:textId="77777777" w:rsidR="000B3ECC" w:rsidRDefault="000B3ECC" w:rsidP="00C137B5"/>
                  </w:txbxContent>
                </v:textbox>
                <w10:wrap type="square" anchorx="margin"/>
              </v:roundrect>
            </w:pict>
          </mc:Fallback>
        </mc:AlternateContent>
      </w:r>
      <w:r w:rsidR="006738AF">
        <w:t xml:space="preserve">Please also see the </w:t>
      </w:r>
      <w:hyperlink r:id="rId149" w:anchor="Finance" w:tooltip="Finance" w:history="1">
        <w:r w:rsidR="006738AF" w:rsidRPr="006738AF">
          <w:rPr>
            <w:rStyle w:val="Hyperlink"/>
          </w:rPr>
          <w:t>Finance website</w:t>
        </w:r>
      </w:hyperlink>
      <w:r w:rsidR="006738AF">
        <w:t xml:space="preserve"> for information and advice</w:t>
      </w:r>
      <w:r w:rsidR="006738AF" w:rsidRPr="00624F6F">
        <w:t xml:space="preserve"> </w:t>
      </w:r>
      <w:r w:rsidR="006738AF">
        <w:t xml:space="preserve">about financial matters during your studies. </w:t>
      </w:r>
      <w:r w:rsidR="0079150F" w:rsidRPr="00624F6F">
        <w:t xml:space="preserve">Academic fees for </w:t>
      </w:r>
      <w:r w:rsidR="006D47A4" w:rsidRPr="00624F6F">
        <w:t>PGRs</w:t>
      </w:r>
      <w:r w:rsidR="0079150F" w:rsidRPr="00624F6F">
        <w:t xml:space="preserve"> </w:t>
      </w:r>
      <w:r w:rsidR="00842058" w:rsidRPr="00624F6F">
        <w:t xml:space="preserve">for </w:t>
      </w:r>
      <w:r w:rsidR="00B72A82">
        <w:t>the current session</w:t>
      </w:r>
      <w:r w:rsidR="00A2389A" w:rsidRPr="00624F6F">
        <w:t xml:space="preserve"> </w:t>
      </w:r>
      <w:r w:rsidR="0079150F" w:rsidRPr="00624F6F">
        <w:t xml:space="preserve">are </w:t>
      </w:r>
      <w:r w:rsidR="005508D3" w:rsidRPr="00624F6F">
        <w:t xml:space="preserve">available via the </w:t>
      </w:r>
      <w:hyperlink r:id="rId150" w:tooltip="Research Degrees Fees" w:history="1">
        <w:r w:rsidR="005508D3" w:rsidRPr="00624F6F">
          <w:rPr>
            <w:rStyle w:val="Hyperlink"/>
          </w:rPr>
          <w:t>University of Leeds website</w:t>
        </w:r>
      </w:hyperlink>
      <w:r w:rsidR="005508D3" w:rsidRPr="00624F6F">
        <w:t xml:space="preserve"> and must be paid at the point of registration</w:t>
      </w:r>
      <w:r w:rsidR="00153718">
        <w:t xml:space="preserve"> (for sponsored or funded students your fees may be paid on your behalf)</w:t>
      </w:r>
      <w:r w:rsidR="005508D3" w:rsidRPr="00624F6F">
        <w:t>.</w:t>
      </w:r>
      <w:r w:rsidR="006A2A17" w:rsidRPr="00624F6F">
        <w:t xml:space="preserve"> </w:t>
      </w:r>
      <w:r w:rsidR="0079150F" w:rsidRPr="00624F6F">
        <w:t xml:space="preserve">Self-supporting </w:t>
      </w:r>
      <w:r w:rsidR="005508D3" w:rsidRPr="00624F6F">
        <w:t xml:space="preserve">PGRs </w:t>
      </w:r>
      <w:r w:rsidR="001D2FFE" w:rsidRPr="00624F6F">
        <w:t>need</w:t>
      </w:r>
      <w:r w:rsidR="0079150F" w:rsidRPr="00624F6F">
        <w:t xml:space="preserve"> to pay academic fees at registration, although </w:t>
      </w:r>
      <w:r w:rsidR="006D47A4" w:rsidRPr="00624F6F">
        <w:t xml:space="preserve">it is possible to </w:t>
      </w:r>
      <w:r w:rsidR="0079150F" w:rsidRPr="00624F6F">
        <w:t>apply</w:t>
      </w:r>
      <w:r w:rsidR="005508D3" w:rsidRPr="00624F6F">
        <w:t xml:space="preserve"> </w:t>
      </w:r>
      <w:r w:rsidR="0079150F" w:rsidRPr="00624F6F">
        <w:t xml:space="preserve">to pay </w:t>
      </w:r>
      <w:r w:rsidR="00831FD1" w:rsidRPr="00624F6F">
        <w:t>in</w:t>
      </w:r>
      <w:r w:rsidR="0079150F" w:rsidRPr="00624F6F">
        <w:t xml:space="preserve"> instalments.</w:t>
      </w:r>
      <w:r w:rsidR="005508D3" w:rsidRPr="00624F6F">
        <w:t xml:space="preserve"> For this, and further information about the payment of academic fees, please make contact with </w:t>
      </w:r>
      <w:hyperlink r:id="rId151" w:anchor="10200-contact" w:history="1">
        <w:r w:rsidR="00B72A82" w:rsidRPr="00B72A82">
          <w:rPr>
            <w:rStyle w:val="Hyperlink"/>
          </w:rPr>
          <w:t>Postgraduate Student Finance</w:t>
        </w:r>
      </w:hyperlink>
      <w:r w:rsidR="006D47A4" w:rsidRPr="00624F6F">
        <w:t>.</w:t>
      </w:r>
    </w:p>
    <w:p w14:paraId="5328DFAF" w14:textId="7C6ACCE1" w:rsidR="0079150F" w:rsidRPr="00791AAB" w:rsidRDefault="00923A98" w:rsidP="00044EC0">
      <w:pPr>
        <w:pStyle w:val="Heading2"/>
      </w:pPr>
      <w:bookmarkStart w:id="686" w:name="_Toc294183239"/>
      <w:bookmarkStart w:id="687" w:name="_Toc294188280"/>
      <w:bookmarkStart w:id="688" w:name="_Ref294275269"/>
      <w:bookmarkStart w:id="689" w:name="_Toc299629395"/>
      <w:bookmarkStart w:id="690" w:name="_Toc8981534"/>
      <w:bookmarkStart w:id="691" w:name="_Toc113268436"/>
      <w:r w:rsidRPr="00791AAB">
        <w:t>Duration of studies and o</w:t>
      </w:r>
      <w:r w:rsidR="0079150F" w:rsidRPr="00791AAB">
        <w:t>vertime fee</w:t>
      </w:r>
      <w:bookmarkEnd w:id="686"/>
      <w:bookmarkEnd w:id="687"/>
      <w:bookmarkEnd w:id="688"/>
      <w:bookmarkEnd w:id="689"/>
      <w:bookmarkEnd w:id="690"/>
      <w:bookmarkEnd w:id="691"/>
    </w:p>
    <w:p w14:paraId="02A7716E" w14:textId="09D601E3" w:rsidR="005F046B" w:rsidRDefault="005826FF" w:rsidP="00044EC0">
      <w:r>
        <w:t>Information about the duration of studies (including standard and maximum time periods</w:t>
      </w:r>
      <w:r w:rsidR="00923A98">
        <w:t>, as well as information on submitting your thesis early</w:t>
      </w:r>
      <w:r>
        <w:t xml:space="preserve">) can be found </w:t>
      </w:r>
      <w:hyperlink r:id="rId152">
        <w:r w:rsidR="006C6953">
          <w:rPr>
            <w:rStyle w:val="Hyperlink"/>
          </w:rPr>
          <w:t>on the For Students website</w:t>
        </w:r>
      </w:hyperlink>
      <w:r w:rsidR="00F572FC">
        <w:t xml:space="preserve"> and in your official University offer letter.</w:t>
      </w:r>
      <w:r w:rsidR="00B72A82">
        <w:t xml:space="preserve"> </w:t>
      </w:r>
      <w:r w:rsidR="0079150F">
        <w:t xml:space="preserve">The </w:t>
      </w:r>
      <w:r w:rsidR="00831FD1">
        <w:t>o</w:t>
      </w:r>
      <w:r w:rsidR="0079150F">
        <w:t>vertime period</w:t>
      </w:r>
      <w:r w:rsidR="0059126B">
        <w:t xml:space="preserve"> </w:t>
      </w:r>
      <w:r w:rsidR="0079150F">
        <w:t xml:space="preserve">allows all </w:t>
      </w:r>
      <w:r w:rsidR="00EA4645">
        <w:t>PGRs</w:t>
      </w:r>
      <w:r w:rsidR="0079150F">
        <w:t xml:space="preserve"> (excluding Masters by Research and miscellaneous study) to register on a reduced fee</w:t>
      </w:r>
      <w:r w:rsidR="001D2FFE">
        <w:t xml:space="preserve"> </w:t>
      </w:r>
      <w:r w:rsidR="0079150F">
        <w:t>after the standard period of study but within the maximum period of study.</w:t>
      </w:r>
      <w:r w:rsidR="0059126B">
        <w:t xml:space="preserve"> </w:t>
      </w:r>
      <w:r w:rsidR="068B4A24">
        <w:t>Usually, t</w:t>
      </w:r>
      <w:r w:rsidR="0059126B">
        <w:t xml:space="preserve">he fee cost is </w:t>
      </w:r>
      <w:hyperlink r:id="rId153">
        <w:r w:rsidR="0059126B" w:rsidRPr="5811AE29">
          <w:rPr>
            <w:rStyle w:val="Hyperlink"/>
          </w:rPr>
          <w:t>updated annually</w:t>
        </w:r>
      </w:hyperlink>
      <w:r w:rsidR="0059126B">
        <w:t xml:space="preserve"> and is non-refundable</w:t>
      </w:r>
      <w:r w:rsidR="31B35CA5">
        <w:t xml:space="preserve">, </w:t>
      </w:r>
      <w:r w:rsidR="20E189AE">
        <w:t>however</w:t>
      </w:r>
      <w:r w:rsidR="4A902B01">
        <w:t>,</w:t>
      </w:r>
      <w:r w:rsidR="20E189AE">
        <w:t xml:space="preserve"> </w:t>
      </w:r>
      <w:r w:rsidR="41C1EE33">
        <w:t>i</w:t>
      </w:r>
      <w:r w:rsidR="29179CC5" w:rsidRPr="5811AE29">
        <w:rPr>
          <w:rFonts w:ascii="Calibri" w:eastAsia="Calibri" w:hAnsi="Calibri" w:cs="Calibri"/>
        </w:rPr>
        <w:t xml:space="preserve">n recognition of the potential disturbance to the usual timelines for PGR study caused by the </w:t>
      </w:r>
      <w:r w:rsidR="00040275">
        <w:rPr>
          <w:rFonts w:ascii="Calibri" w:eastAsia="Calibri" w:hAnsi="Calibri" w:cs="Calibri"/>
        </w:rPr>
        <w:t>Covid-19 pandemic</w:t>
      </w:r>
      <w:r w:rsidR="29179CC5" w:rsidRPr="5811AE29">
        <w:rPr>
          <w:rFonts w:ascii="Calibri" w:eastAsia="Calibri" w:hAnsi="Calibri" w:cs="Calibri"/>
        </w:rPr>
        <w:t xml:space="preserve">, we have decided to waive the overtime year fee for all PGRs whose overtime year fee would normally be due at any point up to </w:t>
      </w:r>
      <w:r w:rsidR="00040275">
        <w:rPr>
          <w:rFonts w:ascii="Calibri" w:eastAsia="Calibri" w:hAnsi="Calibri" w:cs="Calibri"/>
        </w:rPr>
        <w:t>3</w:t>
      </w:r>
      <w:r w:rsidR="0010324D">
        <w:rPr>
          <w:rFonts w:ascii="Calibri" w:eastAsia="Calibri" w:hAnsi="Calibri" w:cs="Calibri"/>
        </w:rPr>
        <w:t>1</w:t>
      </w:r>
      <w:r w:rsidR="0010324D" w:rsidRPr="0010324D">
        <w:rPr>
          <w:rFonts w:ascii="Calibri" w:eastAsia="Calibri" w:hAnsi="Calibri" w:cs="Calibri"/>
          <w:vertAlign w:val="superscript"/>
        </w:rPr>
        <w:t>st</w:t>
      </w:r>
      <w:r w:rsidR="0010324D">
        <w:rPr>
          <w:rFonts w:ascii="Calibri" w:eastAsia="Calibri" w:hAnsi="Calibri" w:cs="Calibri"/>
        </w:rPr>
        <w:t xml:space="preserve"> </w:t>
      </w:r>
      <w:r w:rsidR="00040275">
        <w:rPr>
          <w:rFonts w:ascii="Calibri" w:eastAsia="Calibri" w:hAnsi="Calibri" w:cs="Calibri"/>
        </w:rPr>
        <w:t xml:space="preserve">August 2023. </w:t>
      </w:r>
      <w:r w:rsidR="29179CC5" w:rsidRPr="5811AE29">
        <w:rPr>
          <w:rFonts w:ascii="Calibri" w:eastAsia="Calibri" w:hAnsi="Calibri" w:cs="Calibri"/>
        </w:rPr>
        <w:t xml:space="preserve">You do not need to apply for this fee waiver: it </w:t>
      </w:r>
      <w:r w:rsidR="00AC22E6">
        <w:rPr>
          <w:rFonts w:ascii="Calibri" w:eastAsia="Calibri" w:hAnsi="Calibri" w:cs="Calibri"/>
        </w:rPr>
        <w:t>will be</w:t>
      </w:r>
      <w:r w:rsidR="29179CC5" w:rsidRPr="5811AE29">
        <w:rPr>
          <w:rFonts w:ascii="Calibri" w:eastAsia="Calibri" w:hAnsi="Calibri" w:cs="Calibri"/>
        </w:rPr>
        <w:t xml:space="preserve"> applied automatically, but due to the way that our systems work, it will appear on your record as a scholarship to cover the amount of the fee charged.</w:t>
      </w:r>
      <w:r w:rsidR="00EB06FB">
        <w:t xml:space="preserve"> </w:t>
      </w:r>
      <w:r w:rsidR="0079150F">
        <w:t xml:space="preserve">During </w:t>
      </w:r>
      <w:r w:rsidR="71DB55AD">
        <w:t>your overtime period</w:t>
      </w:r>
      <w:r w:rsidR="0079150F">
        <w:t xml:space="preserve">, </w:t>
      </w:r>
      <w:r w:rsidR="00EB06FB">
        <w:t>you</w:t>
      </w:r>
      <w:r w:rsidR="0079150F">
        <w:t xml:space="preserve"> should be completing the writing</w:t>
      </w:r>
      <w:r w:rsidR="00EA4645">
        <w:t>-up</w:t>
      </w:r>
      <w:r w:rsidR="0079150F">
        <w:t xml:space="preserve"> of the thesis</w:t>
      </w:r>
      <w:r w:rsidR="007D7822">
        <w:t>. If</w:t>
      </w:r>
      <w:r w:rsidR="0079150F">
        <w:t xml:space="preserve"> </w:t>
      </w:r>
      <w:r w:rsidR="00EB06FB">
        <w:t xml:space="preserve">you submit </w:t>
      </w:r>
      <w:r w:rsidR="00DC1233">
        <w:t>before the end of the standard period of study</w:t>
      </w:r>
      <w:r w:rsidR="00EB06FB">
        <w:t>,</w:t>
      </w:r>
      <w:r w:rsidR="00DC1233">
        <w:t xml:space="preserve"> or one month after the start of the overtime period</w:t>
      </w:r>
      <w:r w:rsidR="00EB06FB">
        <w:t>,</w:t>
      </w:r>
      <w:r w:rsidR="00DC1233">
        <w:t xml:space="preserve"> then </w:t>
      </w:r>
      <w:r w:rsidR="00EB06FB">
        <w:t>you</w:t>
      </w:r>
      <w:r w:rsidR="00DC1233">
        <w:t xml:space="preserve"> will not be required to register during the overtime period</w:t>
      </w:r>
      <w:r w:rsidR="006D47A4">
        <w:t>.</w:t>
      </w:r>
    </w:p>
    <w:p w14:paraId="191A84DC" w14:textId="4CFFC206" w:rsidR="0079150F" w:rsidRPr="00791AAB" w:rsidRDefault="0079150F" w:rsidP="00044EC0">
      <w:pPr>
        <w:pStyle w:val="Heading2"/>
      </w:pPr>
      <w:bookmarkStart w:id="692" w:name="_Toc8981535"/>
      <w:bookmarkStart w:id="693" w:name="_Toc113268437"/>
      <w:r w:rsidRPr="00791AAB">
        <w:t>Registr</w:t>
      </w:r>
      <w:r w:rsidR="008A19A9" w:rsidRPr="00791AAB">
        <w:t>ation certificates</w:t>
      </w:r>
      <w:bookmarkEnd w:id="692"/>
      <w:bookmarkEnd w:id="693"/>
      <w:r w:rsidR="008A19A9" w:rsidRPr="00791AAB">
        <w:t xml:space="preserve"> </w:t>
      </w:r>
    </w:p>
    <w:p w14:paraId="2967A2D9" w14:textId="10C4CE91" w:rsidR="00122AC5" w:rsidRDefault="008A19A9" w:rsidP="00044EC0">
      <w:r w:rsidRPr="00624F6F">
        <w:t xml:space="preserve">In most cases the University can produce an official certificate confirming that you are a </w:t>
      </w:r>
      <w:r w:rsidR="007309CE" w:rsidRPr="00624F6F">
        <w:t>PGR</w:t>
      </w:r>
      <w:r w:rsidR="00F035CA" w:rsidRPr="00624F6F">
        <w:t xml:space="preserve"> </w:t>
      </w:r>
      <w:r w:rsidRPr="00624F6F">
        <w:t xml:space="preserve">at the University of Leeds. You can request a statement from the </w:t>
      </w:r>
      <w:hyperlink r:id="rId154" w:tooltip="Registration Status Certificate" w:history="1">
        <w:r w:rsidRPr="00624F6F">
          <w:rPr>
            <w:rStyle w:val="Hyperlink"/>
          </w:rPr>
          <w:t>Student Services Centre</w:t>
        </w:r>
      </w:hyperlink>
      <w:r w:rsidR="00122AC5" w:rsidRPr="00624F6F">
        <w:t>.</w:t>
      </w:r>
    </w:p>
    <w:p w14:paraId="14A008EF" w14:textId="36F41116" w:rsidR="0079150F" w:rsidRPr="00791AAB" w:rsidRDefault="0079150F" w:rsidP="00044EC0">
      <w:pPr>
        <w:pStyle w:val="Heading2"/>
      </w:pPr>
      <w:bookmarkStart w:id="694" w:name="_Toc294183245"/>
      <w:bookmarkStart w:id="695" w:name="_Toc294188286"/>
      <w:bookmarkStart w:id="696" w:name="_Toc299629401"/>
      <w:bookmarkStart w:id="697" w:name="_Toc8981536"/>
      <w:bookmarkStart w:id="698" w:name="_Toc113268438"/>
      <w:r w:rsidRPr="00791AAB">
        <w:t>Council</w:t>
      </w:r>
      <w:r w:rsidR="00965061">
        <w:rPr>
          <w:lang w:val="en-GB"/>
        </w:rPr>
        <w:t xml:space="preserve"> </w:t>
      </w:r>
      <w:r w:rsidRPr="00791AAB">
        <w:t>tax</w:t>
      </w:r>
      <w:bookmarkEnd w:id="694"/>
      <w:bookmarkEnd w:id="695"/>
      <w:bookmarkEnd w:id="696"/>
      <w:bookmarkEnd w:id="697"/>
      <w:bookmarkEnd w:id="698"/>
    </w:p>
    <w:p w14:paraId="637D5D8D" w14:textId="3FAE1C47" w:rsidR="00A42473" w:rsidRDefault="001D2FFE" w:rsidP="00F64E7C">
      <w:bookmarkStart w:id="699" w:name="_Toc294183246"/>
      <w:bookmarkStart w:id="700" w:name="_Toc294188287"/>
      <w:r>
        <w:t>Full time PGRs are eligible for Coun</w:t>
      </w:r>
      <w:r w:rsidR="009568D7">
        <w:t xml:space="preserve">cil Tax exemption or discounts. </w:t>
      </w:r>
      <w:r w:rsidR="00141ED9">
        <w:t>However, part time PGRs are not eligible for Council Tax exemption or discounts.</w:t>
      </w:r>
      <w:r w:rsidR="005521FF">
        <w:t xml:space="preserve"> </w:t>
      </w:r>
      <w:r>
        <w:t>If you are a registered full-time</w:t>
      </w:r>
      <w:r w:rsidR="00513D8E">
        <w:t xml:space="preserve"> </w:t>
      </w:r>
      <w:r w:rsidR="008D6108">
        <w:t>PGR</w:t>
      </w:r>
      <w:r>
        <w:t>, and you enter your</w:t>
      </w:r>
      <w:r w:rsidR="00E0788B">
        <w:t xml:space="preserve"> Leeds</w:t>
      </w:r>
      <w:r>
        <w:t xml:space="preserve"> term-time address when you register, your details will be sent to Leeds City Council four times a year (at the end of October, January, April and July). This assist</w:t>
      </w:r>
      <w:r w:rsidR="0036549B">
        <w:t>s</w:t>
      </w:r>
      <w:r>
        <w:t xml:space="preserve"> Leeds City Council with processing student Council Tax exemption. Full information and guidance (including what to do if you live outside Leeds or if you are an international student) can be found on the </w:t>
      </w:r>
      <w:hyperlink r:id="rId155" w:history="1">
        <w:r w:rsidR="00FF4CF2" w:rsidRPr="00FF4CF2">
          <w:rPr>
            <w:rStyle w:val="Hyperlink"/>
          </w:rPr>
          <w:t>For Students website</w:t>
        </w:r>
      </w:hyperlink>
      <w:r w:rsidR="00FF4CF2">
        <w:t>.</w:t>
      </w:r>
      <w:r w:rsidR="005521FF">
        <w:t xml:space="preserve"> </w:t>
      </w:r>
      <w:r>
        <w:t xml:space="preserve">You should complete a </w:t>
      </w:r>
      <w:hyperlink r:id="rId156">
        <w:r w:rsidRPr="1C4FCE8F">
          <w:rPr>
            <w:rStyle w:val="Hyperlink"/>
          </w:rPr>
          <w:t>Council Tax Form</w:t>
        </w:r>
      </w:hyperlink>
      <w:r>
        <w:t xml:space="preserve"> available from </w:t>
      </w:r>
      <w:hyperlink r:id="rId157">
        <w:r w:rsidRPr="1C4FCE8F">
          <w:rPr>
            <w:rStyle w:val="Hyperlink"/>
          </w:rPr>
          <w:t>Leeds City Council</w:t>
        </w:r>
      </w:hyperlink>
      <w:r>
        <w:t xml:space="preserve">, which they will </w:t>
      </w:r>
      <w:r w:rsidR="00FF4CF2">
        <w:t>cross-reference</w:t>
      </w:r>
      <w:r>
        <w:t xml:space="preserve"> against the data supplied by University.</w:t>
      </w:r>
      <w:bookmarkStart w:id="701" w:name="_Toc294183247"/>
      <w:bookmarkStart w:id="702" w:name="_Toc294188288"/>
      <w:bookmarkEnd w:id="699"/>
      <w:bookmarkEnd w:id="700"/>
      <w:r w:rsidR="00F64E7C">
        <w:t xml:space="preserve"> </w:t>
      </w:r>
      <w:r w:rsidR="00977C4C" w:rsidRPr="00624F6F">
        <w:t>On</w:t>
      </w:r>
      <w:r w:rsidR="00435310">
        <w:t>ce you have submitted your</w:t>
      </w:r>
      <w:r w:rsidR="00977C4C" w:rsidRPr="00624F6F">
        <w:t xml:space="preserve"> thesis for examination </w:t>
      </w:r>
      <w:r w:rsidR="008D6108">
        <w:t>your status at Leeds changes t</w:t>
      </w:r>
      <w:r w:rsidR="0059126B">
        <w:t xml:space="preserve">o </w:t>
      </w:r>
      <w:r w:rsidR="008D6108">
        <w:t xml:space="preserve">‘Under Examination’ and </w:t>
      </w:r>
      <w:r w:rsidR="00977C4C" w:rsidRPr="00624F6F">
        <w:t xml:space="preserve">you will no longer be eligible for Council Tax exemption. If the outcome following your viva is a referral you will not be eligible for council tax exemption. </w:t>
      </w:r>
      <w:bookmarkEnd w:id="701"/>
      <w:bookmarkEnd w:id="702"/>
    </w:p>
    <w:p w14:paraId="1F2D5691" w14:textId="77777777" w:rsidR="00A42473" w:rsidRDefault="00A42473" w:rsidP="00044EC0">
      <w:r>
        <w:br w:type="page"/>
      </w:r>
    </w:p>
    <w:p w14:paraId="385EB3BA" w14:textId="383CF65B" w:rsidR="0079150F" w:rsidRDefault="00213F2C" w:rsidP="001977D0">
      <w:pPr>
        <w:pStyle w:val="Heading1"/>
      </w:pPr>
      <w:bookmarkStart w:id="703" w:name="_Toc8981538"/>
      <w:bookmarkStart w:id="704" w:name="_Toc113268439"/>
      <w:r>
        <w:lastRenderedPageBreak/>
        <w:t>During Your</w:t>
      </w:r>
      <w:r w:rsidR="009E082C">
        <w:t xml:space="preserve"> Research</w:t>
      </w:r>
      <w:bookmarkEnd w:id="703"/>
      <w:bookmarkEnd w:id="704"/>
    </w:p>
    <w:p w14:paraId="279AD006" w14:textId="5C3F1F85" w:rsidR="00AE1941" w:rsidRDefault="00AE1941" w:rsidP="00044EC0">
      <w:pPr>
        <w:rPr>
          <w:lang w:val="x-none"/>
        </w:rPr>
      </w:pPr>
    </w:p>
    <w:p w14:paraId="237DD962" w14:textId="6AD88FBD" w:rsidR="009E082C" w:rsidRPr="00791AAB" w:rsidRDefault="009E082C" w:rsidP="00044EC0">
      <w:pPr>
        <w:pStyle w:val="Heading2"/>
      </w:pPr>
      <w:bookmarkStart w:id="705" w:name="_Toc17191262"/>
      <w:bookmarkStart w:id="706" w:name="_Toc17191374"/>
      <w:bookmarkStart w:id="707" w:name="_Toc17192847"/>
      <w:bookmarkStart w:id="708" w:name="_Toc17206974"/>
      <w:bookmarkStart w:id="709" w:name="_Toc17207147"/>
      <w:bookmarkStart w:id="710" w:name="_Toc17283680"/>
      <w:bookmarkStart w:id="711" w:name="_Toc17285315"/>
      <w:bookmarkStart w:id="712" w:name="_Toc17290089"/>
      <w:bookmarkStart w:id="713" w:name="_Toc17290291"/>
      <w:bookmarkStart w:id="714" w:name="_Toc17293152"/>
      <w:bookmarkStart w:id="715" w:name="_Supervision"/>
      <w:bookmarkStart w:id="716" w:name="_Toc8981539"/>
      <w:bookmarkStart w:id="717" w:name="_Toc113268440"/>
      <w:bookmarkEnd w:id="705"/>
      <w:bookmarkEnd w:id="706"/>
      <w:bookmarkEnd w:id="707"/>
      <w:bookmarkEnd w:id="708"/>
      <w:bookmarkEnd w:id="709"/>
      <w:bookmarkEnd w:id="710"/>
      <w:bookmarkEnd w:id="711"/>
      <w:bookmarkEnd w:id="712"/>
      <w:bookmarkEnd w:id="713"/>
      <w:bookmarkEnd w:id="714"/>
      <w:bookmarkEnd w:id="715"/>
      <w:r>
        <w:t>Supervision</w:t>
      </w:r>
      <w:bookmarkEnd w:id="716"/>
      <w:bookmarkEnd w:id="717"/>
    </w:p>
    <w:p w14:paraId="4FBF9880" w14:textId="7BC119ED" w:rsidR="00341CC0" w:rsidRPr="00624F6F" w:rsidRDefault="00341CC0" w:rsidP="00044EC0">
      <w:r w:rsidRPr="00624F6F">
        <w:t>Your supervisors play a crucial role in supporting you through your research degree. As well as guiding you as experts in your field, they will support and mentor you through th</w:t>
      </w:r>
      <w:r w:rsidR="0036549B" w:rsidRPr="00624F6F">
        <w:t xml:space="preserve">e development of your research, and </w:t>
      </w:r>
      <w:r w:rsidRPr="00624F6F">
        <w:t>play a key role in monitoring your progress.</w:t>
      </w:r>
    </w:p>
    <w:p w14:paraId="044A3C5F" w14:textId="77777777" w:rsidR="00341CC0" w:rsidRPr="00624F6F" w:rsidRDefault="00341CC0" w:rsidP="00044EC0"/>
    <w:p w14:paraId="5ACCDA8D" w14:textId="1473F7F9" w:rsidR="00341CC0" w:rsidRPr="00624F6F" w:rsidRDefault="00E0788B" w:rsidP="00044EC0">
      <w:r>
        <w:t>Th</w:t>
      </w:r>
      <w:r w:rsidR="00341CC0">
        <w:t>e University of Leeds favours a co-supervision model. This means that, in most cases, you will be supported by a main supervisor and one or more co-supervisors.</w:t>
      </w:r>
    </w:p>
    <w:p w14:paraId="7FE9402A" w14:textId="77777777" w:rsidR="00341CC0" w:rsidRPr="00624F6F" w:rsidRDefault="00341CC0" w:rsidP="00044EC0"/>
    <w:p w14:paraId="120AB6D3" w14:textId="2F697C2F" w:rsidR="00341CC0" w:rsidRDefault="00341CC0" w:rsidP="00044EC0">
      <w:r>
        <w:t xml:space="preserve">All PGRs and their supervisors use the GRAD system to organise and report on supervision meetings, create </w:t>
      </w:r>
      <w:r w:rsidR="00E0788B">
        <w:t xml:space="preserve">and maintain </w:t>
      </w:r>
      <w:r>
        <w:t>a training plan, organise and record all regular progress monitoring meetings (first formal progress review, transfer, and annual progress reviews), and manage ‘change requests’</w:t>
      </w:r>
      <w:r w:rsidR="0BFF661B">
        <w:t xml:space="preserve"> including suspensions and </w:t>
      </w:r>
      <w:r w:rsidR="2453A118">
        <w:t>extensions</w:t>
      </w:r>
      <w:r w:rsidR="0BFF661B">
        <w:t>,</w:t>
      </w:r>
      <w:r>
        <w:t xml:space="preserve"> annual leave, authorised absence and change of location. </w:t>
      </w:r>
    </w:p>
    <w:p w14:paraId="7CCDD663" w14:textId="5E5ED8B1" w:rsidR="00E0788B" w:rsidRDefault="00E0788B" w:rsidP="00044EC0"/>
    <w:p w14:paraId="1575F342" w14:textId="265D2B01" w:rsidR="005251EB" w:rsidRPr="0090659D" w:rsidRDefault="00E0788B" w:rsidP="005251EB">
      <w:pPr>
        <w:rPr>
          <w:rFonts w:cstheme="minorHAnsi"/>
        </w:rPr>
      </w:pPr>
      <w:r w:rsidRPr="0090659D">
        <w:rPr>
          <w:rFonts w:cstheme="minorHAnsi"/>
          <w:lang w:eastAsia="en-GB"/>
        </w:rPr>
        <w:t>The role of each member of the supervisory team must be made clear to the PGR at the start of their studies and at the point any change to the supervisory team is approved. This will include expectations around attendance at meetings and whether all supervisors will attend all or some meetings. It is accepted that the pattern and attendance at meetings may vary according to the precise stage of the candidature, between subject areas and supervisory roles.</w:t>
      </w:r>
      <w:r w:rsidR="009A7863" w:rsidRPr="0090659D">
        <w:rPr>
          <w:rFonts w:cstheme="minorHAnsi"/>
          <w:lang w:eastAsia="en-GB"/>
        </w:rPr>
        <w:t xml:space="preserve"> </w:t>
      </w:r>
    </w:p>
    <w:p w14:paraId="46A3C71F" w14:textId="53A2CF4C" w:rsidR="009A7863" w:rsidRPr="00991114" w:rsidRDefault="009A7863" w:rsidP="00044EC0">
      <w:pPr>
        <w:rPr>
          <w:rFonts w:cstheme="minorHAnsi"/>
          <w:lang w:eastAsia="en-GB"/>
        </w:rPr>
      </w:pPr>
    </w:p>
    <w:p w14:paraId="7EC4C641" w14:textId="3AB3EECF" w:rsidR="00E4311B" w:rsidRPr="0090659D" w:rsidRDefault="00E4311B" w:rsidP="00E4311B">
      <w:pPr>
        <w:rPr>
          <w:rFonts w:cstheme="minorHAnsi"/>
          <w:lang w:eastAsia="en-US"/>
        </w:rPr>
      </w:pPr>
      <w:r w:rsidRPr="0090659D">
        <w:rPr>
          <w:rFonts w:cstheme="minorHAnsi"/>
        </w:rPr>
        <w:t xml:space="preserve">In your </w:t>
      </w:r>
      <w:r w:rsidR="0090659D" w:rsidRPr="0090659D">
        <w:rPr>
          <w:rFonts w:cstheme="minorHAnsi"/>
        </w:rPr>
        <w:t>first meetings with your supervisor(s)</w:t>
      </w:r>
      <w:r w:rsidRPr="0090659D">
        <w:rPr>
          <w:rFonts w:cstheme="minorHAnsi"/>
        </w:rPr>
        <w:t>, it is a good idea to discuss practical issue</w:t>
      </w:r>
      <w:r w:rsidR="0090659D" w:rsidRPr="0090659D">
        <w:rPr>
          <w:rFonts w:cstheme="minorHAnsi"/>
        </w:rPr>
        <w:t xml:space="preserve">s as well as research matters. </w:t>
      </w:r>
      <w:r w:rsidRPr="0090659D">
        <w:rPr>
          <w:rFonts w:cstheme="minorHAnsi"/>
        </w:rPr>
        <w:t>Topics you may find useful to discuss could include:</w:t>
      </w:r>
    </w:p>
    <w:p w14:paraId="75E28D05" w14:textId="77777777" w:rsidR="00E4311B" w:rsidRPr="0090659D" w:rsidRDefault="00E4311B" w:rsidP="00E4311B">
      <w:pPr>
        <w:rPr>
          <w:rFonts w:cstheme="minorHAnsi"/>
        </w:rPr>
      </w:pPr>
    </w:p>
    <w:p w14:paraId="313192EB" w14:textId="046A1CE1" w:rsidR="00E4311B" w:rsidRPr="0090659D" w:rsidRDefault="00E4311B" w:rsidP="00E4311B">
      <w:pPr>
        <w:rPr>
          <w:rFonts w:cstheme="minorHAnsi"/>
          <w:lang w:eastAsia="en-US"/>
        </w:rPr>
      </w:pPr>
      <w:r w:rsidRPr="0090659D">
        <w:rPr>
          <w:rFonts w:cstheme="minorHAnsi"/>
        </w:rPr>
        <w:t>Supervisory Team</w:t>
      </w:r>
    </w:p>
    <w:p w14:paraId="55DE10DE" w14:textId="77777777" w:rsidR="00E4311B" w:rsidRPr="0090659D" w:rsidRDefault="00E4311B"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Who is main supervisor and who is co-supervisor/s</w:t>
      </w:r>
    </w:p>
    <w:p w14:paraId="433A0A23" w14:textId="7FB7888E" w:rsidR="00E4311B" w:rsidRPr="0090659D" w:rsidRDefault="0090659D"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 xml:space="preserve">the working pattern </w:t>
      </w:r>
      <w:r w:rsidR="00E4311B" w:rsidRPr="0090659D">
        <w:rPr>
          <w:rFonts w:asciiTheme="minorHAnsi" w:hAnsiTheme="minorHAnsi" w:cstheme="minorHAnsi"/>
          <w:sz w:val="24"/>
          <w:szCs w:val="24"/>
        </w:rPr>
        <w:t>of the team</w:t>
      </w:r>
    </w:p>
    <w:p w14:paraId="24A3B35D" w14:textId="77777777" w:rsidR="00E4311B" w:rsidRPr="0090659D" w:rsidRDefault="00E4311B"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Areas of expertise (ie why are they on the team)</w:t>
      </w:r>
    </w:p>
    <w:p w14:paraId="3724B7AD" w14:textId="77777777" w:rsidR="00E4311B" w:rsidRPr="0090659D" w:rsidRDefault="00E4311B"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Other key people for the project</w:t>
      </w:r>
    </w:p>
    <w:p w14:paraId="16A726DD" w14:textId="77777777" w:rsidR="00E4311B" w:rsidRPr="0090659D" w:rsidRDefault="00E4311B" w:rsidP="00E4311B">
      <w:pPr>
        <w:rPr>
          <w:rFonts w:cstheme="minorHAnsi"/>
        </w:rPr>
      </w:pPr>
    </w:p>
    <w:p w14:paraId="258ABCE9" w14:textId="77777777" w:rsidR="00E4311B" w:rsidRPr="0090659D" w:rsidRDefault="00E4311B" w:rsidP="00E4311B">
      <w:pPr>
        <w:rPr>
          <w:rFonts w:cstheme="minorHAnsi"/>
        </w:rPr>
      </w:pPr>
      <w:r w:rsidRPr="0090659D">
        <w:rPr>
          <w:rFonts w:cstheme="minorHAnsi"/>
        </w:rPr>
        <w:t>Working arrangements</w:t>
      </w:r>
    </w:p>
    <w:p w14:paraId="567DFB34"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Will the PGR work on campus or from home (or other location)</w:t>
      </w:r>
    </w:p>
    <w:p w14:paraId="3A1ADB73"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What are the expected hours of work/working pattern</w:t>
      </w:r>
    </w:p>
    <w:p w14:paraId="33619149"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Will there be times when extra work or work outside of usual hours is required, and if so how will this be agreed whilst maintaining the PGR’s safety and wellbeing</w:t>
      </w:r>
    </w:p>
    <w:p w14:paraId="410F7470"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Are there any other factors that should be considered (eg caring responsibilities, religious commitments, travel arrangements)</w:t>
      </w:r>
    </w:p>
    <w:p w14:paraId="08F2BB24" w14:textId="5741AC3B" w:rsidR="00E4311B" w:rsidRPr="0090659D" w:rsidRDefault="00E4311B" w:rsidP="6BD8C8AE">
      <w:pPr>
        <w:pStyle w:val="ListParagraph"/>
        <w:numPr>
          <w:ilvl w:val="0"/>
          <w:numId w:val="32"/>
        </w:numPr>
        <w:rPr>
          <w:rFonts w:asciiTheme="minorHAnsi" w:hAnsiTheme="minorHAnsi" w:cstheme="minorBidi"/>
          <w:sz w:val="24"/>
          <w:szCs w:val="24"/>
        </w:rPr>
      </w:pPr>
      <w:r w:rsidRPr="6BD8C8AE">
        <w:rPr>
          <w:rFonts w:asciiTheme="minorHAnsi" w:hAnsiTheme="minorHAnsi" w:cstheme="minorBidi"/>
          <w:sz w:val="24"/>
          <w:szCs w:val="24"/>
        </w:rPr>
        <w:t>PGRs are entitled to annual leave (2</w:t>
      </w:r>
      <w:r w:rsidR="00031707">
        <w:rPr>
          <w:rFonts w:asciiTheme="minorHAnsi" w:hAnsiTheme="minorHAnsi" w:cstheme="minorBidi"/>
          <w:sz w:val="24"/>
          <w:szCs w:val="24"/>
        </w:rPr>
        <w:t>6</w:t>
      </w:r>
      <w:r w:rsidR="00206E53">
        <w:rPr>
          <w:rFonts w:asciiTheme="minorHAnsi" w:hAnsiTheme="minorHAnsi" w:cstheme="minorBidi"/>
          <w:sz w:val="24"/>
          <w:szCs w:val="24"/>
        </w:rPr>
        <w:t xml:space="preserve"> days for full time PGRs; roughly 15.5 days</w:t>
      </w:r>
      <w:r w:rsidRPr="6BD8C8AE">
        <w:rPr>
          <w:rFonts w:asciiTheme="minorHAnsi" w:hAnsiTheme="minorHAnsi" w:cstheme="minorBidi"/>
          <w:sz w:val="24"/>
          <w:szCs w:val="24"/>
        </w:rPr>
        <w:t xml:space="preserve"> days pro-rata for part time PGRs</w:t>
      </w:r>
      <w:r w:rsidR="00206E53">
        <w:rPr>
          <w:rFonts w:asciiTheme="minorHAnsi" w:hAnsiTheme="minorHAnsi" w:cstheme="minorBidi"/>
          <w:sz w:val="24"/>
          <w:szCs w:val="24"/>
        </w:rPr>
        <w:t xml:space="preserve"> on 0.6 FTE</w:t>
      </w:r>
      <w:r w:rsidRPr="6BD8C8AE">
        <w:rPr>
          <w:rFonts w:asciiTheme="minorHAnsi" w:hAnsiTheme="minorHAnsi" w:cstheme="minorBidi"/>
          <w:sz w:val="24"/>
          <w:szCs w:val="24"/>
        </w:rPr>
        <w:t>), plus the university close days; how should annual leave be booked</w:t>
      </w:r>
    </w:p>
    <w:p w14:paraId="63020E5F"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Does the PGR require any additional support or allowances eg disability considerations</w:t>
      </w:r>
    </w:p>
    <w:p w14:paraId="60EE387D" w14:textId="77777777" w:rsidR="00E4311B" w:rsidRPr="0090659D" w:rsidRDefault="00E4311B" w:rsidP="00E4311B">
      <w:pPr>
        <w:rPr>
          <w:rFonts w:cstheme="minorHAnsi"/>
        </w:rPr>
      </w:pPr>
    </w:p>
    <w:p w14:paraId="2DF9F56B" w14:textId="77777777" w:rsidR="00E4311B" w:rsidRPr="0090659D" w:rsidRDefault="00E4311B" w:rsidP="00E4311B">
      <w:pPr>
        <w:rPr>
          <w:rFonts w:cstheme="minorHAnsi"/>
        </w:rPr>
      </w:pPr>
      <w:r w:rsidRPr="0090659D">
        <w:rPr>
          <w:rFonts w:cstheme="minorHAnsi"/>
        </w:rPr>
        <w:t>Supervision meetings</w:t>
      </w:r>
    </w:p>
    <w:p w14:paraId="6948D3D3"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Where will the meetings take place; will they be in person/online/other</w:t>
      </w:r>
    </w:p>
    <w:p w14:paraId="29F32A35"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How often will meetings take place</w:t>
      </w:r>
    </w:p>
    <w:p w14:paraId="70A703F3"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lastRenderedPageBreak/>
        <w:t>Who will attend</w:t>
      </w:r>
    </w:p>
    <w:p w14:paraId="524F732B" w14:textId="045FC33D"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What preparation is expected</w:t>
      </w:r>
    </w:p>
    <w:p w14:paraId="4D02160E"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Records and notekeeping:</w:t>
      </w:r>
    </w:p>
    <w:p w14:paraId="64150454" w14:textId="77777777" w:rsidR="00E4311B" w:rsidRPr="0090659D" w:rsidRDefault="00E4311B" w:rsidP="00E4311B">
      <w:pPr>
        <w:pStyle w:val="ListParagraph"/>
        <w:numPr>
          <w:ilvl w:val="1"/>
          <w:numId w:val="33"/>
        </w:numPr>
        <w:rPr>
          <w:rFonts w:asciiTheme="minorHAnsi" w:hAnsiTheme="minorHAnsi" w:cstheme="minorHAnsi"/>
          <w:sz w:val="24"/>
          <w:szCs w:val="24"/>
        </w:rPr>
      </w:pPr>
      <w:r w:rsidRPr="0090659D">
        <w:rPr>
          <w:rFonts w:asciiTheme="minorHAnsi" w:hAnsiTheme="minorHAnsi" w:cstheme="minorHAnsi"/>
          <w:sz w:val="24"/>
          <w:szCs w:val="24"/>
        </w:rPr>
        <w:t>Who will add the notes to the GRAD (normally the PGR)</w:t>
      </w:r>
    </w:p>
    <w:p w14:paraId="15540447" w14:textId="77777777" w:rsidR="00E4311B" w:rsidRPr="0090659D" w:rsidRDefault="00E4311B" w:rsidP="00E4311B">
      <w:pPr>
        <w:pStyle w:val="ListParagraph"/>
        <w:numPr>
          <w:ilvl w:val="1"/>
          <w:numId w:val="33"/>
        </w:numPr>
        <w:rPr>
          <w:rFonts w:asciiTheme="minorHAnsi" w:hAnsiTheme="minorHAnsi" w:cstheme="minorHAnsi"/>
          <w:sz w:val="24"/>
          <w:szCs w:val="24"/>
        </w:rPr>
      </w:pPr>
      <w:r w:rsidRPr="0090659D">
        <w:rPr>
          <w:rFonts w:asciiTheme="minorHAnsi" w:hAnsiTheme="minorHAnsi" w:cstheme="minorHAnsi"/>
          <w:sz w:val="24"/>
          <w:szCs w:val="24"/>
        </w:rPr>
        <w:t>How long after the meeting will the PGR enter the notes into GRAD</w:t>
      </w:r>
    </w:p>
    <w:p w14:paraId="5334D1A3" w14:textId="77777777" w:rsidR="00E4311B" w:rsidRPr="00991114" w:rsidRDefault="00E4311B" w:rsidP="00E4311B">
      <w:pPr>
        <w:pStyle w:val="ListParagraph"/>
        <w:numPr>
          <w:ilvl w:val="1"/>
          <w:numId w:val="33"/>
        </w:numPr>
        <w:rPr>
          <w:rFonts w:asciiTheme="minorHAnsi" w:hAnsiTheme="minorHAnsi" w:cstheme="minorHAnsi"/>
          <w:sz w:val="24"/>
          <w:szCs w:val="24"/>
        </w:rPr>
      </w:pPr>
      <w:r w:rsidRPr="0090659D">
        <w:rPr>
          <w:rFonts w:asciiTheme="minorHAnsi" w:hAnsiTheme="minorHAnsi" w:cstheme="minorHAnsi"/>
          <w:sz w:val="24"/>
          <w:szCs w:val="24"/>
        </w:rPr>
        <w:t xml:space="preserve">How long after submitting the notes in GRAD will the supervisor review and confirm the notes or raise any correction? </w:t>
      </w:r>
    </w:p>
    <w:p w14:paraId="08F28829" w14:textId="77777777" w:rsidR="00E4311B" w:rsidRPr="00991114" w:rsidRDefault="00E4311B" w:rsidP="00E4311B">
      <w:pPr>
        <w:pStyle w:val="ListParagraph"/>
        <w:numPr>
          <w:ilvl w:val="0"/>
          <w:numId w:val="33"/>
        </w:numPr>
        <w:rPr>
          <w:rFonts w:asciiTheme="minorHAnsi" w:hAnsiTheme="minorHAnsi" w:cstheme="minorHAnsi"/>
          <w:sz w:val="24"/>
          <w:szCs w:val="24"/>
        </w:rPr>
      </w:pPr>
      <w:r w:rsidRPr="00991114">
        <w:rPr>
          <w:rFonts w:asciiTheme="minorHAnsi" w:hAnsiTheme="minorHAnsi" w:cstheme="minorHAnsi"/>
          <w:sz w:val="24"/>
          <w:szCs w:val="24"/>
        </w:rPr>
        <w:t>Training and professional development</w:t>
      </w:r>
    </w:p>
    <w:p w14:paraId="5B5E3ECC" w14:textId="2C50B5F8" w:rsidR="00E4311B" w:rsidRPr="00991114" w:rsidRDefault="00E4311B" w:rsidP="00E4311B">
      <w:pPr>
        <w:pStyle w:val="ListParagraph"/>
        <w:numPr>
          <w:ilvl w:val="0"/>
          <w:numId w:val="33"/>
        </w:numPr>
        <w:rPr>
          <w:rFonts w:asciiTheme="minorHAnsi" w:hAnsiTheme="minorHAnsi" w:cstheme="minorHAnsi"/>
          <w:sz w:val="24"/>
          <w:szCs w:val="24"/>
        </w:rPr>
      </w:pPr>
      <w:r w:rsidRPr="00991114">
        <w:rPr>
          <w:rFonts w:asciiTheme="minorHAnsi" w:hAnsiTheme="minorHAnsi" w:cstheme="minorHAnsi"/>
          <w:sz w:val="24"/>
          <w:szCs w:val="24"/>
        </w:rPr>
        <w:t>Positive working relationship</w:t>
      </w:r>
      <w:r w:rsidR="00991114">
        <w:rPr>
          <w:rFonts w:asciiTheme="minorHAnsi" w:hAnsiTheme="minorHAnsi" w:cstheme="minorHAnsi"/>
          <w:sz w:val="24"/>
          <w:szCs w:val="24"/>
        </w:rPr>
        <w:t>s</w:t>
      </w:r>
    </w:p>
    <w:p w14:paraId="05DD8EF7" w14:textId="08471610" w:rsidR="0056172F" w:rsidRDefault="0056172F" w:rsidP="00044EC0"/>
    <w:p w14:paraId="2D01E842" w14:textId="538A1302" w:rsidR="00AE1941" w:rsidRPr="00173872" w:rsidRDefault="00024FEF" w:rsidP="00173872">
      <w:pPr>
        <w:rPr>
          <w:highlight w:val="lightGray"/>
        </w:rPr>
      </w:pPr>
      <w:r w:rsidRPr="001411CA">
        <w:rPr>
          <w:b/>
          <w:noProof/>
          <w:sz w:val="28"/>
          <w:szCs w:val="28"/>
          <w:highlight w:val="lightGray"/>
          <w:lang w:eastAsia="en-GB"/>
        </w:rPr>
        <mc:AlternateContent>
          <mc:Choice Requires="wps">
            <w:drawing>
              <wp:anchor distT="45720" distB="45720" distL="114300" distR="114300" simplePos="0" relativeHeight="251658259" behindDoc="0" locked="0" layoutInCell="1" allowOverlap="1" wp14:anchorId="1C42EEF7" wp14:editId="1D55D26E">
                <wp:simplePos x="0" y="0"/>
                <wp:positionH relativeFrom="margin">
                  <wp:posOffset>-1905</wp:posOffset>
                </wp:positionH>
                <wp:positionV relativeFrom="paragraph">
                  <wp:posOffset>293370</wp:posOffset>
                </wp:positionV>
                <wp:extent cx="6020435" cy="1441450"/>
                <wp:effectExtent l="57150" t="57150" r="113665" b="120650"/>
                <wp:wrapSquare wrapText="bothSides"/>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4145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E67AC5B" w14:textId="77777777" w:rsidR="000B3ECC" w:rsidRDefault="000B3ECC" w:rsidP="00024FEF">
                            <w:r w:rsidRPr="00C137B5">
                              <w:rPr>
                                <w:rFonts w:ascii="Calibri" w:eastAsia="Calibri" w:hAnsi="Calibri" w:cs="Calibri"/>
                                <w:color w:val="000000" w:themeColor="text1"/>
                              </w:rPr>
                              <w:t>S</w:t>
                            </w:r>
                            <w:r w:rsidRPr="00C137B5">
                              <w:t>tudent support tip</w:t>
                            </w:r>
                          </w:p>
                          <w:p w14:paraId="6A4C14B2" w14:textId="77777777" w:rsidR="000B3ECC" w:rsidRPr="00C137B5" w:rsidRDefault="000B3ECC" w:rsidP="00024FEF"/>
                          <w:p w14:paraId="0D57D5A7" w14:textId="77777777" w:rsidR="000B3ECC" w:rsidRPr="00624F6F" w:rsidRDefault="000B3ECC" w:rsidP="00024FEF">
                            <w:r w:rsidRPr="00024FEF">
                              <w:t>If you experience any challenges or disruption with your supervision, please raise this with your supervisors directly. Alternatively, if you do not feel comfortable discussing issues with your supervisor(s) you can contact the DPGRS and/or Graduate School who will be able to offer you advice and guidance.</w:t>
                            </w:r>
                          </w:p>
                          <w:p w14:paraId="63E7FCA3" w14:textId="77777777" w:rsidR="000B3ECC" w:rsidRDefault="000B3ECC" w:rsidP="00024F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C42EEF7" id="Text Box 22" o:spid="_x0000_s1044" style="position:absolute;margin-left:-.15pt;margin-top:23.1pt;width:474.05pt;height:113.5pt;z-index:251658259;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" fillcolor="white [3201]" strokecolor="#4472c4 [3208]" strokeweight="3pt">
                <v:stroke joinstyle="miter"/>
                <v:shadow on="t" color="black" opacity="26214f" origin="-.5,-.5" offset=".74836mm,.74836mm"/>
                <v:textbox>
                  <w:txbxContent>
                    <w:p w14:paraId="7E67AC5B" w14:textId="77777777" w:rsidR="000B3ECC" w:rsidRDefault="000B3ECC" w:rsidP="00024FEF">
                      <w:r w:rsidRPr="00C137B5">
                        <w:rPr>
                          <w:rFonts w:ascii="Calibri" w:eastAsia="Calibri" w:hAnsi="Calibri" w:cs="Calibri"/>
                          <w:color w:val="000000" w:themeColor="text1"/>
                        </w:rPr>
                        <w:t>S</w:t>
                      </w:r>
                      <w:r w:rsidRPr="00C137B5">
                        <w:t>tudent support tip</w:t>
                      </w:r>
                    </w:p>
                    <w:p w14:paraId="6A4C14B2" w14:textId="77777777" w:rsidR="000B3ECC" w:rsidRPr="00C137B5" w:rsidRDefault="000B3ECC" w:rsidP="00024FEF"/>
                    <w:p w14:paraId="0D57D5A7" w14:textId="77777777" w:rsidR="000B3ECC" w:rsidRPr="00624F6F" w:rsidRDefault="000B3ECC" w:rsidP="00024FEF">
                      <w:r w:rsidRPr="00024FEF">
                        <w:t>If you experience any challenges or disruption with your supervision, please raise this with your supervisors directly. Alternatively, if you do not feel comfortable discussing issues with your supervisor(s) you can contact the DPGRS and/or Graduate School who will be able to offer you advice and guidance.</w:t>
                      </w:r>
                    </w:p>
                    <w:p w14:paraId="63E7FCA3" w14:textId="77777777" w:rsidR="000B3ECC" w:rsidRDefault="000B3ECC" w:rsidP="00024FEF"/>
                  </w:txbxContent>
                </v:textbox>
                <w10:wrap type="square" anchorx="margin"/>
              </v:roundrect>
            </w:pict>
          </mc:Fallback>
        </mc:AlternateContent>
      </w:r>
    </w:p>
    <w:p w14:paraId="31E55A2D" w14:textId="5E2F4EE1" w:rsidR="002714AF" w:rsidRPr="00791AAB" w:rsidRDefault="002714AF" w:rsidP="00044EC0">
      <w:pPr>
        <w:pStyle w:val="Heading2"/>
      </w:pPr>
      <w:bookmarkStart w:id="718" w:name="_Toc17191264"/>
      <w:bookmarkStart w:id="719" w:name="_Toc17191376"/>
      <w:bookmarkStart w:id="720" w:name="_Toc17192849"/>
      <w:bookmarkStart w:id="721" w:name="_Toc17206976"/>
      <w:bookmarkStart w:id="722" w:name="_Toc17207149"/>
      <w:bookmarkStart w:id="723" w:name="_Toc17283682"/>
      <w:bookmarkStart w:id="724" w:name="_Toc17285317"/>
      <w:bookmarkStart w:id="725" w:name="_Toc17290091"/>
      <w:bookmarkStart w:id="726" w:name="_Toc17290293"/>
      <w:bookmarkStart w:id="727" w:name="_Toc17293154"/>
      <w:bookmarkStart w:id="728" w:name="_Toc17191265"/>
      <w:bookmarkStart w:id="729" w:name="_Toc17191377"/>
      <w:bookmarkStart w:id="730" w:name="_Toc17192850"/>
      <w:bookmarkStart w:id="731" w:name="_Toc17206977"/>
      <w:bookmarkStart w:id="732" w:name="_Toc17207150"/>
      <w:bookmarkStart w:id="733" w:name="_Toc17283683"/>
      <w:bookmarkStart w:id="734" w:name="_Toc17285318"/>
      <w:bookmarkStart w:id="735" w:name="_Toc17290092"/>
      <w:bookmarkStart w:id="736" w:name="_Toc17290294"/>
      <w:bookmarkStart w:id="737" w:name="_Toc17293155"/>
      <w:bookmarkStart w:id="738" w:name="_Toc5700885"/>
      <w:bookmarkStart w:id="739" w:name="_Toc8981540"/>
      <w:bookmarkStart w:id="740" w:name="_Toc113268441"/>
      <w:bookmarkStart w:id="741" w:name="_Toc294183260"/>
      <w:bookmarkStart w:id="742" w:name="_Toc294188301"/>
      <w:bookmarkStart w:id="743" w:name="_Ref299458429"/>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r w:rsidRPr="00791AAB">
        <w:t xml:space="preserve">Research </w:t>
      </w:r>
      <w:bookmarkEnd w:id="738"/>
      <w:r w:rsidR="00905611" w:rsidRPr="00791AAB">
        <w:t>Practice</w:t>
      </w:r>
      <w:bookmarkEnd w:id="739"/>
      <w:bookmarkEnd w:id="740"/>
    </w:p>
    <w:p w14:paraId="52C44844" w14:textId="272F825C" w:rsidR="009B3053" w:rsidRPr="00A06C68" w:rsidRDefault="009B3053" w:rsidP="009B3053">
      <w:pPr>
        <w:rPr>
          <w:rFonts w:cstheme="minorHAnsi"/>
        </w:rPr>
      </w:pPr>
      <w:r w:rsidRPr="00AF5749">
        <w:rPr>
          <w:rFonts w:cstheme="minorHAnsi"/>
        </w:rPr>
        <w:t xml:space="preserve">The principles of good research practice encourage you to consider the wider consequences of your research, and engage with the practical, ethical and intellectual challenges inherent in high quality research. A summary is provided below but you can access further information and training around research practice in the </w:t>
      </w:r>
      <w:r w:rsidR="009F3B74">
        <w:rPr>
          <w:rFonts w:cstheme="minorHAnsi"/>
        </w:rPr>
        <w:t>‘</w:t>
      </w:r>
      <w:r w:rsidRPr="00AF5749">
        <w:rPr>
          <w:rFonts w:cstheme="minorHAnsi"/>
        </w:rPr>
        <w:t>Induction</w:t>
      </w:r>
      <w:r w:rsidR="009F3B74">
        <w:rPr>
          <w:rFonts w:cstheme="minorHAnsi"/>
        </w:rPr>
        <w:t xml:space="preserve"> to Transfer’ course on </w:t>
      </w:r>
      <w:r w:rsidR="009F3B74" w:rsidRPr="00A06C68">
        <w:rPr>
          <w:rFonts w:cstheme="minorHAnsi"/>
        </w:rPr>
        <w:t xml:space="preserve">the </w:t>
      </w:r>
      <w:hyperlink r:id="rId158" w:history="1">
        <w:r w:rsidR="009F3B74" w:rsidRPr="00A06C68">
          <w:rPr>
            <w:rStyle w:val="Hyperlink"/>
            <w:rFonts w:cstheme="minorHAnsi"/>
          </w:rPr>
          <w:t>Postgraduate Research and Training page</w:t>
        </w:r>
      </w:hyperlink>
      <w:r w:rsidR="009F3B74" w:rsidRPr="00A06C68">
        <w:rPr>
          <w:rFonts w:cstheme="minorHAnsi"/>
        </w:rPr>
        <w:t xml:space="preserve"> of the For Students website</w:t>
      </w:r>
      <w:r w:rsidRPr="00A06C68">
        <w:rPr>
          <w:rFonts w:cstheme="minorHAnsi"/>
        </w:rPr>
        <w:t xml:space="preserve">.  </w:t>
      </w:r>
    </w:p>
    <w:p w14:paraId="4F1531DE" w14:textId="77777777" w:rsidR="009B3053" w:rsidRPr="00A06C68" w:rsidRDefault="009B3053" w:rsidP="009B3053">
      <w:pPr>
        <w:rPr>
          <w:rFonts w:cstheme="minorHAnsi"/>
        </w:rPr>
      </w:pPr>
    </w:p>
    <w:p w14:paraId="3EFB79AE" w14:textId="5FDE73CE" w:rsidR="009B3053" w:rsidRPr="00A06C68" w:rsidRDefault="009B3053" w:rsidP="009B3053">
      <w:pPr>
        <w:rPr>
          <w:rFonts w:cstheme="minorHAnsi"/>
          <w:u w:val="single"/>
        </w:rPr>
      </w:pPr>
      <w:r w:rsidRPr="00A06C68">
        <w:rPr>
          <w:rFonts w:cstheme="minorHAnsi"/>
          <w:u w:val="single"/>
        </w:rPr>
        <w:t xml:space="preserve">Ethics Review </w:t>
      </w:r>
    </w:p>
    <w:p w14:paraId="2FB198C2" w14:textId="3C81D4DE" w:rsidR="00AF5749" w:rsidRPr="00AF5749" w:rsidRDefault="00AF5749" w:rsidP="00AF5749">
      <w:pPr>
        <w:rPr>
          <w:rFonts w:eastAsia="Segoe UI" w:cstheme="minorHAnsi"/>
          <w:color w:val="333333"/>
        </w:rPr>
      </w:pPr>
      <w:r w:rsidRPr="00A06C68">
        <w:rPr>
          <w:rFonts w:cstheme="minorHAnsi"/>
        </w:rPr>
        <w:t xml:space="preserve">You may need ethics approval for your research and it is very important to know if you do. If you are unsure it is best to speak to your supervisor or your Graduate School. You can also find out more on the </w:t>
      </w:r>
      <w:hyperlink r:id="rId159">
        <w:r w:rsidRPr="00A06C68">
          <w:rPr>
            <w:rStyle w:val="Hyperlink"/>
            <w:rFonts w:cstheme="minorHAnsi"/>
          </w:rPr>
          <w:t>Research and Innovation Service website</w:t>
        </w:r>
      </w:hyperlink>
      <w:r w:rsidRPr="00A06C68">
        <w:rPr>
          <w:rFonts w:cstheme="minorHAnsi"/>
        </w:rPr>
        <w:t xml:space="preserve">. </w:t>
      </w:r>
      <w:r w:rsidRPr="00A06C68">
        <w:rPr>
          <w:rFonts w:eastAsia="Segoe UI" w:cstheme="minorHAnsi"/>
          <w:color w:val="333333"/>
        </w:rPr>
        <w:t xml:space="preserve">You can access further information and guidance about ethics review in </w:t>
      </w:r>
      <w:r w:rsidR="009F3B74" w:rsidRPr="00A06C68">
        <w:rPr>
          <w:rFonts w:cstheme="minorHAnsi"/>
        </w:rPr>
        <w:t xml:space="preserve">‘Induction to Transfer’ course on the </w:t>
      </w:r>
      <w:hyperlink r:id="rId160" w:history="1">
        <w:r w:rsidR="009F3B74" w:rsidRPr="00A06C68">
          <w:rPr>
            <w:rStyle w:val="Hyperlink"/>
            <w:rFonts w:cstheme="minorHAnsi"/>
          </w:rPr>
          <w:t>Postgraduate Research and Training page</w:t>
        </w:r>
      </w:hyperlink>
      <w:r w:rsidR="009F3B74" w:rsidRPr="00A06C68">
        <w:rPr>
          <w:rFonts w:cstheme="minorHAnsi"/>
        </w:rPr>
        <w:t xml:space="preserve"> of the For Students website</w:t>
      </w:r>
      <w:r w:rsidRPr="00A06C68">
        <w:rPr>
          <w:rFonts w:eastAsia="Segoe UI" w:cstheme="minorHAnsi"/>
          <w:color w:val="333333"/>
        </w:rPr>
        <w:t xml:space="preserve">. </w:t>
      </w:r>
      <w:r w:rsidRPr="00A06C68">
        <w:rPr>
          <w:rFonts w:eastAsia="Segoe UI" w:cstheme="minorHAnsi"/>
        </w:rPr>
        <w:t>Your engagement with the ethical review processes will be reviewed as part of the First Formal Progress Report, transfer process</w:t>
      </w:r>
      <w:r w:rsidRPr="00BA56B8">
        <w:rPr>
          <w:rFonts w:eastAsia="Segoe UI" w:cstheme="minorHAnsi"/>
        </w:rPr>
        <w:t>, Annual Progress Reviews and at examination entry.</w:t>
      </w:r>
    </w:p>
    <w:p w14:paraId="662826E4" w14:textId="77777777" w:rsidR="009B3053" w:rsidRPr="00AF5749" w:rsidRDefault="009B3053" w:rsidP="009B3053">
      <w:pPr>
        <w:rPr>
          <w:rFonts w:cstheme="minorHAnsi"/>
        </w:rPr>
      </w:pPr>
      <w:r w:rsidRPr="00AF5749">
        <w:rPr>
          <w:rFonts w:cstheme="minorHAnsi"/>
        </w:rPr>
        <w:t xml:space="preserve"> </w:t>
      </w:r>
    </w:p>
    <w:p w14:paraId="03B3AB61" w14:textId="77777777" w:rsidR="009B3053" w:rsidRPr="003F57D2" w:rsidRDefault="009B3053" w:rsidP="009B3053">
      <w:pPr>
        <w:rPr>
          <w:rFonts w:cstheme="minorHAnsi"/>
          <w:u w:val="single"/>
        </w:rPr>
      </w:pPr>
      <w:r w:rsidRPr="003F57D2">
        <w:rPr>
          <w:rFonts w:cstheme="minorHAnsi"/>
          <w:u w:val="single"/>
        </w:rPr>
        <w:t xml:space="preserve">Data Management </w:t>
      </w:r>
    </w:p>
    <w:p w14:paraId="6A5B7E23" w14:textId="77777777" w:rsidR="009B3053" w:rsidRPr="00AF5749" w:rsidRDefault="009B3053" w:rsidP="009B3053">
      <w:pPr>
        <w:rPr>
          <w:rFonts w:cstheme="minorHAnsi"/>
        </w:rPr>
      </w:pPr>
      <w:r w:rsidRPr="00AF5749">
        <w:rPr>
          <w:rFonts w:cstheme="minorHAnsi"/>
        </w:rPr>
        <w:t xml:space="preserve">Good research data management is part of standard, responsible research practice. </w:t>
      </w:r>
    </w:p>
    <w:p w14:paraId="5302E3F3" w14:textId="77777777" w:rsidR="009B3053" w:rsidRPr="00AF5749" w:rsidRDefault="009B3053" w:rsidP="009B3053">
      <w:pPr>
        <w:rPr>
          <w:rFonts w:cstheme="minorHAnsi"/>
        </w:rPr>
      </w:pPr>
    </w:p>
    <w:p w14:paraId="30EFB5F3" w14:textId="52BB6EC8" w:rsidR="009B3053" w:rsidRPr="008263B9" w:rsidRDefault="009B3053" w:rsidP="009B3053">
      <w:pPr>
        <w:rPr>
          <w:rFonts w:cstheme="minorHAnsi"/>
        </w:rPr>
      </w:pPr>
      <w:r w:rsidRPr="00AF5749">
        <w:rPr>
          <w:rFonts w:cstheme="minorHAnsi"/>
        </w:rPr>
        <w:t xml:space="preserve">You will need to be aware of and comply with the University policies and procedures for safeguarding, handling, storage and back-up of data.  Your engagement with the data management processes will be reviewed as part of the First Formal Progress </w:t>
      </w:r>
      <w:r w:rsidRPr="008263B9">
        <w:rPr>
          <w:rFonts w:cstheme="minorHAnsi"/>
        </w:rPr>
        <w:t>Re</w:t>
      </w:r>
      <w:r w:rsidR="00590C58" w:rsidRPr="008263B9">
        <w:rPr>
          <w:rFonts w:cstheme="minorHAnsi"/>
        </w:rPr>
        <w:t xml:space="preserve">view </w:t>
      </w:r>
      <w:r w:rsidR="00590C58" w:rsidRPr="008263B9">
        <w:rPr>
          <w:lang w:val="en"/>
        </w:rPr>
        <w:t xml:space="preserve">(see </w:t>
      </w:r>
      <w:hyperlink w:anchor="_First_Formal_Progress" w:history="1">
        <w:r w:rsidR="00BA56B8" w:rsidRPr="008263B9">
          <w:rPr>
            <w:rStyle w:val="Hyperlink"/>
            <w:lang w:val="en"/>
          </w:rPr>
          <w:t>Section 6.3 ‘First Formal Progress Review’ (FFPR)</w:t>
        </w:r>
      </w:hyperlink>
      <w:r w:rsidR="00590C58" w:rsidRPr="008263B9">
        <w:rPr>
          <w:lang w:val="en"/>
        </w:rPr>
        <w:t>)</w:t>
      </w:r>
      <w:r w:rsidRPr="008263B9">
        <w:rPr>
          <w:rFonts w:cstheme="minorHAnsi"/>
        </w:rPr>
        <w:t xml:space="preserve">, transfer process and Annual Progress Reviews. </w:t>
      </w:r>
      <w:r w:rsidR="00614504" w:rsidRPr="008263B9">
        <w:rPr>
          <w:rFonts w:cstheme="minorHAnsi"/>
          <w:shd w:val="clear" w:color="auto" w:fill="FFFFFF"/>
        </w:rPr>
        <w:t>You will be expected to have a data management plan in place by no later than the transfer stage, and will be required to upload this alongside your transfer report (for Doctoral PGRs) or by the First Formal Progress Report stage (for Masters by Research).</w:t>
      </w:r>
      <w:r w:rsidR="00614504" w:rsidRPr="008263B9">
        <w:rPr>
          <w:rFonts w:ascii="Segoe UI" w:hAnsi="Segoe UI" w:cs="Segoe UI"/>
          <w:shd w:val="clear" w:color="auto" w:fill="FFFFFF"/>
        </w:rPr>
        <w:t> </w:t>
      </w:r>
    </w:p>
    <w:p w14:paraId="7723E87E" w14:textId="77777777" w:rsidR="009B3053" w:rsidRPr="008263B9" w:rsidRDefault="009B3053" w:rsidP="009B3053">
      <w:pPr>
        <w:rPr>
          <w:rFonts w:cstheme="minorHAnsi"/>
        </w:rPr>
      </w:pPr>
    </w:p>
    <w:p w14:paraId="01BB17BC" w14:textId="4888DA17" w:rsidR="009B3053" w:rsidRPr="00AF5749" w:rsidRDefault="009B3053" w:rsidP="009B3053">
      <w:pPr>
        <w:rPr>
          <w:rFonts w:cstheme="minorHAnsi"/>
        </w:rPr>
      </w:pPr>
      <w:r w:rsidRPr="008263B9">
        <w:rPr>
          <w:rFonts w:cstheme="minorHAnsi"/>
        </w:rPr>
        <w:lastRenderedPageBreak/>
        <w:t xml:space="preserve">The </w:t>
      </w:r>
      <w:r w:rsidR="009F3B74" w:rsidRPr="008263B9">
        <w:rPr>
          <w:rFonts w:cstheme="minorHAnsi"/>
        </w:rPr>
        <w:t xml:space="preserve">‘Induction to Transfer’ course on the </w:t>
      </w:r>
      <w:hyperlink r:id="rId161" w:history="1">
        <w:r w:rsidR="009F3B74" w:rsidRPr="008263B9">
          <w:rPr>
            <w:rStyle w:val="Hyperlink"/>
            <w:rFonts w:cstheme="minorHAnsi"/>
          </w:rPr>
          <w:t>Postgraduate Research and Training page</w:t>
        </w:r>
      </w:hyperlink>
      <w:r w:rsidR="009F3B74">
        <w:rPr>
          <w:rFonts w:cstheme="minorHAnsi"/>
        </w:rPr>
        <w:t xml:space="preserve"> of the For Students website</w:t>
      </w:r>
      <w:r w:rsidR="009F3B74" w:rsidRPr="00AF5749">
        <w:rPr>
          <w:rFonts w:cstheme="minorHAnsi"/>
        </w:rPr>
        <w:t xml:space="preserve"> </w:t>
      </w:r>
      <w:r w:rsidRPr="00AF5749">
        <w:rPr>
          <w:rFonts w:cstheme="minorHAnsi"/>
        </w:rPr>
        <w:t>includes guidance to support you with research data management.</w:t>
      </w:r>
      <w:r w:rsidR="00590C58">
        <w:rPr>
          <w:rFonts w:cstheme="minorHAnsi"/>
        </w:rPr>
        <w:t xml:space="preserve"> </w:t>
      </w:r>
      <w:r w:rsidRPr="00AF5749">
        <w:rPr>
          <w:rFonts w:cstheme="minorHAnsi"/>
        </w:rPr>
        <w:t>The Researcher@Library teams can help support and you can find help and guidance on the </w:t>
      </w:r>
      <w:hyperlink r:id="rId162" w:history="1">
        <w:r w:rsidRPr="00590C58">
          <w:rPr>
            <w:rStyle w:val="Hyperlink"/>
            <w:rFonts w:cstheme="minorHAnsi"/>
          </w:rPr>
          <w:t>Library Research Support pages</w:t>
        </w:r>
      </w:hyperlink>
      <w:r w:rsidRPr="00AF5749">
        <w:rPr>
          <w:rFonts w:cstheme="minorHAnsi"/>
        </w:rPr>
        <w:t> inc</w:t>
      </w:r>
      <w:r w:rsidR="00876A1D">
        <w:rPr>
          <w:rFonts w:cstheme="minorHAnsi"/>
        </w:rPr>
        <w:t>luding a number of c</w:t>
      </w:r>
      <w:r w:rsidRPr="00AF5749">
        <w:rPr>
          <w:rFonts w:cstheme="minorHAnsi"/>
        </w:rPr>
        <w:t xml:space="preserve">ourses to help you with research data management, referencing, writing and more. Email the </w:t>
      </w:r>
      <w:hyperlink r:id="rId163" w:history="1">
        <w:r w:rsidRPr="00590C58">
          <w:rPr>
            <w:rStyle w:val="Hyperlink"/>
            <w:rFonts w:cstheme="minorHAnsi"/>
          </w:rPr>
          <w:t>Library Research Data Management team</w:t>
        </w:r>
      </w:hyperlink>
      <w:r w:rsidRPr="00AF5749">
        <w:rPr>
          <w:rFonts w:cstheme="minorHAnsi"/>
        </w:rPr>
        <w:t xml:space="preserve"> if you need help and advice researchdataenquiries@leeds.ac.uk The Library can provide a Data Management Plan (DMP) template </w:t>
      </w:r>
    </w:p>
    <w:p w14:paraId="018A2F3D" w14:textId="76758E5F" w:rsidR="009B3053" w:rsidRPr="00AF5749" w:rsidRDefault="009B3053" w:rsidP="009B3053">
      <w:pPr>
        <w:rPr>
          <w:rFonts w:cstheme="minorHAnsi"/>
        </w:rPr>
      </w:pPr>
    </w:p>
    <w:p w14:paraId="50F8ADD1" w14:textId="6CB47008" w:rsidR="009B3053" w:rsidRPr="00590C58" w:rsidRDefault="009B3053" w:rsidP="009B3053">
      <w:pPr>
        <w:rPr>
          <w:rFonts w:cstheme="minorHAnsi"/>
          <w:u w:val="single"/>
        </w:rPr>
      </w:pPr>
      <w:r w:rsidRPr="00590C58">
        <w:rPr>
          <w:rFonts w:cstheme="minorHAnsi"/>
          <w:u w:val="single"/>
        </w:rPr>
        <w:t xml:space="preserve">Copyright </w:t>
      </w:r>
    </w:p>
    <w:p w14:paraId="47950071" w14:textId="77777777" w:rsidR="009B3053" w:rsidRPr="00AF5749" w:rsidRDefault="009B3053" w:rsidP="009B3053">
      <w:pPr>
        <w:rPr>
          <w:rFonts w:cstheme="minorHAnsi"/>
        </w:rPr>
      </w:pPr>
      <w:r w:rsidRPr="00AF5749">
        <w:rPr>
          <w:rFonts w:cstheme="minorHAnsi"/>
        </w:rPr>
        <w:t xml:space="preserve">Researching and writing a thesis raises a number of copyright issues throughout the process. You should consider copyright from the beginning of your candidature, as this makes things much easier when you reach submission time, and it may affect how you decide to structure your thesis.  Every PGR must submit their successful thesis to White Rose Etheses Online (WREO). This is an open access repository of awarded theses from the Universities of Leeds, Sheffield and York. Theses are also made available through the British Library’s EThOS service.   </w:t>
      </w:r>
    </w:p>
    <w:p w14:paraId="3A3ED2A2" w14:textId="77777777" w:rsidR="009B3053" w:rsidRPr="00AF5749" w:rsidRDefault="009B3053" w:rsidP="009B3053">
      <w:pPr>
        <w:rPr>
          <w:rFonts w:cstheme="minorHAnsi"/>
        </w:rPr>
      </w:pPr>
    </w:p>
    <w:p w14:paraId="77060269" w14:textId="5823BC37" w:rsidR="009B3053" w:rsidRPr="00A06C68" w:rsidRDefault="009B3053" w:rsidP="009B3053">
      <w:pPr>
        <w:rPr>
          <w:rFonts w:cstheme="minorHAnsi"/>
        </w:rPr>
      </w:pPr>
      <w:r w:rsidRPr="00AF5749">
        <w:rPr>
          <w:rFonts w:cstheme="minorHAnsi"/>
        </w:rPr>
        <w:t xml:space="preserve">The </w:t>
      </w:r>
      <w:r w:rsidR="009F3B74">
        <w:rPr>
          <w:rFonts w:cstheme="minorHAnsi"/>
        </w:rPr>
        <w:t>‘</w:t>
      </w:r>
      <w:r w:rsidR="009F3B74" w:rsidRPr="00AF5749">
        <w:rPr>
          <w:rFonts w:cstheme="minorHAnsi"/>
        </w:rPr>
        <w:t>Induction</w:t>
      </w:r>
      <w:r w:rsidR="009F3B74">
        <w:rPr>
          <w:rFonts w:cstheme="minorHAnsi"/>
        </w:rPr>
        <w:t xml:space="preserve"> to Transfer’ course on </w:t>
      </w:r>
      <w:r w:rsidR="009F3B74" w:rsidRPr="00A06C68">
        <w:rPr>
          <w:rFonts w:cstheme="minorHAnsi"/>
        </w:rPr>
        <w:t xml:space="preserve">the </w:t>
      </w:r>
      <w:hyperlink r:id="rId164" w:history="1">
        <w:r w:rsidR="009F3B74" w:rsidRPr="00A06C68">
          <w:rPr>
            <w:rStyle w:val="Hyperlink"/>
            <w:rFonts w:cstheme="minorHAnsi"/>
          </w:rPr>
          <w:t>Postgraduate Research and Training page</w:t>
        </w:r>
      </w:hyperlink>
      <w:r w:rsidR="009F3B74" w:rsidRPr="00A06C68">
        <w:rPr>
          <w:rFonts w:cstheme="minorHAnsi"/>
        </w:rPr>
        <w:t xml:space="preserve"> of the For Students website </w:t>
      </w:r>
      <w:r w:rsidRPr="00A06C68">
        <w:rPr>
          <w:rFonts w:cstheme="minorHAnsi"/>
        </w:rPr>
        <w:t xml:space="preserve">includes guidance and training around Copyright to help you to think about the kinds of copyrighted material you might need to include in your thesis and how to manage this. Further advice is also available on the Copyright pages of the Library website. </w:t>
      </w:r>
    </w:p>
    <w:p w14:paraId="17E959FF" w14:textId="77777777" w:rsidR="009B3053" w:rsidRPr="00A06C68" w:rsidRDefault="009B3053" w:rsidP="009B3053">
      <w:pPr>
        <w:rPr>
          <w:rFonts w:cstheme="minorHAnsi"/>
        </w:rPr>
      </w:pPr>
      <w:r w:rsidRPr="00A06C68">
        <w:rPr>
          <w:rFonts w:cstheme="minorHAnsi"/>
        </w:rPr>
        <w:t xml:space="preserve"> </w:t>
      </w:r>
    </w:p>
    <w:p w14:paraId="03513E02" w14:textId="77777777" w:rsidR="009B3053" w:rsidRPr="00A06C68" w:rsidRDefault="009B3053" w:rsidP="009B3053">
      <w:pPr>
        <w:rPr>
          <w:rFonts w:cstheme="minorHAnsi"/>
          <w:u w:val="single"/>
        </w:rPr>
      </w:pPr>
      <w:r w:rsidRPr="00A06C68">
        <w:rPr>
          <w:rFonts w:cstheme="minorHAnsi"/>
          <w:u w:val="single"/>
        </w:rPr>
        <w:t xml:space="preserve">Academic Integrity </w:t>
      </w:r>
    </w:p>
    <w:p w14:paraId="57C7DC34" w14:textId="47A16DFE" w:rsidR="009B3053" w:rsidRPr="00A06C68" w:rsidRDefault="009B3053" w:rsidP="009B3053">
      <w:pPr>
        <w:rPr>
          <w:rFonts w:cstheme="minorHAnsi"/>
        </w:rPr>
      </w:pPr>
      <w:r w:rsidRPr="00A06C68">
        <w:rPr>
          <w:rFonts w:cstheme="minorHAnsi"/>
        </w:rPr>
        <w:t xml:space="preserve">You are required to maintain high standards of academic conduct and, in particular, to avoid conduct amounting to the fabrication of research results or plagiarism. </w:t>
      </w:r>
      <w:r w:rsidR="00590C58" w:rsidRPr="00A06C68">
        <w:rPr>
          <w:rFonts w:cstheme="minorHAnsi"/>
        </w:rPr>
        <w:t xml:space="preserve">See </w:t>
      </w:r>
      <w:hyperlink w:anchor="_Appendix" w:history="1">
        <w:r w:rsidR="00590C58" w:rsidRPr="00A06C68">
          <w:rPr>
            <w:rStyle w:val="Hyperlink"/>
            <w:rFonts w:cstheme="minorHAnsi"/>
          </w:rPr>
          <w:t>Appendix 1</w:t>
        </w:r>
      </w:hyperlink>
      <w:r w:rsidR="00590C58" w:rsidRPr="00A06C68">
        <w:rPr>
          <w:rFonts w:cstheme="minorHAnsi"/>
        </w:rPr>
        <w:t xml:space="preserve"> for a detailed description of Academic Integrity</w:t>
      </w:r>
    </w:p>
    <w:p w14:paraId="29578E42" w14:textId="77777777" w:rsidR="009B3053" w:rsidRPr="00A06C68" w:rsidRDefault="009B3053" w:rsidP="009B3053">
      <w:pPr>
        <w:rPr>
          <w:rFonts w:cstheme="minorHAnsi"/>
        </w:rPr>
      </w:pPr>
    </w:p>
    <w:p w14:paraId="2F3FD090" w14:textId="089F04EA" w:rsidR="009B3053" w:rsidRPr="00AF5749" w:rsidRDefault="009B3053" w:rsidP="009B3053">
      <w:pPr>
        <w:rPr>
          <w:rFonts w:cstheme="minorHAnsi"/>
        </w:rPr>
      </w:pPr>
      <w:r w:rsidRPr="00A06C68">
        <w:rPr>
          <w:rFonts w:cstheme="minorHAnsi"/>
        </w:rPr>
        <w:t xml:space="preserve">The library offers a wealth of information about academic integrity and how to avoid plagiarism, which is relevant to your practice as a postgraduate researcher. Visit the library website to find out more. </w:t>
      </w:r>
      <w:r w:rsidR="009F3B74" w:rsidRPr="00A06C68">
        <w:rPr>
          <w:rFonts w:cstheme="minorHAnsi"/>
        </w:rPr>
        <w:t xml:space="preserve">The ‘Induction to Transfer’ course on the </w:t>
      </w:r>
      <w:hyperlink r:id="rId165" w:history="1">
        <w:r w:rsidR="009F3B74" w:rsidRPr="00A06C68">
          <w:rPr>
            <w:rStyle w:val="Hyperlink"/>
            <w:rFonts w:cstheme="minorHAnsi"/>
          </w:rPr>
          <w:t>Postgraduate Research and Training page</w:t>
        </w:r>
      </w:hyperlink>
      <w:r w:rsidR="009F3B74" w:rsidRPr="00A06C68">
        <w:rPr>
          <w:rFonts w:cstheme="minorHAnsi"/>
        </w:rPr>
        <w:t xml:space="preserve"> of the For Students website</w:t>
      </w:r>
      <w:r w:rsidRPr="00A06C68">
        <w:rPr>
          <w:rFonts w:cstheme="minorHAnsi"/>
        </w:rPr>
        <w:t xml:space="preserve"> also includes important guidance about academic integrity and avoiding plagiarism. You are strongly encouraged to complete this module early in your studies, and to revisit before any assessment points.</w:t>
      </w:r>
    </w:p>
    <w:p w14:paraId="3E30F130" w14:textId="77777777" w:rsidR="009B3053" w:rsidRPr="00AF5749" w:rsidRDefault="009B3053" w:rsidP="009B3053">
      <w:pPr>
        <w:rPr>
          <w:rFonts w:cstheme="minorHAnsi"/>
        </w:rPr>
      </w:pPr>
    </w:p>
    <w:p w14:paraId="67437748" w14:textId="77777777" w:rsidR="009B3053" w:rsidRPr="00AF5749" w:rsidRDefault="009B3053" w:rsidP="009B3053">
      <w:pPr>
        <w:rPr>
          <w:rFonts w:cstheme="minorHAnsi"/>
        </w:rPr>
      </w:pPr>
      <w:r w:rsidRPr="00AF5749">
        <w:rPr>
          <w:rFonts w:cstheme="minorHAnsi"/>
        </w:rPr>
        <w:t xml:space="preserve">It is important that you have reviewed this material as you will be required to complete a statement of academic integrity when you submit your transfer report and your thesis for examination. </w:t>
      </w:r>
    </w:p>
    <w:p w14:paraId="2243F2B4" w14:textId="77777777" w:rsidR="009B3053" w:rsidRPr="00AF5749" w:rsidRDefault="009B3053" w:rsidP="009B3053">
      <w:pPr>
        <w:rPr>
          <w:rFonts w:cstheme="minorHAnsi"/>
        </w:rPr>
      </w:pPr>
    </w:p>
    <w:p w14:paraId="2B4B33E9" w14:textId="77777777" w:rsidR="009B3053" w:rsidRPr="00AF5749" w:rsidRDefault="009B3053" w:rsidP="009B3053">
      <w:pPr>
        <w:rPr>
          <w:rFonts w:cstheme="minorHAnsi"/>
        </w:rPr>
      </w:pPr>
      <w:r w:rsidRPr="00AF5749">
        <w:rPr>
          <w:rFonts w:cstheme="minorHAnsi"/>
        </w:rPr>
        <w:t xml:space="preserve">The University defines plagiarism as presenting someone else’s work, in whole or in part, as your own. Work means any intellectual output, and typically includes text, data, images, sound or performance. </w:t>
      </w:r>
    </w:p>
    <w:p w14:paraId="7F133800" w14:textId="77777777" w:rsidR="009B3053" w:rsidRPr="00AF5749" w:rsidRDefault="009B3053" w:rsidP="009B3053">
      <w:pPr>
        <w:rPr>
          <w:rFonts w:cstheme="minorHAnsi"/>
        </w:rPr>
      </w:pPr>
    </w:p>
    <w:p w14:paraId="123EE00C" w14:textId="77777777" w:rsidR="009B3053" w:rsidRPr="00AF5749" w:rsidRDefault="009B3053" w:rsidP="009B3053">
      <w:pPr>
        <w:rPr>
          <w:rFonts w:cstheme="minorHAnsi"/>
        </w:rPr>
      </w:pPr>
      <w:r w:rsidRPr="00AF5749">
        <w:rPr>
          <w:rFonts w:cstheme="minorHAnsi"/>
        </w:rPr>
        <w:t xml:space="preserve">In extreme cases, this may take the form of submitting a thesis, a transfer report or other written or practical work, significant parts of which are simply copied from the work of another. It remains a serious matter even where it relates to minor elements and has been caused by poor standards of scholarship. </w:t>
      </w:r>
    </w:p>
    <w:p w14:paraId="1125EAC7" w14:textId="77777777" w:rsidR="009B3053" w:rsidRPr="00AF5749" w:rsidRDefault="009B3053" w:rsidP="009B3053">
      <w:pPr>
        <w:rPr>
          <w:rFonts w:cstheme="minorHAnsi"/>
        </w:rPr>
      </w:pPr>
    </w:p>
    <w:p w14:paraId="3FD9E85A" w14:textId="1E5F26BE" w:rsidR="009B3053" w:rsidRPr="00AF5749" w:rsidRDefault="009B3053" w:rsidP="009B3053">
      <w:pPr>
        <w:rPr>
          <w:rFonts w:cstheme="minorHAnsi"/>
        </w:rPr>
      </w:pPr>
      <w:r w:rsidRPr="00AF5749">
        <w:rPr>
          <w:rFonts w:cstheme="minorHAnsi"/>
        </w:rPr>
        <w:t xml:space="preserve">All PGRs must ensure that they have engaged with the support and resources highlighted above, and have read and understood the University’s published rules and guidance on plagiarism. If you </w:t>
      </w:r>
      <w:r w:rsidRPr="00AF5749">
        <w:rPr>
          <w:rFonts w:cstheme="minorHAnsi"/>
        </w:rPr>
        <w:lastRenderedPageBreak/>
        <w:t xml:space="preserve">have any questions or are in any doubt, or if you feel that further advice and guidance is needed, please talk to your </w:t>
      </w:r>
      <w:r w:rsidR="00F03280">
        <w:rPr>
          <w:rFonts w:cstheme="minorHAnsi"/>
        </w:rPr>
        <w:t>s</w:t>
      </w:r>
      <w:r w:rsidRPr="00AF5749">
        <w:rPr>
          <w:rFonts w:cstheme="minorHAnsi"/>
        </w:rPr>
        <w:t xml:space="preserve">upervisor(s). </w:t>
      </w:r>
    </w:p>
    <w:p w14:paraId="78B00A19" w14:textId="00C5E2D0" w:rsidR="009B3053" w:rsidRPr="00AF5749" w:rsidRDefault="009B3053" w:rsidP="009B3053">
      <w:pPr>
        <w:rPr>
          <w:rFonts w:cstheme="minorHAnsi"/>
        </w:rPr>
      </w:pPr>
    </w:p>
    <w:p w14:paraId="3DA6492E" w14:textId="77777777" w:rsidR="009B3053" w:rsidRPr="00AF5749" w:rsidRDefault="009B3053" w:rsidP="009B3053">
      <w:pPr>
        <w:rPr>
          <w:rFonts w:cstheme="minorHAnsi"/>
        </w:rPr>
      </w:pPr>
      <w:r w:rsidRPr="00AF5749">
        <w:rPr>
          <w:rFonts w:cstheme="minorHAnsi"/>
        </w:rPr>
        <w:t xml:space="preserve">The University has procedures for investigating allegations of plagiarism in work submitted for assessment. The procedure applies to the research elements of all postgraduate research degree programmes, including the transfer assessment and thesis submission. The University takes cases of plagiarism very seriously. Cases of plagiarism can ultimately lead to you being withdrawn from your research degree study or any award revoked.  </w:t>
      </w:r>
    </w:p>
    <w:p w14:paraId="2F524D84" w14:textId="77777777" w:rsidR="009B3053" w:rsidRPr="00AF5749" w:rsidRDefault="009B3053" w:rsidP="009B3053">
      <w:pPr>
        <w:rPr>
          <w:rFonts w:cstheme="minorHAnsi"/>
        </w:rPr>
      </w:pPr>
    </w:p>
    <w:p w14:paraId="076B6053" w14:textId="77777777" w:rsidR="009B3053" w:rsidRPr="00F03280" w:rsidRDefault="009B3053" w:rsidP="009B3053">
      <w:pPr>
        <w:rPr>
          <w:rFonts w:cstheme="minorHAnsi"/>
          <w:u w:val="single"/>
        </w:rPr>
      </w:pPr>
      <w:r w:rsidRPr="00F03280">
        <w:rPr>
          <w:rFonts w:cstheme="minorHAnsi"/>
          <w:u w:val="single"/>
        </w:rPr>
        <w:t xml:space="preserve">Proof-reading </w:t>
      </w:r>
    </w:p>
    <w:p w14:paraId="792D11BE" w14:textId="77777777" w:rsidR="009B3053" w:rsidRPr="00AF5749" w:rsidRDefault="009B3053" w:rsidP="009B3053">
      <w:pPr>
        <w:rPr>
          <w:rFonts w:cstheme="minorHAnsi"/>
        </w:rPr>
      </w:pPr>
      <w:r w:rsidRPr="00AF5749">
        <w:rPr>
          <w:rFonts w:cstheme="minorHAnsi"/>
        </w:rPr>
        <w:t xml:space="preserve">The University’s proof reading policy only applies to those undertaking assessment for a taught module, including integrated degrees of PhD and Master or professional doctorates. The policy does not apply to the research component of a research degree programme (i.e. the transfer report, final thesis), however third-party proof-reading of a transfer report is strongly discouraged as this may mask any academic writing training requirements where you may need further support with writing. </w:t>
      </w:r>
    </w:p>
    <w:p w14:paraId="1FE5147D" w14:textId="77777777" w:rsidR="009B3053" w:rsidRPr="00AF5749" w:rsidRDefault="009B3053" w:rsidP="009B3053">
      <w:pPr>
        <w:rPr>
          <w:rFonts w:cstheme="minorHAnsi"/>
        </w:rPr>
      </w:pPr>
    </w:p>
    <w:p w14:paraId="345480C9" w14:textId="4C6B57DA" w:rsidR="009B3053" w:rsidRPr="00AF5749" w:rsidRDefault="009B3053" w:rsidP="009B3053">
      <w:pPr>
        <w:rPr>
          <w:rFonts w:cstheme="minorHAnsi"/>
        </w:rPr>
      </w:pPr>
      <w:r w:rsidRPr="00AF5749">
        <w:rPr>
          <w:rFonts w:cstheme="minorHAnsi"/>
        </w:rPr>
        <w:t xml:space="preserve">It is strongly encouraged that you consult with your </w:t>
      </w:r>
      <w:r w:rsidR="00F03280">
        <w:rPr>
          <w:rFonts w:cstheme="minorHAnsi"/>
        </w:rPr>
        <w:t>s</w:t>
      </w:r>
      <w:r w:rsidRPr="00AF5749">
        <w:rPr>
          <w:rFonts w:cstheme="minorHAnsi"/>
        </w:rPr>
        <w:t>upervisor</w:t>
      </w:r>
      <w:r w:rsidR="00F03280">
        <w:rPr>
          <w:rFonts w:cstheme="minorHAnsi"/>
        </w:rPr>
        <w:t>(s)</w:t>
      </w:r>
      <w:r w:rsidRPr="00AF5749">
        <w:rPr>
          <w:rFonts w:cstheme="minorHAnsi"/>
        </w:rPr>
        <w:t xml:space="preserve"> before seeking the services of a proof-reader. You should retain a copy of any work marked-up by a proof-reader. Responsibility for all aspects of the work submitted for assessment ultimately remains with you as the student.   </w:t>
      </w:r>
    </w:p>
    <w:bookmarkEnd w:id="741"/>
    <w:bookmarkEnd w:id="742"/>
    <w:bookmarkEnd w:id="743"/>
    <w:p w14:paraId="1DFF5B21" w14:textId="4A571FE5" w:rsidR="00AE1941" w:rsidRDefault="00AE1941" w:rsidP="00044EC0"/>
    <w:p w14:paraId="309AA6C6" w14:textId="1DF6E7AE" w:rsidR="0B48ABA1" w:rsidRDefault="0B48ABA1" w:rsidP="00044EC0">
      <w:pPr>
        <w:pStyle w:val="Heading2"/>
      </w:pPr>
      <w:bookmarkStart w:id="744" w:name="_Attendance_monitoring"/>
      <w:bookmarkStart w:id="745" w:name="_Attendance_and_engagement"/>
      <w:bookmarkStart w:id="746" w:name="_Toc113268442"/>
      <w:bookmarkEnd w:id="744"/>
      <w:bookmarkEnd w:id="745"/>
      <w:r>
        <w:t xml:space="preserve">Attendance </w:t>
      </w:r>
      <w:r w:rsidR="19851727">
        <w:t xml:space="preserve">and engagement </w:t>
      </w:r>
      <w:r>
        <w:t>monitoring</w:t>
      </w:r>
      <w:bookmarkEnd w:id="746"/>
      <w:r>
        <w:t xml:space="preserve"> </w:t>
      </w:r>
    </w:p>
    <w:p w14:paraId="21E0EE2A" w14:textId="283E89A4" w:rsidR="0B48ABA1" w:rsidRDefault="0B48ABA1" w:rsidP="00044EC0">
      <w:r>
        <w:t>Your attendance and engagement with your studies will be monitored by the University throughout your research degree candidature.</w:t>
      </w:r>
      <w:r w:rsidR="07C61074">
        <w:t xml:space="preserve"> </w:t>
      </w:r>
      <w:r>
        <w:t>Attendance monitoring is important in supporting you to successfully complete your research degree and therefore allows for timely and appropriate support and interventions to ensure the safety and well-being of our PGRs</w:t>
      </w:r>
      <w:r w:rsidR="34121179">
        <w:t xml:space="preserve">. </w:t>
      </w:r>
      <w:r>
        <w:t xml:space="preserve">It is important to note that the University is also required by the Home Office to monitor and report the non-attendance/unauthorised absence of international PGRs who hold a </w:t>
      </w:r>
      <w:r w:rsidR="004E618C">
        <w:t xml:space="preserve">‘Tier 4’ or </w:t>
      </w:r>
      <w:r>
        <w:t>Student Visa</w:t>
      </w:r>
      <w:r w:rsidR="004E618C">
        <w:t>.</w:t>
      </w:r>
    </w:p>
    <w:p w14:paraId="6FA1E571" w14:textId="76155975" w:rsidR="2EF687D8" w:rsidRDefault="2EF687D8" w:rsidP="2EF687D8"/>
    <w:p w14:paraId="34DE7D41" w14:textId="240A7BD3" w:rsidR="2EF687D8" w:rsidRPr="008263B9" w:rsidRDefault="2EF687D8" w:rsidP="2EF687D8">
      <w:pPr>
        <w:rPr>
          <w:rStyle w:val="Hyperlink"/>
          <w:rFonts w:eastAsia="Arial" w:cstheme="minorHAnsi"/>
          <w:color w:val="auto"/>
          <w:u w:val="none"/>
        </w:rPr>
      </w:pPr>
      <w:r w:rsidRPr="00590423">
        <w:rPr>
          <w:rFonts w:cstheme="minorHAnsi"/>
        </w:rPr>
        <w:t xml:space="preserve">Any absence from study must be authorised and formalised with your </w:t>
      </w:r>
      <w:r w:rsidR="007D3692" w:rsidRPr="00590423">
        <w:rPr>
          <w:rFonts w:cstheme="minorHAnsi"/>
        </w:rPr>
        <w:t xml:space="preserve">Graduate </w:t>
      </w:r>
      <w:r w:rsidRPr="00590423">
        <w:rPr>
          <w:rFonts w:cstheme="minorHAnsi"/>
        </w:rPr>
        <w:t xml:space="preserve">School. </w:t>
      </w:r>
      <w:r w:rsidRPr="00590423">
        <w:rPr>
          <w:rFonts w:eastAsia="Arial" w:cstheme="minorHAnsi"/>
        </w:rPr>
        <w:t>For PGRs a period of temporary leave from your studies can be supported through a s</w:t>
      </w:r>
      <w:hyperlink r:id="rId166" w:anchor="suspension" w:history="1">
        <w:r w:rsidRPr="00590423">
          <w:rPr>
            <w:rStyle w:val="Hyperlink"/>
            <w:rFonts w:eastAsia="Arial" w:cstheme="minorHAnsi"/>
            <w:color w:val="auto"/>
            <w:u w:val="none"/>
          </w:rPr>
          <w:t>uspension of study</w:t>
        </w:r>
      </w:hyperlink>
      <w:r w:rsidRPr="00590423">
        <w:rPr>
          <w:rStyle w:val="Hyperlink"/>
          <w:rFonts w:eastAsia="Arial" w:cstheme="minorHAnsi"/>
          <w:color w:val="auto"/>
          <w:u w:val="none"/>
        </w:rPr>
        <w:t xml:space="preserve">, </w:t>
      </w:r>
      <w:r w:rsidRPr="00590423">
        <w:rPr>
          <w:rFonts w:eastAsia="Arial" w:cstheme="minorHAnsi"/>
        </w:rPr>
        <w:t xml:space="preserve"> </w:t>
      </w:r>
      <w:hyperlink r:id="rId167" w:anchor="authab" w:history="1">
        <w:r w:rsidRPr="00590423">
          <w:rPr>
            <w:rStyle w:val="Hyperlink"/>
            <w:rFonts w:eastAsia="Arial" w:cstheme="minorHAnsi"/>
            <w:color w:val="auto"/>
            <w:u w:val="none"/>
          </w:rPr>
          <w:t>authorised absence</w:t>
        </w:r>
      </w:hyperlink>
      <w:r w:rsidRPr="00590423">
        <w:rPr>
          <w:rStyle w:val="Hyperlink"/>
          <w:rFonts w:eastAsia="Arial" w:cstheme="minorHAnsi"/>
          <w:color w:val="auto"/>
          <w:u w:val="none"/>
        </w:rPr>
        <w:t xml:space="preserve"> or annual leave</w:t>
      </w:r>
      <w:r w:rsidR="00590423" w:rsidRPr="00590423">
        <w:rPr>
          <w:rStyle w:val="Hyperlink"/>
          <w:rFonts w:eastAsia="Arial" w:cstheme="minorHAnsi"/>
          <w:color w:val="auto"/>
          <w:u w:val="none"/>
        </w:rPr>
        <w:t xml:space="preserve"> (see </w:t>
      </w:r>
      <w:r w:rsidR="00590423" w:rsidRPr="008263B9">
        <w:rPr>
          <w:rStyle w:val="Hyperlink"/>
          <w:rFonts w:eastAsia="Arial" w:cstheme="minorHAnsi"/>
          <w:color w:val="auto"/>
          <w:u w:val="none"/>
        </w:rPr>
        <w:t xml:space="preserve">sections </w:t>
      </w:r>
      <w:hyperlink w:anchor="_Suspension_and_Extension" w:history="1">
        <w:r w:rsidR="00AC0423" w:rsidRPr="008263B9">
          <w:rPr>
            <w:rStyle w:val="Hyperlink"/>
            <w:rFonts w:eastAsia="Arial" w:cstheme="minorHAnsi"/>
          </w:rPr>
          <w:t>5</w:t>
        </w:r>
        <w:r w:rsidR="00590423" w:rsidRPr="008263B9">
          <w:rPr>
            <w:rStyle w:val="Hyperlink"/>
            <w:rFonts w:eastAsia="Arial" w:cstheme="minorHAnsi"/>
          </w:rPr>
          <w:t>.4</w:t>
        </w:r>
      </w:hyperlink>
      <w:r w:rsidR="00590423" w:rsidRPr="008263B9">
        <w:rPr>
          <w:rStyle w:val="Hyperlink"/>
          <w:rFonts w:eastAsia="Arial" w:cstheme="minorHAnsi"/>
          <w:color w:val="auto"/>
          <w:u w:val="none"/>
        </w:rPr>
        <w:t xml:space="preserve"> and </w:t>
      </w:r>
      <w:hyperlink w:anchor="_Toc17206984" w:history="1">
        <w:r w:rsidR="00AC0423" w:rsidRPr="008263B9">
          <w:rPr>
            <w:rStyle w:val="Hyperlink"/>
            <w:rFonts w:eastAsia="Arial" w:cstheme="minorHAnsi"/>
          </w:rPr>
          <w:t>4</w:t>
        </w:r>
        <w:r w:rsidR="00590423" w:rsidRPr="008263B9">
          <w:rPr>
            <w:rStyle w:val="Hyperlink"/>
            <w:rFonts w:eastAsia="Arial" w:cstheme="minorHAnsi"/>
          </w:rPr>
          <w:t>.9</w:t>
        </w:r>
      </w:hyperlink>
      <w:r w:rsidR="00590423" w:rsidRPr="008263B9">
        <w:rPr>
          <w:rStyle w:val="Hyperlink"/>
          <w:rFonts w:eastAsia="Arial" w:cstheme="minorHAnsi"/>
          <w:color w:val="auto"/>
          <w:u w:val="none"/>
        </w:rPr>
        <w:t>)</w:t>
      </w:r>
      <w:r w:rsidRPr="008263B9">
        <w:rPr>
          <w:rStyle w:val="Hyperlink"/>
          <w:rFonts w:eastAsia="Arial" w:cstheme="minorHAnsi"/>
          <w:color w:val="auto"/>
          <w:u w:val="none"/>
        </w:rPr>
        <w:t xml:space="preserve">. You can apply for these through the change request menu in GRAD. Your Graduate School can </w:t>
      </w:r>
      <w:r w:rsidR="00590423" w:rsidRPr="008263B9">
        <w:rPr>
          <w:rStyle w:val="Hyperlink"/>
          <w:rFonts w:eastAsia="Arial" w:cstheme="minorHAnsi"/>
          <w:color w:val="auto"/>
          <w:u w:val="none"/>
        </w:rPr>
        <w:t xml:space="preserve">also </w:t>
      </w:r>
      <w:r w:rsidRPr="008263B9">
        <w:rPr>
          <w:rStyle w:val="Hyperlink"/>
          <w:rFonts w:eastAsia="Arial" w:cstheme="minorHAnsi"/>
          <w:color w:val="auto"/>
          <w:u w:val="none"/>
        </w:rPr>
        <w:t>provide further advice on these processes.</w:t>
      </w:r>
    </w:p>
    <w:p w14:paraId="5E92D920" w14:textId="2AFC6E99" w:rsidR="2B22EC93" w:rsidRPr="008263B9" w:rsidRDefault="2B22EC93" w:rsidP="00044EC0">
      <w:pPr>
        <w:rPr>
          <w:rFonts w:ascii="Calibri" w:hAnsi="Calibri"/>
        </w:rPr>
      </w:pPr>
    </w:p>
    <w:p w14:paraId="303945FD" w14:textId="2F4A679F" w:rsidR="24F65329" w:rsidRDefault="24F65329" w:rsidP="00044EC0">
      <w:pPr>
        <w:rPr>
          <w:rFonts w:ascii="Calibri" w:hAnsi="Calibri"/>
          <w:color w:val="000000" w:themeColor="text1"/>
        </w:rPr>
      </w:pPr>
      <w:r w:rsidRPr="008263B9">
        <w:t xml:space="preserve">GRAD is used as the primary means of </w:t>
      </w:r>
      <w:hyperlink r:id="rId168">
        <w:r w:rsidRPr="008263B9">
          <w:rPr>
            <w:rStyle w:val="Hyperlink"/>
          </w:rPr>
          <w:t>monitoring attendance and progress</w:t>
        </w:r>
      </w:hyperlink>
      <w:r w:rsidRPr="008263B9">
        <w:t xml:space="preserve"> including supervision meetings, formal progress reports, holidays, authorised absences, suspensions and extensions (see </w:t>
      </w:r>
      <w:hyperlink w:anchor="_Suspension_and_Extension">
        <w:r w:rsidR="00AC0423" w:rsidRPr="008263B9">
          <w:rPr>
            <w:rStyle w:val="Hyperlink"/>
          </w:rPr>
          <w:t>section 5.4</w:t>
        </w:r>
      </w:hyperlink>
      <w:r w:rsidRPr="008263B9">
        <w:t xml:space="preserve"> and </w:t>
      </w:r>
      <w:hyperlink w:anchor="_Assessment_1">
        <w:r w:rsidR="00AC0423" w:rsidRPr="008263B9">
          <w:rPr>
            <w:rStyle w:val="Hyperlink"/>
          </w:rPr>
          <w:t>section 6</w:t>
        </w:r>
      </w:hyperlink>
      <w:r w:rsidRPr="008263B9">
        <w:t xml:space="preserve"> for requirements). It is therefore vital that you update GRAD regularly so that records are up to date.  This is one of your responsibilities as outlined in the </w:t>
      </w:r>
      <w:hyperlink r:id="rId169">
        <w:r w:rsidRPr="008263B9">
          <w:rPr>
            <w:rStyle w:val="Hyperlink"/>
          </w:rPr>
          <w:t>University’s Code of Practice for Research Degree Candidature</w:t>
        </w:r>
      </w:hyperlink>
      <w:r w:rsidRPr="008263B9">
        <w:t>.</w:t>
      </w:r>
      <w:r>
        <w:t xml:space="preserve"> Failure to adhere to the requirements and to be absent from your studies without authorisation can ultimately</w:t>
      </w:r>
      <w:r w:rsidR="00F42EE7">
        <w:t xml:space="preserve"> lead</w:t>
      </w:r>
      <w:r>
        <w:t xml:space="preserve"> to withdrawal from your programme under the </w:t>
      </w:r>
      <w:r w:rsidR="00F42EE7">
        <w:t>‘</w:t>
      </w:r>
      <w:r>
        <w:t>Presumed Withdrawn Process</w:t>
      </w:r>
      <w:r w:rsidR="00F42EE7">
        <w:t>’</w:t>
      </w:r>
      <w:r>
        <w:t>.</w:t>
      </w:r>
      <w:r w:rsidR="00F42EE7">
        <w:t xml:space="preserve"> A PGR may be ‘presumed withdrawn’ if they do not attend supervision meetings or respond to supervisor and Graduate School correspondence about their absence. It is very important that you do not ignore University emails and you make sure you read them carefully and act on any information or advice in a timely manner. Please see </w:t>
      </w:r>
      <w:hyperlink w:anchor="_Communication" w:history="1">
        <w:r w:rsidR="00AC0423">
          <w:rPr>
            <w:rStyle w:val="Hyperlink"/>
          </w:rPr>
          <w:t>section 2.9</w:t>
        </w:r>
      </w:hyperlink>
      <w:r w:rsidR="00F42EE7">
        <w:t xml:space="preserve"> for further advice on communications from the University.</w:t>
      </w:r>
    </w:p>
    <w:p w14:paraId="130349C9" w14:textId="2C97DEBF" w:rsidR="2B22EC93" w:rsidRDefault="2B22EC93" w:rsidP="00044EC0">
      <w:pPr>
        <w:rPr>
          <w:rFonts w:ascii="Calibri" w:hAnsi="Calibri"/>
        </w:rPr>
      </w:pPr>
    </w:p>
    <w:p w14:paraId="46C61D69" w14:textId="1F5B3E46" w:rsidR="24F65329" w:rsidRDefault="24F65329" w:rsidP="00044EC0">
      <w:r>
        <w:lastRenderedPageBreak/>
        <w:t xml:space="preserve">Graduate Schools regularly monitor your GRAD records and will contact you and your supervisors if you they are not up to date, escalating to the </w:t>
      </w:r>
      <w:r w:rsidR="7EEF37B9" w:rsidRPr="2EF687D8">
        <w:rPr>
          <w:rFonts w:ascii="Calibri" w:eastAsia="Calibri" w:hAnsi="Calibri" w:cs="Calibri"/>
          <w:color w:val="000000" w:themeColor="text1"/>
        </w:rPr>
        <w:t>DPGRS</w:t>
      </w:r>
      <w:r>
        <w:t xml:space="preserve"> when required. Prolonged and unexplained absence from your studies or failure to maintain your GRAD record may lead to the triggering of formal procedures (including the presumed withdrawn process) and ultimately wit</w:t>
      </w:r>
      <w:r w:rsidR="00E04CD3">
        <w:t>hdrawal and reporting to UKVI (</w:t>
      </w:r>
      <w:r>
        <w:t xml:space="preserve">students on a </w:t>
      </w:r>
      <w:r w:rsidR="00590423">
        <w:t>‘</w:t>
      </w:r>
      <w:r>
        <w:t>Tier 4</w:t>
      </w:r>
      <w:r w:rsidR="00590423">
        <w:t>’</w:t>
      </w:r>
      <w:r>
        <w:t xml:space="preserve"> or Student </w:t>
      </w:r>
      <w:r w:rsidR="4FBF7BD3">
        <w:t>V</w:t>
      </w:r>
      <w:r>
        <w:t>isa)</w:t>
      </w:r>
      <w:r w:rsidR="00590423">
        <w:t>.</w:t>
      </w:r>
    </w:p>
    <w:p w14:paraId="10BA5861" w14:textId="592561DE" w:rsidR="00F42EE7" w:rsidRPr="00F42EE7" w:rsidRDefault="00024FEF" w:rsidP="0056172F">
      <w:pPr>
        <w:rPr>
          <w:highlight w:val="lightGray"/>
        </w:rPr>
      </w:pPr>
      <w:r w:rsidRPr="001411CA">
        <w:rPr>
          <w:b/>
          <w:noProof/>
          <w:sz w:val="28"/>
          <w:szCs w:val="28"/>
          <w:highlight w:val="lightGray"/>
          <w:lang w:eastAsia="en-GB"/>
        </w:rPr>
        <mc:AlternateContent>
          <mc:Choice Requires="wps">
            <w:drawing>
              <wp:anchor distT="45720" distB="45720" distL="114300" distR="114300" simplePos="0" relativeHeight="251658260" behindDoc="0" locked="0" layoutInCell="1" allowOverlap="1" wp14:anchorId="7FA7B9C0" wp14:editId="608E0597">
                <wp:simplePos x="0" y="0"/>
                <wp:positionH relativeFrom="margin">
                  <wp:posOffset>0</wp:posOffset>
                </wp:positionH>
                <wp:positionV relativeFrom="paragraph">
                  <wp:posOffset>292100</wp:posOffset>
                </wp:positionV>
                <wp:extent cx="6020435" cy="1441450"/>
                <wp:effectExtent l="57150" t="57150" r="113665" b="120650"/>
                <wp:wrapSquare wrapText="bothSides"/>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4145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F5ADA21" w14:textId="77777777" w:rsidR="000B3ECC" w:rsidRDefault="000B3ECC" w:rsidP="00024FEF">
                            <w:r w:rsidRPr="00C137B5">
                              <w:rPr>
                                <w:rFonts w:ascii="Calibri" w:eastAsia="Calibri" w:hAnsi="Calibri" w:cs="Calibri"/>
                                <w:color w:val="000000" w:themeColor="text1"/>
                              </w:rPr>
                              <w:t>S</w:t>
                            </w:r>
                            <w:r w:rsidRPr="00C137B5">
                              <w:t>tudent support tip</w:t>
                            </w:r>
                          </w:p>
                          <w:p w14:paraId="1B6EF7D6" w14:textId="77777777" w:rsidR="000B3ECC" w:rsidRPr="00C137B5" w:rsidRDefault="000B3ECC" w:rsidP="00024FEF"/>
                          <w:p w14:paraId="5F5E59AA" w14:textId="77777777" w:rsidR="000B3ECC" w:rsidRPr="00F42EE7" w:rsidRDefault="000B3ECC" w:rsidP="00024FEF">
                            <w:r w:rsidRPr="00024FEF">
                              <w:t xml:space="preserve">If you are facing any challenges which are impacting on your ability to study in line with your programme of study please raise this with your supervisor(s), DPGRS and/or Graduate School. Once we are aware of your situation we will be able to advise you of your options and signpost you to appropriate support. </w:t>
                            </w:r>
                          </w:p>
                          <w:p w14:paraId="608A4512" w14:textId="77777777" w:rsidR="000B3ECC" w:rsidRDefault="000B3ECC" w:rsidP="00024F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7FA7B9C0" id="Text Box 23" o:spid="_x0000_s1045" style="position:absolute;margin-left:0;margin-top:23pt;width:474.05pt;height:113.5pt;z-index:2516582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" fillcolor="white [3201]" strokecolor="#4472c4 [3208]" strokeweight="3pt">
                <v:stroke joinstyle="miter"/>
                <v:shadow on="t" color="black" opacity="26214f" origin="-.5,-.5" offset=".74836mm,.74836mm"/>
                <v:textbox>
                  <w:txbxContent>
                    <w:p w14:paraId="3F5ADA21" w14:textId="77777777" w:rsidR="000B3ECC" w:rsidRDefault="000B3ECC" w:rsidP="00024FEF">
                      <w:r w:rsidRPr="00C137B5">
                        <w:rPr>
                          <w:rFonts w:ascii="Calibri" w:eastAsia="Calibri" w:hAnsi="Calibri" w:cs="Calibri"/>
                          <w:color w:val="000000" w:themeColor="text1"/>
                        </w:rPr>
                        <w:t>S</w:t>
                      </w:r>
                      <w:r w:rsidRPr="00C137B5">
                        <w:t>tudent support tip</w:t>
                      </w:r>
                    </w:p>
                    <w:p w14:paraId="1B6EF7D6" w14:textId="77777777" w:rsidR="000B3ECC" w:rsidRPr="00C137B5" w:rsidRDefault="000B3ECC" w:rsidP="00024FEF"/>
                    <w:p w14:paraId="5F5E59AA" w14:textId="77777777" w:rsidR="000B3ECC" w:rsidRPr="00F42EE7" w:rsidRDefault="000B3ECC" w:rsidP="00024FEF">
                      <w:r w:rsidRPr="00024FEF">
                        <w:t xml:space="preserve">If you are facing any challenges which are impacting on your ability to study in line with your programme of study please raise this with your supervisor(s), DPGRS and/or Graduate School. Once we are aware of your situation we will be able to advise you of your options and signpost you to appropriate support. </w:t>
                      </w:r>
                    </w:p>
                    <w:p w14:paraId="608A4512" w14:textId="77777777" w:rsidR="000B3ECC" w:rsidRDefault="000B3ECC" w:rsidP="00024FEF"/>
                  </w:txbxContent>
                </v:textbox>
                <w10:wrap type="square" anchorx="margin"/>
              </v:roundrect>
            </w:pict>
          </mc:Fallback>
        </mc:AlternateContent>
      </w:r>
    </w:p>
    <w:p w14:paraId="6B3FD257" w14:textId="0B3C72C6" w:rsidR="003F57D2" w:rsidRDefault="003F57D2" w:rsidP="00044EC0"/>
    <w:p w14:paraId="71CF10E5" w14:textId="3680F049" w:rsidR="009E082C" w:rsidRPr="00791AAB" w:rsidRDefault="009568D7" w:rsidP="00044EC0">
      <w:pPr>
        <w:pStyle w:val="Heading2"/>
      </w:pPr>
      <w:bookmarkStart w:id="747" w:name="_Toc113268443"/>
      <w:r w:rsidRPr="2B22EC93">
        <w:rPr>
          <w:lang w:val="en-GB"/>
        </w:rPr>
        <w:t>Financial Support</w:t>
      </w:r>
      <w:bookmarkEnd w:id="747"/>
    </w:p>
    <w:p w14:paraId="6ADA91BF" w14:textId="6966E310" w:rsidR="00134FAB" w:rsidRPr="00624F6F" w:rsidRDefault="0094752F" w:rsidP="00044EC0">
      <w:r>
        <w:t xml:space="preserve">You </w:t>
      </w:r>
      <w:r w:rsidR="003B7276">
        <w:t xml:space="preserve">may be </w:t>
      </w:r>
      <w:r w:rsidR="00283020">
        <w:t xml:space="preserve">eligible for extra financial help during your studies, which is explained in more detail on the </w:t>
      </w:r>
      <w:hyperlink r:id="rId170" w:history="1">
        <w:r w:rsidR="00283020" w:rsidRPr="00283020">
          <w:rPr>
            <w:rStyle w:val="Hyperlink"/>
          </w:rPr>
          <w:t>University website</w:t>
        </w:r>
      </w:hyperlink>
      <w:r w:rsidR="00283020">
        <w:t xml:space="preserve">. </w:t>
      </w:r>
      <w:r w:rsidR="00134FAB">
        <w:t xml:space="preserve">Funding to attend or organise conferences, as well as to conduct research-related activities, may be offered by your </w:t>
      </w:r>
      <w:r w:rsidR="00283020">
        <w:t>S</w:t>
      </w:r>
      <w:r w:rsidR="00DF72D1">
        <w:t>chool</w:t>
      </w:r>
      <w:r w:rsidR="00134FAB">
        <w:t xml:space="preserve"> or </w:t>
      </w:r>
      <w:r w:rsidR="00283020">
        <w:t>F</w:t>
      </w:r>
      <w:r w:rsidR="00DF72D1">
        <w:t>aculty</w:t>
      </w:r>
      <w:r w:rsidR="00153718">
        <w:t>, or included as part of a studentship</w:t>
      </w:r>
      <w:r w:rsidR="00134FAB">
        <w:t xml:space="preserve">. </w:t>
      </w:r>
      <w:r w:rsidR="00283020">
        <w:t>In addition, t</w:t>
      </w:r>
      <w:r w:rsidR="00134FAB">
        <w:t xml:space="preserve">he </w:t>
      </w:r>
      <w:hyperlink r:id="rId171" w:history="1">
        <w:r w:rsidR="00283020" w:rsidRPr="00283020">
          <w:rPr>
            <w:rStyle w:val="Hyperlink"/>
          </w:rPr>
          <w:t>Student Ideas Fund</w:t>
        </w:r>
      </w:hyperlink>
      <w:r w:rsidR="00283020">
        <w:t xml:space="preserve"> is an exciting project where you can apply for funding to support an idea</w:t>
      </w:r>
      <w:r w:rsidR="007701A9">
        <w:t xml:space="preserve"> you may have</w:t>
      </w:r>
      <w:r w:rsidR="00283020">
        <w:t xml:space="preserve"> that could help improve the University and the student experience.</w:t>
      </w:r>
    </w:p>
    <w:p w14:paraId="714469A5" w14:textId="4C33D127" w:rsidR="003B7276" w:rsidRDefault="003B7276" w:rsidP="00044EC0"/>
    <w:p w14:paraId="136B5A53" w14:textId="07026DC3" w:rsidR="00282FF9" w:rsidRDefault="00282FF9" w:rsidP="00044EC0">
      <w:pPr>
        <w:pStyle w:val="Heading2"/>
      </w:pPr>
      <w:bookmarkStart w:id="748" w:name="_Toc113268444"/>
      <w:r>
        <w:t>Travel</w:t>
      </w:r>
      <w:r w:rsidR="00B81CD7" w:rsidRPr="2B22EC93">
        <w:rPr>
          <w:lang w:val="en-GB"/>
        </w:rPr>
        <w:t xml:space="preserve"> and Conferences</w:t>
      </w:r>
      <w:bookmarkEnd w:id="748"/>
    </w:p>
    <w:p w14:paraId="438535F4" w14:textId="0EB5745D" w:rsidR="00282FF9" w:rsidRDefault="00282FF9" w:rsidP="00044EC0">
      <w:r>
        <w:t xml:space="preserve">All travel and accommodation </w:t>
      </w:r>
      <w:r w:rsidR="003F207D">
        <w:t xml:space="preserve">bookings </w:t>
      </w:r>
      <w:r>
        <w:t xml:space="preserve">should be made via </w:t>
      </w:r>
      <w:hyperlink r:id="rId172" w:history="1">
        <w:r w:rsidRPr="00282FF9">
          <w:rPr>
            <w:rStyle w:val="Hyperlink"/>
          </w:rPr>
          <w:t>Key Travel</w:t>
        </w:r>
      </w:hyperlink>
      <w:r>
        <w:t>, however in the first instance please contact your Graduate School who will help guide you through the process.</w:t>
      </w:r>
      <w:r w:rsidR="007701A9">
        <w:t xml:space="preserve"> Further information regarding Key Travel can also be found on the </w:t>
      </w:r>
      <w:hyperlink r:id="rId173" w:history="1">
        <w:r w:rsidR="007701A9" w:rsidRPr="007701A9">
          <w:rPr>
            <w:rStyle w:val="Hyperlink"/>
          </w:rPr>
          <w:t>University’s Finance pages</w:t>
        </w:r>
      </w:hyperlink>
      <w:r w:rsidR="007701A9">
        <w:t>.</w:t>
      </w:r>
    </w:p>
    <w:p w14:paraId="6D50A871" w14:textId="77777777" w:rsidR="003F0097" w:rsidRPr="00624F6F" w:rsidRDefault="003F0097" w:rsidP="00044EC0"/>
    <w:p w14:paraId="150AA171" w14:textId="193A7263" w:rsidR="009E082C" w:rsidRPr="00791AAB" w:rsidRDefault="009E082C" w:rsidP="00044EC0">
      <w:pPr>
        <w:pStyle w:val="Heading2"/>
      </w:pPr>
      <w:bookmarkStart w:id="749" w:name="_Toc8981542"/>
      <w:bookmarkStart w:id="750" w:name="_Toc113268445"/>
      <w:r>
        <w:t>Fieldwork</w:t>
      </w:r>
      <w:bookmarkEnd w:id="749"/>
      <w:bookmarkEnd w:id="750"/>
    </w:p>
    <w:p w14:paraId="588D39F7" w14:textId="5A55ACE5" w:rsidR="00134FAB" w:rsidRPr="00624F6F" w:rsidRDefault="00134FAB" w:rsidP="00044EC0">
      <w:r w:rsidRPr="00624F6F">
        <w:t xml:space="preserve">People organising fieldwork need to use an effective fieldwork assessment process to minimise risk and ensure that as a University we fulfil our duty of care to protect staff, </w:t>
      </w:r>
      <w:r w:rsidR="00401A09">
        <w:t>PGR</w:t>
      </w:r>
      <w:r w:rsidRPr="00624F6F">
        <w:t>s and other affected people.</w:t>
      </w:r>
    </w:p>
    <w:p w14:paraId="3CF5A886" w14:textId="77777777" w:rsidR="00134FAB" w:rsidRPr="00624F6F" w:rsidRDefault="00134FAB" w:rsidP="00044EC0"/>
    <w:p w14:paraId="2CFAC33F" w14:textId="38AFC8C8" w:rsidR="0096524E" w:rsidRPr="00624F6F" w:rsidRDefault="001F0E49" w:rsidP="00044EC0">
      <w:hyperlink r:id="rId174" w:history="1">
        <w:r w:rsidR="007701A9" w:rsidRPr="007701A9">
          <w:rPr>
            <w:rStyle w:val="Hyperlink"/>
          </w:rPr>
          <w:t>Wellbeing, Safety and Health Servi</w:t>
        </w:r>
        <w:r w:rsidR="00134FAB" w:rsidRPr="007701A9">
          <w:rPr>
            <w:rStyle w:val="Hyperlink"/>
          </w:rPr>
          <w:t>ces</w:t>
        </w:r>
      </w:hyperlink>
      <w:r w:rsidR="00134FAB">
        <w:t xml:space="preserve"> set out what the University requires of staff and </w:t>
      </w:r>
      <w:r w:rsidR="00401A09">
        <w:t>PGR</w:t>
      </w:r>
      <w:r w:rsidR="00134FAB">
        <w:t>s in respect of fieldwork h</w:t>
      </w:r>
      <w:r w:rsidR="00AF066D">
        <w:t xml:space="preserve">ealth and safety considerations, </w:t>
      </w:r>
      <w:r w:rsidR="00134FAB">
        <w:t>along with guidance to help achieve this.</w:t>
      </w:r>
      <w:r w:rsidR="00AF066D">
        <w:t xml:space="preserve"> </w:t>
      </w:r>
      <w:r w:rsidR="009222E7">
        <w:t>F</w:t>
      </w:r>
      <w:r w:rsidR="0096524E">
        <w:t>or further information</w:t>
      </w:r>
      <w:r w:rsidR="007701A9">
        <w:t>,</w:t>
      </w:r>
      <w:r w:rsidR="0096524E">
        <w:t xml:space="preserve"> please see the</w:t>
      </w:r>
      <w:r w:rsidR="007701A9">
        <w:t xml:space="preserve"> </w:t>
      </w:r>
      <w:hyperlink r:id="rId175" w:history="1">
        <w:r w:rsidR="007701A9" w:rsidRPr="007701A9">
          <w:rPr>
            <w:rStyle w:val="Hyperlink"/>
          </w:rPr>
          <w:t>Wellbeing, Safety and Health webpage</w:t>
        </w:r>
      </w:hyperlink>
      <w:r w:rsidR="007701A9">
        <w:t xml:space="preserve"> and consult your Graduate School on Faculty/School fieldwork processes and guidance.</w:t>
      </w:r>
    </w:p>
    <w:p w14:paraId="3ECC6EDE" w14:textId="77777777" w:rsidR="00AF066D" w:rsidRPr="00624F6F" w:rsidRDefault="00AF066D" w:rsidP="00044EC0"/>
    <w:p w14:paraId="4E8B759A" w14:textId="542384A9" w:rsidR="006D1895" w:rsidRDefault="0096524E" w:rsidP="00044EC0">
      <w:r>
        <w:t xml:space="preserve">PGRs conducting fieldwork or other research activities away from the University for one month or longer </w:t>
      </w:r>
      <w:r w:rsidR="00F17A45">
        <w:t xml:space="preserve">must </w:t>
      </w:r>
      <w:r>
        <w:t>complete a</w:t>
      </w:r>
      <w:r w:rsidR="00AF066D">
        <w:t xml:space="preserve"> Change of Study Location form on </w:t>
      </w:r>
      <w:r w:rsidR="009222E7">
        <w:t>GRAD.</w:t>
      </w:r>
      <w:r w:rsidR="00F17A45">
        <w:t xml:space="preserve"> If you are studying here on a </w:t>
      </w:r>
      <w:r w:rsidR="00C65581">
        <w:t>‘</w:t>
      </w:r>
      <w:r w:rsidR="00F17A45">
        <w:t>Tier 4</w:t>
      </w:r>
      <w:r w:rsidR="00C65581">
        <w:t>’</w:t>
      </w:r>
      <w:r w:rsidR="00F17A45">
        <w:t xml:space="preserve"> </w:t>
      </w:r>
      <w:r w:rsidR="007701A9">
        <w:t xml:space="preserve">or </w:t>
      </w:r>
      <w:r w:rsidR="3FD12385">
        <w:t xml:space="preserve">Student Visa, </w:t>
      </w:r>
      <w:r w:rsidR="00F17A45">
        <w:t xml:space="preserve">it is especially important for you to complete </w:t>
      </w:r>
      <w:r w:rsidR="00F05835">
        <w:t>a Change of Study Location form.</w:t>
      </w:r>
    </w:p>
    <w:p w14:paraId="17BFF2D4" w14:textId="6753210F" w:rsidR="006D1895" w:rsidRPr="00624F6F" w:rsidRDefault="006D1895" w:rsidP="00044EC0">
      <w:pPr>
        <w:pStyle w:val="Heading2"/>
      </w:pPr>
      <w:bookmarkStart w:id="751" w:name="_Toc113268446"/>
      <w:r>
        <w:lastRenderedPageBreak/>
        <w:t>Insurance</w:t>
      </w:r>
      <w:bookmarkEnd w:id="751"/>
    </w:p>
    <w:p w14:paraId="50E51B77" w14:textId="5A33156A" w:rsidR="00AE1941" w:rsidRDefault="006D1895" w:rsidP="00044EC0">
      <w:r>
        <w:t>If you are travelling outside of the UK on behalf of the University (for conferen</w:t>
      </w:r>
      <w:r w:rsidR="00661EE1">
        <w:t>ces, fieldwork, etc</w:t>
      </w:r>
      <w:r w:rsidR="00B028D3">
        <w:t>.</w:t>
      </w:r>
      <w:r w:rsidR="00661EE1">
        <w:t xml:space="preserve">) </w:t>
      </w:r>
      <w:r w:rsidR="00661EE1" w:rsidRPr="00A06C68">
        <w:t>you</w:t>
      </w:r>
      <w:r w:rsidRPr="00A06C68">
        <w:t xml:space="preserve"> </w:t>
      </w:r>
      <w:r w:rsidR="00FE13EA" w:rsidRPr="00A06C68">
        <w:t xml:space="preserve">may be </w:t>
      </w:r>
      <w:r w:rsidRPr="00A06C68">
        <w:t>covered</w:t>
      </w:r>
      <w:r>
        <w:t xml:space="preserve"> by the Worldwide Business Travel in</w:t>
      </w:r>
      <w:r w:rsidR="00AF1A05">
        <w:t xml:space="preserve">surance policy purchased by the </w:t>
      </w:r>
      <w:r>
        <w:t xml:space="preserve">University. More information is available on the </w:t>
      </w:r>
      <w:hyperlink r:id="rId176">
        <w:r w:rsidRPr="5811AE29">
          <w:rPr>
            <w:rStyle w:val="Hyperlink"/>
          </w:rPr>
          <w:t>Insurance section of the University website</w:t>
        </w:r>
      </w:hyperlink>
      <w:r w:rsidR="00FE13EA">
        <w:t xml:space="preserve"> and you can get in touch with the team to check if you will be covered.</w:t>
      </w:r>
    </w:p>
    <w:p w14:paraId="2991F8C9" w14:textId="1D3C0DBE" w:rsidR="00282FF9" w:rsidRDefault="00282FF9" w:rsidP="00044EC0">
      <w:r>
        <w:t xml:space="preserve"> </w:t>
      </w:r>
    </w:p>
    <w:p w14:paraId="7B37541E" w14:textId="77777777" w:rsidR="00B81CD7" w:rsidRPr="00791AAB" w:rsidRDefault="00B81CD7" w:rsidP="00044EC0">
      <w:pPr>
        <w:pStyle w:val="Heading2"/>
      </w:pPr>
      <w:bookmarkStart w:id="752" w:name="_Toc17290097"/>
      <w:bookmarkStart w:id="753" w:name="_Toc17290299"/>
      <w:bookmarkStart w:id="754" w:name="_Toc17293160"/>
      <w:bookmarkStart w:id="755" w:name="_Extra_Support:_pregnancies,"/>
      <w:bookmarkStart w:id="756" w:name="_Toc8981543"/>
      <w:bookmarkStart w:id="757" w:name="_Toc113268447"/>
      <w:bookmarkEnd w:id="752"/>
      <w:bookmarkEnd w:id="753"/>
      <w:bookmarkEnd w:id="754"/>
      <w:bookmarkEnd w:id="755"/>
      <w:r>
        <w:t>PGR Community</w:t>
      </w:r>
      <w:bookmarkEnd w:id="756"/>
      <w:bookmarkEnd w:id="757"/>
    </w:p>
    <w:p w14:paraId="43384C4C" w14:textId="646261C4" w:rsidR="00B81CD7" w:rsidRPr="00624F6F" w:rsidRDefault="00B81CD7" w:rsidP="00044EC0">
      <w:r w:rsidRPr="00624F6F">
        <w:t xml:space="preserve">At Leeds, you will join a thriving community of more than </w:t>
      </w:r>
      <w:r>
        <w:t>3</w:t>
      </w:r>
      <w:r w:rsidRPr="00624F6F">
        <w:t xml:space="preserve">,500 </w:t>
      </w:r>
      <w:r>
        <w:t>PGRs (including those registered during their overtime period)</w:t>
      </w:r>
      <w:r w:rsidRPr="00624F6F">
        <w:t xml:space="preserve"> who are contributing to our vibrant research culture</w:t>
      </w:r>
      <w:r>
        <w:t>.</w:t>
      </w:r>
      <w:r w:rsidRPr="00624F6F">
        <w:t xml:space="preserve"> You are encouraged to take part in conferences and events organised by your </w:t>
      </w:r>
      <w:r>
        <w:t>school</w:t>
      </w:r>
      <w:r w:rsidRPr="00624F6F">
        <w:t xml:space="preserve">, </w:t>
      </w:r>
      <w:r>
        <w:t>faculty</w:t>
      </w:r>
      <w:r w:rsidRPr="00624F6F">
        <w:t xml:space="preserve">, or research group, but you </w:t>
      </w:r>
      <w:r>
        <w:t xml:space="preserve">will no doubt </w:t>
      </w:r>
      <w:r w:rsidRPr="00624F6F">
        <w:t xml:space="preserve">also socialise outside your department. </w:t>
      </w:r>
    </w:p>
    <w:p w14:paraId="61D3E669" w14:textId="77777777" w:rsidR="00B81CD7" w:rsidRPr="00624F6F" w:rsidRDefault="00B81CD7" w:rsidP="00044EC0"/>
    <w:p w14:paraId="193B2C14" w14:textId="09E2A838" w:rsidR="00B81CD7" w:rsidRDefault="00B81CD7" w:rsidP="00044EC0">
      <w:r w:rsidRPr="00624F6F">
        <w:t xml:space="preserve">Regular social events are organised by Leeds University Union. Please visit the </w:t>
      </w:r>
      <w:hyperlink r:id="rId177" w:tooltip="LUU postgraduate" w:history="1">
        <w:r w:rsidRPr="00624F6F">
          <w:rPr>
            <w:rStyle w:val="Hyperlink"/>
          </w:rPr>
          <w:t>Postgraduate section</w:t>
        </w:r>
      </w:hyperlink>
      <w:r w:rsidRPr="00624F6F">
        <w:t xml:space="preserve"> of their website for the latest opportunities and activities. The </w:t>
      </w:r>
      <w:hyperlink r:id="rId178" w:tooltip="Chaplaincy" w:history="1">
        <w:r w:rsidRPr="00624F6F">
          <w:rPr>
            <w:rStyle w:val="Hyperlink"/>
          </w:rPr>
          <w:t>Chaplaincy</w:t>
        </w:r>
      </w:hyperlink>
      <w:r w:rsidRPr="00624F6F">
        <w:t xml:space="preserve"> also offers group activities and coffee hours for PGRs and staff.</w:t>
      </w:r>
    </w:p>
    <w:p w14:paraId="575C2F67" w14:textId="53D5034B" w:rsidR="00910207" w:rsidRDefault="00910207" w:rsidP="00044EC0"/>
    <w:p w14:paraId="2DEC252C" w14:textId="35057366" w:rsidR="00910207" w:rsidRPr="008263B9" w:rsidRDefault="00910207" w:rsidP="00044EC0">
      <w:r w:rsidRPr="008263B9">
        <w:t xml:space="preserve">We also have </w:t>
      </w:r>
      <w:r w:rsidR="003F57D2" w:rsidRPr="008263B9">
        <w:t xml:space="preserve">the ‘Leeds Doctoral College PGRs’ Microsoft Team which you can read more about in </w:t>
      </w:r>
      <w:hyperlink w:anchor="_Communication" w:history="1">
        <w:r w:rsidR="00AF5F3F" w:rsidRPr="008263B9">
          <w:rPr>
            <w:rStyle w:val="Hyperlink"/>
          </w:rPr>
          <w:t>Section 2.9</w:t>
        </w:r>
      </w:hyperlink>
      <w:r w:rsidR="003F57D2" w:rsidRPr="008263B9">
        <w:t>.</w:t>
      </w:r>
    </w:p>
    <w:p w14:paraId="7040A643" w14:textId="5EA91707" w:rsidR="00B81CD7" w:rsidRPr="008263B9" w:rsidRDefault="00B81CD7" w:rsidP="00044EC0"/>
    <w:p w14:paraId="35E8EFDD" w14:textId="77777777" w:rsidR="00467E8D" w:rsidRPr="008263B9" w:rsidRDefault="00467E8D" w:rsidP="00044EC0">
      <w:pPr>
        <w:pStyle w:val="Heading2"/>
      </w:pPr>
      <w:bookmarkStart w:id="758" w:name="_Toc17206984"/>
      <w:bookmarkStart w:id="759" w:name="_Toc17207157"/>
      <w:bookmarkStart w:id="760" w:name="_Toc17283690"/>
      <w:bookmarkStart w:id="761" w:name="_Toc17285325"/>
      <w:bookmarkStart w:id="762" w:name="_Toc17290100"/>
      <w:bookmarkStart w:id="763" w:name="_Toc17290302"/>
      <w:bookmarkStart w:id="764" w:name="_Toc17293163"/>
      <w:bookmarkStart w:id="765" w:name="_Holiday_entitlement"/>
      <w:bookmarkStart w:id="766" w:name="_Toc8981545"/>
      <w:bookmarkStart w:id="767" w:name="_Toc113268448"/>
      <w:bookmarkEnd w:id="758"/>
      <w:bookmarkEnd w:id="759"/>
      <w:bookmarkEnd w:id="760"/>
      <w:bookmarkEnd w:id="761"/>
      <w:bookmarkEnd w:id="762"/>
      <w:bookmarkEnd w:id="763"/>
      <w:bookmarkEnd w:id="764"/>
      <w:bookmarkEnd w:id="765"/>
      <w:r w:rsidRPr="008263B9">
        <w:t>Holiday entitlement</w:t>
      </w:r>
      <w:bookmarkEnd w:id="766"/>
      <w:bookmarkEnd w:id="767"/>
    </w:p>
    <w:p w14:paraId="786398C4" w14:textId="1B8896BA" w:rsidR="00467E8D" w:rsidRPr="008263B9" w:rsidRDefault="00DB2AF9" w:rsidP="00044EC0">
      <w:r w:rsidRPr="008263B9">
        <w:t xml:space="preserve">PGRs are encouraged to </w:t>
      </w:r>
      <w:r w:rsidR="00F572FC" w:rsidRPr="008263B9">
        <w:t xml:space="preserve">have a good work/life balance and </w:t>
      </w:r>
      <w:r w:rsidR="0055370F" w:rsidRPr="008263B9">
        <w:t xml:space="preserve">full time PGRs </w:t>
      </w:r>
      <w:r w:rsidR="00F572FC" w:rsidRPr="008263B9">
        <w:t xml:space="preserve">are entitled to </w:t>
      </w:r>
      <w:r w:rsidR="00206E53" w:rsidRPr="008263B9">
        <w:t>26</w:t>
      </w:r>
      <w:r w:rsidR="00467E8D" w:rsidRPr="008263B9">
        <w:t xml:space="preserve"> days holiday each year</w:t>
      </w:r>
      <w:r w:rsidR="0055370F" w:rsidRPr="008263B9">
        <w:t xml:space="preserve"> plus University closure days</w:t>
      </w:r>
      <w:r w:rsidR="00614504" w:rsidRPr="008263B9">
        <w:t>. Holiday entitlement for part time PGRs</w:t>
      </w:r>
      <w:r w:rsidR="00467E8D" w:rsidRPr="008263B9">
        <w:t xml:space="preserve"> </w:t>
      </w:r>
      <w:r w:rsidR="00614504" w:rsidRPr="008263B9">
        <w:t>is calculated on a pro-rata basis</w:t>
      </w:r>
      <w:r w:rsidR="0055370F" w:rsidRPr="008263B9">
        <w:t xml:space="preserve"> (</w:t>
      </w:r>
      <w:r w:rsidR="00206E53" w:rsidRPr="008263B9">
        <w:t xml:space="preserve">roughly </w:t>
      </w:r>
      <w:r w:rsidR="0055370F" w:rsidRPr="008263B9">
        <w:t>15</w:t>
      </w:r>
      <w:r w:rsidR="00206E53" w:rsidRPr="008263B9">
        <w:t>.5</w:t>
      </w:r>
      <w:r w:rsidR="0055370F" w:rsidRPr="008263B9">
        <w:t xml:space="preserve"> days holiday for PGRs studying at 0.6 full time equivalent) plus University closure days</w:t>
      </w:r>
      <w:r w:rsidR="00467E8D" w:rsidRPr="008263B9">
        <w:t>. Closure da</w:t>
      </w:r>
      <w:r w:rsidR="00150F97" w:rsidRPr="008263B9">
        <w:t>ys</w:t>
      </w:r>
      <w:r w:rsidR="00467E8D" w:rsidRPr="008263B9">
        <w:t xml:space="preserve"> can be found </w:t>
      </w:r>
      <w:hyperlink r:id="rId179">
        <w:r w:rsidR="00467E8D" w:rsidRPr="008263B9">
          <w:rPr>
            <w:rStyle w:val="Hyperlink"/>
          </w:rPr>
          <w:t>on the University website</w:t>
        </w:r>
      </w:hyperlink>
      <w:r w:rsidR="00467E8D" w:rsidRPr="008263B9">
        <w:t>.</w:t>
      </w:r>
      <w:r w:rsidR="00614504" w:rsidRPr="008263B9">
        <w:t xml:space="preserve"> </w:t>
      </w:r>
      <w:r w:rsidR="00467E8D" w:rsidRPr="008263B9">
        <w:t xml:space="preserve">Holiday requests can be made via </w:t>
      </w:r>
      <w:hyperlink r:id="rId180">
        <w:r w:rsidR="00467E8D" w:rsidRPr="008263B9">
          <w:rPr>
            <w:rStyle w:val="Hyperlink"/>
          </w:rPr>
          <w:t>GRAD</w:t>
        </w:r>
      </w:hyperlink>
      <w:r w:rsidR="00467E8D" w:rsidRPr="008263B9">
        <w:t>.</w:t>
      </w:r>
    </w:p>
    <w:p w14:paraId="513F5BC9" w14:textId="2026E6F1" w:rsidR="0056172F" w:rsidRDefault="00007F7C" w:rsidP="00044EC0">
      <w:r w:rsidRPr="008263B9">
        <w:rPr>
          <w:b/>
          <w:noProof/>
          <w:sz w:val="28"/>
          <w:szCs w:val="28"/>
          <w:lang w:eastAsia="en-GB"/>
        </w:rPr>
        <mc:AlternateContent>
          <mc:Choice Requires="wps">
            <w:drawing>
              <wp:anchor distT="45720" distB="45720" distL="114300" distR="114300" simplePos="0" relativeHeight="251658261" behindDoc="0" locked="0" layoutInCell="1" allowOverlap="1" wp14:anchorId="027E3C30" wp14:editId="42FAD6D0">
                <wp:simplePos x="0" y="0"/>
                <wp:positionH relativeFrom="margin">
                  <wp:posOffset>-1905</wp:posOffset>
                </wp:positionH>
                <wp:positionV relativeFrom="paragraph">
                  <wp:posOffset>467995</wp:posOffset>
                </wp:positionV>
                <wp:extent cx="6020435" cy="1258570"/>
                <wp:effectExtent l="57150" t="57150" r="113665" b="113030"/>
                <wp:wrapSquare wrapText="bothSides"/>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857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42365520" w14:textId="77777777" w:rsidR="000B3ECC" w:rsidRDefault="000B3ECC" w:rsidP="00007F7C">
                            <w:r w:rsidRPr="00C137B5">
                              <w:rPr>
                                <w:rFonts w:ascii="Calibri" w:eastAsia="Calibri" w:hAnsi="Calibri" w:cs="Calibri"/>
                                <w:color w:val="000000" w:themeColor="text1"/>
                              </w:rPr>
                              <w:t>S</w:t>
                            </w:r>
                            <w:r w:rsidRPr="00C137B5">
                              <w:t>tudent support tip</w:t>
                            </w:r>
                          </w:p>
                          <w:p w14:paraId="396C71DD" w14:textId="77777777" w:rsidR="000B3ECC" w:rsidRPr="00C137B5" w:rsidRDefault="000B3ECC" w:rsidP="00007F7C"/>
                          <w:p w14:paraId="4FF9E527" w14:textId="32FCF75F" w:rsidR="000B3ECC" w:rsidRPr="00CD00FB" w:rsidRDefault="000B3ECC" w:rsidP="00007F7C">
                            <w:r w:rsidRPr="00007F7C">
                              <w:t>You are encouraged to take holiday days, as this will contribute towards maintaining a healthy work/life balance</w:t>
                            </w:r>
                            <w:r w:rsidRPr="008263B9">
                              <w:t xml:space="preserve">. Remember to check with your supervisor(s) about how you will arrange annual leave (see </w:t>
                            </w:r>
                            <w:hyperlink w:anchor="_Toc17191262" w:history="1">
                              <w:r w:rsidRPr="008263B9">
                                <w:rPr>
                                  <w:rStyle w:val="Hyperlink"/>
                                </w:rPr>
                                <w:t>section 4.1 Supervision</w:t>
                              </w:r>
                            </w:hyperlink>
                            <w:r w:rsidRPr="008263B9">
                              <w:t>).</w:t>
                            </w:r>
                          </w:p>
                          <w:p w14:paraId="3EE7B3AC" w14:textId="77777777" w:rsidR="000B3ECC" w:rsidRDefault="000B3ECC" w:rsidP="00007F7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027E3C30" id="Text Box 24" o:spid="_x0000_s1046" style="position:absolute;margin-left:-.15pt;margin-top:36.85pt;width:474.05pt;height:99.1pt;z-index:25165826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" fillcolor="white [3201]" strokecolor="#4472c4 [3208]" strokeweight="3pt">
                <v:stroke joinstyle="miter"/>
                <v:shadow on="t" color="black" opacity="26214f" origin="-.5,-.5" offset=".74836mm,.74836mm"/>
                <v:textbox>
                  <w:txbxContent>
                    <w:p w14:paraId="42365520" w14:textId="77777777" w:rsidR="000B3ECC" w:rsidRDefault="000B3ECC" w:rsidP="00007F7C">
                      <w:r w:rsidRPr="00C137B5">
                        <w:rPr>
                          <w:rFonts w:ascii="Calibri" w:eastAsia="Calibri" w:hAnsi="Calibri" w:cs="Calibri"/>
                          <w:color w:val="000000" w:themeColor="text1"/>
                        </w:rPr>
                        <w:t>S</w:t>
                      </w:r>
                      <w:r w:rsidRPr="00C137B5">
                        <w:t>tudent support tip</w:t>
                      </w:r>
                    </w:p>
                    <w:p w14:paraId="396C71DD" w14:textId="77777777" w:rsidR="000B3ECC" w:rsidRPr="00C137B5" w:rsidRDefault="000B3ECC" w:rsidP="00007F7C"/>
                    <w:p w14:paraId="4FF9E527" w14:textId="32FCF75F" w:rsidR="000B3ECC" w:rsidRPr="00CD00FB" w:rsidRDefault="000B3ECC" w:rsidP="00007F7C">
                      <w:r w:rsidRPr="00007F7C">
                        <w:t>You are encouraged to take holiday days, as this will contribute towards maintaining a healthy work/life balance</w:t>
                      </w:r>
                      <w:r w:rsidRPr="008263B9">
                        <w:t xml:space="preserve">. Remember to check with your supervisor(s) about how you will arrange annual leave (see </w:t>
                      </w:r>
                      <w:hyperlink w:anchor="_Toc17191262" w:history="1">
                        <w:r w:rsidRPr="008263B9">
                          <w:rPr>
                            <w:rStyle w:val="Hyperlink"/>
                          </w:rPr>
                          <w:t>section 4.1 Supervision</w:t>
                        </w:r>
                      </w:hyperlink>
                      <w:r w:rsidRPr="008263B9">
                        <w:t>).</w:t>
                      </w:r>
                    </w:p>
                    <w:p w14:paraId="3EE7B3AC" w14:textId="77777777" w:rsidR="000B3ECC" w:rsidRDefault="000B3ECC" w:rsidP="00007F7C"/>
                  </w:txbxContent>
                </v:textbox>
                <w10:wrap type="square" anchorx="margin"/>
              </v:roundrect>
            </w:pict>
          </mc:Fallback>
        </mc:AlternateContent>
      </w:r>
    </w:p>
    <w:p w14:paraId="1650EC40" w14:textId="77777777" w:rsidR="00AE1941" w:rsidRPr="00624F6F" w:rsidRDefault="00AE1941" w:rsidP="00044EC0"/>
    <w:p w14:paraId="3A445440" w14:textId="23C6A5BA" w:rsidR="00467E8D" w:rsidRDefault="00467E8D" w:rsidP="00044EC0">
      <w:pPr>
        <w:pStyle w:val="Heading2"/>
      </w:pPr>
      <w:bookmarkStart w:id="768" w:name="_Toc8981546"/>
      <w:bookmarkStart w:id="769" w:name="_Toc113268449"/>
      <w:r>
        <w:t>Work outside a research degree programme</w:t>
      </w:r>
      <w:bookmarkEnd w:id="768"/>
      <w:bookmarkEnd w:id="769"/>
    </w:p>
    <w:p w14:paraId="0978C4F9" w14:textId="5BC261F3" w:rsidR="00467E8D" w:rsidRDefault="00DB6B19" w:rsidP="00044EC0">
      <w:r w:rsidRPr="00DB6B19">
        <w:t xml:space="preserve">Full-time </w:t>
      </w:r>
      <w:r>
        <w:t xml:space="preserve">PGRs </w:t>
      </w:r>
      <w:r w:rsidRPr="00DB6B19">
        <w:t xml:space="preserve">may </w:t>
      </w:r>
      <w:hyperlink r:id="rId181" w:tooltip="Working hours" w:history="1">
        <w:r w:rsidRPr="005814C7">
          <w:rPr>
            <w:rStyle w:val="Hyperlink"/>
          </w:rPr>
          <w:t>undertake paid teaching activities</w:t>
        </w:r>
      </w:hyperlink>
      <w:r w:rsidRPr="00DB6B19">
        <w:t xml:space="preserve"> at the University, but are subject to a limit of </w:t>
      </w:r>
      <w:r w:rsidRPr="00FF772B">
        <w:t xml:space="preserve">250 hours </w:t>
      </w:r>
      <w:r w:rsidR="009C1055">
        <w:t>per session. PGRs</w:t>
      </w:r>
      <w:r w:rsidR="009C1055" w:rsidRPr="009C1055">
        <w:t xml:space="preserve"> on a ‘Tier 4’ or Student visa are permitted to work up to </w:t>
      </w:r>
      <w:hyperlink r:id="rId182" w:history="1">
        <w:r w:rsidR="009C1055" w:rsidRPr="006A367C">
          <w:rPr>
            <w:rStyle w:val="Hyperlink"/>
          </w:rPr>
          <w:t>20 hours per week</w:t>
        </w:r>
      </w:hyperlink>
      <w:r w:rsidR="009C1055" w:rsidRPr="009C1055">
        <w:t xml:space="preserve">. </w:t>
      </w:r>
      <w:r w:rsidR="00467E8D" w:rsidRPr="00FF772B">
        <w:t xml:space="preserve"> </w:t>
      </w:r>
      <w:r w:rsidR="009C1055">
        <w:t xml:space="preserve">We </w:t>
      </w:r>
      <w:r w:rsidR="00467E8D" w:rsidRPr="00FF772B">
        <w:t>know that teaching experience, or other relevant professional</w:t>
      </w:r>
      <w:r w:rsidR="00467E8D" w:rsidRPr="00624F6F">
        <w:t xml:space="preserve"> placements, may be beneficial to your career development. You should consult with your supervisor(s) before undertaking any teaching (or the equivalent in professional practice) within the University. More information can be found in the </w:t>
      </w:r>
      <w:hyperlink r:id="rId183" w:tooltip="Code of Practice for PGRs engaged in teaching" w:history="1">
        <w:r w:rsidR="00467E8D" w:rsidRPr="00624F6F">
          <w:rPr>
            <w:rStyle w:val="Hyperlink"/>
          </w:rPr>
          <w:t>University’s Code of Practice for PGRs engaged in teaching</w:t>
        </w:r>
      </w:hyperlink>
      <w:r w:rsidR="00467E8D" w:rsidRPr="00624F6F">
        <w:t>.</w:t>
      </w:r>
      <w:r w:rsidR="00AD4C2C">
        <w:t xml:space="preserve"> </w:t>
      </w:r>
    </w:p>
    <w:p w14:paraId="1A553BB1" w14:textId="01E869AD" w:rsidR="0056172F" w:rsidRDefault="0056172F" w:rsidP="00044EC0"/>
    <w:p w14:paraId="6D4059AE" w14:textId="03BF02A9" w:rsidR="007F6010" w:rsidRDefault="007F6010" w:rsidP="00044EC0">
      <w:r w:rsidRPr="001411CA">
        <w:rPr>
          <w:b/>
          <w:noProof/>
          <w:sz w:val="28"/>
          <w:szCs w:val="28"/>
          <w:highlight w:val="lightGray"/>
          <w:lang w:eastAsia="en-GB"/>
        </w:rPr>
        <w:lastRenderedPageBreak/>
        <mc:AlternateContent>
          <mc:Choice Requires="wps">
            <w:drawing>
              <wp:anchor distT="45720" distB="45720" distL="114300" distR="114300" simplePos="0" relativeHeight="251658262" behindDoc="0" locked="0" layoutInCell="1" allowOverlap="1" wp14:anchorId="17FF45AE" wp14:editId="78230E84">
                <wp:simplePos x="0" y="0"/>
                <wp:positionH relativeFrom="margin">
                  <wp:align>left</wp:align>
                </wp:positionH>
                <wp:positionV relativeFrom="paragraph">
                  <wp:posOffset>57247</wp:posOffset>
                </wp:positionV>
                <wp:extent cx="6020435" cy="1258570"/>
                <wp:effectExtent l="57150" t="57150" r="113665" b="113030"/>
                <wp:wrapSquare wrapText="bothSides"/>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857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5C2BE228" w14:textId="77777777" w:rsidR="000B3ECC" w:rsidRDefault="000B3ECC" w:rsidP="00007F7C">
                            <w:r w:rsidRPr="00C137B5">
                              <w:rPr>
                                <w:rFonts w:ascii="Calibri" w:eastAsia="Calibri" w:hAnsi="Calibri" w:cs="Calibri"/>
                                <w:color w:val="000000" w:themeColor="text1"/>
                              </w:rPr>
                              <w:t>S</w:t>
                            </w:r>
                            <w:r w:rsidRPr="00C137B5">
                              <w:t>tudent support tip</w:t>
                            </w:r>
                          </w:p>
                          <w:p w14:paraId="1A900C39" w14:textId="77777777" w:rsidR="000B3ECC" w:rsidRPr="00C137B5" w:rsidRDefault="000B3ECC" w:rsidP="00007F7C"/>
                          <w:p w14:paraId="6A1B134F" w14:textId="77777777" w:rsidR="000B3ECC" w:rsidRPr="00580A81" w:rsidRDefault="000B3ECC" w:rsidP="00007F7C">
                            <w:r w:rsidRPr="00007F7C">
                              <w:t>If you are undertaking work, which will amount to more than 250 hours per year, and you are in receipt of a stipend administered by the University of Leeds, please let your Graduate School know immediately.</w:t>
                            </w:r>
                          </w:p>
                          <w:p w14:paraId="438FB0BE" w14:textId="77777777" w:rsidR="000B3ECC" w:rsidRDefault="000B3ECC" w:rsidP="00007F7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7FF45AE" id="Text Box 25" o:spid="_x0000_s1047" style="position:absolute;margin-left:0;margin-top:4.5pt;width:474.05pt;height:99.1pt;z-index:25165826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" fillcolor="white [3201]" strokecolor="#4472c4 [3208]" strokeweight="3pt">
                <v:stroke joinstyle="miter"/>
                <v:shadow on="t" color="black" opacity="26214f" origin="-.5,-.5" offset=".74836mm,.74836mm"/>
                <v:textbox>
                  <w:txbxContent>
                    <w:p w14:paraId="5C2BE228" w14:textId="77777777" w:rsidR="000B3ECC" w:rsidRDefault="000B3ECC" w:rsidP="00007F7C">
                      <w:r w:rsidRPr="00C137B5">
                        <w:rPr>
                          <w:rFonts w:ascii="Calibri" w:eastAsia="Calibri" w:hAnsi="Calibri" w:cs="Calibri"/>
                          <w:color w:val="000000" w:themeColor="text1"/>
                        </w:rPr>
                        <w:t>S</w:t>
                      </w:r>
                      <w:r w:rsidRPr="00C137B5">
                        <w:t>tudent support tip</w:t>
                      </w:r>
                    </w:p>
                    <w:p w14:paraId="1A900C39" w14:textId="77777777" w:rsidR="000B3ECC" w:rsidRPr="00C137B5" w:rsidRDefault="000B3ECC" w:rsidP="00007F7C"/>
                    <w:p w14:paraId="6A1B134F" w14:textId="77777777" w:rsidR="000B3ECC" w:rsidRPr="00580A81" w:rsidRDefault="000B3ECC" w:rsidP="00007F7C">
                      <w:r w:rsidRPr="00007F7C">
                        <w:t>If you are undertaking work, which will amount to more than 250 hours per year, and you are in receipt of a stipend administered by the University of Leeds, please let your Graduate School know immediately.</w:t>
                      </w:r>
                    </w:p>
                    <w:p w14:paraId="438FB0BE" w14:textId="77777777" w:rsidR="000B3ECC" w:rsidRDefault="000B3ECC" w:rsidP="00007F7C"/>
                  </w:txbxContent>
                </v:textbox>
                <w10:wrap type="square" anchorx="margin"/>
              </v:roundrect>
            </w:pict>
          </mc:Fallback>
        </mc:AlternateContent>
      </w:r>
    </w:p>
    <w:p w14:paraId="51DA2C7F" w14:textId="50643686" w:rsidR="007F6010" w:rsidRDefault="007F6010" w:rsidP="007F6010">
      <w:pPr>
        <w:pStyle w:val="Heading2"/>
        <w:rPr>
          <w:lang w:val="en-GB"/>
        </w:rPr>
      </w:pPr>
      <w:bookmarkStart w:id="770" w:name="_Toc113268450"/>
      <w:r>
        <w:rPr>
          <w:lang w:val="en-GB"/>
        </w:rPr>
        <w:t>Sanctioned countries</w:t>
      </w:r>
      <w:bookmarkEnd w:id="770"/>
    </w:p>
    <w:p w14:paraId="17F56814" w14:textId="46C8C517" w:rsidR="007F6010" w:rsidRPr="007F6010" w:rsidRDefault="007F6010" w:rsidP="007F6010">
      <w:pPr>
        <w:pStyle w:val="NormalWeb"/>
        <w:shd w:val="clear" w:color="auto" w:fill="FFFFFF"/>
        <w:rPr>
          <w:rFonts w:cstheme="minorHAnsi"/>
        </w:rPr>
      </w:pPr>
      <w:bookmarkStart w:id="771" w:name="_Toc534984119"/>
      <w:r w:rsidRPr="007F6010">
        <w:rPr>
          <w:rFonts w:cstheme="minorHAnsi"/>
        </w:rPr>
        <w:t>The University must adhere to the Sanctions and Money Laundering Act 2018, which includes compliance with banking regulations in relation to transactions with certain countr</w:t>
      </w:r>
      <w:r w:rsidR="001B556D">
        <w:rPr>
          <w:rFonts w:cstheme="minorHAnsi"/>
        </w:rPr>
        <w:t xml:space="preserve">ies/regions. </w:t>
      </w:r>
      <w:r w:rsidRPr="007F6010">
        <w:rPr>
          <w:rFonts w:cstheme="minorHAnsi"/>
        </w:rPr>
        <w:t>Consequently we are unable to accept</w:t>
      </w:r>
      <w:r w:rsidR="001B556D">
        <w:rPr>
          <w:rFonts w:cstheme="minorHAnsi"/>
        </w:rPr>
        <w:t xml:space="preserve"> payment from certain countries;</w:t>
      </w:r>
      <w:r w:rsidRPr="007F6010">
        <w:rPr>
          <w:rFonts w:cstheme="minorHAnsi"/>
        </w:rPr>
        <w:t xml:space="preserve"> details of these countries can be found in the </w:t>
      </w:r>
      <w:hyperlink r:id="rId184" w:anchor=":~:text=Sanctioned%20Countries,%2C%20Syria%2C%20Venezuela%20or%20Crimea." w:history="1">
        <w:r w:rsidR="001B556D" w:rsidRPr="001B556D">
          <w:rPr>
            <w:rStyle w:val="Hyperlink"/>
            <w:rFonts w:cstheme="minorHAnsi"/>
          </w:rPr>
          <w:t>‘Sanctioned Countries’ section of this For Students webpage</w:t>
        </w:r>
      </w:hyperlink>
      <w:r w:rsidRPr="007F6010">
        <w:rPr>
          <w:rFonts w:cstheme="minorHAnsi"/>
        </w:rPr>
        <w:t>.</w:t>
      </w:r>
    </w:p>
    <w:p w14:paraId="3CA67713" w14:textId="77777777" w:rsidR="007F6010" w:rsidRPr="007F6010" w:rsidRDefault="007F6010" w:rsidP="007F6010">
      <w:pPr>
        <w:pStyle w:val="NormalWeb"/>
        <w:shd w:val="clear" w:color="auto" w:fill="FFFFFF"/>
        <w:rPr>
          <w:rFonts w:cstheme="minorHAnsi"/>
        </w:rPr>
      </w:pPr>
    </w:p>
    <w:p w14:paraId="5932DA09" w14:textId="74C47A00" w:rsidR="007F6010" w:rsidRPr="007F6010" w:rsidRDefault="007F6010" w:rsidP="007F6010">
      <w:pPr>
        <w:pStyle w:val="NormalWeb"/>
        <w:shd w:val="clear" w:color="auto" w:fill="FFFFFF"/>
        <w:rPr>
          <w:rFonts w:cstheme="minorHAnsi"/>
        </w:rPr>
      </w:pPr>
      <w:r w:rsidRPr="007F6010">
        <w:rPr>
          <w:rFonts w:cstheme="minorHAnsi"/>
        </w:rPr>
        <w:t>During your studies and as part of the ongoing controls required to ensure compliance, we may require further information fr</w:t>
      </w:r>
      <w:r w:rsidR="001B556D">
        <w:rPr>
          <w:rFonts w:cstheme="minorHAnsi"/>
        </w:rPr>
        <w:t>om you in certain circumstances. F</w:t>
      </w:r>
      <w:r w:rsidRPr="007F6010">
        <w:rPr>
          <w:rFonts w:cstheme="minorHAnsi"/>
        </w:rPr>
        <w:t>or example, we may need to know details of the source of funds associated with payments, have additional questions if you request a change to your candidature (such as a suspension or extension of studies, or a change of project) or you have indicated you plan to travel to a country on the UK Sanctions List.</w:t>
      </w:r>
    </w:p>
    <w:p w14:paraId="0EE365B6" w14:textId="77777777" w:rsidR="007F6010" w:rsidRPr="007F6010" w:rsidRDefault="007F6010" w:rsidP="007F6010">
      <w:pPr>
        <w:pStyle w:val="NormalWeb"/>
        <w:shd w:val="clear" w:color="auto" w:fill="FFFFFF"/>
        <w:rPr>
          <w:rFonts w:cstheme="minorHAnsi"/>
        </w:rPr>
      </w:pPr>
    </w:p>
    <w:p w14:paraId="44C1B3CF" w14:textId="010B83BD" w:rsidR="007F6010" w:rsidRPr="007F6010" w:rsidRDefault="007F6010" w:rsidP="007F6010">
      <w:pPr>
        <w:pStyle w:val="NormalWeb"/>
        <w:shd w:val="clear" w:color="auto" w:fill="FFFFFF"/>
        <w:rPr>
          <w:rFonts w:cstheme="minorHAnsi"/>
        </w:rPr>
      </w:pPr>
      <w:r w:rsidRPr="007F6010">
        <w:rPr>
          <w:rFonts w:cstheme="minorHAnsi"/>
        </w:rPr>
        <w:t>Failure to provide this information may affect your ongoing status as a student.</w:t>
      </w:r>
      <w:r w:rsidR="001B556D">
        <w:rPr>
          <w:rFonts w:cstheme="minorHAnsi"/>
        </w:rPr>
        <w:t xml:space="preserve"> Please contact your Graduate School if you have questions regarding Sanctioned Countries.</w:t>
      </w:r>
    </w:p>
    <w:p w14:paraId="2F8C9656" w14:textId="77777777" w:rsidR="007F6010" w:rsidRPr="007F6010" w:rsidRDefault="007F6010" w:rsidP="007F6010"/>
    <w:p w14:paraId="1610EE3C" w14:textId="28566F26" w:rsidR="00F20BCB" w:rsidRPr="00580A81" w:rsidRDefault="00F20BCB" w:rsidP="00044EC0">
      <w:r w:rsidRPr="00580A81">
        <w:br w:type="page"/>
      </w:r>
    </w:p>
    <w:p w14:paraId="01CE1AA6" w14:textId="2C24423E" w:rsidR="00123F68" w:rsidRDefault="00123F68" w:rsidP="001977D0">
      <w:pPr>
        <w:pStyle w:val="Heading1"/>
      </w:pPr>
      <w:bookmarkStart w:id="772" w:name="_Making_Changes"/>
      <w:bookmarkStart w:id="773" w:name="_Toc8981547"/>
      <w:bookmarkStart w:id="774" w:name="_Toc113268451"/>
      <w:bookmarkEnd w:id="772"/>
      <w:r w:rsidRPr="00791AAB">
        <w:lastRenderedPageBreak/>
        <w:t>Making Changes</w:t>
      </w:r>
      <w:bookmarkEnd w:id="771"/>
      <w:bookmarkEnd w:id="773"/>
      <w:bookmarkEnd w:id="774"/>
    </w:p>
    <w:p w14:paraId="1735874A" w14:textId="77777777" w:rsidR="009B468C" w:rsidRPr="009B468C" w:rsidRDefault="009B468C" w:rsidP="00044EC0">
      <w:pPr>
        <w:rPr>
          <w:lang w:val="x-none"/>
        </w:rPr>
      </w:pPr>
    </w:p>
    <w:p w14:paraId="067C51C4" w14:textId="75350E8D" w:rsidR="00123F68" w:rsidRPr="00D664DB" w:rsidRDefault="00123F68" w:rsidP="00044EC0">
      <w:pPr>
        <w:pStyle w:val="Heading2"/>
      </w:pPr>
      <w:bookmarkStart w:id="775" w:name="_Toc534984120"/>
      <w:bookmarkStart w:id="776" w:name="_Toc8981548"/>
      <w:bookmarkStart w:id="777" w:name="_Toc113268452"/>
      <w:r w:rsidRPr="00D664DB">
        <w:t>Advice</w:t>
      </w:r>
      <w:bookmarkEnd w:id="775"/>
      <w:bookmarkEnd w:id="776"/>
      <w:bookmarkEnd w:id="777"/>
    </w:p>
    <w:p w14:paraId="6A31F84B" w14:textId="5FB1238F" w:rsidR="00AC4A3E" w:rsidRDefault="00AC4A3E" w:rsidP="00044EC0">
      <w:r>
        <w:t>We hope that your research experience at Leeds is positive, enriching and rewarding. Sometimes, though,</w:t>
      </w:r>
      <w:r w:rsidR="00FF772B">
        <w:t xml:space="preserve"> things do not go as planned</w:t>
      </w:r>
      <w:r>
        <w:t xml:space="preserve">. If you need independent support and advice, please contact the </w:t>
      </w:r>
      <w:hyperlink r:id="rId185">
        <w:r w:rsidR="009E1C57">
          <w:rPr>
            <w:rStyle w:val="Hyperlink"/>
          </w:rPr>
          <w:t>LUU Help and Support Team</w:t>
        </w:r>
      </w:hyperlink>
      <w:r>
        <w:t>. You may also want to access the various resourc</w:t>
      </w:r>
      <w:r w:rsidR="005E36B9">
        <w:t xml:space="preserve">es provided by the </w:t>
      </w:r>
      <w:hyperlink r:id="rId186">
        <w:r w:rsidR="005E36B9" w:rsidRPr="2B22EC93">
          <w:rPr>
            <w:rStyle w:val="Hyperlink"/>
          </w:rPr>
          <w:t>Student Couns</w:t>
        </w:r>
        <w:r w:rsidRPr="2B22EC93">
          <w:rPr>
            <w:rStyle w:val="Hyperlink"/>
          </w:rPr>
          <w:t>elling and Wellbeing</w:t>
        </w:r>
      </w:hyperlink>
      <w:r>
        <w:t xml:space="preserve"> team, or the </w:t>
      </w:r>
      <w:hyperlink r:id="rId187">
        <w:r w:rsidRPr="2B22EC93">
          <w:rPr>
            <w:rStyle w:val="Hyperlink"/>
          </w:rPr>
          <w:t>University Chaplaincy</w:t>
        </w:r>
      </w:hyperlink>
      <w:r>
        <w:t xml:space="preserve">. Finally, please remember that you can always talk </w:t>
      </w:r>
      <w:r w:rsidR="005E36B9">
        <w:t>to your D</w:t>
      </w:r>
      <w:r w:rsidR="6B1656BC">
        <w:t>PGRS</w:t>
      </w:r>
      <w:r w:rsidR="0056172F">
        <w:t xml:space="preserve"> and/or your Graduate School</w:t>
      </w:r>
      <w:r w:rsidR="00B87F8C">
        <w:t>.</w:t>
      </w:r>
    </w:p>
    <w:p w14:paraId="34AD140F" w14:textId="77777777" w:rsidR="009B468C" w:rsidRPr="00624F6F" w:rsidRDefault="009B468C" w:rsidP="00044EC0"/>
    <w:p w14:paraId="0B122336" w14:textId="0C3B4CE8" w:rsidR="00435946" w:rsidRPr="00D664DB" w:rsidRDefault="00435946" w:rsidP="00044EC0">
      <w:pPr>
        <w:pStyle w:val="Heading2"/>
      </w:pPr>
      <w:bookmarkStart w:id="778" w:name="_Toc8981549"/>
      <w:bookmarkStart w:id="779" w:name="_Toc113268453"/>
      <w:r w:rsidRPr="00D664DB">
        <w:t>Dissatisfaction with your studies</w:t>
      </w:r>
      <w:bookmarkEnd w:id="778"/>
      <w:bookmarkEnd w:id="779"/>
    </w:p>
    <w:p w14:paraId="205AAA91" w14:textId="69A307B8" w:rsidR="00384CF4" w:rsidRDefault="00435946" w:rsidP="2EF687D8">
      <w:pPr>
        <w:rPr>
          <w:highlight w:val="yellow"/>
        </w:rPr>
      </w:pPr>
      <w:r>
        <w:t>If you are not satisfied with any aspect of your studies, including your supervision or with the facilities for your research, you are encouraged to consult, as appropriate, your supervisor, D</w:t>
      </w:r>
      <w:r w:rsidR="00B87F8C">
        <w:t>PGRS</w:t>
      </w:r>
      <w:r>
        <w:t xml:space="preserve">, </w:t>
      </w:r>
      <w:r w:rsidR="00384CF4">
        <w:t xml:space="preserve">Graduate School, </w:t>
      </w:r>
      <w:r>
        <w:t>Head of your Faculty Graduate School or</w:t>
      </w:r>
      <w:r w:rsidR="003E449E">
        <w:t xml:space="preserve"> other senior member of </w:t>
      </w:r>
      <w:r w:rsidR="003E449E" w:rsidRPr="00B87F8C">
        <w:t xml:space="preserve">staff. </w:t>
      </w:r>
      <w:r w:rsidR="00384CF4" w:rsidRPr="00B87F8C">
        <w:t>We will try and help you to resolve this matter and ensure you are aware of the options available to you.</w:t>
      </w:r>
      <w:r w:rsidR="00B87F8C">
        <w:t xml:space="preserve"> PGRs can also seek independent advice from LUU on their circumstances by getting in touch with the </w:t>
      </w:r>
      <w:hyperlink r:id="rId188" w:history="1">
        <w:r w:rsidR="009E1C57">
          <w:rPr>
            <w:rStyle w:val="Hyperlink"/>
          </w:rPr>
          <w:t>LUU Help and Support Team</w:t>
        </w:r>
      </w:hyperlink>
      <w:r w:rsidR="00B87F8C">
        <w:t>.</w:t>
      </w:r>
    </w:p>
    <w:p w14:paraId="50B56D71" w14:textId="77777777" w:rsidR="00384CF4" w:rsidRDefault="00384CF4" w:rsidP="00044EC0"/>
    <w:p w14:paraId="3B96DDCF" w14:textId="526212F5" w:rsidR="00384CF4" w:rsidRDefault="00435946" w:rsidP="00384CF4">
      <w:r w:rsidRPr="00624F6F">
        <w:t xml:space="preserve">If </w:t>
      </w:r>
      <w:r w:rsidR="003E449E" w:rsidRPr="00624F6F">
        <w:t>after</w:t>
      </w:r>
      <w:r w:rsidRPr="00624F6F">
        <w:t xml:space="preserve"> consu</w:t>
      </w:r>
      <w:r w:rsidR="003E449E" w:rsidRPr="00624F6F">
        <w:t xml:space="preserve">ltation you remain dissatisfied, you should make use of the </w:t>
      </w:r>
      <w:hyperlink r:id="rId189" w:tooltip="Complaints" w:history="1">
        <w:r w:rsidR="003E449E" w:rsidRPr="00624F6F">
          <w:rPr>
            <w:rStyle w:val="Hyperlink"/>
          </w:rPr>
          <w:t>University Complaints procedure</w:t>
        </w:r>
      </w:hyperlink>
      <w:r w:rsidR="003E449E" w:rsidRPr="00624F6F">
        <w:t>.</w:t>
      </w:r>
      <w:r w:rsidR="00B87F8C">
        <w:t xml:space="preserve"> </w:t>
      </w:r>
      <w:r w:rsidR="00384CF4" w:rsidRPr="00624F6F">
        <w:t xml:space="preserve">Full information and guidance on complaints, appeals, reports and other matters can be found </w:t>
      </w:r>
      <w:hyperlink r:id="rId190" w:tooltip="Student Cases" w:history="1">
        <w:r w:rsidR="00384CF4" w:rsidRPr="00624F6F">
          <w:rPr>
            <w:rStyle w:val="Hyperlink"/>
          </w:rPr>
          <w:t>on the Secretariat website</w:t>
        </w:r>
      </w:hyperlink>
      <w:r w:rsidR="00384CF4" w:rsidRPr="00624F6F">
        <w:t>.</w:t>
      </w:r>
    </w:p>
    <w:p w14:paraId="1E5338A2" w14:textId="59342D7C" w:rsidR="009B468C" w:rsidRPr="00624F6F" w:rsidRDefault="009B468C" w:rsidP="00044EC0"/>
    <w:p w14:paraId="52C438AF" w14:textId="38D271C7" w:rsidR="00123F68" w:rsidRPr="00D664DB" w:rsidRDefault="00123F68" w:rsidP="00044EC0">
      <w:pPr>
        <w:pStyle w:val="Heading2"/>
      </w:pPr>
      <w:bookmarkStart w:id="780" w:name="_Toc534984123"/>
      <w:bookmarkStart w:id="781" w:name="_Toc8981550"/>
      <w:bookmarkStart w:id="782" w:name="_Toc113268454"/>
      <w:r w:rsidRPr="00D664DB">
        <w:t>Changing Supervisors</w:t>
      </w:r>
      <w:bookmarkEnd w:id="780"/>
      <w:bookmarkEnd w:id="781"/>
      <w:bookmarkEnd w:id="782"/>
    </w:p>
    <w:p w14:paraId="1851933D" w14:textId="7AD0B71D" w:rsidR="0002780F" w:rsidRPr="00624F6F" w:rsidRDefault="00B856CB" w:rsidP="00044EC0">
      <w:bookmarkStart w:id="783" w:name="_Toc534984124"/>
      <w:r>
        <w:t xml:space="preserve">You </w:t>
      </w:r>
      <w:r w:rsidR="0002780F">
        <w:t xml:space="preserve">should be offered the opportunity to meet annually with </w:t>
      </w:r>
      <w:r w:rsidR="00CC740E">
        <w:t xml:space="preserve">the School </w:t>
      </w:r>
      <w:r w:rsidR="00195A3E">
        <w:t>DPGRS</w:t>
      </w:r>
      <w:r w:rsidR="0002780F">
        <w:t xml:space="preserve">, without </w:t>
      </w:r>
      <w:r>
        <w:t>your</w:t>
      </w:r>
      <w:r w:rsidR="0002780F">
        <w:t xml:space="preserve"> supervisor. For Doctoral PGRs you will also be given the opportunity to meet with your transfe</w:t>
      </w:r>
      <w:r w:rsidR="003160E1">
        <w:t>r panel in the absence of your s</w:t>
      </w:r>
      <w:r w:rsidR="0002780F">
        <w:t xml:space="preserve">upervisors. This </w:t>
      </w:r>
      <w:r>
        <w:t>will give you</w:t>
      </w:r>
      <w:r w:rsidR="0002780F">
        <w:t xml:space="preserve"> an opportunity to comment on th</w:t>
      </w:r>
      <w:r>
        <w:t>e supervision you receive</w:t>
      </w:r>
      <w:r w:rsidR="0002780F">
        <w:t xml:space="preserve"> and t</w:t>
      </w:r>
      <w:r w:rsidR="006667E8">
        <w:t>o raise any matters of concern.</w:t>
      </w:r>
    </w:p>
    <w:p w14:paraId="1F19D841" w14:textId="77777777" w:rsidR="006667E8" w:rsidRPr="00624F6F" w:rsidRDefault="006667E8" w:rsidP="00044EC0"/>
    <w:p w14:paraId="7D0F3E50" w14:textId="14B28D9F" w:rsidR="0096524E" w:rsidRPr="00624F6F" w:rsidRDefault="0096524E" w:rsidP="00044EC0">
      <w:r w:rsidRPr="00624F6F">
        <w:t xml:space="preserve">Your supervisory team is set up with the intention that it will remain in place throughout your research degree studies. In some cases, however, the supervisory team may need to change. </w:t>
      </w:r>
      <w:r w:rsidR="00B856CB" w:rsidRPr="00624F6F">
        <w:t xml:space="preserve">For example, this may happen </w:t>
      </w:r>
      <w:r w:rsidR="00783A30">
        <w:t xml:space="preserve">if </w:t>
      </w:r>
      <w:r w:rsidR="00B856CB" w:rsidRPr="00624F6F">
        <w:t>t</w:t>
      </w:r>
      <w:r w:rsidRPr="00624F6F">
        <w:t>he s</w:t>
      </w:r>
      <w:r w:rsidR="00B856CB" w:rsidRPr="00624F6F">
        <w:t>upervisor leaves the Univers</w:t>
      </w:r>
      <w:r w:rsidR="00CC740E" w:rsidRPr="00624F6F">
        <w:t xml:space="preserve">ity or </w:t>
      </w:r>
      <w:r w:rsidR="00783A30">
        <w:t xml:space="preserve">if </w:t>
      </w:r>
      <w:r w:rsidR="00B856CB" w:rsidRPr="00624F6F">
        <w:t>t</w:t>
      </w:r>
      <w:r w:rsidRPr="00624F6F">
        <w:t>he supervisor is on long term sick leave.</w:t>
      </w:r>
    </w:p>
    <w:p w14:paraId="4CD67CD2" w14:textId="77777777" w:rsidR="0096524E" w:rsidRPr="00624F6F" w:rsidRDefault="0096524E" w:rsidP="00044EC0">
      <w:pPr>
        <w:rPr>
          <w:highlight w:val="yellow"/>
        </w:rPr>
      </w:pPr>
    </w:p>
    <w:p w14:paraId="6810B177" w14:textId="75B44C83" w:rsidR="009B468C" w:rsidRDefault="00435946" w:rsidP="00044EC0">
      <w:r>
        <w:t>Your S</w:t>
      </w:r>
      <w:r w:rsidR="0096524E">
        <w:t xml:space="preserve">chool must ensure that appropriate arrangements are made </w:t>
      </w:r>
      <w:r w:rsidR="00B856CB">
        <w:t xml:space="preserve">so that </w:t>
      </w:r>
      <w:r w:rsidR="0096524E">
        <w:t>your progress is not affected by the absence of your supervisor</w:t>
      </w:r>
      <w:r>
        <w:t>.</w:t>
      </w:r>
      <w:r w:rsidR="0096524E">
        <w:t xml:space="preserve"> </w:t>
      </w:r>
      <w:r w:rsidR="00B856CB">
        <w:t>If</w:t>
      </w:r>
      <w:r w:rsidR="0096524E">
        <w:t xml:space="preserve"> the absence of your supervisor exceeds two months</w:t>
      </w:r>
      <w:r w:rsidR="00B856CB">
        <w:t>,</w:t>
      </w:r>
      <w:r w:rsidR="0096524E">
        <w:t xml:space="preserve"> </w:t>
      </w:r>
      <w:r>
        <w:t xml:space="preserve">your </w:t>
      </w:r>
      <w:r w:rsidR="00FF772B">
        <w:t>s</w:t>
      </w:r>
      <w:r>
        <w:t>chool will</w:t>
      </w:r>
      <w:r w:rsidR="0096524E">
        <w:t xml:space="preserve"> iden</w:t>
      </w:r>
      <w:r>
        <w:t>tify alternative arrangements.</w:t>
      </w:r>
      <w:r w:rsidR="00DB2AF9">
        <w:t xml:space="preserve"> You should talk to your </w:t>
      </w:r>
      <w:r w:rsidR="00191B91">
        <w:t>Graduate School or DPGRS</w:t>
      </w:r>
      <w:r w:rsidR="00DB2AF9">
        <w:t xml:space="preserve"> if you have concerns regarding this.</w:t>
      </w:r>
    </w:p>
    <w:p w14:paraId="6F1CC8C5" w14:textId="77777777" w:rsidR="009B468C" w:rsidRPr="00624F6F" w:rsidRDefault="009B468C" w:rsidP="00044EC0"/>
    <w:p w14:paraId="51FCAFDD" w14:textId="102AAADD" w:rsidR="0001777C" w:rsidRPr="00D664DB" w:rsidRDefault="0001777C" w:rsidP="00044EC0">
      <w:pPr>
        <w:pStyle w:val="Heading2"/>
      </w:pPr>
      <w:bookmarkStart w:id="784" w:name="_Suspension_and_Extension"/>
      <w:bookmarkStart w:id="785" w:name="_Toc8981551"/>
      <w:bookmarkStart w:id="786" w:name="_Toc113268455"/>
      <w:bookmarkEnd w:id="784"/>
      <w:r w:rsidRPr="00D664DB">
        <w:t>Suspension and Extension of studies</w:t>
      </w:r>
      <w:bookmarkEnd w:id="785"/>
      <w:bookmarkEnd w:id="786"/>
    </w:p>
    <w:p w14:paraId="38AF1B6F" w14:textId="53A4683A" w:rsidR="00AA1C00" w:rsidRPr="004E7B87" w:rsidRDefault="0001777C" w:rsidP="00044EC0">
      <w:r w:rsidRPr="004E7B87">
        <w:t>The University understands that some PGRs will encounter events or circumstances which disrupt their aca</w:t>
      </w:r>
      <w:r w:rsidR="006667E8" w:rsidRPr="004E7B87">
        <w:t>demic progress (</w:t>
      </w:r>
      <w:r w:rsidR="00C60A2F" w:rsidRPr="004E7B87">
        <w:t>f</w:t>
      </w:r>
      <w:r w:rsidR="0032722F" w:rsidRPr="004E7B87">
        <w:t>or</w:t>
      </w:r>
      <w:r w:rsidR="00C60A2F" w:rsidRPr="004E7B87">
        <w:t xml:space="preserve"> example,</w:t>
      </w:r>
      <w:r w:rsidR="006667E8" w:rsidRPr="004E7B87">
        <w:t xml:space="preserve"> ill-health or</w:t>
      </w:r>
      <w:r w:rsidRPr="004E7B87">
        <w:t xml:space="preserve"> personal difficulties). In many cases </w:t>
      </w:r>
      <w:r w:rsidR="004E7B87">
        <w:t>PGRs</w:t>
      </w:r>
      <w:r w:rsidRPr="004E7B87">
        <w:t xml:space="preserve"> wil</w:t>
      </w:r>
      <w:r w:rsidR="006667E8" w:rsidRPr="004E7B87">
        <w:t xml:space="preserve">l recover any time that is lost, </w:t>
      </w:r>
      <w:r w:rsidRPr="004E7B87">
        <w:t xml:space="preserve">but where difficulties are sufficiently disruptive this may not be </w:t>
      </w:r>
      <w:r w:rsidR="00AA1C00" w:rsidRPr="004E7B87">
        <w:lastRenderedPageBreak/>
        <w:t>possible</w:t>
      </w:r>
      <w:r w:rsidR="00384CF4" w:rsidRPr="004E7B87">
        <w:t>,</w:t>
      </w:r>
      <w:r w:rsidR="004E7B87">
        <w:t xml:space="preserve"> so please seek advice from your supervisor(s) and/or Graduate School at the earliest opportunity.</w:t>
      </w:r>
    </w:p>
    <w:p w14:paraId="713ADB3C" w14:textId="77777777" w:rsidR="00E82998" w:rsidRPr="00624F6F" w:rsidRDefault="00E82998" w:rsidP="00044EC0"/>
    <w:p w14:paraId="1005AE43" w14:textId="7A4122A7" w:rsidR="00C60A2F" w:rsidRPr="00624F6F" w:rsidRDefault="0032722F" w:rsidP="00044EC0">
      <w:r w:rsidRPr="00624F6F">
        <w:t>If you are unable to study, or your progress is significantly d</w:t>
      </w:r>
      <w:r w:rsidR="00FF772B">
        <w:t xml:space="preserve">isrupted, you </w:t>
      </w:r>
      <w:r w:rsidR="00783A30">
        <w:t xml:space="preserve">should </w:t>
      </w:r>
      <w:r w:rsidR="00FF772B">
        <w:t xml:space="preserve">let your </w:t>
      </w:r>
      <w:r w:rsidR="004E7B87">
        <w:t>Graduate S</w:t>
      </w:r>
      <w:r w:rsidRPr="00624F6F">
        <w:t>chool know as soon as possible</w:t>
      </w:r>
      <w:r w:rsidR="004E7B87">
        <w:t xml:space="preserve"> who will advise you of the options available.</w:t>
      </w:r>
      <w:r w:rsidR="004E7B87" w:rsidRPr="00624F6F" w:rsidDel="004E7B87">
        <w:t xml:space="preserve"> </w:t>
      </w:r>
    </w:p>
    <w:p w14:paraId="0D37500D" w14:textId="77777777" w:rsidR="0032722F" w:rsidRPr="00624F6F" w:rsidRDefault="0032722F" w:rsidP="00044EC0"/>
    <w:p w14:paraId="34A6233D" w14:textId="73196545" w:rsidR="00365F9F" w:rsidRDefault="0001777C" w:rsidP="00044EC0">
      <w:r>
        <w:t xml:space="preserve">The University </w:t>
      </w:r>
      <w:r w:rsidR="000D3232">
        <w:t>take</w:t>
      </w:r>
      <w:r w:rsidR="00FA2BFB">
        <w:t>s</w:t>
      </w:r>
      <w:r w:rsidR="000D3232">
        <w:t xml:space="preserve"> into account </w:t>
      </w:r>
      <w:r>
        <w:t>such circumstances by considering your options, including a period of suspension or extension of study</w:t>
      </w:r>
      <w:r w:rsidR="006667E8">
        <w:t>,</w:t>
      </w:r>
      <w:r>
        <w:t xml:space="preserve"> which will lengthen the overall candidature and delay the deadline for submission </w:t>
      </w:r>
      <w:r w:rsidR="00C60A2F">
        <w:t xml:space="preserve">of the thesis for examination. </w:t>
      </w:r>
      <w:r w:rsidR="00DB2AF9">
        <w:t xml:space="preserve">If your submission deadline is extended and you are in receipt of funding, please be aware that your funding may not </w:t>
      </w:r>
      <w:r w:rsidR="00FF772B">
        <w:t xml:space="preserve">also </w:t>
      </w:r>
      <w:r w:rsidR="00DB2AF9">
        <w:t xml:space="preserve">be extended. You </w:t>
      </w:r>
      <w:r w:rsidR="00FF772B">
        <w:t>should</w:t>
      </w:r>
      <w:r w:rsidR="00DB2AF9">
        <w:t xml:space="preserve"> discuss funding arrangements with your </w:t>
      </w:r>
      <w:r w:rsidR="004E7B87">
        <w:t>Graduate School</w:t>
      </w:r>
      <w:r w:rsidR="00FF772B">
        <w:t xml:space="preserve"> if you are granted an</w:t>
      </w:r>
      <w:r w:rsidR="00DB2AF9">
        <w:t xml:space="preserve"> extension or suspension.</w:t>
      </w:r>
    </w:p>
    <w:p w14:paraId="49C1A429" w14:textId="09B48FB5" w:rsidR="00DA61C0" w:rsidRDefault="00DA61C0" w:rsidP="00044EC0"/>
    <w:p w14:paraId="6EF9D297" w14:textId="4307BC8B" w:rsidR="00007F7C" w:rsidRDefault="00007F7C" w:rsidP="00044EC0">
      <w:r w:rsidRPr="001411CA">
        <w:rPr>
          <w:b/>
          <w:noProof/>
          <w:sz w:val="28"/>
          <w:szCs w:val="28"/>
          <w:highlight w:val="lightGray"/>
          <w:lang w:eastAsia="en-GB"/>
        </w:rPr>
        <mc:AlternateContent>
          <mc:Choice Requires="wps">
            <w:drawing>
              <wp:anchor distT="45720" distB="45720" distL="114300" distR="114300" simplePos="0" relativeHeight="251658263" behindDoc="0" locked="0" layoutInCell="1" allowOverlap="1" wp14:anchorId="1AD90487" wp14:editId="2A958B94">
                <wp:simplePos x="0" y="0"/>
                <wp:positionH relativeFrom="margin">
                  <wp:posOffset>-1905</wp:posOffset>
                </wp:positionH>
                <wp:positionV relativeFrom="paragraph">
                  <wp:posOffset>292100</wp:posOffset>
                </wp:positionV>
                <wp:extent cx="6020435" cy="1054735"/>
                <wp:effectExtent l="57150" t="57150" r="113665" b="107315"/>
                <wp:wrapSquare wrapText="bothSides"/>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5473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699C4D04" w14:textId="77777777" w:rsidR="000B3ECC" w:rsidRDefault="000B3ECC" w:rsidP="00007F7C">
                            <w:r w:rsidRPr="00C137B5">
                              <w:rPr>
                                <w:rFonts w:ascii="Calibri" w:eastAsia="Calibri" w:hAnsi="Calibri" w:cs="Calibri"/>
                                <w:color w:val="000000" w:themeColor="text1"/>
                              </w:rPr>
                              <w:t>S</w:t>
                            </w:r>
                            <w:r w:rsidRPr="00C137B5">
                              <w:t>tudent support tip</w:t>
                            </w:r>
                          </w:p>
                          <w:p w14:paraId="2C437117" w14:textId="77777777" w:rsidR="000B3ECC" w:rsidRPr="00C137B5" w:rsidRDefault="000B3ECC" w:rsidP="00007F7C"/>
                          <w:p w14:paraId="7C4204CC" w14:textId="2B13AD30" w:rsidR="000B3ECC" w:rsidRPr="00007F7C" w:rsidRDefault="000B3ECC" w:rsidP="00007F7C">
                            <w:r w:rsidRPr="00007F7C">
                              <w:t xml:space="preserve">If you are studying at Leeds on a ‘Tier 4’ or Student visa, you should also seek advice from the </w:t>
                            </w:r>
                            <w:hyperlink r:id="rId191" w:history="1">
                              <w:r w:rsidRPr="00007F7C">
                                <w:rPr>
                                  <w:rStyle w:val="Hyperlink"/>
                                </w:rPr>
                                <w:t>Student Visa Advice Team</w:t>
                              </w:r>
                            </w:hyperlink>
                            <w:r>
                              <w:t xml:space="preserve">. </w:t>
                            </w:r>
                          </w:p>
                          <w:p w14:paraId="32476BC4" w14:textId="77777777" w:rsidR="000B3ECC" w:rsidRDefault="000B3ECC" w:rsidP="00007F7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AD90487" id="Text Box 26" o:spid="_x0000_s1048" style="position:absolute;margin-left:-.15pt;margin-top:23pt;width:474.05pt;height:83.05pt;z-index:25165826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" fillcolor="white [3201]" strokecolor="#4472c4 [3208]" strokeweight="3pt">
                <v:stroke joinstyle="miter"/>
                <v:shadow on="t" color="black" opacity="26214f" origin="-.5,-.5" offset=".74836mm,.74836mm"/>
                <v:textbox>
                  <w:txbxContent>
                    <w:p w14:paraId="699C4D04" w14:textId="77777777" w:rsidR="000B3ECC" w:rsidRDefault="000B3ECC" w:rsidP="00007F7C">
                      <w:r w:rsidRPr="00C137B5">
                        <w:rPr>
                          <w:rFonts w:ascii="Calibri" w:eastAsia="Calibri" w:hAnsi="Calibri" w:cs="Calibri"/>
                          <w:color w:val="000000" w:themeColor="text1"/>
                        </w:rPr>
                        <w:t>S</w:t>
                      </w:r>
                      <w:r w:rsidRPr="00C137B5">
                        <w:t>tudent support tip</w:t>
                      </w:r>
                    </w:p>
                    <w:p w14:paraId="2C437117" w14:textId="77777777" w:rsidR="000B3ECC" w:rsidRPr="00C137B5" w:rsidRDefault="000B3ECC" w:rsidP="00007F7C"/>
                    <w:p w14:paraId="7C4204CC" w14:textId="2B13AD30" w:rsidR="000B3ECC" w:rsidRPr="00007F7C" w:rsidRDefault="000B3ECC" w:rsidP="00007F7C">
                      <w:r w:rsidRPr="00007F7C">
                        <w:t xml:space="preserve">If you are studying at Leeds on a ‘Tier 4’ or Student visa, you should also seek advice from the </w:t>
                      </w:r>
                      <w:hyperlink r:id="rId192" w:history="1">
                        <w:r w:rsidRPr="00007F7C">
                          <w:rPr>
                            <w:rStyle w:val="Hyperlink"/>
                          </w:rPr>
                          <w:t>Student Visa Advice Team</w:t>
                        </w:r>
                      </w:hyperlink>
                      <w:r>
                        <w:t xml:space="preserve">. </w:t>
                      </w:r>
                    </w:p>
                    <w:p w14:paraId="32476BC4" w14:textId="77777777" w:rsidR="000B3ECC" w:rsidRDefault="000B3ECC" w:rsidP="00007F7C"/>
                  </w:txbxContent>
                </v:textbox>
                <w10:wrap type="square" anchorx="margin"/>
              </v:roundrect>
            </w:pict>
          </mc:Fallback>
        </mc:AlternateContent>
      </w:r>
    </w:p>
    <w:p w14:paraId="69E4B169" w14:textId="77777777" w:rsidR="00DA61C0" w:rsidRDefault="00DA61C0" w:rsidP="00044EC0"/>
    <w:p w14:paraId="09A18B5D" w14:textId="41BD84AD" w:rsidR="0001777C" w:rsidRPr="00B81CD7" w:rsidRDefault="0001777C" w:rsidP="00044EC0">
      <w:pPr>
        <w:rPr>
          <w:u w:val="single"/>
        </w:rPr>
      </w:pPr>
      <w:r w:rsidRPr="00B81CD7">
        <w:rPr>
          <w:u w:val="single"/>
        </w:rPr>
        <w:t>Authorised absence</w:t>
      </w:r>
    </w:p>
    <w:p w14:paraId="31144B1D" w14:textId="05A23396" w:rsidR="0001777C" w:rsidRDefault="0001777C" w:rsidP="00044EC0">
      <w:r>
        <w:t>This is a short period of absence from studies (normally up to four weeks duration in a 12 month period</w:t>
      </w:r>
      <w:r w:rsidR="00FF772B">
        <w:t>,</w:t>
      </w:r>
      <w:r>
        <w:t xml:space="preserve"> in addition to any period of annual leave) authorised by your supervisor. The absence should not have any effect on your ability to meet deadlines</w:t>
      </w:r>
      <w:r w:rsidR="00435FA7">
        <w:t>,</w:t>
      </w:r>
      <w:r>
        <w:t xml:space="preserve"> and no lengthening of your studies will be authorised. A request for a period of authorised absence can be made through </w:t>
      </w:r>
      <w:hyperlink r:id="rId193">
        <w:r w:rsidRPr="2EF687D8">
          <w:rPr>
            <w:rStyle w:val="Hyperlink"/>
          </w:rPr>
          <w:t>GRAD</w:t>
        </w:r>
      </w:hyperlink>
      <w:r>
        <w:t>. Typical reasons for an authorised absence include short periods of ill</w:t>
      </w:r>
      <w:r w:rsidR="0025089F">
        <w:t>ness and personal difficulties.</w:t>
      </w:r>
    </w:p>
    <w:p w14:paraId="6CD4398E" w14:textId="77777777" w:rsidR="005814C7" w:rsidRPr="00624F6F" w:rsidRDefault="005814C7" w:rsidP="00044EC0"/>
    <w:p w14:paraId="72926515" w14:textId="77777777" w:rsidR="0001777C" w:rsidRPr="00B81CD7" w:rsidRDefault="0001777C" w:rsidP="00044EC0">
      <w:pPr>
        <w:rPr>
          <w:u w:val="single"/>
        </w:rPr>
      </w:pPr>
      <w:r w:rsidRPr="00B81CD7">
        <w:rPr>
          <w:u w:val="single"/>
        </w:rPr>
        <w:t>Suspension of Study</w:t>
      </w:r>
    </w:p>
    <w:p w14:paraId="2A6796B7" w14:textId="1F612E1E" w:rsidR="00DA4B11" w:rsidRPr="00624F6F" w:rsidRDefault="0032722F" w:rsidP="00044EC0">
      <w:r>
        <w:t>A suspension of study is a period of more than one month when a PGR temporarily leaves the programme and loses their registration status. During this time you would not be expected to progress your research or pay academic fees. You will not have access to supervision, the library or other University facilities (such as laboratories). You will still be able to acces</w:t>
      </w:r>
      <w:r w:rsidR="005814C7">
        <w:t xml:space="preserve">s IT facilities, such as email. </w:t>
      </w:r>
      <w:r>
        <w:t xml:space="preserve">Typical reasons for suspension of study are serious illness, maternity leave or significant personal difficulties. If you feel you need a suspension of study, please let </w:t>
      </w:r>
      <w:r w:rsidR="00DA4B11">
        <w:t xml:space="preserve">your school know straightaway. </w:t>
      </w:r>
    </w:p>
    <w:p w14:paraId="2C2DC22E" w14:textId="77777777" w:rsidR="00DA4B11" w:rsidRPr="00624F6F" w:rsidRDefault="00DA4B11" w:rsidP="00044EC0"/>
    <w:p w14:paraId="39399E3F" w14:textId="5D6B10FD" w:rsidR="0001777C" w:rsidRDefault="0032722F" w:rsidP="00044EC0">
      <w:r>
        <w:t xml:space="preserve">You will be able to resume your studies when </w:t>
      </w:r>
      <w:r w:rsidR="000576AB">
        <w:t>the time is right for you to do so. This will differ from person to person due to the circumstances of the suspension of study; it may be when you are medically fit, have overcome any personal difficulties or are simply due back after planned leave, e.g. parental leave</w:t>
      </w:r>
      <w:r>
        <w:t>. The deadlines of your research degree will be lengthened to take account of the suspension period.</w:t>
      </w:r>
    </w:p>
    <w:p w14:paraId="11ED8EF1" w14:textId="77777777" w:rsidR="005814C7" w:rsidRPr="00624F6F" w:rsidRDefault="005814C7" w:rsidP="00044EC0"/>
    <w:p w14:paraId="7278AC74" w14:textId="77777777" w:rsidR="0001777C" w:rsidRPr="00B81CD7" w:rsidRDefault="0001777C" w:rsidP="00044EC0">
      <w:pPr>
        <w:rPr>
          <w:u w:val="single"/>
        </w:rPr>
      </w:pPr>
      <w:r w:rsidRPr="00B81CD7">
        <w:rPr>
          <w:u w:val="single"/>
        </w:rPr>
        <w:t>Extension of Study</w:t>
      </w:r>
    </w:p>
    <w:p w14:paraId="11AFDC7A" w14:textId="61E93DE2" w:rsidR="00365F9F" w:rsidRDefault="00AA1C00" w:rsidP="00044EC0">
      <w:r w:rsidRPr="00624F6F">
        <w:t xml:space="preserve">An extension of study is a lengthening of your candidature to take </w:t>
      </w:r>
      <w:r w:rsidR="00317A2E" w:rsidRPr="00624F6F">
        <w:t xml:space="preserve">into </w:t>
      </w:r>
      <w:r w:rsidRPr="00624F6F">
        <w:t>account unexpected or unavoidable disruption to studies which has slowed down your progress significantly, and which you are unable to make up the lost time for. You will not leave the programme and will cont</w:t>
      </w:r>
      <w:r w:rsidR="005814C7">
        <w:t xml:space="preserve">inue to </w:t>
      </w:r>
      <w:r w:rsidR="005814C7">
        <w:lastRenderedPageBreak/>
        <w:t xml:space="preserve">progress your research. </w:t>
      </w:r>
      <w:r w:rsidRPr="00624F6F">
        <w:t xml:space="preserve">Typical reasons for extension include recovery from accident or illness, or significant personal difficulties. </w:t>
      </w:r>
    </w:p>
    <w:p w14:paraId="70A5A5A9" w14:textId="77777777" w:rsidR="005814C7" w:rsidRPr="00624F6F" w:rsidRDefault="005814C7" w:rsidP="00044EC0"/>
    <w:p w14:paraId="21320CDC" w14:textId="2AD811A6" w:rsidR="00FA2BFB" w:rsidRDefault="00FA2BFB" w:rsidP="00044EC0">
      <w:r w:rsidRPr="00FA2BFB">
        <w:t>For more detailed information, the suspensions and extensions of study policy can be found on the</w:t>
      </w:r>
      <w:r>
        <w:t xml:space="preserve"> </w:t>
      </w:r>
      <w:hyperlink r:id="rId194" w:history="1">
        <w:r w:rsidRPr="00FA2BFB">
          <w:rPr>
            <w:rStyle w:val="Hyperlink"/>
          </w:rPr>
          <w:t>SES website</w:t>
        </w:r>
      </w:hyperlink>
      <w:r>
        <w:t>.</w:t>
      </w:r>
    </w:p>
    <w:p w14:paraId="3E29C62D" w14:textId="77777777" w:rsidR="00007F7C" w:rsidRPr="00FA2BFB" w:rsidRDefault="00007F7C" w:rsidP="00044EC0"/>
    <w:p w14:paraId="436118C4" w14:textId="54F39F45" w:rsidR="0001777C" w:rsidRPr="00B81CD7" w:rsidRDefault="0001777C" w:rsidP="00044EC0">
      <w:pPr>
        <w:rPr>
          <w:u w:val="single"/>
        </w:rPr>
      </w:pPr>
      <w:r w:rsidRPr="00B81CD7">
        <w:rPr>
          <w:u w:val="single"/>
        </w:rPr>
        <w:t>Requesting Suspensions and Extensions of Study</w:t>
      </w:r>
    </w:p>
    <w:p w14:paraId="48D02277" w14:textId="7E512B1D" w:rsidR="00D10450" w:rsidRPr="00F05835" w:rsidRDefault="0001777C" w:rsidP="00044EC0">
      <w:r w:rsidRPr="00624F6F">
        <w:t>PGRs can request a su</w:t>
      </w:r>
      <w:r w:rsidR="00F05835">
        <w:t xml:space="preserve">spension/extension of study </w:t>
      </w:r>
      <w:r w:rsidR="00D10450" w:rsidRPr="00F05835">
        <w:rPr>
          <w:rFonts w:cstheme="minorHAnsi"/>
        </w:rPr>
        <w:t>by submitting their request via the suspension/extension of study workflow in GRAD: this can be accessed in GRAD via the change request menu. Using GRAD is the preferred method but if the grounds for the suspension/extension of study request is particularly sensitive and/or confidential and you don’t want the details in the system, please discuss your circumstances w</w:t>
      </w:r>
      <w:r w:rsidR="00F05835">
        <w:rPr>
          <w:rFonts w:cstheme="minorHAnsi"/>
        </w:rPr>
        <w:t>ith your Graduate School Office</w:t>
      </w:r>
      <w:r w:rsidR="00D10450" w:rsidRPr="00F05835">
        <w:rPr>
          <w:rFonts w:cstheme="minorHAnsi"/>
        </w:rPr>
        <w:t xml:space="preserve"> before completing the request in GRAD.</w:t>
      </w:r>
    </w:p>
    <w:p w14:paraId="3F56EF30" w14:textId="77777777" w:rsidR="00D10450" w:rsidRPr="005814C7" w:rsidRDefault="00D10450" w:rsidP="00044EC0">
      <w:pPr>
        <w:pStyle w:val="ListParagraph"/>
        <w:rPr>
          <w:rFonts w:asciiTheme="minorHAnsi" w:hAnsiTheme="minorHAnsi" w:cstheme="minorHAnsi"/>
          <w:sz w:val="24"/>
        </w:rPr>
      </w:pPr>
    </w:p>
    <w:p w14:paraId="37B925B1" w14:textId="7E0F9A8F" w:rsidR="0001777C" w:rsidRDefault="00BF4B2D" w:rsidP="00044EC0">
      <w:r w:rsidRPr="00624F6F">
        <w:t xml:space="preserve">More information, including the implications on funding and what to do if you are an international PGR can be found </w:t>
      </w:r>
      <w:hyperlink r:id="rId195" w:tooltip="Absences, suspensions and extensions" w:history="1">
        <w:r w:rsidR="00FA2BFB">
          <w:rPr>
            <w:rStyle w:val="Hyperlink"/>
          </w:rPr>
          <w:t>on the For Students website</w:t>
        </w:r>
      </w:hyperlink>
      <w:r w:rsidRPr="00624F6F">
        <w:t>.</w:t>
      </w:r>
      <w:r w:rsidR="00CD6444" w:rsidRPr="00624F6F">
        <w:t xml:space="preserve"> </w:t>
      </w:r>
      <w:r w:rsidR="00365F9F" w:rsidRPr="00624F6F">
        <w:t xml:space="preserve">You </w:t>
      </w:r>
      <w:r w:rsidR="0001777C" w:rsidRPr="00624F6F">
        <w:t>can receive confidential and independent advice from</w:t>
      </w:r>
      <w:r w:rsidR="009E1C57">
        <w:t xml:space="preserve"> the</w:t>
      </w:r>
      <w:r w:rsidR="0001777C" w:rsidRPr="00624F6F">
        <w:t xml:space="preserve"> </w:t>
      </w:r>
      <w:hyperlink r:id="rId196" w:tooltip="LUU Advice Centre" w:history="1">
        <w:r w:rsidR="009E1C57">
          <w:rPr>
            <w:rStyle w:val="Hyperlink"/>
          </w:rPr>
          <w:t>LUU Help and Support Team</w:t>
        </w:r>
      </w:hyperlink>
      <w:r w:rsidR="0025089F" w:rsidRPr="00624F6F">
        <w:t xml:space="preserve"> through these processes. </w:t>
      </w:r>
    </w:p>
    <w:p w14:paraId="6DC5D503" w14:textId="77777777" w:rsidR="009B468C" w:rsidRPr="00624F6F" w:rsidRDefault="009B468C" w:rsidP="00044EC0"/>
    <w:p w14:paraId="4CCA6F84" w14:textId="78DE59EB" w:rsidR="00F05835" w:rsidRDefault="00C80BBE" w:rsidP="00044EC0">
      <w:pPr>
        <w:pStyle w:val="Heading2"/>
      </w:pPr>
      <w:bookmarkStart w:id="787" w:name="_Progress_Support_Procedure"/>
      <w:bookmarkStart w:id="788" w:name="_Toc113268456"/>
      <w:bookmarkEnd w:id="783"/>
      <w:bookmarkEnd w:id="787"/>
      <w:r>
        <w:rPr>
          <w:lang w:val="en-GB"/>
        </w:rPr>
        <w:t>Progress Support Procedure (PSP)</w:t>
      </w:r>
      <w:bookmarkEnd w:id="788"/>
    </w:p>
    <w:p w14:paraId="4FB32C4A" w14:textId="62EFD14C" w:rsidR="00C80BBE" w:rsidRPr="00FA3130" w:rsidRDefault="00C80BBE" w:rsidP="00C80BBE">
      <w:pPr>
        <w:pStyle w:val="CommentText"/>
        <w:rPr>
          <w:sz w:val="24"/>
          <w:szCs w:val="24"/>
        </w:rPr>
      </w:pPr>
      <w:r w:rsidRPr="00FA3130">
        <w:rPr>
          <w:sz w:val="24"/>
          <w:szCs w:val="24"/>
        </w:rPr>
        <w:t xml:space="preserve">As part of the normal supervisory process, your </w:t>
      </w:r>
      <w:r w:rsidR="00FA3130" w:rsidRPr="00FA3130">
        <w:rPr>
          <w:sz w:val="24"/>
          <w:szCs w:val="24"/>
        </w:rPr>
        <w:t>supervisors</w:t>
      </w:r>
      <w:r w:rsidRPr="00FA3130">
        <w:rPr>
          <w:sz w:val="24"/>
          <w:szCs w:val="24"/>
        </w:rPr>
        <w:t xml:space="preserve"> will provide feedback on your work and progress, and will draw to your attention any concerns they have about your academic progress, as they arise, with appropriate academic support, milestones and clear expectations agreed as part of the supervisory meetings.</w:t>
      </w:r>
    </w:p>
    <w:p w14:paraId="7361D65D" w14:textId="3FFA5ADC" w:rsidR="00C80BBE" w:rsidRPr="00FA3130" w:rsidRDefault="00C80BBE" w:rsidP="00C80BBE">
      <w:pPr>
        <w:pStyle w:val="CommentText"/>
        <w:rPr>
          <w:sz w:val="24"/>
          <w:szCs w:val="24"/>
        </w:rPr>
      </w:pPr>
    </w:p>
    <w:p w14:paraId="0B69AE97" w14:textId="0041E53D" w:rsidR="00C80BBE" w:rsidRPr="00FA3130" w:rsidRDefault="00C80BBE" w:rsidP="00C80BBE">
      <w:pPr>
        <w:pStyle w:val="CommentText"/>
        <w:rPr>
          <w:sz w:val="24"/>
          <w:szCs w:val="24"/>
        </w:rPr>
      </w:pPr>
      <w:r w:rsidRPr="00FA3130">
        <w:rPr>
          <w:sz w:val="24"/>
          <w:szCs w:val="24"/>
        </w:rPr>
        <w:t xml:space="preserve">A wide range of avenues for academic, pastoral and specialist support are available. Graduate Schools and </w:t>
      </w:r>
      <w:hyperlink r:id="rId197">
        <w:r w:rsidRPr="00FA3130">
          <w:rPr>
            <w:rStyle w:val="Hyperlink"/>
            <w:sz w:val="24"/>
            <w:szCs w:val="24"/>
          </w:rPr>
          <w:t xml:space="preserve">other specialist </w:t>
        </w:r>
      </w:hyperlink>
      <w:hyperlink r:id="rId198">
        <w:r w:rsidRPr="00FA3130">
          <w:rPr>
            <w:rStyle w:val="Hyperlink"/>
            <w:sz w:val="24"/>
            <w:szCs w:val="24"/>
          </w:rPr>
          <w:t>support and wellbeing services</w:t>
        </w:r>
      </w:hyperlink>
      <w:r w:rsidRPr="00FA3130">
        <w:rPr>
          <w:sz w:val="24"/>
          <w:szCs w:val="24"/>
        </w:rPr>
        <w:t xml:space="preserve"> around the University can help support PGRs through a range of situations</w:t>
      </w:r>
      <w:r w:rsidR="00FA3130">
        <w:rPr>
          <w:sz w:val="24"/>
          <w:szCs w:val="24"/>
          <w:lang w:val="en-GB"/>
        </w:rPr>
        <w:t>.</w:t>
      </w:r>
      <w:r w:rsidRPr="00FA3130">
        <w:rPr>
          <w:sz w:val="24"/>
          <w:szCs w:val="24"/>
        </w:rPr>
        <w:t xml:space="preserve"> The University can mitigate against difficulties encountered by considering a period of </w:t>
      </w:r>
      <w:hyperlink r:id="rId199">
        <w:r w:rsidRPr="00FA3130">
          <w:rPr>
            <w:rStyle w:val="Hyperlink"/>
            <w:sz w:val="24"/>
            <w:szCs w:val="24"/>
          </w:rPr>
          <w:t>authorised absence, suspension or extension</w:t>
        </w:r>
      </w:hyperlink>
      <w:r w:rsidRPr="00FA3130">
        <w:rPr>
          <w:sz w:val="24"/>
          <w:szCs w:val="24"/>
        </w:rPr>
        <w:t xml:space="preserve"> of </w:t>
      </w:r>
      <w:r w:rsidRPr="008263B9">
        <w:rPr>
          <w:sz w:val="24"/>
          <w:szCs w:val="24"/>
        </w:rPr>
        <w:t>study</w:t>
      </w:r>
      <w:r w:rsidR="00FA3130" w:rsidRPr="008263B9">
        <w:rPr>
          <w:sz w:val="24"/>
          <w:szCs w:val="24"/>
          <w:lang w:val="en-GB"/>
        </w:rPr>
        <w:t xml:space="preserve"> (</w:t>
      </w:r>
      <w:hyperlink w:anchor="_Suspension_and_Extension" w:history="1">
        <w:r w:rsidR="00A1029B" w:rsidRPr="008263B9">
          <w:rPr>
            <w:rStyle w:val="Hyperlink"/>
            <w:sz w:val="24"/>
            <w:szCs w:val="24"/>
            <w:lang w:val="en-GB"/>
          </w:rPr>
          <w:t>see section 5.4</w:t>
        </w:r>
      </w:hyperlink>
      <w:r w:rsidR="00FA3130" w:rsidRPr="008263B9">
        <w:rPr>
          <w:sz w:val="24"/>
          <w:szCs w:val="24"/>
          <w:lang w:val="en-GB"/>
        </w:rPr>
        <w:t>)</w:t>
      </w:r>
      <w:r w:rsidRPr="008263B9">
        <w:rPr>
          <w:sz w:val="24"/>
          <w:szCs w:val="24"/>
        </w:rPr>
        <w:t>. The DPGRS and Graduate School will consider what action may be needed and liaise and co-ordinate with the PGR and colleagues from other Services to ensure the correct suppo</w:t>
      </w:r>
      <w:r w:rsidRPr="00FA3130">
        <w:rPr>
          <w:sz w:val="24"/>
          <w:szCs w:val="24"/>
        </w:rPr>
        <w:t xml:space="preserve">rt is put in place (including Disability Service and the Counselling and Wellbeing Service). If you are disabled, or you have a long-term health condition (12 months or more) that impacts on your day to day activities, you should register with Disability Services who will advise further on support and reasonable adjustments to your study and assessment, or for this process. You can find out more about Disability Services and </w:t>
      </w:r>
      <w:hyperlink r:id="rId200">
        <w:r w:rsidRPr="00FA3130">
          <w:rPr>
            <w:rStyle w:val="Hyperlink"/>
            <w:sz w:val="24"/>
            <w:szCs w:val="24"/>
          </w:rPr>
          <w:t>how to register here</w:t>
        </w:r>
      </w:hyperlink>
      <w:r w:rsidRPr="00FA3130">
        <w:rPr>
          <w:sz w:val="24"/>
          <w:szCs w:val="24"/>
        </w:rPr>
        <w:t xml:space="preserve">. The process for agreeing support and adjustments for a transfer or final viva is set out in </w:t>
      </w:r>
      <w:hyperlink r:id="rId201">
        <w:r w:rsidRPr="00FA3130">
          <w:rPr>
            <w:rStyle w:val="Hyperlink"/>
            <w:sz w:val="24"/>
            <w:szCs w:val="24"/>
          </w:rPr>
          <w:t>here</w:t>
        </w:r>
      </w:hyperlink>
      <w:r w:rsidRPr="00FA3130">
        <w:rPr>
          <w:sz w:val="24"/>
          <w:szCs w:val="24"/>
        </w:rPr>
        <w:t>.</w:t>
      </w:r>
    </w:p>
    <w:p w14:paraId="705B939F" w14:textId="77777777" w:rsidR="00C80BBE" w:rsidRPr="00FA3130" w:rsidRDefault="00C80BBE" w:rsidP="00C80BBE">
      <w:pPr>
        <w:pStyle w:val="CommentText"/>
        <w:rPr>
          <w:sz w:val="24"/>
          <w:szCs w:val="24"/>
        </w:rPr>
      </w:pPr>
    </w:p>
    <w:p w14:paraId="043B2085" w14:textId="4CF6485F" w:rsidR="00C80BBE" w:rsidRPr="00FA3130" w:rsidRDefault="00C80BBE" w:rsidP="00C80BBE">
      <w:pPr>
        <w:pStyle w:val="CommentText"/>
        <w:rPr>
          <w:sz w:val="24"/>
          <w:szCs w:val="24"/>
          <w:lang w:val="en-GB"/>
        </w:rPr>
      </w:pPr>
      <w:r w:rsidRPr="6BD8C8AE">
        <w:rPr>
          <w:sz w:val="24"/>
          <w:szCs w:val="24"/>
        </w:rPr>
        <w:t>If concerns with your academic progress continue</w:t>
      </w:r>
      <w:r w:rsidR="00FA3130" w:rsidRPr="6BD8C8AE">
        <w:rPr>
          <w:sz w:val="24"/>
          <w:szCs w:val="24"/>
          <w:lang w:val="en-GB"/>
        </w:rPr>
        <w:t>,</w:t>
      </w:r>
      <w:r w:rsidRPr="6BD8C8AE">
        <w:rPr>
          <w:sz w:val="24"/>
          <w:szCs w:val="24"/>
        </w:rPr>
        <w:t xml:space="preserve"> th</w:t>
      </w:r>
      <w:r w:rsidR="00FA3130" w:rsidRPr="6BD8C8AE">
        <w:rPr>
          <w:sz w:val="24"/>
          <w:szCs w:val="24"/>
          <w:lang w:val="en-GB"/>
        </w:rPr>
        <w:t>e</w:t>
      </w:r>
      <w:r w:rsidRPr="6BD8C8AE">
        <w:rPr>
          <w:sz w:val="24"/>
          <w:szCs w:val="24"/>
        </w:rPr>
        <w:t xml:space="preserve"> Progress Support Process may be instigated as a supportive measure, to help you to get back on track with your research</w:t>
      </w:r>
      <w:r w:rsidR="00FA3130" w:rsidRPr="6BD8C8AE">
        <w:rPr>
          <w:sz w:val="24"/>
          <w:szCs w:val="24"/>
          <w:lang w:val="en-GB"/>
        </w:rPr>
        <w:t>.</w:t>
      </w:r>
      <w:r w:rsidR="00451F11">
        <w:rPr>
          <w:sz w:val="24"/>
          <w:szCs w:val="24"/>
          <w:lang w:val="en-GB"/>
        </w:rPr>
        <w:t xml:space="preserve"> For</w:t>
      </w:r>
      <w:r w:rsidR="00C372C7">
        <w:rPr>
          <w:sz w:val="24"/>
          <w:szCs w:val="24"/>
          <w:lang w:val="en-GB"/>
        </w:rPr>
        <w:t xml:space="preserve"> full i</w:t>
      </w:r>
      <w:r w:rsidR="00451F11">
        <w:rPr>
          <w:sz w:val="24"/>
          <w:szCs w:val="24"/>
          <w:lang w:val="en-GB"/>
        </w:rPr>
        <w:t xml:space="preserve">nformation regarding PSP, please go to the </w:t>
      </w:r>
      <w:hyperlink r:id="rId202" w:history="1">
        <w:r w:rsidR="00451F11" w:rsidRPr="00451F11">
          <w:rPr>
            <w:rStyle w:val="Hyperlink"/>
            <w:sz w:val="24"/>
            <w:szCs w:val="24"/>
            <w:lang w:val="en-GB"/>
          </w:rPr>
          <w:t>For Students website</w:t>
        </w:r>
      </w:hyperlink>
      <w:r w:rsidR="00451F11">
        <w:rPr>
          <w:sz w:val="24"/>
          <w:szCs w:val="24"/>
          <w:lang w:val="en-GB"/>
        </w:rPr>
        <w:t>.</w:t>
      </w:r>
    </w:p>
    <w:p w14:paraId="6B5B3534" w14:textId="77777777" w:rsidR="00C80BBE" w:rsidRDefault="00C80BBE" w:rsidP="00C80BBE">
      <w:pPr>
        <w:pStyle w:val="CommentText"/>
      </w:pPr>
    </w:p>
    <w:p w14:paraId="24F1C61A" w14:textId="49232739" w:rsidR="00123F68" w:rsidRPr="00D664DB" w:rsidRDefault="00123F68" w:rsidP="00044EC0">
      <w:pPr>
        <w:pStyle w:val="Heading2"/>
      </w:pPr>
      <w:bookmarkStart w:id="789" w:name="_Toc534984126"/>
      <w:bookmarkStart w:id="790" w:name="_Toc8981553"/>
      <w:bookmarkStart w:id="791" w:name="_Toc113268457"/>
      <w:r w:rsidRPr="00D664DB">
        <w:t>Visa Extensions</w:t>
      </w:r>
      <w:bookmarkEnd w:id="789"/>
      <w:bookmarkEnd w:id="790"/>
      <w:bookmarkEnd w:id="791"/>
    </w:p>
    <w:p w14:paraId="2CC443F9" w14:textId="03E1E3AB" w:rsidR="00C7619E" w:rsidRDefault="00EB2304" w:rsidP="00044EC0">
      <w:r>
        <w:t xml:space="preserve">If you currently have a </w:t>
      </w:r>
      <w:r w:rsidR="00FA3130">
        <w:t>‘</w:t>
      </w:r>
      <w:r>
        <w:t>Tier 4</w:t>
      </w:r>
      <w:r w:rsidR="00FA3130">
        <w:t>’ or Student Visa a</w:t>
      </w:r>
      <w:r>
        <w:t>nd need more time in the UK as a PGR, you may be able to make an imm</w:t>
      </w:r>
      <w:r w:rsidR="00A30620">
        <w:t xml:space="preserve">igration application in the UK. </w:t>
      </w:r>
      <w:r>
        <w:t>Please contact the</w:t>
      </w:r>
      <w:r w:rsidR="00FA3130">
        <w:t xml:space="preserve"> </w:t>
      </w:r>
      <w:hyperlink r:id="rId203" w:history="1">
        <w:r w:rsidR="00FA3130" w:rsidRPr="00FA3130">
          <w:rPr>
            <w:rStyle w:val="Hyperlink"/>
          </w:rPr>
          <w:t>Student Visa Advice Team</w:t>
        </w:r>
      </w:hyperlink>
      <w:r w:rsidR="00FA3130">
        <w:t xml:space="preserve"> </w:t>
      </w:r>
      <w:r>
        <w:t>about making an immigration application in the UK. They can book an appointment to check your application and documents and assist you in submitting your application to U</w:t>
      </w:r>
      <w:r w:rsidR="00A30620">
        <w:t xml:space="preserve">K Visas and </w:t>
      </w:r>
      <w:r w:rsidR="00A30620">
        <w:lastRenderedPageBreak/>
        <w:t xml:space="preserve">Immigration (UKVI). </w:t>
      </w:r>
      <w:r>
        <w:t xml:space="preserve">A list of steps to complete in order to make a successful visa application can be found </w:t>
      </w:r>
      <w:r w:rsidRPr="00EA26DF">
        <w:t xml:space="preserve">on </w:t>
      </w:r>
      <w:r w:rsidR="000221DF" w:rsidRPr="00EA26DF">
        <w:t xml:space="preserve">the </w:t>
      </w:r>
      <w:hyperlink r:id="rId204" w:history="1">
        <w:r w:rsidR="00EA26DF" w:rsidRPr="00EA26DF">
          <w:rPr>
            <w:rStyle w:val="Hyperlink"/>
          </w:rPr>
          <w:t>For Students website</w:t>
        </w:r>
      </w:hyperlink>
      <w:r w:rsidR="00EA26DF">
        <w:t>.</w:t>
      </w:r>
    </w:p>
    <w:p w14:paraId="15F1477A" w14:textId="77777777" w:rsidR="009B468C" w:rsidRPr="00624F6F" w:rsidRDefault="009B468C" w:rsidP="00044EC0"/>
    <w:p w14:paraId="63768150" w14:textId="3B70DA32" w:rsidR="007D7CDA" w:rsidRPr="00D664DB" w:rsidRDefault="007D7CDA" w:rsidP="00044EC0">
      <w:pPr>
        <w:pStyle w:val="Heading2"/>
      </w:pPr>
      <w:bookmarkStart w:id="792" w:name="_Toc294183242"/>
      <w:bookmarkStart w:id="793" w:name="_Toc294188283"/>
      <w:bookmarkStart w:id="794" w:name="_Toc299629398"/>
      <w:bookmarkStart w:id="795" w:name="_Toc8981554"/>
      <w:bookmarkStart w:id="796" w:name="_Toc113268458"/>
      <w:r w:rsidRPr="00D664DB">
        <w:t xml:space="preserve">Change of </w:t>
      </w:r>
      <w:bookmarkEnd w:id="792"/>
      <w:bookmarkEnd w:id="793"/>
      <w:bookmarkEnd w:id="794"/>
      <w:bookmarkEnd w:id="795"/>
      <w:r w:rsidR="00B124D1">
        <w:t>personal details</w:t>
      </w:r>
      <w:bookmarkEnd w:id="796"/>
    </w:p>
    <w:p w14:paraId="7A4C738A" w14:textId="738E559B" w:rsidR="007D7CDA" w:rsidRDefault="007D7CDA" w:rsidP="00044EC0">
      <w:r w:rsidRPr="00624F6F">
        <w:t xml:space="preserve">The name shown on your award certificate will be the name held on your record. You </w:t>
      </w:r>
      <w:r w:rsidR="00C7619E" w:rsidRPr="00624F6F">
        <w:t>need to</w:t>
      </w:r>
      <w:r w:rsidRPr="00624F6F">
        <w:t xml:space="preserve"> regi</w:t>
      </w:r>
      <w:r w:rsidR="00EB2304" w:rsidRPr="00624F6F">
        <w:t>ster using your legal name, which is</w:t>
      </w:r>
      <w:r w:rsidRPr="00624F6F">
        <w:t xml:space="preserve"> the name shown in your passpo</w:t>
      </w:r>
      <w:r w:rsidR="00EB2304" w:rsidRPr="00624F6F">
        <w:t>rt or other legal documentation</w:t>
      </w:r>
      <w:r w:rsidRPr="00624F6F">
        <w:t>. If you wish to change your name from that used when you first registered with the University</w:t>
      </w:r>
      <w:r w:rsidR="00EB2304" w:rsidRPr="00624F6F">
        <w:t>,</w:t>
      </w:r>
      <w:r w:rsidRPr="00624F6F">
        <w:t xml:space="preserve"> you </w:t>
      </w:r>
      <w:r w:rsidR="00EB2304" w:rsidRPr="00624F6F">
        <w:t>need to</w:t>
      </w:r>
      <w:r w:rsidRPr="00624F6F">
        <w:t xml:space="preserve"> bring supporting evidence </w:t>
      </w:r>
      <w:r w:rsidR="00E02341" w:rsidRPr="00624F6F">
        <w:t xml:space="preserve">that the new name is valid to the Student Services Centre counter </w:t>
      </w:r>
      <w:r w:rsidR="00EB2304" w:rsidRPr="00624F6F">
        <w:t>(</w:t>
      </w:r>
      <w:r w:rsidR="00783A30">
        <w:t>eg</w:t>
      </w:r>
      <w:r w:rsidR="00E02341" w:rsidRPr="00624F6F">
        <w:t xml:space="preserve"> </w:t>
      </w:r>
      <w:r w:rsidR="00EB2304" w:rsidRPr="00624F6F">
        <w:t>a birth or marria</w:t>
      </w:r>
      <w:r w:rsidR="00E02341" w:rsidRPr="00624F6F">
        <w:t xml:space="preserve">ge certificate, or a deed poll). </w:t>
      </w:r>
      <w:r w:rsidR="00057D32" w:rsidRPr="00624F6F">
        <w:t>If you are an i</w:t>
      </w:r>
      <w:r w:rsidRPr="00624F6F">
        <w:t xml:space="preserve">nternational </w:t>
      </w:r>
      <w:r w:rsidR="00057D32" w:rsidRPr="00624F6F">
        <w:t>PGR, you will need to</w:t>
      </w:r>
      <w:r w:rsidRPr="00624F6F">
        <w:t xml:space="preserve"> bring </w:t>
      </w:r>
      <w:r w:rsidR="00057D32" w:rsidRPr="00624F6F">
        <w:t>your passport</w:t>
      </w:r>
      <w:r w:rsidRPr="00624F6F">
        <w:t xml:space="preserve">. </w:t>
      </w:r>
      <w:r w:rsidR="00057D32" w:rsidRPr="00624F6F">
        <w:t>Please note that i</w:t>
      </w:r>
      <w:r w:rsidRPr="00624F6F">
        <w:t>t is not possible to change name after an award certificate has been issued.</w:t>
      </w:r>
    </w:p>
    <w:p w14:paraId="49E61075" w14:textId="77777777" w:rsidR="00B124D1" w:rsidRDefault="00B124D1" w:rsidP="00044EC0"/>
    <w:p w14:paraId="3B869173" w14:textId="63AED213" w:rsidR="00B124D1" w:rsidRDefault="00B124D1" w:rsidP="00044EC0">
      <w:r w:rsidRPr="00B124D1">
        <w:t>You will be asked to confirm your title and gender records are correct when you register for each academic year. You are able to change your title and/or gender marker at this stage each academic year. If your change of title relates to professional standing, you will be asked to provide official documentation to the Student Services Counter</w:t>
      </w:r>
      <w:r>
        <w:t>,</w:t>
      </w:r>
      <w:r w:rsidRPr="00B124D1">
        <w:t xml:space="preserve"> where you will also be asked to complete a </w:t>
      </w:r>
      <w:hyperlink r:id="rId205" w:tooltip="Student Notification of Change Form" w:history="1">
        <w:r w:rsidRPr="00B124D1">
          <w:rPr>
            <w:rStyle w:val="Hyperlink"/>
          </w:rPr>
          <w:t>Student Notification of Change Form</w:t>
        </w:r>
      </w:hyperlink>
      <w:r>
        <w:t xml:space="preserve">. </w:t>
      </w:r>
    </w:p>
    <w:p w14:paraId="2FD1057D" w14:textId="77777777" w:rsidR="00B124D1" w:rsidRDefault="00B124D1" w:rsidP="00044EC0"/>
    <w:p w14:paraId="56B1007C" w14:textId="767ED4E6" w:rsidR="00B124D1" w:rsidRPr="00B124D1" w:rsidRDefault="00B124D1" w:rsidP="00044EC0">
      <w:r w:rsidRPr="00B124D1">
        <w:t>In order to update your gender marker, please complete a </w:t>
      </w:r>
      <w:hyperlink r:id="rId206" w:tooltip="Student Notification of Change Form" w:history="1">
        <w:r w:rsidRPr="00B124D1">
          <w:rPr>
            <w:rStyle w:val="Hyperlink"/>
          </w:rPr>
          <w:t>Student Notification of Change Form</w:t>
        </w:r>
      </w:hyperlink>
      <w:r w:rsidRPr="00B124D1">
        <w:t> and return this to the Student Services Counter. For further information and guidance on gender marker changes, please see the </w:t>
      </w:r>
      <w:hyperlink r:id="rId207" w:tooltip="EPU Guidance to support trans staff and students" w:history="1">
        <w:r w:rsidRPr="00B124D1">
          <w:rPr>
            <w:rStyle w:val="Hyperlink"/>
          </w:rPr>
          <w:t>Equality Policy Unit Guidance to support trans staff and students</w:t>
        </w:r>
      </w:hyperlink>
      <w:r w:rsidRPr="00B124D1">
        <w:t>.</w:t>
      </w:r>
    </w:p>
    <w:p w14:paraId="04281C4A" w14:textId="77777777" w:rsidR="007D7CDA" w:rsidRPr="00624F6F" w:rsidRDefault="007D7CDA" w:rsidP="00044EC0"/>
    <w:p w14:paraId="1F5836FE" w14:textId="5D72E8EB" w:rsidR="00337D4F" w:rsidRDefault="007D7CDA" w:rsidP="00044EC0">
      <w:r>
        <w:t>Any change in your home or term-time addresses</w:t>
      </w:r>
      <w:r w:rsidR="00B124D1">
        <w:t>, contact telephone number or next of kin details</w:t>
      </w:r>
      <w:r w:rsidR="00FC0960">
        <w:t xml:space="preserve"> </w:t>
      </w:r>
      <w:r w:rsidR="00E02341">
        <w:t>must</w:t>
      </w:r>
      <w:r>
        <w:t xml:space="preserve"> be notified by logging onto Student Services via </w:t>
      </w:r>
      <w:hyperlink r:id="rId208">
        <w:r w:rsidR="00057D32" w:rsidRPr="2B22EC93">
          <w:rPr>
            <w:rStyle w:val="Hyperlink"/>
          </w:rPr>
          <w:t>Minerva</w:t>
        </w:r>
      </w:hyperlink>
      <w:r w:rsidR="00A30620">
        <w:t xml:space="preserve">. </w:t>
      </w:r>
      <w:r>
        <w:t xml:space="preserve">International PGRs with </w:t>
      </w:r>
      <w:r w:rsidR="00EA26DF">
        <w:t>‘</w:t>
      </w:r>
      <w:r>
        <w:t>Tier 4</w:t>
      </w:r>
      <w:r w:rsidR="00EA26DF">
        <w:t>’ or Student</w:t>
      </w:r>
      <w:r w:rsidR="618FD395">
        <w:t xml:space="preserve"> </w:t>
      </w:r>
      <w:r w:rsidR="2EB6E746">
        <w:t xml:space="preserve">visas </w:t>
      </w:r>
      <w:r>
        <w:t>are required to keep the University informed of any chang</w:t>
      </w:r>
      <w:r w:rsidR="009B468C">
        <w:t>es to their term-time address.</w:t>
      </w:r>
    </w:p>
    <w:p w14:paraId="60CFE013" w14:textId="49F64E19" w:rsidR="009B468C" w:rsidRDefault="009B468C" w:rsidP="00044EC0"/>
    <w:p w14:paraId="22560A26" w14:textId="61F2EAD6" w:rsidR="006D76AC" w:rsidRPr="00D664DB" w:rsidRDefault="006D76AC" w:rsidP="00044EC0">
      <w:pPr>
        <w:pStyle w:val="Heading2"/>
      </w:pPr>
      <w:bookmarkStart w:id="797" w:name="_Toc8981556"/>
      <w:bookmarkStart w:id="798" w:name="_Toc113268459"/>
      <w:r w:rsidRPr="00D664DB">
        <w:t>Leaving the University early</w:t>
      </w:r>
      <w:bookmarkEnd w:id="797"/>
      <w:bookmarkEnd w:id="798"/>
    </w:p>
    <w:p w14:paraId="1F848425" w14:textId="0F338519" w:rsidR="00783A30" w:rsidRDefault="00EA26DF" w:rsidP="00044EC0">
      <w:r>
        <w:t xml:space="preserve">While we hope everything goes well with your studies, sometimes things don’t quite go to plan. If you’re thinking about permanently leaving university before completing your studies, support is available to help you make a decision that’s right for you. You should first discuss this with your supervisor(s), DPGRS and Graduate School. Please see the </w:t>
      </w:r>
      <w:hyperlink r:id="rId209" w:history="1">
        <w:r w:rsidRPr="00EA26DF">
          <w:rPr>
            <w:rStyle w:val="Hyperlink"/>
          </w:rPr>
          <w:t>For Students website</w:t>
        </w:r>
      </w:hyperlink>
      <w:r>
        <w:t xml:space="preserve"> for the process on how to leave the University and things you need to consider, such as implications of fees, funding, immigration and accommodation. </w:t>
      </w:r>
      <w:bookmarkStart w:id="799" w:name="_Assessment"/>
      <w:bookmarkEnd w:id="799"/>
      <w:r w:rsidR="00783A30">
        <w:br w:type="page"/>
      </w:r>
    </w:p>
    <w:p w14:paraId="63C82DA9" w14:textId="461AE1D0" w:rsidR="00123F68" w:rsidRPr="00D664DB" w:rsidRDefault="007940F1" w:rsidP="001977D0">
      <w:pPr>
        <w:pStyle w:val="Heading1"/>
      </w:pPr>
      <w:bookmarkStart w:id="800" w:name="_Assessment_1"/>
      <w:bookmarkStart w:id="801" w:name="_Toc113268460"/>
      <w:bookmarkEnd w:id="800"/>
      <w:r>
        <w:lastRenderedPageBreak/>
        <w:t>Assessment</w:t>
      </w:r>
      <w:bookmarkEnd w:id="801"/>
    </w:p>
    <w:p w14:paraId="118C8CD5" w14:textId="6FB10828" w:rsidR="00123F68" w:rsidRDefault="00123F68" w:rsidP="00044EC0">
      <w:pPr>
        <w:rPr>
          <w:b/>
        </w:rPr>
      </w:pPr>
    </w:p>
    <w:p w14:paraId="0C7A4C9E" w14:textId="7C784CB4" w:rsidR="00123F68" w:rsidRPr="00D664DB" w:rsidRDefault="0096524E" w:rsidP="00044EC0">
      <w:pPr>
        <w:pStyle w:val="Heading2"/>
      </w:pPr>
      <w:bookmarkStart w:id="802" w:name="_Toc8981558"/>
      <w:bookmarkStart w:id="803" w:name="_Toc113268461"/>
      <w:r w:rsidRPr="00D664DB">
        <w:t>Progress Monitoring</w:t>
      </w:r>
      <w:bookmarkEnd w:id="802"/>
      <w:bookmarkEnd w:id="803"/>
    </w:p>
    <w:p w14:paraId="7CF1893E" w14:textId="271B1B20" w:rsidR="0096524E" w:rsidRPr="00624F6F" w:rsidRDefault="0096524E" w:rsidP="00044EC0">
      <w:bookmarkStart w:id="804" w:name="_Toc534984129"/>
      <w:r>
        <w:t>There are four types of milestones for monitoring your progress, each of which is supported by the GRAD system</w:t>
      </w:r>
      <w:r w:rsidR="00D24550">
        <w:t xml:space="preserve">. </w:t>
      </w:r>
      <w:r>
        <w:t>These milestones are:</w:t>
      </w:r>
    </w:p>
    <w:p w14:paraId="592B01B7" w14:textId="77777777" w:rsidR="0096524E" w:rsidRPr="00624F6F" w:rsidRDefault="0096524E" w:rsidP="00044EC0"/>
    <w:p w14:paraId="61ED9C6D" w14:textId="09829654" w:rsidR="0096524E" w:rsidRPr="00624F6F" w:rsidRDefault="00EA2EA8" w:rsidP="00044EC0">
      <w:pPr>
        <w:pStyle w:val="ListParagraph"/>
        <w:numPr>
          <w:ilvl w:val="0"/>
          <w:numId w:val="6"/>
        </w:numPr>
        <w:rPr>
          <w:rFonts w:asciiTheme="minorHAnsi" w:eastAsiaTheme="minorEastAsia" w:hAnsiTheme="minorHAnsi" w:cstheme="minorBidi"/>
          <w:sz w:val="24"/>
          <w:szCs w:val="24"/>
        </w:rPr>
      </w:pPr>
      <w:r w:rsidRPr="2B22EC93">
        <w:rPr>
          <w:rFonts w:asciiTheme="minorHAnsi" w:eastAsiaTheme="minorEastAsia" w:hAnsiTheme="minorHAnsi" w:cstheme="minorBidi"/>
          <w:sz w:val="24"/>
          <w:szCs w:val="24"/>
        </w:rPr>
        <w:t>Supervision meetings</w:t>
      </w:r>
    </w:p>
    <w:p w14:paraId="7396DE5B" w14:textId="6D7A8C94" w:rsidR="0096524E" w:rsidRPr="00624F6F" w:rsidRDefault="00EA2EA8" w:rsidP="5811AE29">
      <w:pPr>
        <w:pStyle w:val="ListParagraph"/>
        <w:numPr>
          <w:ilvl w:val="0"/>
          <w:numId w:val="6"/>
        </w:numPr>
        <w:rPr>
          <w:rFonts w:asciiTheme="minorHAnsi" w:eastAsiaTheme="minorEastAsia" w:hAnsiTheme="minorHAnsi" w:cstheme="minorBidi"/>
          <w:sz w:val="24"/>
          <w:szCs w:val="24"/>
        </w:rPr>
      </w:pPr>
      <w:r w:rsidRPr="5811AE29">
        <w:rPr>
          <w:rFonts w:asciiTheme="minorHAnsi" w:eastAsiaTheme="minorEastAsia" w:hAnsiTheme="minorHAnsi" w:cstheme="minorBidi"/>
          <w:sz w:val="24"/>
          <w:szCs w:val="24"/>
        </w:rPr>
        <w:t>Your first formal progress review</w:t>
      </w:r>
    </w:p>
    <w:p w14:paraId="7DDD4450" w14:textId="2F653AF0" w:rsidR="0096524E" w:rsidRPr="00624F6F" w:rsidRDefault="00EA2EA8" w:rsidP="2EF687D8">
      <w:pPr>
        <w:pStyle w:val="ListParagraph"/>
        <w:numPr>
          <w:ilvl w:val="0"/>
          <w:numId w:val="6"/>
        </w:numPr>
        <w:rPr>
          <w:rFonts w:asciiTheme="minorHAnsi" w:eastAsiaTheme="minorEastAsia" w:hAnsiTheme="minorHAnsi" w:cstheme="minorBidi"/>
          <w:sz w:val="24"/>
          <w:szCs w:val="24"/>
        </w:rPr>
      </w:pPr>
      <w:r w:rsidRPr="2EF687D8">
        <w:rPr>
          <w:rFonts w:asciiTheme="minorHAnsi" w:eastAsiaTheme="minorEastAsia" w:hAnsiTheme="minorHAnsi" w:cstheme="minorBidi"/>
          <w:sz w:val="24"/>
          <w:szCs w:val="24"/>
        </w:rPr>
        <w:t>The transfer process (for doctoral candidates)</w:t>
      </w:r>
    </w:p>
    <w:p w14:paraId="2C92A9A0" w14:textId="0B5B1CD6" w:rsidR="0096524E" w:rsidRPr="00624F6F" w:rsidRDefault="00EA2EA8" w:rsidP="5811AE29">
      <w:pPr>
        <w:pStyle w:val="ListParagraph"/>
        <w:numPr>
          <w:ilvl w:val="0"/>
          <w:numId w:val="6"/>
        </w:numPr>
        <w:rPr>
          <w:rFonts w:asciiTheme="minorHAnsi" w:eastAsiaTheme="minorEastAsia" w:hAnsiTheme="minorHAnsi" w:cstheme="minorBidi"/>
          <w:sz w:val="24"/>
          <w:szCs w:val="24"/>
        </w:rPr>
      </w:pPr>
      <w:r w:rsidRPr="2EF687D8">
        <w:rPr>
          <w:rFonts w:asciiTheme="minorHAnsi" w:eastAsiaTheme="minorEastAsia" w:hAnsiTheme="minorHAnsi" w:cstheme="minorBidi"/>
          <w:sz w:val="24"/>
          <w:szCs w:val="24"/>
        </w:rPr>
        <w:t>Your annual progress reviews</w:t>
      </w:r>
    </w:p>
    <w:p w14:paraId="11821CA5" w14:textId="77777777" w:rsidR="0096524E" w:rsidRPr="00624F6F" w:rsidRDefault="0096524E" w:rsidP="00044EC0"/>
    <w:p w14:paraId="47919E4A" w14:textId="6C66B242" w:rsidR="0096524E" w:rsidRPr="00624F6F" w:rsidRDefault="00E76AD0" w:rsidP="00044EC0">
      <w:r>
        <w:t xml:space="preserve">You can find a full list of timelines for research degree </w:t>
      </w:r>
      <w:r w:rsidRPr="008263B9">
        <w:t xml:space="preserve">programmes in </w:t>
      </w:r>
      <w:hyperlink w:anchor="_Timescales_of_milestones" w:history="1">
        <w:r w:rsidR="00E81392" w:rsidRPr="008263B9">
          <w:rPr>
            <w:rStyle w:val="Hyperlink"/>
          </w:rPr>
          <w:t>Section 8</w:t>
        </w:r>
      </w:hyperlink>
      <w:r w:rsidRPr="008263B9">
        <w:t>, but f</w:t>
      </w:r>
      <w:r w:rsidR="0096524E" w:rsidRPr="008263B9">
        <w:t>or example, for a full-time PhD s</w:t>
      </w:r>
      <w:r w:rsidR="00176602" w:rsidRPr="008263B9">
        <w:t>tarting study on 01 October 20</w:t>
      </w:r>
      <w:r w:rsidR="00EA2EA8" w:rsidRPr="008263B9">
        <w:t>2</w:t>
      </w:r>
      <w:r w:rsidRPr="008263B9">
        <w:t>2</w:t>
      </w:r>
      <w:r w:rsidR="0096524E" w:rsidRPr="008263B9">
        <w:t>:</w:t>
      </w:r>
    </w:p>
    <w:p w14:paraId="38724723" w14:textId="77777777" w:rsidR="0096524E" w:rsidRPr="00624F6F" w:rsidRDefault="0096524E" w:rsidP="00044EC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62"/>
      </w:tblGrid>
      <w:tr w:rsidR="0096524E" w:rsidRPr="00EA2EA8" w14:paraId="3CA34B0A"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131FE3C8" w14:textId="77777777" w:rsidR="0096524E" w:rsidRPr="00EA2EA8" w:rsidRDefault="0096524E" w:rsidP="00044EC0">
            <w:pPr>
              <w:rPr>
                <w:b/>
              </w:rPr>
            </w:pPr>
            <w:r w:rsidRPr="00EA2EA8">
              <w:rPr>
                <w:b/>
              </w:rPr>
              <w:t>Date (by no later than)</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49722FDF" w14:textId="77777777" w:rsidR="0096524E" w:rsidRPr="00EA2EA8" w:rsidRDefault="0096524E" w:rsidP="00044EC0">
            <w:pPr>
              <w:rPr>
                <w:b/>
              </w:rPr>
            </w:pPr>
            <w:r w:rsidRPr="00EA2EA8">
              <w:rPr>
                <w:b/>
              </w:rPr>
              <w:t>Milestone</w:t>
            </w:r>
          </w:p>
        </w:tc>
      </w:tr>
      <w:tr w:rsidR="0096524E" w:rsidRPr="00624F6F" w14:paraId="0EB4B030"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5F828DFB" w14:textId="074F0830" w:rsidR="0096524E" w:rsidRPr="00624F6F" w:rsidRDefault="00176602" w:rsidP="00044EC0">
            <w:r>
              <w:t>01 October 20</w:t>
            </w:r>
            <w:r w:rsidR="00EA2EA8">
              <w:t>2</w:t>
            </w:r>
            <w:r w:rsidR="00E76AD0">
              <w:t>2</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2E8DBDBC" w14:textId="4C322DA8" w:rsidR="0096524E" w:rsidRPr="00624F6F" w:rsidRDefault="00BF7FD3" w:rsidP="00044EC0">
            <w:r>
              <w:t>Commencement of research degree</w:t>
            </w:r>
          </w:p>
        </w:tc>
      </w:tr>
      <w:tr w:rsidR="2B22EC93" w14:paraId="6FDE4156"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5232868E" w14:textId="4803D11C" w:rsidR="1DA98AE5" w:rsidRDefault="1DA98AE5" w:rsidP="00044EC0">
            <w:pPr>
              <w:rPr>
                <w:rFonts w:ascii="Calibri" w:hAnsi="Calibri"/>
              </w:rPr>
            </w:pPr>
            <w:r w:rsidRPr="2B22EC93">
              <w:rPr>
                <w:rFonts w:ascii="Calibri" w:hAnsi="Calibri"/>
              </w:rPr>
              <w:t>December 202</w:t>
            </w:r>
            <w:r w:rsidR="00E76AD0">
              <w:rPr>
                <w:rFonts w:ascii="Calibri" w:hAnsi="Calibri"/>
              </w:rPr>
              <w:t>2</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1BE4BFEE" w14:textId="284835E1" w:rsidR="22685E51" w:rsidRDefault="22685E51" w:rsidP="00044EC0">
            <w:pPr>
              <w:rPr>
                <w:rFonts w:ascii="Calibri" w:hAnsi="Calibri"/>
              </w:rPr>
            </w:pPr>
            <w:r w:rsidRPr="2B22EC93">
              <w:rPr>
                <w:rFonts w:ascii="Calibri" w:hAnsi="Calibri"/>
              </w:rPr>
              <w:t>Training Plan Submission</w:t>
            </w:r>
          </w:p>
        </w:tc>
      </w:tr>
      <w:tr w:rsidR="0096524E" w:rsidRPr="00624F6F" w14:paraId="748D621F"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44D7E193" w14:textId="25BE32CD" w:rsidR="0096524E" w:rsidRPr="00624F6F" w:rsidRDefault="00176602" w:rsidP="00044EC0">
            <w:r>
              <w:t>31 March 20</w:t>
            </w:r>
            <w:r w:rsidR="00EA2EA8">
              <w:t>2</w:t>
            </w:r>
            <w:r w:rsidR="00E76AD0">
              <w:t>3</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28F5B0D3" w14:textId="77777777" w:rsidR="0096524E" w:rsidRPr="00624F6F" w:rsidRDefault="0096524E" w:rsidP="00044EC0">
            <w:r w:rsidRPr="00624F6F">
              <w:t>First Formal Progress Review</w:t>
            </w:r>
          </w:p>
        </w:tc>
      </w:tr>
      <w:tr w:rsidR="0096524E" w:rsidRPr="00624F6F" w14:paraId="0618F4C7"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6EFA266F" w14:textId="76F38E47" w:rsidR="0096524E" w:rsidRPr="00624F6F" w:rsidRDefault="00176602" w:rsidP="00044EC0">
            <w:r>
              <w:t>30 September 20</w:t>
            </w:r>
            <w:r w:rsidR="00EA2EA8">
              <w:t>2</w:t>
            </w:r>
            <w:r w:rsidR="00E76AD0">
              <w:t>3</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0DA1752D" w14:textId="184284F2" w:rsidR="0096524E" w:rsidRPr="00624F6F" w:rsidRDefault="0096524E" w:rsidP="00044EC0">
            <w:r w:rsidRPr="00624F6F">
              <w:t xml:space="preserve">Transfer assessment </w:t>
            </w:r>
            <w:r w:rsidR="00BF7FD3">
              <w:t>should be</w:t>
            </w:r>
            <w:r w:rsidR="00FC0960">
              <w:t xml:space="preserve"> </w:t>
            </w:r>
            <w:r w:rsidR="00BF7FD3">
              <w:t>complete within 12 months</w:t>
            </w:r>
          </w:p>
        </w:tc>
      </w:tr>
      <w:tr w:rsidR="0096524E" w:rsidRPr="00624F6F" w14:paraId="5007F6FE"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067316F7" w14:textId="7382A063" w:rsidR="0096524E" w:rsidRPr="00624F6F" w:rsidRDefault="00176602" w:rsidP="00044EC0">
            <w:r>
              <w:t>30 September 20</w:t>
            </w:r>
            <w:r w:rsidR="00EA2EA8">
              <w:t>2</w:t>
            </w:r>
            <w:r w:rsidR="00E76AD0">
              <w:t>4</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0844BCB4" w14:textId="6B7A39B8" w:rsidR="0096524E" w:rsidRPr="00624F6F" w:rsidRDefault="00942665" w:rsidP="00044EC0">
            <w:r>
              <w:t xml:space="preserve">Annual Progress Review </w:t>
            </w:r>
            <w:r w:rsidR="00BF7FD3">
              <w:t>to be complete by e</w:t>
            </w:r>
            <w:r>
              <w:t>nd of Year Two</w:t>
            </w:r>
          </w:p>
        </w:tc>
      </w:tr>
      <w:tr w:rsidR="0096524E" w:rsidRPr="00624F6F" w14:paraId="5548B2DE"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5C9B518D" w14:textId="03D2F763" w:rsidR="0096524E" w:rsidRPr="00624F6F" w:rsidRDefault="00176602" w:rsidP="00044EC0">
            <w:r>
              <w:t>30 September 20</w:t>
            </w:r>
            <w:r w:rsidR="00EA2EA8">
              <w:t>2</w:t>
            </w:r>
            <w:r w:rsidR="00E76AD0">
              <w:t>5</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4D9481E9" w14:textId="76BF435B" w:rsidR="0096524E" w:rsidRPr="00624F6F" w:rsidRDefault="00942665" w:rsidP="00044EC0">
            <w:r>
              <w:t xml:space="preserve">Annual Progress Review </w:t>
            </w:r>
            <w:r w:rsidR="00BF7FD3">
              <w:t>to be complete by e</w:t>
            </w:r>
            <w:r w:rsidR="0096524E" w:rsidRPr="00624F6F">
              <w:t xml:space="preserve">nd of Year Three – if </w:t>
            </w:r>
            <w:r>
              <w:t>thesis not ready for submission</w:t>
            </w:r>
          </w:p>
        </w:tc>
      </w:tr>
    </w:tbl>
    <w:p w14:paraId="22F6D24B" w14:textId="5828D785" w:rsidR="005814C7" w:rsidRPr="005814C7" w:rsidRDefault="005814C7" w:rsidP="00044EC0">
      <w:pPr>
        <w:rPr>
          <w:b/>
        </w:rPr>
      </w:pPr>
    </w:p>
    <w:p w14:paraId="6BE721AF" w14:textId="1AC44CEF" w:rsidR="00AF5E98" w:rsidRPr="00624F6F" w:rsidRDefault="00AF5E98" w:rsidP="00044EC0">
      <w:r>
        <w:t xml:space="preserve">If you are </w:t>
      </w:r>
      <w:r w:rsidR="00BF7FD3">
        <w:t>on</w:t>
      </w:r>
      <w:r w:rsidR="00AB0803">
        <w:t xml:space="preserve"> </w:t>
      </w:r>
      <w:r>
        <w:t xml:space="preserve">Masters by Research </w:t>
      </w:r>
      <w:r w:rsidR="00BF7FD3">
        <w:t xml:space="preserve">programme </w:t>
      </w:r>
      <w:r w:rsidR="00942665">
        <w:t>you do not undergo transfer</w:t>
      </w:r>
      <w:r w:rsidR="00BF7FD3">
        <w:t>.</w:t>
      </w:r>
      <w:r>
        <w:t xml:space="preserve"> You will need to complete the First Formal Progress Review (FFPR) </w:t>
      </w:r>
      <w:r w:rsidR="00BF7FD3">
        <w:t>mid-way through your standard period of study</w:t>
      </w:r>
      <w:r w:rsidR="00D24550">
        <w:t>.</w:t>
      </w:r>
    </w:p>
    <w:p w14:paraId="61634414" w14:textId="77777777" w:rsidR="00AF5E98" w:rsidRPr="00624F6F" w:rsidRDefault="00AF5E98" w:rsidP="00044EC0"/>
    <w:p w14:paraId="672EAE5D" w14:textId="6ECA75E3" w:rsidR="00AF5E98" w:rsidRPr="005814C7" w:rsidRDefault="00AF5E98" w:rsidP="00044EC0">
      <w:pPr>
        <w:rPr>
          <w:rFonts w:cstheme="minorHAnsi"/>
        </w:rPr>
      </w:pPr>
      <w:r w:rsidRPr="00624F6F">
        <w:t xml:space="preserve">The University will </w:t>
      </w:r>
      <w:r w:rsidRPr="0063733C">
        <w:rPr>
          <w:u w:val="single"/>
        </w:rPr>
        <w:t>exceptionally</w:t>
      </w:r>
      <w:r w:rsidRPr="00624F6F">
        <w:t xml:space="preserve"> consider requests for Masters by Research PGRs to change to Provis</w:t>
      </w:r>
      <w:r w:rsidR="00942665">
        <w:t xml:space="preserve">ional PhD status. Requests must </w:t>
      </w:r>
      <w:r w:rsidRPr="005814C7">
        <w:rPr>
          <w:rFonts w:cstheme="minorHAnsi"/>
        </w:rPr>
        <w:t>be supported by your supervisor(s)</w:t>
      </w:r>
      <w:r w:rsidR="00942665">
        <w:rPr>
          <w:rFonts w:cstheme="minorHAnsi"/>
        </w:rPr>
        <w:t xml:space="preserve"> and by </w:t>
      </w:r>
      <w:r w:rsidRPr="005814C7">
        <w:rPr>
          <w:rFonts w:cstheme="minorHAnsi"/>
        </w:rPr>
        <w:t xml:space="preserve">your </w:t>
      </w:r>
      <w:r w:rsidR="00195A3E">
        <w:rPr>
          <w:rFonts w:cstheme="minorHAnsi"/>
        </w:rPr>
        <w:t>DPGRS</w:t>
      </w:r>
      <w:r w:rsidR="00942665">
        <w:rPr>
          <w:rFonts w:cstheme="minorHAnsi"/>
        </w:rPr>
        <w:t xml:space="preserve">, and </w:t>
      </w:r>
      <w:r w:rsidRPr="005814C7">
        <w:rPr>
          <w:rFonts w:cstheme="minorHAnsi"/>
        </w:rPr>
        <w:t>be made sufficiently early in your studies to allow time to prepare for the transfer assessment</w:t>
      </w:r>
      <w:r w:rsidR="00942665">
        <w:rPr>
          <w:rFonts w:cstheme="minorHAnsi"/>
        </w:rPr>
        <w:t>.</w:t>
      </w:r>
    </w:p>
    <w:p w14:paraId="04E41C40" w14:textId="77777777" w:rsidR="00AF5E98" w:rsidRPr="00624F6F" w:rsidRDefault="00AF5E98" w:rsidP="00044EC0"/>
    <w:p w14:paraId="5509BD70" w14:textId="7235E02F" w:rsidR="00AF5E98" w:rsidRDefault="00AF5E98" w:rsidP="00044EC0">
      <w:r>
        <w:t>If you are a </w:t>
      </w:r>
      <w:r w:rsidR="00E76AD0">
        <w:t>‘</w:t>
      </w:r>
      <w:r>
        <w:t>Tier 4</w:t>
      </w:r>
      <w:r w:rsidR="00E76AD0">
        <w:t>’ or Student</w:t>
      </w:r>
      <w:r>
        <w:t xml:space="preserve"> visa holder, please take advice from the </w:t>
      </w:r>
      <w:hyperlink r:id="rId210" w:history="1">
        <w:r w:rsidR="00E76AD0" w:rsidRPr="00E76AD0">
          <w:rPr>
            <w:rStyle w:val="Hyperlink"/>
          </w:rPr>
          <w:t>Student Visa Advice Team</w:t>
        </w:r>
      </w:hyperlink>
      <w:r>
        <w:t xml:space="preserve"> before changing your programme of study.</w:t>
      </w:r>
    </w:p>
    <w:p w14:paraId="09D4BF8D" w14:textId="5A913C21" w:rsidR="00BB06B9" w:rsidRDefault="00BB06B9" w:rsidP="00044EC0"/>
    <w:p w14:paraId="10BCAB50" w14:textId="6504D17C" w:rsidR="00A0186C" w:rsidRDefault="00A0186C" w:rsidP="00044EC0"/>
    <w:p w14:paraId="04093116" w14:textId="4CD28938" w:rsidR="000221DF" w:rsidRPr="00624F6F" w:rsidRDefault="000221DF" w:rsidP="00044EC0">
      <w:pPr>
        <w:pStyle w:val="Heading2"/>
      </w:pPr>
      <w:bookmarkStart w:id="805" w:name="_Supervision_Meetings"/>
      <w:bookmarkStart w:id="806" w:name="_Toc113268462"/>
      <w:bookmarkEnd w:id="805"/>
      <w:r>
        <w:t>Supervision Meetings</w:t>
      </w:r>
      <w:bookmarkEnd w:id="806"/>
    </w:p>
    <w:p w14:paraId="6FACBDA1" w14:textId="77777777" w:rsidR="000221DF" w:rsidRPr="00624F6F" w:rsidRDefault="000221DF" w:rsidP="00044EC0">
      <w:r w:rsidRPr="00624F6F">
        <w:t>You should meet with your supervisor regularly:</w:t>
      </w:r>
    </w:p>
    <w:p w14:paraId="50F3C2DF" w14:textId="77777777" w:rsidR="000221DF" w:rsidRPr="00624F6F" w:rsidRDefault="000221DF" w:rsidP="00044EC0"/>
    <w:p w14:paraId="3287C8BE" w14:textId="77777777" w:rsidR="000221DF" w:rsidRPr="00B72A82" w:rsidRDefault="000221DF" w:rsidP="00044EC0">
      <w:pPr>
        <w:pStyle w:val="ListParagraph"/>
        <w:numPr>
          <w:ilvl w:val="0"/>
          <w:numId w:val="24"/>
        </w:numPr>
      </w:pPr>
      <w:r w:rsidRPr="00B72A82">
        <w:rPr>
          <w:rFonts w:asciiTheme="minorHAnsi" w:hAnsiTheme="minorHAnsi" w:cs="Arial"/>
          <w:sz w:val="24"/>
          <w:szCs w:val="24"/>
          <w:lang w:val="en-GB" w:eastAsia="ar-SA"/>
        </w:rPr>
        <w:t>For full-time study, you must have a minimum of ten formal supervision meetings per year.</w:t>
      </w:r>
    </w:p>
    <w:p w14:paraId="1E2CF1CC" w14:textId="77777777" w:rsidR="000221DF" w:rsidRPr="00624F6F" w:rsidRDefault="000221DF" w:rsidP="00044EC0">
      <w:pPr>
        <w:pStyle w:val="ListParagraph"/>
        <w:numPr>
          <w:ilvl w:val="0"/>
          <w:numId w:val="24"/>
        </w:numPr>
      </w:pPr>
      <w:r w:rsidRPr="00B72A82">
        <w:rPr>
          <w:rFonts w:asciiTheme="minorHAnsi" w:hAnsiTheme="minorHAnsi" w:cs="Arial"/>
          <w:sz w:val="24"/>
          <w:szCs w:val="24"/>
          <w:lang w:val="en-GB" w:eastAsia="ar-SA"/>
        </w:rPr>
        <w:t>For part-time and split-site study, you must have six formal supervision meetings per year</w:t>
      </w:r>
      <w:r>
        <w:t xml:space="preserve">. </w:t>
      </w:r>
    </w:p>
    <w:p w14:paraId="3D44F19B" w14:textId="77777777" w:rsidR="000221DF" w:rsidRPr="00624F6F" w:rsidRDefault="000221DF" w:rsidP="00044EC0"/>
    <w:p w14:paraId="18F5A0A0" w14:textId="77777777" w:rsidR="000221DF" w:rsidRPr="00624F6F" w:rsidRDefault="000221DF" w:rsidP="00044EC0">
      <w:r w:rsidRPr="00624F6F">
        <w:t xml:space="preserve">The responsibilities of the supervisors, the PGR and the </w:t>
      </w:r>
      <w:r>
        <w:t>school</w:t>
      </w:r>
      <w:r w:rsidRPr="00624F6F">
        <w:t xml:space="preserve"> are outlined in the </w:t>
      </w:r>
      <w:hyperlink r:id="rId211" w:tooltip="Code of Practice for Research Degrees" w:history="1">
        <w:r w:rsidRPr="00624F6F">
          <w:rPr>
            <w:rStyle w:val="Hyperlink"/>
          </w:rPr>
          <w:t>Code of Practice for Research Degrees</w:t>
        </w:r>
      </w:hyperlink>
      <w:r w:rsidRPr="00624F6F">
        <w:t>.</w:t>
      </w:r>
    </w:p>
    <w:p w14:paraId="221FE162" w14:textId="77777777" w:rsidR="000221DF" w:rsidRDefault="000221DF" w:rsidP="00044EC0"/>
    <w:p w14:paraId="3C163C7A" w14:textId="77777777" w:rsidR="000221DF" w:rsidRPr="000B73BE" w:rsidRDefault="000221DF" w:rsidP="00044EC0">
      <w:pPr>
        <w:rPr>
          <w:u w:val="single"/>
        </w:rPr>
      </w:pPr>
      <w:r w:rsidRPr="5811AE29">
        <w:rPr>
          <w:u w:val="single"/>
        </w:rPr>
        <w:t>What is a supervision meeting?</w:t>
      </w:r>
    </w:p>
    <w:p w14:paraId="3C1ADFEC" w14:textId="11D1B849" w:rsidR="000221DF" w:rsidRPr="008263B9" w:rsidRDefault="000221DF" w:rsidP="00044EC0">
      <w:r w:rsidRPr="00624F6F">
        <w:t xml:space="preserve">Supervision meetings give you the opportunity to receive advice and guidance on your research, and </w:t>
      </w:r>
      <w:r>
        <w:t xml:space="preserve">provide the opportunity </w:t>
      </w:r>
      <w:r w:rsidRPr="00624F6F">
        <w:t>for your supervisor</w:t>
      </w:r>
      <w:r>
        <w:t xml:space="preserve">s </w:t>
      </w:r>
      <w:r w:rsidRPr="00624F6F">
        <w:t xml:space="preserve">to monitor your progress and support you. It is important that you understand what counts as a supervision meeting, and what does not. As a minimum, a formal supervision meeting requires the academic engagement of both you and </w:t>
      </w:r>
      <w:r>
        <w:t xml:space="preserve">at least one of </w:t>
      </w:r>
      <w:r w:rsidRPr="00624F6F">
        <w:t>your supervisor</w:t>
      </w:r>
      <w:r>
        <w:t>s, in a dedicated time and space,</w:t>
      </w:r>
      <w:r w:rsidRPr="00624F6F">
        <w:t xml:space="preserve"> to discuss matters relating to your research.</w:t>
      </w:r>
      <w:r w:rsidR="00616FBA">
        <w:t xml:space="preserve"> </w:t>
      </w:r>
      <w:r w:rsidR="00616FBA" w:rsidRPr="008263B9">
        <w:t xml:space="preserve">See </w:t>
      </w:r>
      <w:hyperlink w:anchor="_Toc17191262" w:history="1">
        <w:r w:rsidR="00E81392" w:rsidRPr="008263B9">
          <w:rPr>
            <w:rStyle w:val="Hyperlink"/>
          </w:rPr>
          <w:t>section 4.1</w:t>
        </w:r>
      </w:hyperlink>
      <w:r w:rsidR="00616FBA" w:rsidRPr="008263B9">
        <w:t xml:space="preserve"> for more guidance on discussing expectations and setting up good practice for supervisions.</w:t>
      </w:r>
    </w:p>
    <w:p w14:paraId="6E0D4523" w14:textId="77777777" w:rsidR="000221DF" w:rsidRPr="008263B9" w:rsidRDefault="000221DF" w:rsidP="00044EC0"/>
    <w:p w14:paraId="0E2238D8" w14:textId="77777777" w:rsidR="000221DF" w:rsidRPr="008263B9" w:rsidRDefault="000221DF" w:rsidP="00044EC0">
      <w:r w:rsidRPr="008263B9">
        <w:t xml:space="preserve">Records must be kept of all formal supervision meetings in GRAD. It is your responsibility, in partnership with your supervisor, to keep these records. </w:t>
      </w:r>
    </w:p>
    <w:p w14:paraId="51EB63F3" w14:textId="77777777" w:rsidR="000221DF" w:rsidRPr="008263B9" w:rsidRDefault="000221DF" w:rsidP="00044EC0"/>
    <w:p w14:paraId="4E6644EE" w14:textId="77777777" w:rsidR="000221DF" w:rsidRPr="008263B9" w:rsidRDefault="000221DF" w:rsidP="00044EC0">
      <w:r w:rsidRPr="008263B9">
        <w:t>The pattern and timing of your meetings will vary according to what stage you are at in your studies, and your subject area. However, meetings should occur regularly:</w:t>
      </w:r>
    </w:p>
    <w:p w14:paraId="446F4EA1" w14:textId="77777777" w:rsidR="000221DF" w:rsidRPr="008263B9" w:rsidRDefault="000221DF" w:rsidP="00044EC0"/>
    <w:p w14:paraId="7D284D1A" w14:textId="77777777" w:rsidR="000221DF" w:rsidRPr="008263B9" w:rsidRDefault="000221DF" w:rsidP="00044EC0">
      <w:pPr>
        <w:pStyle w:val="ListParagraph"/>
        <w:numPr>
          <w:ilvl w:val="0"/>
          <w:numId w:val="25"/>
        </w:numPr>
      </w:pPr>
      <w:r w:rsidRPr="008263B9">
        <w:rPr>
          <w:rFonts w:asciiTheme="minorHAnsi" w:hAnsiTheme="minorHAnsi" w:cs="Arial"/>
          <w:sz w:val="24"/>
          <w:szCs w:val="24"/>
          <w:lang w:val="en-GB" w:eastAsia="ar-SA"/>
        </w:rPr>
        <w:t>For full-time study, you should have gaps of no more than eight weeks between meetings.</w:t>
      </w:r>
    </w:p>
    <w:p w14:paraId="0E22DDC0" w14:textId="3807BC28" w:rsidR="000221DF" w:rsidRPr="008263B9" w:rsidRDefault="000221DF" w:rsidP="00044EC0">
      <w:pPr>
        <w:pStyle w:val="ListParagraph"/>
        <w:numPr>
          <w:ilvl w:val="0"/>
          <w:numId w:val="25"/>
        </w:numPr>
      </w:pPr>
      <w:r w:rsidRPr="008263B9">
        <w:rPr>
          <w:rFonts w:asciiTheme="minorHAnsi" w:hAnsiTheme="minorHAnsi" w:cs="Arial"/>
          <w:sz w:val="24"/>
          <w:szCs w:val="24"/>
          <w:lang w:val="en-GB" w:eastAsia="ar-SA"/>
        </w:rPr>
        <w:t xml:space="preserve">For part-time study, you should have gaps of no more than </w:t>
      </w:r>
      <w:r w:rsidR="00B2369C" w:rsidRPr="008263B9">
        <w:rPr>
          <w:rFonts w:asciiTheme="minorHAnsi" w:hAnsiTheme="minorHAnsi" w:cs="Arial"/>
          <w:sz w:val="24"/>
          <w:szCs w:val="24"/>
          <w:lang w:val="en-GB" w:eastAsia="ar-SA"/>
        </w:rPr>
        <w:t>12</w:t>
      </w:r>
      <w:r w:rsidRPr="008263B9">
        <w:rPr>
          <w:rFonts w:asciiTheme="minorHAnsi" w:hAnsiTheme="minorHAnsi" w:cs="Arial"/>
          <w:sz w:val="24"/>
          <w:szCs w:val="24"/>
          <w:lang w:val="en-GB" w:eastAsia="ar-SA"/>
        </w:rPr>
        <w:t xml:space="preserve"> weeks between meetings.</w:t>
      </w:r>
    </w:p>
    <w:p w14:paraId="5BD46A23" w14:textId="3EB0C428" w:rsidR="2B22EC93" w:rsidRPr="008263B9" w:rsidRDefault="2B22EC93" w:rsidP="00044EC0">
      <w:pPr>
        <w:rPr>
          <w:rFonts w:ascii="Calibri" w:hAnsi="Calibri"/>
        </w:rPr>
      </w:pPr>
    </w:p>
    <w:p w14:paraId="22B48409" w14:textId="5FA3CAD4" w:rsidR="0FFB3AF7" w:rsidRPr="008263B9" w:rsidRDefault="0FFB3AF7" w:rsidP="00044EC0">
      <w:pPr>
        <w:rPr>
          <w:rFonts w:ascii="Calibri" w:hAnsi="Calibri"/>
        </w:rPr>
      </w:pPr>
      <w:r w:rsidRPr="008263B9">
        <w:t xml:space="preserve">PGR records are checked by the Graduate Schools to ensure that PGRs are attending supervision meetings regularly. For further information, please see </w:t>
      </w:r>
      <w:hyperlink w:anchor="_Attendance_and_engagement" w:history="1">
        <w:r w:rsidR="00E81392" w:rsidRPr="008263B9">
          <w:rPr>
            <w:rStyle w:val="Hyperlink"/>
          </w:rPr>
          <w:t>Section 4.3</w:t>
        </w:r>
      </w:hyperlink>
      <w:r w:rsidR="640B129A" w:rsidRPr="008263B9">
        <w:t>.</w:t>
      </w:r>
    </w:p>
    <w:p w14:paraId="6AA1D99A" w14:textId="77777777" w:rsidR="000221DF" w:rsidRPr="008263B9" w:rsidRDefault="000221DF" w:rsidP="00044EC0"/>
    <w:p w14:paraId="1DE31600" w14:textId="77777777" w:rsidR="000221DF" w:rsidRPr="008263B9" w:rsidRDefault="000221DF" w:rsidP="00044EC0">
      <w:pPr>
        <w:rPr>
          <w:u w:val="single"/>
        </w:rPr>
      </w:pPr>
      <w:r w:rsidRPr="008263B9">
        <w:rPr>
          <w:u w:val="single"/>
        </w:rPr>
        <w:t>Training Plan</w:t>
      </w:r>
    </w:p>
    <w:p w14:paraId="2BCFB12D" w14:textId="4FB1CC33" w:rsidR="000221DF" w:rsidRDefault="000221DF" w:rsidP="00044EC0">
      <w:r w:rsidRPr="008263B9">
        <w:t xml:space="preserve">Within the first three months of your research degree you are asked to agree a training plan with your supervisor. This is an opportunity to think about any support you may need in terms of your research or broader development at the beginning of you research. </w:t>
      </w:r>
      <w:r w:rsidR="00616FBA" w:rsidRPr="008263B9">
        <w:t xml:space="preserve">See </w:t>
      </w:r>
      <w:hyperlink w:anchor="_Training_Opportunities" w:history="1">
        <w:r w:rsidR="00E81392" w:rsidRPr="008263B9">
          <w:rPr>
            <w:rStyle w:val="Hyperlink"/>
          </w:rPr>
          <w:t>section 2.13</w:t>
        </w:r>
      </w:hyperlink>
      <w:r w:rsidR="00616FBA" w:rsidRPr="008263B9">
        <w:t xml:space="preserve"> for further</w:t>
      </w:r>
      <w:r w:rsidR="00616FBA">
        <w:t xml:space="preserve"> guidance around identifying your training needs. </w:t>
      </w:r>
      <w:r>
        <w:t>Recording of the training plan is within the University GRAD system in the development section. There is also a training needs analysis tool in the development section of GRAD to support you in thinking about your development needs. Finally, all PGRs are encouraged to record and reflect on training and development activity.</w:t>
      </w:r>
    </w:p>
    <w:p w14:paraId="5EB94141" w14:textId="77777777" w:rsidR="000221DF" w:rsidRPr="00624F6F" w:rsidRDefault="000221DF" w:rsidP="00044EC0"/>
    <w:p w14:paraId="251DF211" w14:textId="2421BA01" w:rsidR="0096524E" w:rsidRPr="00D664DB" w:rsidRDefault="0096524E" w:rsidP="00044EC0">
      <w:pPr>
        <w:pStyle w:val="Heading2"/>
      </w:pPr>
      <w:bookmarkStart w:id="807" w:name="_First_Formal_Progress"/>
      <w:bookmarkStart w:id="808" w:name="_Toc8981559"/>
      <w:bookmarkStart w:id="809" w:name="_Toc113268463"/>
      <w:bookmarkEnd w:id="807"/>
      <w:r w:rsidRPr="00D664DB">
        <w:t>First Formal Progress Review (FFPR)</w:t>
      </w:r>
      <w:bookmarkEnd w:id="808"/>
      <w:bookmarkEnd w:id="809"/>
    </w:p>
    <w:p w14:paraId="417C3517" w14:textId="397ADB90" w:rsidR="001213F3" w:rsidRDefault="00255133" w:rsidP="00044EC0">
      <w:r>
        <w:t>Progress reviews</w:t>
      </w:r>
      <w:r w:rsidR="001213F3">
        <w:t xml:space="preserve"> are different to supervision meetings, and enable you to take stock</w:t>
      </w:r>
      <w:r>
        <w:t xml:space="preserve"> of where you are in your research plan</w:t>
      </w:r>
      <w:r w:rsidR="003B7458">
        <w:t>:</w:t>
      </w:r>
      <w:r>
        <w:t xml:space="preserve"> what progress has been made, what remains to be </w:t>
      </w:r>
      <w:r w:rsidR="28925C0E">
        <w:t>completed</w:t>
      </w:r>
      <w:r w:rsidR="003B7458">
        <w:t xml:space="preserve"> and the best </w:t>
      </w:r>
      <w:r w:rsidR="69A67B07">
        <w:t>method of achieving that</w:t>
      </w:r>
      <w:r w:rsidR="003B7458">
        <w:t>, and how</w:t>
      </w:r>
      <w:r>
        <w:t xml:space="preserve"> </w:t>
      </w:r>
      <w:r w:rsidR="003B7458">
        <w:t>long it might take you</w:t>
      </w:r>
      <w:r w:rsidR="00EA2EA8">
        <w:t xml:space="preserve"> to complete</w:t>
      </w:r>
      <w:r>
        <w:t>.</w:t>
      </w:r>
      <w:r w:rsidR="00AA55C2">
        <w:t xml:space="preserve"> </w:t>
      </w:r>
      <w:r>
        <w:t xml:space="preserve">Your supervision team has the experience and expertise to </w:t>
      </w:r>
      <w:r w:rsidR="003B7458">
        <w:t xml:space="preserve">guide you and to assess the possibility of </w:t>
      </w:r>
      <w:r>
        <w:t>your success.</w:t>
      </w:r>
    </w:p>
    <w:p w14:paraId="56AC6B8B" w14:textId="77777777" w:rsidR="005814C7" w:rsidRPr="00624F6F" w:rsidRDefault="005814C7" w:rsidP="00044EC0"/>
    <w:p w14:paraId="5577D0B2" w14:textId="77777777" w:rsidR="001213F3" w:rsidRPr="00B81CD7" w:rsidRDefault="001213F3" w:rsidP="00044EC0">
      <w:pPr>
        <w:rPr>
          <w:u w:val="single"/>
        </w:rPr>
      </w:pPr>
      <w:r w:rsidRPr="00B81CD7">
        <w:rPr>
          <w:u w:val="single"/>
        </w:rPr>
        <w:t>Deadlines and submissions</w:t>
      </w:r>
    </w:p>
    <w:p w14:paraId="61BC330A" w14:textId="41FBDF17" w:rsidR="001213F3" w:rsidRPr="00624F6F" w:rsidRDefault="001213F3" w:rsidP="00044EC0">
      <w:r>
        <w:t xml:space="preserve">You will complete your First Formal Progress Report (FFPR) about halfway through the first stage of your research degree. </w:t>
      </w:r>
      <w:r w:rsidR="003B7458">
        <w:t>For PhDs, the FFPR will provide a good opportunity to ensure a clear pathway through to transfer</w:t>
      </w:r>
      <w:r w:rsidR="00D24550">
        <w:t xml:space="preserve">. </w:t>
      </w:r>
      <w:r>
        <w:t xml:space="preserve">After passing transfer you will have subsequent progress </w:t>
      </w:r>
      <w:r w:rsidR="003B7458">
        <w:t>reviews annuall</w:t>
      </w:r>
      <w:r w:rsidR="00E31F1C">
        <w:t>y</w:t>
      </w:r>
      <w:r>
        <w:t>.</w:t>
      </w:r>
    </w:p>
    <w:p w14:paraId="782E652C" w14:textId="32611F06" w:rsidR="001213F3" w:rsidRPr="005814C7" w:rsidRDefault="001213F3" w:rsidP="00044EC0">
      <w:pPr>
        <w:pStyle w:val="ListParagraph"/>
        <w:numPr>
          <w:ilvl w:val="0"/>
          <w:numId w:val="15"/>
        </w:numPr>
        <w:rPr>
          <w:rFonts w:asciiTheme="minorHAnsi" w:hAnsiTheme="minorHAnsi" w:cstheme="minorHAnsi"/>
          <w:sz w:val="24"/>
        </w:rPr>
      </w:pPr>
      <w:r w:rsidRPr="005814C7">
        <w:rPr>
          <w:rFonts w:asciiTheme="minorHAnsi" w:hAnsiTheme="minorHAnsi" w:cstheme="minorHAnsi"/>
          <w:sz w:val="24"/>
        </w:rPr>
        <w:t>For full-time study, you shoul</w:t>
      </w:r>
      <w:r w:rsidR="00B2369C">
        <w:rPr>
          <w:rFonts w:asciiTheme="minorHAnsi" w:hAnsiTheme="minorHAnsi" w:cstheme="minorHAnsi"/>
          <w:sz w:val="24"/>
        </w:rPr>
        <w:t>d have your FFPR no later than six</w:t>
      </w:r>
      <w:r w:rsidRPr="005814C7">
        <w:rPr>
          <w:rFonts w:asciiTheme="minorHAnsi" w:hAnsiTheme="minorHAnsi" w:cstheme="minorHAnsi"/>
          <w:sz w:val="24"/>
        </w:rPr>
        <w:t xml:space="preserve"> months from the start of your research degree.</w:t>
      </w:r>
    </w:p>
    <w:p w14:paraId="4E84AD6E" w14:textId="5C5D4C3D" w:rsidR="001213F3" w:rsidRPr="005814C7" w:rsidRDefault="001213F3" w:rsidP="00044EC0">
      <w:pPr>
        <w:pStyle w:val="ListParagraph"/>
        <w:numPr>
          <w:ilvl w:val="0"/>
          <w:numId w:val="15"/>
        </w:numPr>
        <w:rPr>
          <w:rFonts w:asciiTheme="minorHAnsi" w:hAnsiTheme="minorHAnsi" w:cstheme="minorHAnsi"/>
          <w:sz w:val="24"/>
        </w:rPr>
      </w:pPr>
      <w:r w:rsidRPr="005814C7">
        <w:rPr>
          <w:rFonts w:asciiTheme="minorHAnsi" w:hAnsiTheme="minorHAnsi" w:cstheme="minorHAnsi"/>
          <w:sz w:val="24"/>
        </w:rPr>
        <w:lastRenderedPageBreak/>
        <w:t>For part-time study, you should</w:t>
      </w:r>
      <w:r w:rsidR="00B2369C">
        <w:rPr>
          <w:rFonts w:asciiTheme="minorHAnsi" w:hAnsiTheme="minorHAnsi" w:cstheme="minorHAnsi"/>
          <w:sz w:val="24"/>
        </w:rPr>
        <w:t xml:space="preserve"> have your FFPR no later than nine </w:t>
      </w:r>
      <w:r w:rsidRPr="005814C7">
        <w:rPr>
          <w:rFonts w:asciiTheme="minorHAnsi" w:hAnsiTheme="minorHAnsi" w:cstheme="minorHAnsi"/>
          <w:sz w:val="24"/>
        </w:rPr>
        <w:t>months from the start of your research degree.</w:t>
      </w:r>
    </w:p>
    <w:p w14:paraId="52FE32EC" w14:textId="77777777" w:rsidR="001213F3" w:rsidRPr="00624F6F" w:rsidRDefault="001213F3" w:rsidP="00044EC0"/>
    <w:p w14:paraId="4745103F" w14:textId="5DE64076" w:rsidR="00793821" w:rsidRDefault="00793821" w:rsidP="00044EC0">
      <w:r>
        <w:t>For Masters by Research, the FFPR is an opportunity to reflect in progress towards thesis submission and will be submitted by 6 months after your start date (full time) or by 9 months (part time).</w:t>
      </w:r>
    </w:p>
    <w:p w14:paraId="6073987D" w14:textId="77777777" w:rsidR="00793821" w:rsidRDefault="00793821" w:rsidP="00044EC0"/>
    <w:p w14:paraId="4359B130" w14:textId="03192DBD" w:rsidR="0096524E" w:rsidRDefault="001213F3" w:rsidP="00044EC0">
      <w:r>
        <w:t xml:space="preserve">You </w:t>
      </w:r>
      <w:r w:rsidR="43CC4DDD">
        <w:t>will</w:t>
      </w:r>
      <w:r>
        <w:t xml:space="preserve"> submit your report through GRAD. In your report, look back on the previous months of research and reflect on your progress. Focus on your training plan to identify skills that you </w:t>
      </w:r>
      <w:r w:rsidR="4914C6CB">
        <w:t>would like to</w:t>
      </w:r>
      <w:r>
        <w:t xml:space="preserve"> develop. Have you completed </w:t>
      </w:r>
      <w:r w:rsidR="00EA2EA8">
        <w:t>the</w:t>
      </w:r>
      <w:r w:rsidR="003B7458">
        <w:t xml:space="preserve"> </w:t>
      </w:r>
      <w:r>
        <w:t>training that you planned to do?</w:t>
      </w:r>
      <w:r w:rsidR="00FC0960">
        <w:t xml:space="preserve"> </w:t>
      </w:r>
      <w:r w:rsidR="003B7458">
        <w:t>How are you getting on with your literature search?</w:t>
      </w:r>
      <w:r w:rsidR="00FC0960">
        <w:t xml:space="preserve"> </w:t>
      </w:r>
      <w:r w:rsidR="003B7458">
        <w:t>Do you have any results yet?</w:t>
      </w:r>
      <w:r>
        <w:t xml:space="preserve"> This can all </w:t>
      </w:r>
      <w:r w:rsidR="108498E4">
        <w:t>be recorded in</w:t>
      </w:r>
      <w:r>
        <w:t xml:space="preserve"> your FFPR. Importantly, you should comment on any issues which may have adversely affected your progress. How did they affect your progress and how will you get back on track? What support do you need?</w:t>
      </w:r>
    </w:p>
    <w:p w14:paraId="77FC6AD2" w14:textId="25B663B2" w:rsidR="008C4A82" w:rsidRPr="008C4A82" w:rsidRDefault="008C4A82" w:rsidP="008C4A82"/>
    <w:p w14:paraId="610EA8BD" w14:textId="65E3ADA5" w:rsidR="001213F3" w:rsidRDefault="001213F3" w:rsidP="00044EC0">
      <w:pPr>
        <w:rPr>
          <w:u w:val="single"/>
        </w:rPr>
      </w:pPr>
      <w:r w:rsidRPr="00B81CD7">
        <w:rPr>
          <w:u w:val="single"/>
        </w:rPr>
        <w:t>What to expect</w:t>
      </w:r>
    </w:p>
    <w:p w14:paraId="73D06DE0" w14:textId="3C52C336" w:rsidR="008E6643" w:rsidRPr="008C4A82" w:rsidRDefault="008E6643" w:rsidP="008E6643">
      <w:pPr>
        <w:rPr>
          <w:rFonts w:eastAsia="Calibri"/>
        </w:rPr>
      </w:pPr>
      <w:r w:rsidRPr="008C4A82">
        <w:rPr>
          <w:rFonts w:eastAsia="Calibri"/>
        </w:rPr>
        <w:t xml:space="preserve">You can access training on the FFPR process via the </w:t>
      </w:r>
      <w:r w:rsidR="00756C12">
        <w:rPr>
          <w:rFonts w:cstheme="minorHAnsi"/>
        </w:rPr>
        <w:t>‘</w:t>
      </w:r>
      <w:r w:rsidR="00756C12" w:rsidRPr="00AF5749">
        <w:rPr>
          <w:rFonts w:cstheme="minorHAnsi"/>
        </w:rPr>
        <w:t>Induction</w:t>
      </w:r>
      <w:r w:rsidR="00756C12">
        <w:rPr>
          <w:rFonts w:cstheme="minorHAnsi"/>
        </w:rPr>
        <w:t xml:space="preserve"> to Transfer’ course on the </w:t>
      </w:r>
      <w:hyperlink r:id="rId212" w:history="1">
        <w:r w:rsidR="00756C12" w:rsidRPr="00A06C68">
          <w:rPr>
            <w:rStyle w:val="Hyperlink"/>
            <w:rFonts w:cstheme="minorHAnsi"/>
          </w:rPr>
          <w:t>Postgraduate Research and Training page</w:t>
        </w:r>
      </w:hyperlink>
      <w:r w:rsidR="00756C12" w:rsidRPr="00A06C68">
        <w:rPr>
          <w:rFonts w:cstheme="minorHAnsi"/>
        </w:rPr>
        <w:t xml:space="preserve"> o</w:t>
      </w:r>
      <w:r w:rsidR="00756C12">
        <w:rPr>
          <w:rFonts w:cstheme="minorHAnsi"/>
        </w:rPr>
        <w:t>f the For Students website</w:t>
      </w:r>
      <w:r w:rsidRPr="008C4A82">
        <w:rPr>
          <w:rFonts w:eastAsia="Calibri"/>
        </w:rPr>
        <w:t xml:space="preserve">. This module provides further information about the FFPR process. It also includes important guidance about academic integrity and avoiding plagiarism, ethical review, data management and copyright. It is important that you have reviewed this material as you will be required to complete a statement of academic integrity when you submit your transfer report and your thesis for examination, and your engagement with the ethical review and Data Management processes are assessed as part of the FFPR, transfer process and Annual Progress Reviews. You will be expected to have a data management plan in place by no later than the transfer stage. The </w:t>
      </w:r>
      <w:hyperlink r:id="rId213" w:history="1">
        <w:r w:rsidRPr="008C4A82">
          <w:rPr>
            <w:rStyle w:val="Hyperlink"/>
            <w:rFonts w:eastAsia="Calibri"/>
            <w:color w:val="auto"/>
            <w:u w:val="none"/>
          </w:rPr>
          <w:t>Researcher@Library</w:t>
        </w:r>
      </w:hyperlink>
      <w:r w:rsidRPr="008C4A82">
        <w:rPr>
          <w:rFonts w:eastAsia="Calibri"/>
        </w:rPr>
        <w:t xml:space="preserve"> teams can help support and you can find help and guidance on the </w:t>
      </w:r>
      <w:hyperlink r:id="rId214" w:history="1">
        <w:r w:rsidRPr="008C4A82">
          <w:rPr>
            <w:rStyle w:val="Hyperlink"/>
            <w:rFonts w:eastAsia="Calibri"/>
            <w:color w:val="auto"/>
            <w:u w:val="none"/>
          </w:rPr>
          <w:t>Library Research Support</w:t>
        </w:r>
      </w:hyperlink>
      <w:r w:rsidRPr="008C4A82">
        <w:rPr>
          <w:rFonts w:eastAsia="Calibri"/>
        </w:rPr>
        <w:t xml:space="preserve"> </w:t>
      </w:r>
      <w:hyperlink r:id="rId215" w:history="1">
        <w:r w:rsidRPr="008C4A82">
          <w:rPr>
            <w:rStyle w:val="Hyperlink"/>
            <w:rFonts w:eastAsia="Calibri"/>
            <w:color w:val="auto"/>
            <w:u w:val="none"/>
          </w:rPr>
          <w:t>pages</w:t>
        </w:r>
      </w:hyperlink>
      <w:r w:rsidRPr="008C4A82">
        <w:rPr>
          <w:rFonts w:eastAsia="Calibri"/>
        </w:rPr>
        <w:t xml:space="preserve"> including a number of </w:t>
      </w:r>
      <w:hyperlink r:id="rId216" w:history="1">
        <w:r w:rsidR="00876A1D">
          <w:rPr>
            <w:rStyle w:val="Hyperlink"/>
            <w:rFonts w:eastAsia="Calibri"/>
            <w:color w:val="auto"/>
            <w:u w:val="none"/>
          </w:rPr>
          <w:t>c</w:t>
        </w:r>
        <w:r w:rsidRPr="008C4A82">
          <w:rPr>
            <w:rStyle w:val="Hyperlink"/>
            <w:rFonts w:eastAsia="Calibri"/>
            <w:color w:val="auto"/>
            <w:u w:val="none"/>
          </w:rPr>
          <w:t>ourses</w:t>
        </w:r>
      </w:hyperlink>
      <w:r w:rsidRPr="008C4A82">
        <w:rPr>
          <w:rFonts w:eastAsia="Calibri"/>
        </w:rPr>
        <w:t xml:space="preserve"> to help you with research data management, referencing, writing and more.  </w:t>
      </w:r>
      <w:hyperlink r:id="rId217" w:history="1">
        <w:r w:rsidRPr="004C458D">
          <w:rPr>
            <w:rStyle w:val="Hyperlink"/>
            <w:rFonts w:eastAsia="Calibri"/>
          </w:rPr>
          <w:t>Email the Library Research Data Management team</w:t>
        </w:r>
      </w:hyperlink>
      <w:r w:rsidRPr="008C4A82">
        <w:rPr>
          <w:rFonts w:eastAsia="Calibri"/>
        </w:rPr>
        <w:t xml:space="preserve"> if you need help and advice</w:t>
      </w:r>
      <w:r>
        <w:rPr>
          <w:rFonts w:eastAsia="Calibri"/>
        </w:rPr>
        <w:t xml:space="preserve">. </w:t>
      </w:r>
      <w:r w:rsidRPr="008C4A82">
        <w:rPr>
          <w:rFonts w:eastAsia="Calibri"/>
        </w:rPr>
        <w:t xml:space="preserve">The Library can </w:t>
      </w:r>
      <w:r>
        <w:rPr>
          <w:rFonts w:eastAsia="Calibri"/>
        </w:rPr>
        <w:t xml:space="preserve">also </w:t>
      </w:r>
      <w:r w:rsidRPr="008C4A82">
        <w:rPr>
          <w:rFonts w:eastAsia="Calibri"/>
        </w:rPr>
        <w:t>provide a Data Management Plan (DMP) template.</w:t>
      </w:r>
    </w:p>
    <w:p w14:paraId="4E0D89AA" w14:textId="77777777" w:rsidR="008E6643" w:rsidRPr="00B81CD7" w:rsidRDefault="008E6643" w:rsidP="00044EC0">
      <w:pPr>
        <w:rPr>
          <w:u w:val="single"/>
        </w:rPr>
      </w:pPr>
    </w:p>
    <w:p w14:paraId="0E2F0466" w14:textId="2F9710C7" w:rsidR="001213F3" w:rsidRPr="00624F6F" w:rsidRDefault="001213F3" w:rsidP="00044EC0">
      <w:r>
        <w:t>Once you submit your FFPR through GRAD your supervisor will assess your overall progress, including progress against your training plan. They will also comment on your English language</w:t>
      </w:r>
      <w:r w:rsidR="003B7458">
        <w:t xml:space="preserve">, both your </w:t>
      </w:r>
      <w:r>
        <w:t>wri</w:t>
      </w:r>
      <w:r w:rsidR="005814C7">
        <w:t xml:space="preserve">tten and communication skills. </w:t>
      </w:r>
      <w:r>
        <w:t>Your supervisor will arrange a meeting with you to discuss your FFPR. This is intended to be a supportive meeting to help you with forward planning toward</w:t>
      </w:r>
      <w:r w:rsidR="003B7458">
        <w:t>s</w:t>
      </w:r>
      <w:r>
        <w:t xml:space="preserve"> transfer. It is also an opportunity for you both to raise any problems with your progress and to identify solutions.</w:t>
      </w:r>
    </w:p>
    <w:p w14:paraId="500BD0C9" w14:textId="77777777" w:rsidR="005814C7" w:rsidRDefault="005814C7" w:rsidP="00044EC0"/>
    <w:p w14:paraId="4EEBF382" w14:textId="172A0AFD" w:rsidR="001213F3" w:rsidRPr="00A17303" w:rsidRDefault="001213F3" w:rsidP="00044EC0">
      <w:r w:rsidRPr="00A17303">
        <w:t xml:space="preserve">For some </w:t>
      </w:r>
      <w:r w:rsidR="00EA2EA8" w:rsidRPr="00A17303">
        <w:t xml:space="preserve">faculties and schools, </w:t>
      </w:r>
      <w:r w:rsidRPr="00A17303">
        <w:t>you may need to submit a piece of written work as part of this process as well. Ma</w:t>
      </w:r>
      <w:r w:rsidR="00E82998" w:rsidRPr="00A17303">
        <w:t>ke sure you follow the advice from</w:t>
      </w:r>
      <w:r w:rsidRPr="00A17303">
        <w:t xml:space="preserve"> your</w:t>
      </w:r>
      <w:r w:rsidR="00E82998" w:rsidRPr="00A17303">
        <w:t xml:space="preserve"> Graduate School </w:t>
      </w:r>
      <w:r w:rsidR="00793821" w:rsidRPr="00A17303">
        <w:t>about FFPR submission criteria.</w:t>
      </w:r>
    </w:p>
    <w:p w14:paraId="60F47521" w14:textId="77777777" w:rsidR="005814C7" w:rsidRDefault="005814C7" w:rsidP="00044EC0"/>
    <w:p w14:paraId="498EEBAE" w14:textId="5DDC2140" w:rsidR="001213F3" w:rsidRPr="00B81CD7" w:rsidRDefault="001213F3" w:rsidP="00044EC0">
      <w:pPr>
        <w:rPr>
          <w:u w:val="single"/>
        </w:rPr>
      </w:pPr>
      <w:r w:rsidRPr="00B81CD7">
        <w:rPr>
          <w:u w:val="single"/>
        </w:rPr>
        <w:t>Outcomes</w:t>
      </w:r>
    </w:p>
    <w:p w14:paraId="72D3685B" w14:textId="0D74F66D" w:rsidR="001213F3" w:rsidRDefault="001213F3" w:rsidP="00044EC0">
      <w:r>
        <w:t>The</w:t>
      </w:r>
      <w:r w:rsidR="0028628D">
        <w:t xml:space="preserve"> FFPR is a </w:t>
      </w:r>
      <w:r w:rsidR="00793821">
        <w:t>formative</w:t>
      </w:r>
      <w:r w:rsidR="0028628D">
        <w:t xml:space="preserve"> exercise and not a formal assessment which must be ‘passed’.</w:t>
      </w:r>
      <w:r>
        <w:t xml:space="preserve"> However, if there are significant concerns about your progress, the </w:t>
      </w:r>
      <w:r w:rsidR="00793821">
        <w:t>Progress Support Procedure (PSP)</w:t>
      </w:r>
      <w:r>
        <w:t xml:space="preserve"> may be initiated</w:t>
      </w:r>
      <w:r w:rsidR="00C747BF">
        <w:t xml:space="preserve"> (</w:t>
      </w:r>
      <w:r w:rsidR="00C747BF" w:rsidRPr="008263B9">
        <w:t xml:space="preserve">see </w:t>
      </w:r>
      <w:hyperlink w:anchor="_Progress_Support_Procedure" w:history="1">
        <w:r w:rsidR="00E81392" w:rsidRPr="008263B9">
          <w:rPr>
            <w:rStyle w:val="Hyperlink"/>
          </w:rPr>
          <w:t>section 5.5</w:t>
        </w:r>
      </w:hyperlink>
      <w:r w:rsidR="00C747BF" w:rsidRPr="008263B9">
        <w:t>)</w:t>
      </w:r>
      <w:r w:rsidRPr="008263B9">
        <w:t>.</w:t>
      </w:r>
    </w:p>
    <w:p w14:paraId="1D8BC982" w14:textId="67F01924" w:rsidR="2EF687D8" w:rsidRDefault="2EF687D8" w:rsidP="004C458D">
      <w:pPr>
        <w:spacing w:line="276" w:lineRule="auto"/>
        <w:rPr>
          <w:rFonts w:ascii="Times New Roman" w:hAnsi="Times New Roman" w:cs="Times New Roman"/>
        </w:rPr>
      </w:pPr>
      <w:r w:rsidRPr="2EF687D8">
        <w:rPr>
          <w:rFonts w:ascii="Times New Roman" w:hAnsi="Times New Roman" w:cs="Times New Roman"/>
        </w:rPr>
        <w:t xml:space="preserve"> </w:t>
      </w:r>
    </w:p>
    <w:p w14:paraId="10383A5C" w14:textId="4DD51DA2" w:rsidR="2EF687D8" w:rsidRDefault="2EF687D8" w:rsidP="2EF687D8"/>
    <w:p w14:paraId="58E22F11" w14:textId="77777777" w:rsidR="00DE5CA1" w:rsidRDefault="00DE5CA1" w:rsidP="00044EC0"/>
    <w:p w14:paraId="4392EE66" w14:textId="3AEE915E" w:rsidR="0096524E" w:rsidRPr="00624F6F" w:rsidRDefault="00123F68" w:rsidP="00044EC0">
      <w:pPr>
        <w:pStyle w:val="Heading2"/>
      </w:pPr>
      <w:bookmarkStart w:id="810" w:name="_Toc17290116"/>
      <w:bookmarkStart w:id="811" w:name="_Toc17290318"/>
      <w:bookmarkStart w:id="812" w:name="_Toc17293179"/>
      <w:bookmarkStart w:id="813" w:name="_Toc17290117"/>
      <w:bookmarkStart w:id="814" w:name="_Toc17290319"/>
      <w:bookmarkStart w:id="815" w:name="_Toc17293180"/>
      <w:bookmarkStart w:id="816" w:name="_Toc17290118"/>
      <w:bookmarkStart w:id="817" w:name="_Toc17290320"/>
      <w:bookmarkStart w:id="818" w:name="_Toc17293181"/>
      <w:bookmarkStart w:id="819" w:name="_Toc17290119"/>
      <w:bookmarkStart w:id="820" w:name="_Toc17290321"/>
      <w:bookmarkStart w:id="821" w:name="_Toc17293182"/>
      <w:bookmarkStart w:id="822" w:name="_Toc17290120"/>
      <w:bookmarkStart w:id="823" w:name="_Toc17290322"/>
      <w:bookmarkStart w:id="824" w:name="_Toc17293183"/>
      <w:bookmarkStart w:id="825" w:name="_Toc8981560"/>
      <w:bookmarkStart w:id="826" w:name="_Toc113268464"/>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r w:rsidRPr="00D664DB">
        <w:lastRenderedPageBreak/>
        <w:t>Transfer Assessment</w:t>
      </w:r>
      <w:bookmarkEnd w:id="804"/>
      <w:bookmarkEnd w:id="825"/>
      <w:bookmarkEnd w:id="826"/>
    </w:p>
    <w:p w14:paraId="69E35EC4" w14:textId="0F0BCF53" w:rsidR="002C0FAF" w:rsidRPr="00624F6F" w:rsidRDefault="002C0FAF" w:rsidP="00044EC0">
      <w:r>
        <w:t>The assessment at the transfer stage is intended to identify:</w:t>
      </w:r>
    </w:p>
    <w:p w14:paraId="71996C6B" w14:textId="3A4C35EF" w:rsidR="002C0FAF" w:rsidRPr="00764E1E" w:rsidRDefault="002C0FAF" w:rsidP="00044EC0">
      <w:pPr>
        <w:pStyle w:val="ListParagraph"/>
        <w:numPr>
          <w:ilvl w:val="0"/>
          <w:numId w:val="16"/>
        </w:numPr>
        <w:rPr>
          <w:rFonts w:asciiTheme="minorHAnsi" w:hAnsiTheme="minorHAnsi" w:cstheme="minorHAnsi"/>
          <w:sz w:val="24"/>
        </w:rPr>
      </w:pPr>
      <w:r w:rsidRPr="00764E1E">
        <w:rPr>
          <w:rFonts w:asciiTheme="minorHAnsi" w:hAnsiTheme="minorHAnsi" w:cstheme="minorHAnsi"/>
          <w:sz w:val="24"/>
        </w:rPr>
        <w:t>whether you and your project have the potential for research at doctoral level;</w:t>
      </w:r>
    </w:p>
    <w:p w14:paraId="25E1278E" w14:textId="2394FAC5" w:rsidR="002C0FAF" w:rsidRPr="00764E1E" w:rsidRDefault="002C0FAF" w:rsidP="00044EC0">
      <w:pPr>
        <w:pStyle w:val="ListParagraph"/>
        <w:numPr>
          <w:ilvl w:val="0"/>
          <w:numId w:val="16"/>
        </w:numPr>
        <w:rPr>
          <w:rFonts w:asciiTheme="minorHAnsi" w:hAnsiTheme="minorHAnsi" w:cstheme="minorHAnsi"/>
          <w:sz w:val="24"/>
        </w:rPr>
      </w:pPr>
      <w:r w:rsidRPr="00764E1E">
        <w:rPr>
          <w:rFonts w:asciiTheme="minorHAnsi" w:hAnsiTheme="minorHAnsi" w:cstheme="minorHAnsi"/>
          <w:sz w:val="24"/>
        </w:rPr>
        <w:t xml:space="preserve">whether it is achievable for you to complete your </w:t>
      </w:r>
      <w:r w:rsidR="0028628D">
        <w:rPr>
          <w:rFonts w:asciiTheme="minorHAnsi" w:hAnsiTheme="minorHAnsi" w:cstheme="minorHAnsi"/>
          <w:sz w:val="24"/>
        </w:rPr>
        <w:t xml:space="preserve">research and write up your </w:t>
      </w:r>
      <w:r w:rsidRPr="00764E1E">
        <w:rPr>
          <w:rFonts w:asciiTheme="minorHAnsi" w:hAnsiTheme="minorHAnsi" w:cstheme="minorHAnsi"/>
          <w:sz w:val="24"/>
        </w:rPr>
        <w:t>thesis within the standard period of study for your programme.</w:t>
      </w:r>
    </w:p>
    <w:p w14:paraId="4F7CEE12" w14:textId="7C1C3412" w:rsidR="002C0FAF" w:rsidRPr="00624F6F" w:rsidRDefault="002C0FAF" w:rsidP="00044EC0"/>
    <w:p w14:paraId="61068A74" w14:textId="284F915C" w:rsidR="002C0FAF" w:rsidRPr="00A17303" w:rsidRDefault="002C0FAF" w:rsidP="00044EC0">
      <w:pPr>
        <w:rPr>
          <w:rFonts w:cstheme="minorHAnsi"/>
        </w:rPr>
      </w:pPr>
      <w:r w:rsidRPr="00A17303">
        <w:rPr>
          <w:rFonts w:cstheme="minorHAnsi"/>
        </w:rPr>
        <w:t xml:space="preserve">You and your project are assessed by a Transfer Assessment Panel. Their decision is based upon an assessment of </w:t>
      </w:r>
      <w:r w:rsidR="0028628D" w:rsidRPr="00A17303">
        <w:rPr>
          <w:rFonts w:cstheme="minorHAnsi"/>
        </w:rPr>
        <w:t xml:space="preserve">academic written </w:t>
      </w:r>
      <w:r w:rsidRPr="00A17303">
        <w:rPr>
          <w:rFonts w:cstheme="minorHAnsi"/>
        </w:rPr>
        <w:t xml:space="preserve">material that you have </w:t>
      </w:r>
      <w:r w:rsidR="00EA2EA8" w:rsidRPr="00A17303">
        <w:rPr>
          <w:rFonts w:cstheme="minorHAnsi"/>
        </w:rPr>
        <w:t>s</w:t>
      </w:r>
      <w:r w:rsidRPr="00A17303">
        <w:rPr>
          <w:rFonts w:cstheme="minorHAnsi"/>
        </w:rPr>
        <w:t>ubmitted</w:t>
      </w:r>
      <w:r w:rsidR="00282FF9" w:rsidRPr="00A17303">
        <w:rPr>
          <w:rFonts w:cstheme="minorHAnsi"/>
        </w:rPr>
        <w:t xml:space="preserve"> </w:t>
      </w:r>
      <w:r w:rsidRPr="00A17303">
        <w:rPr>
          <w:rFonts w:cstheme="minorHAnsi"/>
        </w:rPr>
        <w:t>and</w:t>
      </w:r>
      <w:r w:rsidR="0028628D" w:rsidRPr="00A17303">
        <w:rPr>
          <w:rFonts w:cstheme="minorHAnsi"/>
        </w:rPr>
        <w:t xml:space="preserve"> an oral examination or viva</w:t>
      </w:r>
      <w:r w:rsidRPr="00A17303">
        <w:rPr>
          <w:rFonts w:cstheme="minorHAnsi"/>
        </w:rPr>
        <w:t>.</w:t>
      </w:r>
      <w:r w:rsidR="00327665" w:rsidRPr="00A17303">
        <w:rPr>
          <w:rFonts w:cstheme="minorHAnsi"/>
        </w:rPr>
        <w:t xml:space="preserve"> </w:t>
      </w:r>
      <w:r w:rsidR="00523F5A" w:rsidRPr="00A17303">
        <w:rPr>
          <w:rFonts w:cstheme="minorHAnsi"/>
        </w:rPr>
        <w:t xml:space="preserve">The Panel comprises at least two individuals who must be independent </w:t>
      </w:r>
      <w:r w:rsidR="0028628D" w:rsidRPr="00A17303">
        <w:rPr>
          <w:rFonts w:cstheme="minorHAnsi"/>
        </w:rPr>
        <w:t xml:space="preserve">of </w:t>
      </w:r>
      <w:r w:rsidR="00523F5A" w:rsidRPr="00A17303">
        <w:rPr>
          <w:rFonts w:cstheme="minorHAnsi"/>
        </w:rPr>
        <w:t xml:space="preserve">your supervisory team. Your supervisor will normally attend but will not be involved in </w:t>
      </w:r>
      <w:r w:rsidR="0028628D" w:rsidRPr="00A17303">
        <w:rPr>
          <w:rFonts w:cstheme="minorHAnsi"/>
        </w:rPr>
        <w:t xml:space="preserve">any </w:t>
      </w:r>
      <w:r w:rsidR="00523F5A" w:rsidRPr="00A17303">
        <w:rPr>
          <w:rFonts w:cstheme="minorHAnsi"/>
        </w:rPr>
        <w:t>decision</w:t>
      </w:r>
      <w:r w:rsidR="0028628D" w:rsidRPr="00A17303">
        <w:rPr>
          <w:rFonts w:cstheme="minorHAnsi"/>
        </w:rPr>
        <w:t>-</w:t>
      </w:r>
      <w:r w:rsidR="00523F5A" w:rsidRPr="00A17303">
        <w:rPr>
          <w:rFonts w:cstheme="minorHAnsi"/>
        </w:rPr>
        <w:t xml:space="preserve">making. </w:t>
      </w:r>
    </w:p>
    <w:p w14:paraId="0D1869A8" w14:textId="77777777" w:rsidR="00764E1E" w:rsidRPr="00A17303" w:rsidRDefault="00764E1E" w:rsidP="00044EC0">
      <w:pPr>
        <w:rPr>
          <w:rFonts w:cstheme="minorHAnsi"/>
        </w:rPr>
      </w:pPr>
    </w:p>
    <w:p w14:paraId="4EB2184E" w14:textId="730A6CA1" w:rsidR="2EF687D8" w:rsidRPr="00B20AEA" w:rsidRDefault="2EF687D8" w:rsidP="2EF687D8">
      <w:pPr>
        <w:rPr>
          <w:rFonts w:cstheme="minorHAnsi"/>
          <w:u w:val="single"/>
        </w:rPr>
      </w:pPr>
      <w:r w:rsidRPr="00B20AEA">
        <w:rPr>
          <w:rFonts w:cstheme="minorHAnsi"/>
          <w:u w:val="single"/>
        </w:rPr>
        <w:t>Deadlines and Submissions</w:t>
      </w:r>
    </w:p>
    <w:p w14:paraId="3E59B8C3" w14:textId="03D37AF0" w:rsidR="002C0FAF" w:rsidRPr="00A17303" w:rsidRDefault="002C0FAF" w:rsidP="00044EC0">
      <w:pPr>
        <w:rPr>
          <w:rFonts w:cstheme="minorHAnsi"/>
        </w:rPr>
      </w:pPr>
      <w:r w:rsidRPr="00A17303">
        <w:rPr>
          <w:rFonts w:cstheme="minorHAnsi"/>
        </w:rPr>
        <w:t xml:space="preserve">The University has deadlines for the </w:t>
      </w:r>
      <w:r w:rsidR="00AA6792" w:rsidRPr="00A17303">
        <w:rPr>
          <w:rFonts w:cstheme="minorHAnsi"/>
        </w:rPr>
        <w:t xml:space="preserve">completion of the </w:t>
      </w:r>
      <w:r w:rsidRPr="00A17303">
        <w:rPr>
          <w:rFonts w:cstheme="minorHAnsi"/>
        </w:rPr>
        <w:t>transfer assessment and you can see these on your GRAD record</w:t>
      </w:r>
      <w:r w:rsidR="00D24550" w:rsidRPr="00A17303">
        <w:rPr>
          <w:rFonts w:cstheme="minorHAnsi"/>
        </w:rPr>
        <w:t xml:space="preserve">. </w:t>
      </w:r>
      <w:r w:rsidRPr="00A17303">
        <w:rPr>
          <w:rFonts w:cstheme="minorHAnsi"/>
        </w:rPr>
        <w:t xml:space="preserve">Some </w:t>
      </w:r>
      <w:r w:rsidR="00AA6792" w:rsidRPr="00A17303">
        <w:rPr>
          <w:rFonts w:cstheme="minorHAnsi"/>
        </w:rPr>
        <w:t xml:space="preserve">faculties/schools </w:t>
      </w:r>
      <w:r w:rsidRPr="00A17303">
        <w:rPr>
          <w:rFonts w:cstheme="minorHAnsi"/>
        </w:rPr>
        <w:t xml:space="preserve">will have earlier deadlines for the submission of the transfer report. </w:t>
      </w:r>
    </w:p>
    <w:p w14:paraId="286F34FA" w14:textId="586C3A32" w:rsidR="002C0FAF" w:rsidRPr="00A17303" w:rsidRDefault="002C0FAF" w:rsidP="00044EC0">
      <w:pPr>
        <w:rPr>
          <w:rFonts w:cstheme="minorHAnsi"/>
        </w:rPr>
      </w:pPr>
    </w:p>
    <w:p w14:paraId="47A536AF" w14:textId="54C10C77" w:rsidR="002C0FAF" w:rsidRPr="00B20AEA" w:rsidRDefault="002C0FAF" w:rsidP="00044EC0">
      <w:pPr>
        <w:rPr>
          <w:rFonts w:cstheme="minorHAnsi"/>
        </w:rPr>
      </w:pPr>
      <w:r w:rsidRPr="00B20AEA">
        <w:rPr>
          <w:rFonts w:cstheme="minorHAnsi"/>
        </w:rPr>
        <w:t xml:space="preserve">Your </w:t>
      </w:r>
      <w:r w:rsidR="00AA6792" w:rsidRPr="00B20AEA">
        <w:rPr>
          <w:rFonts w:cstheme="minorHAnsi"/>
        </w:rPr>
        <w:t xml:space="preserve">faculty/school </w:t>
      </w:r>
      <w:r w:rsidRPr="00B20AEA">
        <w:rPr>
          <w:rFonts w:cstheme="minorHAnsi"/>
        </w:rPr>
        <w:t>will provide you with guidance on the transfer process in your area, timescales and the material you are expected to submit for assessment.</w:t>
      </w:r>
      <w:r w:rsidR="42174C26" w:rsidRPr="00B20AEA">
        <w:rPr>
          <w:rFonts w:cstheme="minorHAnsi"/>
        </w:rPr>
        <w:t xml:space="preserve"> </w:t>
      </w:r>
    </w:p>
    <w:p w14:paraId="58F22B78" w14:textId="77777777" w:rsidR="00327665" w:rsidRPr="00A17303" w:rsidRDefault="00327665" w:rsidP="00044EC0">
      <w:pPr>
        <w:rPr>
          <w:rFonts w:cstheme="minorHAnsi"/>
        </w:rPr>
      </w:pPr>
    </w:p>
    <w:p w14:paraId="58AAC8E3" w14:textId="2CFD9D38" w:rsidR="2EF687D8" w:rsidRPr="00A17303" w:rsidRDefault="2EF687D8">
      <w:pPr>
        <w:rPr>
          <w:rFonts w:eastAsia="Calibri" w:cstheme="minorHAnsi"/>
        </w:rPr>
      </w:pPr>
      <w:r w:rsidRPr="00A17303">
        <w:rPr>
          <w:rFonts w:eastAsia="Calibri" w:cstheme="minorHAnsi"/>
        </w:rPr>
        <w:t>You must have a data management plan in place by the transfer stage and submit this alongside your transfer report.</w:t>
      </w:r>
    </w:p>
    <w:p w14:paraId="7D1A80DF" w14:textId="1C91482E" w:rsidR="2EF687D8" w:rsidRPr="00A17303" w:rsidRDefault="2EF687D8" w:rsidP="2EF687D8">
      <w:pPr>
        <w:rPr>
          <w:rFonts w:eastAsia="Calibri" w:cstheme="minorHAnsi"/>
        </w:rPr>
      </w:pPr>
    </w:p>
    <w:p w14:paraId="6239EC91" w14:textId="6E050C93" w:rsidR="2EF687D8" w:rsidRPr="00A17303" w:rsidRDefault="2EF687D8" w:rsidP="008E6643">
      <w:pPr>
        <w:spacing w:line="276" w:lineRule="auto"/>
        <w:rPr>
          <w:rFonts w:eastAsia="Calibri" w:cstheme="minorHAnsi"/>
          <w:u w:val="single"/>
        </w:rPr>
      </w:pPr>
      <w:r w:rsidRPr="00A17303">
        <w:rPr>
          <w:rFonts w:eastAsia="Calibri" w:cstheme="minorHAnsi"/>
          <w:u w:val="single"/>
        </w:rPr>
        <w:t>What to expect</w:t>
      </w:r>
    </w:p>
    <w:p w14:paraId="6EAA3BBB" w14:textId="28391785" w:rsidR="008E6643" w:rsidRPr="00A17303" w:rsidRDefault="008E6643" w:rsidP="008E6643">
      <w:pPr>
        <w:rPr>
          <w:rFonts w:eastAsia="Calibri" w:cstheme="minorHAnsi"/>
        </w:rPr>
      </w:pPr>
      <w:r w:rsidRPr="00A17303">
        <w:rPr>
          <w:rFonts w:cstheme="minorHAnsi"/>
        </w:rPr>
        <w:t xml:space="preserve">You can access training on the transfer process via </w:t>
      </w:r>
      <w:r w:rsidR="00756C12">
        <w:rPr>
          <w:rFonts w:cstheme="minorHAnsi"/>
        </w:rPr>
        <w:t>the ‘</w:t>
      </w:r>
      <w:r w:rsidR="00756C12" w:rsidRPr="00AF5749">
        <w:rPr>
          <w:rFonts w:cstheme="minorHAnsi"/>
        </w:rPr>
        <w:t>Induction</w:t>
      </w:r>
      <w:r w:rsidR="00756C12">
        <w:rPr>
          <w:rFonts w:cstheme="minorHAnsi"/>
        </w:rPr>
        <w:t xml:space="preserve"> to Transfer’ course on the </w:t>
      </w:r>
      <w:hyperlink r:id="rId218" w:history="1">
        <w:r w:rsidR="00756C12" w:rsidRPr="00A06C68">
          <w:rPr>
            <w:rStyle w:val="Hyperlink"/>
            <w:rFonts w:cstheme="minorHAnsi"/>
          </w:rPr>
          <w:t>Postgraduate Research and Training page</w:t>
        </w:r>
      </w:hyperlink>
      <w:r w:rsidRPr="00A06C68">
        <w:rPr>
          <w:rFonts w:cstheme="minorHAnsi"/>
        </w:rPr>
        <w:t>,</w:t>
      </w:r>
      <w:r w:rsidRPr="00A17303">
        <w:rPr>
          <w:rFonts w:cstheme="minorHAnsi"/>
        </w:rPr>
        <w:t xml:space="preserve"> and full guidance is available on the </w:t>
      </w:r>
      <w:hyperlink r:id="rId219" w:history="1">
        <w:r w:rsidR="00A17303" w:rsidRPr="00A17303">
          <w:rPr>
            <w:rStyle w:val="Hyperlink"/>
            <w:rFonts w:cstheme="minorHAnsi"/>
          </w:rPr>
          <w:t>For Students website</w:t>
        </w:r>
      </w:hyperlink>
      <w:r w:rsidR="00A17303">
        <w:rPr>
          <w:rFonts w:cstheme="minorHAnsi"/>
        </w:rPr>
        <w:t>.</w:t>
      </w:r>
      <w:r w:rsidRPr="00A17303">
        <w:rPr>
          <w:rFonts w:cstheme="minorHAnsi"/>
        </w:rPr>
        <w:t xml:space="preserve">  </w:t>
      </w:r>
      <w:r w:rsidRPr="00A17303">
        <w:rPr>
          <w:rFonts w:eastAsia="Calibri" w:cstheme="minorHAnsi"/>
        </w:rPr>
        <w:t>Th</w:t>
      </w:r>
      <w:r w:rsidR="00B20AEA">
        <w:rPr>
          <w:rFonts w:eastAsia="Calibri" w:cstheme="minorHAnsi"/>
        </w:rPr>
        <w:t xml:space="preserve">e training </w:t>
      </w:r>
      <w:r w:rsidRPr="00A17303">
        <w:rPr>
          <w:rFonts w:eastAsia="Calibri" w:cstheme="minorHAnsi"/>
        </w:rPr>
        <w:t xml:space="preserve">provides further information about the Transfer process, and also includes important information around academic integrity and avoiding plagiarism, Copyright, Ethical review and Data Management. </w:t>
      </w:r>
      <w:r w:rsidRPr="00A17303">
        <w:rPr>
          <w:rFonts w:eastAsia="Calibri" w:cstheme="minorHAnsi"/>
          <w:lang w:val="en"/>
        </w:rPr>
        <w:t xml:space="preserve">It is important you have reviewed this course material as you will be required to complete a statement of academic integrity when you submit your transfer report, and your engagement with the </w:t>
      </w:r>
      <w:r w:rsidR="00B20AEA" w:rsidRPr="00A17303">
        <w:rPr>
          <w:rFonts w:eastAsia="Calibri" w:cstheme="minorHAnsi"/>
        </w:rPr>
        <w:t>ethical</w:t>
      </w:r>
      <w:r w:rsidRPr="00A17303">
        <w:rPr>
          <w:rFonts w:eastAsia="Calibri" w:cstheme="minorHAnsi"/>
        </w:rPr>
        <w:t xml:space="preserve"> review and Data Management processes are also assessed as part of the transfer process.</w:t>
      </w:r>
    </w:p>
    <w:p w14:paraId="5B7255B7" w14:textId="77777777" w:rsidR="008E6643" w:rsidRPr="00A17303" w:rsidRDefault="008E6643" w:rsidP="008E6643">
      <w:pPr>
        <w:spacing w:line="276" w:lineRule="auto"/>
        <w:rPr>
          <w:rFonts w:eastAsia="Calibri" w:cstheme="minorHAnsi"/>
          <w:u w:val="single"/>
        </w:rPr>
      </w:pPr>
    </w:p>
    <w:p w14:paraId="5622BC19" w14:textId="78F5F0B0" w:rsidR="2EF687D8" w:rsidRPr="00A17303" w:rsidRDefault="2EF687D8" w:rsidP="00B20AEA">
      <w:pPr>
        <w:rPr>
          <w:rFonts w:eastAsia="Calibri"/>
        </w:rPr>
      </w:pPr>
      <w:r w:rsidRPr="00A17303">
        <w:rPr>
          <w:rFonts w:eastAsia="Calibri"/>
        </w:rPr>
        <w:t xml:space="preserve">Your supervisor will complete their pre-transfer progress report. You and your project are then assessed by a Transfer Assessment Panel. Their decision is based upon an assessment of academic written material that you have submitted and an oral examination or viva. The Panel comprises at least two individuals who must be independent of your supervisory team. Your supervisor will normally attend but will not be involved in any decision-making. </w:t>
      </w:r>
    </w:p>
    <w:p w14:paraId="2E3B3FFF" w14:textId="70D106E3" w:rsidR="2EF687D8" w:rsidRPr="00A17303" w:rsidRDefault="2EF687D8" w:rsidP="00B20AEA">
      <w:pPr>
        <w:rPr>
          <w:rFonts w:eastAsia="Calibri"/>
        </w:rPr>
      </w:pPr>
    </w:p>
    <w:p w14:paraId="6D2586D4" w14:textId="0E3754E3" w:rsidR="2EF687D8" w:rsidRPr="00B20AEA" w:rsidRDefault="2EF687D8" w:rsidP="00B20AEA">
      <w:pPr>
        <w:rPr>
          <w:rFonts w:eastAsia="Calibri"/>
          <w:u w:val="single"/>
        </w:rPr>
      </w:pPr>
      <w:r w:rsidRPr="00B20AEA">
        <w:rPr>
          <w:rFonts w:eastAsia="Calibri"/>
          <w:u w:val="single"/>
        </w:rPr>
        <w:t>Outcomes</w:t>
      </w:r>
    </w:p>
    <w:p w14:paraId="0F3BDC82" w14:textId="56CF5170" w:rsidR="2EF687D8" w:rsidRPr="00A17303" w:rsidRDefault="2EF687D8" w:rsidP="00B20AEA">
      <w:pPr>
        <w:rPr>
          <w:rFonts w:eastAsia="Calibri"/>
        </w:rPr>
      </w:pPr>
      <w:r w:rsidRPr="00A17303">
        <w:rPr>
          <w:rFonts w:eastAsia="Calibri"/>
        </w:rPr>
        <w:t>After the transfer interview, the Panel will make one of the following recommendations:</w:t>
      </w:r>
    </w:p>
    <w:p w14:paraId="6203B25A" w14:textId="44955144"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Transfer to doctoral registration;</w:t>
      </w:r>
    </w:p>
    <w:p w14:paraId="43214CBB" w14:textId="04A058EA"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In the case of Provisional PhD, transfer to MPhil;</w:t>
      </w:r>
    </w:p>
    <w:p w14:paraId="0C68C7E7" w14:textId="0CA30525"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 xml:space="preserve">Defer the decision to permit the work to be revised and then reassessed </w:t>
      </w:r>
    </w:p>
    <w:p w14:paraId="572A815F" w14:textId="73E19A65"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Withdrawal.</w:t>
      </w:r>
    </w:p>
    <w:p w14:paraId="4D788FCF" w14:textId="0539150B" w:rsidR="2EF687D8" w:rsidRPr="00A17303" w:rsidRDefault="2EF687D8" w:rsidP="00B20AEA">
      <w:pPr>
        <w:rPr>
          <w:rFonts w:eastAsia="Calibri"/>
        </w:rPr>
      </w:pPr>
    </w:p>
    <w:p w14:paraId="3E96D800" w14:textId="43E8017A" w:rsidR="2EF687D8" w:rsidRPr="00A17303" w:rsidRDefault="2EF687D8" w:rsidP="00B20AEA">
      <w:pPr>
        <w:rPr>
          <w:rFonts w:eastAsia="Calibri"/>
        </w:rPr>
      </w:pPr>
      <w:r w:rsidRPr="00A17303">
        <w:rPr>
          <w:rFonts w:eastAsia="Calibri"/>
        </w:rPr>
        <w:lastRenderedPageBreak/>
        <w:t xml:space="preserve">The Panel will normally advise you of their recommendation at the end of the meeting. The panel will submit a report which will be reviewed by your </w:t>
      </w:r>
      <w:r w:rsidR="00195A3E">
        <w:rPr>
          <w:rFonts w:eastAsia="Calibri"/>
        </w:rPr>
        <w:t>DPGRS</w:t>
      </w:r>
      <w:r w:rsidRPr="00A17303">
        <w:rPr>
          <w:rFonts w:eastAsia="Calibri"/>
        </w:rPr>
        <w:t xml:space="preserve"> and submitted to the University. You will receive notification of the outcome with access to the report in GRAD at the end of the process.</w:t>
      </w:r>
    </w:p>
    <w:p w14:paraId="6AC48D6D" w14:textId="5FD97026" w:rsidR="2EF687D8" w:rsidRDefault="00013933" w:rsidP="00B20AEA">
      <w:pPr>
        <w:rPr>
          <w:rFonts w:eastAsia="Calibri"/>
        </w:rPr>
      </w:pPr>
      <w:r w:rsidRPr="001411CA">
        <w:rPr>
          <w:b/>
          <w:noProof/>
          <w:sz w:val="28"/>
          <w:szCs w:val="28"/>
          <w:highlight w:val="lightGray"/>
          <w:lang w:eastAsia="en-GB"/>
        </w:rPr>
        <mc:AlternateContent>
          <mc:Choice Requires="wps">
            <w:drawing>
              <wp:anchor distT="45720" distB="45720" distL="114300" distR="114300" simplePos="0" relativeHeight="251658264" behindDoc="0" locked="0" layoutInCell="1" allowOverlap="1" wp14:anchorId="3F05FC30" wp14:editId="64CA9047">
                <wp:simplePos x="0" y="0"/>
                <wp:positionH relativeFrom="margin">
                  <wp:posOffset>-1905</wp:posOffset>
                </wp:positionH>
                <wp:positionV relativeFrom="paragraph">
                  <wp:posOffset>467360</wp:posOffset>
                </wp:positionV>
                <wp:extent cx="6020435" cy="850900"/>
                <wp:effectExtent l="57150" t="57150" r="113665" b="120650"/>
                <wp:wrapSquare wrapText="bothSides"/>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8509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289329C" w14:textId="77777777" w:rsidR="000B3ECC" w:rsidRDefault="000B3ECC" w:rsidP="00013933">
                            <w:r w:rsidRPr="00C137B5">
                              <w:rPr>
                                <w:rFonts w:ascii="Calibri" w:eastAsia="Calibri" w:hAnsi="Calibri" w:cs="Calibri"/>
                                <w:color w:val="000000" w:themeColor="text1"/>
                              </w:rPr>
                              <w:t>S</w:t>
                            </w:r>
                            <w:r w:rsidRPr="00C137B5">
                              <w:t>tudent support tip</w:t>
                            </w:r>
                          </w:p>
                          <w:p w14:paraId="54675AC5" w14:textId="77777777" w:rsidR="000B3ECC" w:rsidRPr="00C137B5" w:rsidRDefault="000B3ECC" w:rsidP="00013933"/>
                          <w:p w14:paraId="35E715B2" w14:textId="77777777" w:rsidR="000B3ECC" w:rsidRPr="00A17303" w:rsidRDefault="000B3ECC" w:rsidP="00013933">
                            <w:r w:rsidRPr="00013933">
                              <w:t xml:space="preserve">If you are disabled, you may wish to review the </w:t>
                            </w:r>
                            <w:hyperlink r:id="rId220">
                              <w:r w:rsidRPr="00013933">
                                <w:rPr>
                                  <w:rStyle w:val="Hyperlink"/>
                                  <w:rFonts w:cstheme="minorHAnsi"/>
                                </w:rPr>
                                <w:t>Reasonable Adjustments policy</w:t>
                              </w:r>
                            </w:hyperlink>
                            <w:r w:rsidRPr="00013933">
                              <w:t xml:space="preserve"> as well.</w:t>
                            </w:r>
                          </w:p>
                          <w:p w14:paraId="7D3268F1" w14:textId="77777777" w:rsidR="000B3ECC" w:rsidRDefault="000B3ECC" w:rsidP="0001393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F05FC30" id="Text Box 27" o:spid="_x0000_s1049" style="position:absolute;margin-left:-.15pt;margin-top:36.8pt;width:474.05pt;height:67pt;z-index:251658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" fillcolor="white [3201]" strokecolor="#4472c4 [3208]" strokeweight="3pt">
                <v:stroke joinstyle="miter"/>
                <v:shadow on="t" color="black" opacity="26214f" origin="-.5,-.5" offset=".74836mm,.74836mm"/>
                <v:textbox>
                  <w:txbxContent>
                    <w:p w14:paraId="3289329C" w14:textId="77777777" w:rsidR="000B3ECC" w:rsidRDefault="000B3ECC" w:rsidP="00013933">
                      <w:r w:rsidRPr="00C137B5">
                        <w:rPr>
                          <w:rFonts w:ascii="Calibri" w:eastAsia="Calibri" w:hAnsi="Calibri" w:cs="Calibri"/>
                          <w:color w:val="000000" w:themeColor="text1"/>
                        </w:rPr>
                        <w:t>S</w:t>
                      </w:r>
                      <w:r w:rsidRPr="00C137B5">
                        <w:t>tudent support tip</w:t>
                      </w:r>
                    </w:p>
                    <w:p w14:paraId="54675AC5" w14:textId="77777777" w:rsidR="000B3ECC" w:rsidRPr="00C137B5" w:rsidRDefault="000B3ECC" w:rsidP="00013933"/>
                    <w:p w14:paraId="35E715B2" w14:textId="77777777" w:rsidR="000B3ECC" w:rsidRPr="00A17303" w:rsidRDefault="000B3ECC" w:rsidP="00013933">
                      <w:r w:rsidRPr="00013933">
                        <w:t xml:space="preserve">If you are disabled, you may wish to review the </w:t>
                      </w:r>
                      <w:hyperlink r:id="rId221">
                        <w:r w:rsidRPr="00013933">
                          <w:rPr>
                            <w:rStyle w:val="Hyperlink"/>
                            <w:rFonts w:cstheme="minorHAnsi"/>
                          </w:rPr>
                          <w:t>Reasonable Adjustments policy</w:t>
                        </w:r>
                      </w:hyperlink>
                      <w:r w:rsidRPr="00013933">
                        <w:t xml:space="preserve"> as well.</w:t>
                      </w:r>
                    </w:p>
                    <w:p w14:paraId="7D3268F1" w14:textId="77777777" w:rsidR="000B3ECC" w:rsidRDefault="000B3ECC" w:rsidP="00013933"/>
                  </w:txbxContent>
                </v:textbox>
                <w10:wrap type="square" anchorx="margin"/>
              </v:roundrect>
            </w:pict>
          </mc:Fallback>
        </mc:AlternateContent>
      </w:r>
    </w:p>
    <w:p w14:paraId="307DBDDD" w14:textId="77777777" w:rsidR="009B468C" w:rsidRPr="00A17303" w:rsidRDefault="009B468C" w:rsidP="00044EC0">
      <w:pPr>
        <w:rPr>
          <w:rFonts w:cstheme="minorHAnsi"/>
        </w:rPr>
      </w:pPr>
    </w:p>
    <w:p w14:paraId="6F2D8445" w14:textId="0E681536" w:rsidR="005F0C4E" w:rsidRPr="00D664DB" w:rsidRDefault="005F0C4E" w:rsidP="00044EC0">
      <w:pPr>
        <w:pStyle w:val="Heading2"/>
      </w:pPr>
      <w:bookmarkStart w:id="827" w:name="_Toc8981561"/>
      <w:bookmarkStart w:id="828" w:name="_Toc113268465"/>
      <w:r w:rsidRPr="00D664DB">
        <w:t>Annual Progress Review (Post-Transfer)</w:t>
      </w:r>
      <w:bookmarkEnd w:id="827"/>
      <w:bookmarkEnd w:id="828"/>
    </w:p>
    <w:p w14:paraId="46A7561D" w14:textId="67A39843" w:rsidR="005F0C4E" w:rsidRPr="00624F6F" w:rsidRDefault="00CD17E9" w:rsidP="00044EC0">
      <w:r w:rsidRPr="00624F6F">
        <w:t xml:space="preserve">After your transfer, you will have an </w:t>
      </w:r>
      <w:r w:rsidR="0090373C">
        <w:t>A</w:t>
      </w:r>
      <w:r w:rsidRPr="00624F6F">
        <w:t xml:space="preserve">nnual </w:t>
      </w:r>
      <w:r w:rsidR="0090373C">
        <w:t>P</w:t>
      </w:r>
      <w:r w:rsidRPr="00624F6F">
        <w:t xml:space="preserve">rogress </w:t>
      </w:r>
      <w:r w:rsidR="0090373C">
        <w:t>R</w:t>
      </w:r>
      <w:r w:rsidRPr="00624F6F">
        <w:t>eview</w:t>
      </w:r>
      <w:r w:rsidR="0090373C">
        <w:t xml:space="preserve"> (‘APR’)</w:t>
      </w:r>
      <w:r w:rsidRPr="00624F6F">
        <w:t xml:space="preserve">, which </w:t>
      </w:r>
      <w:r w:rsidR="005F0C4E" w:rsidRPr="00624F6F">
        <w:t>will take place each year on or before the anniversary of the start of your studies</w:t>
      </w:r>
      <w:r w:rsidRPr="00624F6F">
        <w:t>,</w:t>
      </w:r>
      <w:r w:rsidR="005F0C4E" w:rsidRPr="00624F6F">
        <w:t xml:space="preserve"> un</w:t>
      </w:r>
      <w:r w:rsidRPr="00624F6F">
        <w:t xml:space="preserve">til submission of your thesis. </w:t>
      </w:r>
      <w:r w:rsidR="005F0C4E" w:rsidRPr="00624F6F">
        <w:t>The review is intended to be supportive</w:t>
      </w:r>
      <w:r w:rsidRPr="00624F6F">
        <w:t>,</w:t>
      </w:r>
      <w:r w:rsidR="005F0C4E" w:rsidRPr="00624F6F">
        <w:t xml:space="preserve"> and to help planning for the completion of your research and submission of your thesis</w:t>
      </w:r>
      <w:r w:rsidR="00D24550">
        <w:t xml:space="preserve">. </w:t>
      </w:r>
      <w:r w:rsidR="005F0C4E" w:rsidRPr="00624F6F">
        <w:t xml:space="preserve">It is also an opportunity for you </w:t>
      </w:r>
      <w:r w:rsidR="0090373C">
        <w:t>and</w:t>
      </w:r>
      <w:r w:rsidR="005F0C4E" w:rsidRPr="00624F6F">
        <w:t xml:space="preserve"> your supervisor(s) to raise any problems with your progression and to identify solutions</w:t>
      </w:r>
      <w:r w:rsidR="00D24550">
        <w:t xml:space="preserve">. </w:t>
      </w:r>
    </w:p>
    <w:p w14:paraId="1C9F6211" w14:textId="77777777" w:rsidR="005F0C4E" w:rsidRPr="00624F6F" w:rsidRDefault="005F0C4E" w:rsidP="00044EC0"/>
    <w:p w14:paraId="2981DD40" w14:textId="382147DF" w:rsidR="005F0C4E" w:rsidRPr="00624F6F" w:rsidRDefault="0090373C" w:rsidP="00044EC0">
      <w:r>
        <w:t>The APR is a ‘stock-taking’ exercise rather than a formal assessment</w:t>
      </w:r>
      <w:r w:rsidR="00BB3FF7">
        <w:t xml:space="preserve">, </w:t>
      </w:r>
      <w:r w:rsidR="00282FF9">
        <w:t>h</w:t>
      </w:r>
      <w:r w:rsidR="005F0C4E">
        <w:t xml:space="preserve">owever, if there are significant </w:t>
      </w:r>
      <w:r w:rsidR="005F0C4E" w:rsidRPr="008263B9">
        <w:t xml:space="preserve">concerns about your progress the </w:t>
      </w:r>
      <w:r w:rsidR="1B3307B5" w:rsidRPr="008263B9">
        <w:t>Progress Support Procedure (PSP)</w:t>
      </w:r>
      <w:r w:rsidR="005F0C4E" w:rsidRPr="008263B9">
        <w:t xml:space="preserve"> may be started</w:t>
      </w:r>
      <w:r w:rsidR="00D15E6D" w:rsidRPr="008263B9">
        <w:t xml:space="preserve"> (</w:t>
      </w:r>
      <w:hyperlink w:anchor="_Progress_Support_Procedure" w:history="1">
        <w:r w:rsidR="00713C0A" w:rsidRPr="008263B9">
          <w:rPr>
            <w:rStyle w:val="Hyperlink"/>
          </w:rPr>
          <w:t>see Section 5.5</w:t>
        </w:r>
      </w:hyperlink>
      <w:r w:rsidR="00D15E6D">
        <w:t>)</w:t>
      </w:r>
      <w:r w:rsidR="005F0C4E">
        <w:t>.</w:t>
      </w:r>
    </w:p>
    <w:p w14:paraId="7611A721" w14:textId="77777777" w:rsidR="005F0C4E" w:rsidRPr="00624F6F" w:rsidRDefault="005F0C4E" w:rsidP="00044EC0"/>
    <w:p w14:paraId="1E4596C0" w14:textId="77777777" w:rsidR="005F0C4E" w:rsidRPr="00624F6F" w:rsidRDefault="005F0C4E" w:rsidP="00044EC0">
      <w:r w:rsidRPr="00624F6F">
        <w:t>There are two models within the University for Annual Progress Reviews:</w:t>
      </w:r>
    </w:p>
    <w:p w14:paraId="6EB4FDAB" w14:textId="77777777" w:rsidR="005F0C4E" w:rsidRPr="00624F6F" w:rsidRDefault="005F0C4E" w:rsidP="00044EC0"/>
    <w:p w14:paraId="3074729F" w14:textId="29B2B777" w:rsidR="005F0C4E" w:rsidRPr="00624F6F" w:rsidRDefault="005F0C4E" w:rsidP="00044EC0">
      <w:r w:rsidRPr="00624F6F">
        <w:t xml:space="preserve">Model A – </w:t>
      </w:r>
      <w:r w:rsidR="00CD17E9" w:rsidRPr="00624F6F">
        <w:t>a</w:t>
      </w:r>
      <w:r w:rsidRPr="00624F6F">
        <w:t>n annual review meeting with the PGR, supervisor(s) and an individual independent of the supervisory team (adopted by the Faculties of Biological Sciences, Engin</w:t>
      </w:r>
      <w:r w:rsidR="00282FF9">
        <w:t xml:space="preserve">eering and Physical Sciences, </w:t>
      </w:r>
      <w:r w:rsidRPr="00624F6F">
        <w:t>and Medicine and Health)</w:t>
      </w:r>
    </w:p>
    <w:p w14:paraId="6CEE7FBA" w14:textId="77777777" w:rsidR="00CD17E9" w:rsidRPr="00624F6F" w:rsidRDefault="00CD17E9" w:rsidP="00044EC0"/>
    <w:p w14:paraId="7F7B19E0" w14:textId="4835067A" w:rsidR="004762BF" w:rsidRPr="00624F6F" w:rsidRDefault="005F0C4E" w:rsidP="00044EC0">
      <w:r w:rsidRPr="00624F6F">
        <w:t>Model B</w:t>
      </w:r>
      <w:r w:rsidR="00CD17E9" w:rsidRPr="00624F6F">
        <w:t xml:space="preserve"> –</w:t>
      </w:r>
      <w:r w:rsidRPr="00624F6F">
        <w:t xml:space="preserve"> an annual review meeting</w:t>
      </w:r>
      <w:r w:rsidR="00CD17E9" w:rsidRPr="00624F6F">
        <w:t xml:space="preserve"> with the PGR and supervisor(s). A report of the meeting will be produced and reviewed by a committ</w:t>
      </w:r>
      <w:r w:rsidR="004762BF" w:rsidRPr="00624F6F">
        <w:t>ee within the faculty or school</w:t>
      </w:r>
      <w:r w:rsidRPr="00624F6F">
        <w:t xml:space="preserve"> (adopted by the Faculties of Arts, Humanities and Cultures, Business, Environment, </w:t>
      </w:r>
      <w:r w:rsidR="00282FF9">
        <w:t>Social Sciences</w:t>
      </w:r>
      <w:r w:rsidR="004762BF" w:rsidRPr="00624F6F">
        <w:t>)</w:t>
      </w:r>
    </w:p>
    <w:p w14:paraId="03C2810B" w14:textId="77777777" w:rsidR="00764E1E" w:rsidRDefault="00764E1E" w:rsidP="00044EC0"/>
    <w:p w14:paraId="40C1703A" w14:textId="462E92CC" w:rsidR="004762BF" w:rsidRPr="00B81CD7" w:rsidRDefault="004762BF" w:rsidP="00044EC0">
      <w:pPr>
        <w:rPr>
          <w:u w:val="single"/>
        </w:rPr>
      </w:pPr>
      <w:r w:rsidRPr="00B81CD7">
        <w:rPr>
          <w:u w:val="single"/>
        </w:rPr>
        <w:t>What will you need to prepare?</w:t>
      </w:r>
    </w:p>
    <w:p w14:paraId="794C512B" w14:textId="2E7F53C7" w:rsidR="005F0C4E" w:rsidRPr="00624F6F" w:rsidRDefault="005F0C4E" w:rsidP="00044EC0">
      <w:r w:rsidRPr="00624F6F">
        <w:t xml:space="preserve">Whichever model is adopted by your </w:t>
      </w:r>
      <w:r w:rsidR="00DF72D1">
        <w:t>faculty</w:t>
      </w:r>
      <w:r w:rsidRPr="00624F6F">
        <w:t xml:space="preserve"> you will </w:t>
      </w:r>
      <w:r w:rsidR="004762BF" w:rsidRPr="00624F6F">
        <w:t>need</w:t>
      </w:r>
      <w:r w:rsidRPr="00624F6F">
        <w:t xml:space="preserve"> to submit the following in GRAD in advance of the review meeting:</w:t>
      </w:r>
    </w:p>
    <w:p w14:paraId="563FA778" w14:textId="5B2B0B02" w:rsidR="005F0C4E" w:rsidRPr="00764E1E" w:rsidRDefault="005F0C4E" w:rsidP="00044EC0">
      <w:pPr>
        <w:pStyle w:val="ListParagraph"/>
        <w:numPr>
          <w:ilvl w:val="0"/>
          <w:numId w:val="19"/>
        </w:numPr>
        <w:rPr>
          <w:rFonts w:asciiTheme="minorHAnsi" w:hAnsiTheme="minorHAnsi" w:cstheme="minorHAnsi"/>
          <w:sz w:val="24"/>
        </w:rPr>
      </w:pPr>
      <w:r w:rsidRPr="00764E1E">
        <w:rPr>
          <w:rFonts w:asciiTheme="minorHAnsi" w:hAnsiTheme="minorHAnsi" w:cstheme="minorHAnsi"/>
          <w:sz w:val="24"/>
        </w:rPr>
        <w:t>reflection on your progress to date (with the opportunity to highlight any issues which may have adversely affected your progress)</w:t>
      </w:r>
      <w:r w:rsidR="004762BF" w:rsidRPr="00764E1E">
        <w:rPr>
          <w:rFonts w:asciiTheme="minorHAnsi" w:hAnsiTheme="minorHAnsi" w:cstheme="minorHAnsi"/>
          <w:sz w:val="24"/>
        </w:rPr>
        <w:t>;</w:t>
      </w:r>
    </w:p>
    <w:p w14:paraId="63088DEB" w14:textId="7D419A40" w:rsidR="005F0C4E" w:rsidRPr="00764E1E" w:rsidRDefault="005F0C4E" w:rsidP="00044EC0">
      <w:pPr>
        <w:pStyle w:val="ListParagraph"/>
        <w:numPr>
          <w:ilvl w:val="0"/>
          <w:numId w:val="19"/>
        </w:numPr>
        <w:rPr>
          <w:rFonts w:asciiTheme="minorHAnsi" w:hAnsiTheme="minorHAnsi" w:cstheme="minorHAnsi"/>
          <w:sz w:val="24"/>
        </w:rPr>
      </w:pPr>
      <w:r w:rsidRPr="00764E1E">
        <w:rPr>
          <w:rFonts w:asciiTheme="minorHAnsi" w:hAnsiTheme="minorHAnsi" w:cstheme="minorHAnsi"/>
          <w:sz w:val="24"/>
        </w:rPr>
        <w:t xml:space="preserve">Timetable for completion of your thesis (e.g. </w:t>
      </w:r>
      <w:r w:rsidR="00327665" w:rsidRPr="00764E1E">
        <w:rPr>
          <w:rFonts w:asciiTheme="minorHAnsi" w:hAnsiTheme="minorHAnsi" w:cstheme="minorHAnsi"/>
          <w:sz w:val="24"/>
        </w:rPr>
        <w:t xml:space="preserve">a </w:t>
      </w:r>
      <w:r w:rsidRPr="00764E1E">
        <w:rPr>
          <w:rFonts w:asciiTheme="minorHAnsi" w:hAnsiTheme="minorHAnsi" w:cstheme="minorHAnsi"/>
          <w:sz w:val="24"/>
        </w:rPr>
        <w:t>Gantt chart)</w:t>
      </w:r>
      <w:r w:rsidR="004762BF" w:rsidRPr="00764E1E">
        <w:rPr>
          <w:rFonts w:asciiTheme="minorHAnsi" w:hAnsiTheme="minorHAnsi" w:cstheme="minorHAnsi"/>
          <w:sz w:val="24"/>
        </w:rPr>
        <w:t>;</w:t>
      </w:r>
    </w:p>
    <w:p w14:paraId="5A395CB7" w14:textId="3A65BE8C" w:rsidR="005F0C4E" w:rsidRPr="00764E1E" w:rsidRDefault="005F0C4E" w:rsidP="00044EC0">
      <w:pPr>
        <w:pStyle w:val="ListParagraph"/>
        <w:numPr>
          <w:ilvl w:val="0"/>
          <w:numId w:val="19"/>
        </w:numPr>
        <w:rPr>
          <w:rFonts w:asciiTheme="minorHAnsi" w:hAnsiTheme="minorHAnsi" w:cstheme="minorHAnsi"/>
          <w:sz w:val="24"/>
        </w:rPr>
      </w:pPr>
      <w:r w:rsidRPr="00764E1E">
        <w:rPr>
          <w:rFonts w:asciiTheme="minorHAnsi" w:hAnsiTheme="minorHAnsi" w:cstheme="minorHAnsi"/>
          <w:sz w:val="24"/>
        </w:rPr>
        <w:t xml:space="preserve">Any written work required by your </w:t>
      </w:r>
      <w:r w:rsidR="00DF72D1">
        <w:rPr>
          <w:rFonts w:asciiTheme="minorHAnsi" w:hAnsiTheme="minorHAnsi" w:cstheme="minorHAnsi"/>
          <w:sz w:val="24"/>
        </w:rPr>
        <w:t>faculty</w:t>
      </w:r>
      <w:r w:rsidRPr="00764E1E">
        <w:rPr>
          <w:rFonts w:asciiTheme="minorHAnsi" w:hAnsiTheme="minorHAnsi" w:cstheme="minorHAnsi"/>
          <w:sz w:val="24"/>
        </w:rPr>
        <w:t>/supervisor(s)</w:t>
      </w:r>
      <w:r w:rsidR="004762BF" w:rsidRPr="00764E1E">
        <w:rPr>
          <w:rFonts w:asciiTheme="minorHAnsi" w:hAnsiTheme="minorHAnsi" w:cstheme="minorHAnsi"/>
          <w:sz w:val="24"/>
        </w:rPr>
        <w:t>.</w:t>
      </w:r>
    </w:p>
    <w:p w14:paraId="67C814D0" w14:textId="6A72C0E4" w:rsidR="004762BF" w:rsidRPr="00764E1E" w:rsidRDefault="004762BF" w:rsidP="00044EC0">
      <w:pPr>
        <w:rPr>
          <w:rFonts w:cstheme="minorHAnsi"/>
          <w:sz w:val="32"/>
        </w:rPr>
      </w:pPr>
    </w:p>
    <w:p w14:paraId="376AC28D" w14:textId="68FB9752" w:rsidR="00764E1E" w:rsidRPr="00B20AEA" w:rsidRDefault="004762BF" w:rsidP="00B20AEA">
      <w:r w:rsidRPr="00B20AEA">
        <w:t xml:space="preserve">Further information on the process, timescales, deadlines, postponement and outcomes is available </w:t>
      </w:r>
      <w:hyperlink r:id="rId222">
        <w:r w:rsidR="00DA4A42" w:rsidRPr="00B20AEA">
          <w:rPr>
            <w:rStyle w:val="Hyperlink"/>
          </w:rPr>
          <w:t>on the SES website</w:t>
        </w:r>
      </w:hyperlink>
      <w:bookmarkStart w:id="829" w:name="_Toc534984131"/>
      <w:bookmarkStart w:id="830" w:name="_Toc8981562"/>
      <w:r w:rsidR="00DA4A42" w:rsidRPr="00B20AEA">
        <w:t xml:space="preserve"> under Progress and Monitoring.</w:t>
      </w:r>
    </w:p>
    <w:p w14:paraId="59E037F1" w14:textId="42214EE2" w:rsidR="2EF687D8" w:rsidRPr="00B20AEA" w:rsidRDefault="2EF687D8" w:rsidP="00B20AEA"/>
    <w:p w14:paraId="49BD02BE" w14:textId="2904D147" w:rsidR="2EF687D8" w:rsidRPr="00756C12" w:rsidRDefault="2EF687D8" w:rsidP="00756C12">
      <w:pPr>
        <w:rPr>
          <w:rFonts w:cstheme="minorHAnsi"/>
        </w:rPr>
      </w:pPr>
      <w:r w:rsidRPr="00B20AEA">
        <w:rPr>
          <w:rFonts w:ascii="Calibri" w:eastAsia="Calibri" w:hAnsi="Calibri" w:cs="Calibri"/>
        </w:rPr>
        <w:t xml:space="preserve">You can access training on the APR process via the </w:t>
      </w:r>
      <w:r w:rsidR="00756C12">
        <w:rPr>
          <w:rFonts w:cstheme="minorHAnsi"/>
        </w:rPr>
        <w:t>‘</w:t>
      </w:r>
      <w:r w:rsidR="00756C12" w:rsidRPr="00756C12">
        <w:rPr>
          <w:rFonts w:cstheme="minorHAnsi"/>
        </w:rPr>
        <w:t xml:space="preserve">Post-transfer to </w:t>
      </w:r>
      <w:r w:rsidR="00756C12">
        <w:rPr>
          <w:rFonts w:cstheme="minorHAnsi"/>
        </w:rPr>
        <w:t xml:space="preserve">completion; viva; thesis format’ course on </w:t>
      </w:r>
      <w:r w:rsidR="00756C12" w:rsidRPr="00A06C68">
        <w:rPr>
          <w:rFonts w:cstheme="minorHAnsi"/>
        </w:rPr>
        <w:t xml:space="preserve">the </w:t>
      </w:r>
      <w:hyperlink r:id="rId223" w:history="1">
        <w:r w:rsidR="00756C12" w:rsidRPr="00A06C68">
          <w:rPr>
            <w:rStyle w:val="Hyperlink"/>
            <w:rFonts w:cstheme="minorHAnsi"/>
          </w:rPr>
          <w:t>Postgraduate Research and Training page</w:t>
        </w:r>
      </w:hyperlink>
      <w:r w:rsidR="00756C12" w:rsidRPr="00A06C68">
        <w:rPr>
          <w:rFonts w:cstheme="minorHAnsi"/>
        </w:rPr>
        <w:t xml:space="preserve"> of the For Students website.</w:t>
      </w:r>
      <w:r w:rsidRPr="00A06C68">
        <w:rPr>
          <w:rFonts w:ascii="Calibri" w:eastAsia="Calibri" w:hAnsi="Calibri" w:cs="Calibri"/>
        </w:rPr>
        <w:t xml:space="preserve"> This module provides further information about the APR process, and guides you through the next stages as you </w:t>
      </w:r>
      <w:r w:rsidRPr="00A06C68">
        <w:rPr>
          <w:rFonts w:ascii="Calibri" w:eastAsia="Calibri" w:hAnsi="Calibri" w:cs="Calibri"/>
        </w:rPr>
        <w:lastRenderedPageBreak/>
        <w:t>move towards preparing for thesis submission and final examination. You can also revisit the Induction to Transfer course at any time</w:t>
      </w:r>
      <w:r w:rsidR="00756C12" w:rsidRPr="00A06C68">
        <w:rPr>
          <w:rFonts w:ascii="Calibri" w:eastAsia="Calibri" w:hAnsi="Calibri" w:cs="Calibri"/>
        </w:rPr>
        <w:t xml:space="preserve"> </w:t>
      </w:r>
      <w:r w:rsidR="00756C12" w:rsidRPr="00A06C68">
        <w:rPr>
          <w:rFonts w:cstheme="minorHAnsi"/>
        </w:rPr>
        <w:t xml:space="preserve">on the </w:t>
      </w:r>
      <w:hyperlink r:id="rId224" w:history="1">
        <w:r w:rsidR="00756C12" w:rsidRPr="00A06C68">
          <w:rPr>
            <w:rStyle w:val="Hyperlink"/>
            <w:rFonts w:cstheme="minorHAnsi"/>
          </w:rPr>
          <w:t>Postgraduate Research and Training page</w:t>
        </w:r>
      </w:hyperlink>
      <w:r w:rsidR="00756C12" w:rsidRPr="00A06C68">
        <w:rPr>
          <w:rFonts w:cstheme="minorHAnsi"/>
        </w:rPr>
        <w:t xml:space="preserve"> </w:t>
      </w:r>
      <w:r w:rsidR="00756C12">
        <w:rPr>
          <w:rFonts w:cstheme="minorHAnsi"/>
        </w:rPr>
        <w:t>of the For Students website</w:t>
      </w:r>
      <w:r w:rsidRPr="00B20AEA">
        <w:rPr>
          <w:rFonts w:ascii="Calibri" w:eastAsia="Calibri" w:hAnsi="Calibri" w:cs="Calibri"/>
        </w:rPr>
        <w:t>, and particularly before assessment points, for guidance around academic integrity and avoiding plagiarism, Ethical review and Data Management. Y</w:t>
      </w:r>
      <w:r w:rsidRPr="00B20AEA">
        <w:rPr>
          <w:rFonts w:ascii="Calibri" w:eastAsia="Calibri" w:hAnsi="Calibri" w:cs="Calibri"/>
          <w:lang w:val="en"/>
        </w:rPr>
        <w:t xml:space="preserve">our engagement with the </w:t>
      </w:r>
      <w:r w:rsidR="00B20AEA">
        <w:rPr>
          <w:rFonts w:ascii="Calibri" w:eastAsia="Calibri" w:hAnsi="Calibri" w:cs="Calibri"/>
        </w:rPr>
        <w:t>ethics</w:t>
      </w:r>
      <w:r w:rsidRPr="00B20AEA">
        <w:rPr>
          <w:rFonts w:ascii="Calibri" w:eastAsia="Calibri" w:hAnsi="Calibri" w:cs="Calibri"/>
        </w:rPr>
        <w:t xml:space="preserve"> review and Data Management processes will be reviewed as part of the APR.</w:t>
      </w:r>
    </w:p>
    <w:p w14:paraId="08742030" w14:textId="529146A5" w:rsidR="00B20AEA" w:rsidRPr="00013933" w:rsidRDefault="00013933" w:rsidP="00013933">
      <w:pPr>
        <w:spacing w:line="276" w:lineRule="auto"/>
        <w:rPr>
          <w:rFonts w:ascii="Calibri" w:eastAsia="Calibri" w:hAnsi="Calibri" w:cs="Calibri"/>
          <w:sz w:val="22"/>
          <w:szCs w:val="22"/>
        </w:rPr>
      </w:pPr>
      <w:r w:rsidRPr="001411CA">
        <w:rPr>
          <w:b/>
          <w:noProof/>
          <w:sz w:val="28"/>
          <w:szCs w:val="28"/>
          <w:highlight w:val="lightGray"/>
          <w:lang w:eastAsia="en-GB"/>
        </w:rPr>
        <mc:AlternateContent>
          <mc:Choice Requires="wps">
            <w:drawing>
              <wp:anchor distT="45720" distB="45720" distL="114300" distR="114300" simplePos="0" relativeHeight="251658265" behindDoc="0" locked="0" layoutInCell="1" allowOverlap="1" wp14:anchorId="30DA58B2" wp14:editId="1329909F">
                <wp:simplePos x="0" y="0"/>
                <wp:positionH relativeFrom="margin">
                  <wp:posOffset>-1905</wp:posOffset>
                </wp:positionH>
                <wp:positionV relativeFrom="paragraph">
                  <wp:posOffset>292735</wp:posOffset>
                </wp:positionV>
                <wp:extent cx="6020435" cy="1019810"/>
                <wp:effectExtent l="57150" t="57150" r="113665" b="123190"/>
                <wp:wrapSquare wrapText="bothSides"/>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98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09840AE2" w14:textId="77777777" w:rsidR="000B3ECC" w:rsidRDefault="000B3ECC" w:rsidP="00013933">
                            <w:r w:rsidRPr="00C137B5">
                              <w:rPr>
                                <w:rFonts w:ascii="Calibri" w:eastAsia="Calibri" w:hAnsi="Calibri" w:cs="Calibri"/>
                                <w:color w:val="000000" w:themeColor="text1"/>
                              </w:rPr>
                              <w:t>S</w:t>
                            </w:r>
                            <w:r w:rsidRPr="00C137B5">
                              <w:t>tudent support tip</w:t>
                            </w:r>
                          </w:p>
                          <w:p w14:paraId="29A2470F" w14:textId="77777777" w:rsidR="000B3ECC" w:rsidRPr="00C137B5" w:rsidRDefault="000B3ECC" w:rsidP="00013933"/>
                          <w:p w14:paraId="796EFAC5" w14:textId="480E5147" w:rsidR="000B3ECC" w:rsidRPr="00B20AEA" w:rsidRDefault="000B3ECC" w:rsidP="00013933">
                            <w:pPr>
                              <w:rPr>
                                <w:rFonts w:eastAsia="Calibri"/>
                              </w:rPr>
                            </w:pPr>
                            <w:r>
                              <w:rPr>
                                <w:rFonts w:eastAsia="Calibri"/>
                              </w:rPr>
                              <w:t xml:space="preserve">Your Graduate School team are </w:t>
                            </w:r>
                            <w:r w:rsidRPr="00013933">
                              <w:rPr>
                                <w:rFonts w:eastAsia="Calibri"/>
                              </w:rPr>
                              <w:t xml:space="preserve">available to help answer any questions that you have about the APR process. Please get in touch with them if you need to.    </w:t>
                            </w:r>
                          </w:p>
                          <w:p w14:paraId="2532DBA7" w14:textId="77777777" w:rsidR="000B3ECC" w:rsidRDefault="000B3ECC" w:rsidP="0001393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0DA58B2" id="Text Box 28" o:spid="_x0000_s1050" style="position:absolute;margin-left:-.15pt;margin-top:23.05pt;width:474.05pt;height:80.3pt;z-index:251658265;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" fillcolor="white [3201]" strokecolor="#4472c4 [3208]" strokeweight="3pt">
                <v:stroke joinstyle="miter"/>
                <v:shadow on="t" color="black" opacity="26214f" origin="-.5,-.5" offset=".74836mm,.74836mm"/>
                <v:textbox>
                  <w:txbxContent>
                    <w:p w14:paraId="09840AE2" w14:textId="77777777" w:rsidR="000B3ECC" w:rsidRDefault="000B3ECC" w:rsidP="00013933">
                      <w:r w:rsidRPr="00C137B5">
                        <w:rPr>
                          <w:rFonts w:ascii="Calibri" w:eastAsia="Calibri" w:hAnsi="Calibri" w:cs="Calibri"/>
                          <w:color w:val="000000" w:themeColor="text1"/>
                        </w:rPr>
                        <w:t>S</w:t>
                      </w:r>
                      <w:r w:rsidRPr="00C137B5">
                        <w:t>tudent support tip</w:t>
                      </w:r>
                    </w:p>
                    <w:p w14:paraId="29A2470F" w14:textId="77777777" w:rsidR="000B3ECC" w:rsidRPr="00C137B5" w:rsidRDefault="000B3ECC" w:rsidP="00013933"/>
                    <w:p w14:paraId="796EFAC5" w14:textId="480E5147" w:rsidR="000B3ECC" w:rsidRPr="00B20AEA" w:rsidRDefault="000B3ECC" w:rsidP="00013933">
                      <w:pPr>
                        <w:rPr>
                          <w:rFonts w:eastAsia="Calibri"/>
                        </w:rPr>
                      </w:pPr>
                      <w:r>
                        <w:rPr>
                          <w:rFonts w:eastAsia="Calibri"/>
                        </w:rPr>
                        <w:t xml:space="preserve">Your Graduate School team are </w:t>
                      </w:r>
                      <w:r w:rsidRPr="00013933">
                        <w:rPr>
                          <w:rFonts w:eastAsia="Calibri"/>
                        </w:rPr>
                        <w:t xml:space="preserve">available to help answer any questions that you have about the APR process. Please get in touch with them if you need to.    </w:t>
                      </w:r>
                    </w:p>
                    <w:p w14:paraId="2532DBA7" w14:textId="77777777" w:rsidR="000B3ECC" w:rsidRDefault="000B3ECC" w:rsidP="00013933"/>
                  </w:txbxContent>
                </v:textbox>
                <w10:wrap type="square" anchorx="margin"/>
              </v:roundrect>
            </w:pict>
          </mc:Fallback>
        </mc:AlternateContent>
      </w:r>
      <w:r w:rsidR="2EF687D8" w:rsidRPr="2EF687D8">
        <w:rPr>
          <w:rFonts w:ascii="Calibri" w:eastAsia="Calibri" w:hAnsi="Calibri" w:cs="Calibri"/>
          <w:sz w:val="22"/>
          <w:szCs w:val="22"/>
        </w:rPr>
        <w:t xml:space="preserve"> </w:t>
      </w:r>
    </w:p>
    <w:p w14:paraId="1497182E" w14:textId="4FB0710E" w:rsidR="009B468C" w:rsidRDefault="009B468C" w:rsidP="00044EC0"/>
    <w:p w14:paraId="7F6EBBE1" w14:textId="0407DBB1" w:rsidR="00123F68" w:rsidRPr="00D664DB" w:rsidRDefault="00123F68" w:rsidP="00044EC0">
      <w:pPr>
        <w:pStyle w:val="Heading2"/>
      </w:pPr>
      <w:bookmarkStart w:id="831" w:name="_Toc113268466"/>
      <w:r w:rsidRPr="00D664DB">
        <w:t>Final Examination</w:t>
      </w:r>
      <w:bookmarkEnd w:id="829"/>
      <w:bookmarkEnd w:id="830"/>
      <w:bookmarkEnd w:id="831"/>
    </w:p>
    <w:p w14:paraId="4C85ED3F" w14:textId="39F5475B" w:rsidR="00733AE4" w:rsidRPr="00624F6F" w:rsidRDefault="00733AE4" w:rsidP="00044EC0">
      <w:r>
        <w:t>Your research degree is examined through both your written thesis and a</w:t>
      </w:r>
      <w:r w:rsidR="00C4042D">
        <w:t xml:space="preserve"> viva</w:t>
      </w:r>
      <w:r>
        <w:t>.</w:t>
      </w:r>
      <w:r w:rsidR="004C74A7">
        <w:t xml:space="preserve"> PGRs are solely responsible for the decision to submit their work for examination. However, you should always seek advice from your supervisor(s) before submission and are strongly recommended not to submit against the advice of the supervisor(s), although you reserve the right to do so, providing that the standard period of study for the degree has been reached and the maximum period of study has not been exceeded. You should make available to your supervisor(s), within an agreed timescale, the whole of the draft thesis for comment prior to submission. You should consult your supervisor(s) for appropriate guidance in preparation for your oral examination. A “mock viva” may be helpful for some PGRs, and if so, you should again consult your supervisors. </w:t>
      </w:r>
      <w:r w:rsidR="00F466F8">
        <w:t xml:space="preserve"> Your supervisor</w:t>
      </w:r>
      <w:r w:rsidR="001A7CC8">
        <w:t>s</w:t>
      </w:r>
      <w:r w:rsidR="00F466F8">
        <w:t xml:space="preserve"> will read and comment on the whole of the draft thesis prior to submission, provided that it is submitted within a reasonable time. You will receive advice from your supervisor on matters such as clarity and style, as well as academic content. </w:t>
      </w:r>
    </w:p>
    <w:p w14:paraId="19A35741" w14:textId="77777777" w:rsidR="00733AE4" w:rsidRPr="00624F6F" w:rsidRDefault="00733AE4" w:rsidP="00044EC0"/>
    <w:p w14:paraId="1E83D36E" w14:textId="3C549C02" w:rsidR="00575273" w:rsidRDefault="00575273" w:rsidP="00044EC0">
      <w:r>
        <w:t xml:space="preserve">The </w:t>
      </w:r>
      <w:hyperlink r:id="rId225">
        <w:r w:rsidRPr="4CC7EBCF">
          <w:rPr>
            <w:rStyle w:val="Hyperlink"/>
          </w:rPr>
          <w:t>Guide to the thesis examination process for PGRs</w:t>
        </w:r>
      </w:hyperlink>
      <w:r>
        <w:t xml:space="preserve"> </w:t>
      </w:r>
      <w:r w:rsidR="254C9365" w:rsidRPr="4CC7EBCF">
        <w:rPr>
          <w:rFonts w:ascii="Calibri" w:eastAsia="Calibri" w:hAnsi="Calibri" w:cs="Calibri"/>
          <w:color w:val="000000" w:themeColor="text1"/>
        </w:rPr>
        <w:t>provides detailed information on the presentation of your thesis and the examination process including:</w:t>
      </w:r>
    </w:p>
    <w:p w14:paraId="188821B1" w14:textId="1EB7C9BA" w:rsidR="4CC7EBCF" w:rsidRDefault="4CC7EBCF" w:rsidP="00044EC0">
      <w:pPr>
        <w:rPr>
          <w:rFonts w:eastAsiaTheme="minorEastAsia" w:cstheme="minorBidi"/>
        </w:rPr>
      </w:pPr>
    </w:p>
    <w:p w14:paraId="0BA27FB8" w14:textId="77777777" w:rsidR="0096219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Examination entry and appointment of examiners for your viva  (via GRAD at least three months before you submit your thesis)</w:t>
      </w:r>
    </w:p>
    <w:p w14:paraId="14268851"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the content and layout of your thesis</w:t>
      </w:r>
    </w:p>
    <w:p w14:paraId="566C2ABD"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thesis length requirements, and what to do if there is a need to exceed them</w:t>
      </w:r>
    </w:p>
    <w:p w14:paraId="12E5A2B7" w14:textId="6ACD6746"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how to submit your thesis for examination, including guidance around early submission (before the end of your standard period of study).</w:t>
      </w:r>
    </w:p>
    <w:p w14:paraId="0A8C2571"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how to submit a Covid-19 impact statement alongside your thesis if relevant</w:t>
      </w:r>
    </w:p>
    <w:p w14:paraId="72F6B57B" w14:textId="3D6C9B3C"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advice on what to expect during the viva</w:t>
      </w:r>
    </w:p>
    <w:p w14:paraId="2F929C9D" w14:textId="7A6E88D3"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the support available in preparation for your viva including advice for video streamed vivas and the option to take part in a mock video stream viva</w:t>
      </w:r>
    </w:p>
    <w:p w14:paraId="044C27D3"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possible outcomes from the viva, and what they mean</w:t>
      </w:r>
    </w:p>
    <w:p w14:paraId="51EEDAE6" w14:textId="4BC8DF24"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advice on final eThesis preparation and presentation, including copyright and embargo</w:t>
      </w:r>
    </w:p>
    <w:p w14:paraId="1ED3034B" w14:textId="742542D0"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award and graduation</w:t>
      </w:r>
    </w:p>
    <w:p w14:paraId="71DFE0B1" w14:textId="563683D4" w:rsidR="4CC7EBCF" w:rsidRDefault="4CC7EBCF" w:rsidP="00044EC0">
      <w:pPr>
        <w:rPr>
          <w:rFonts w:ascii="Calibri" w:hAnsi="Calibri"/>
        </w:rPr>
      </w:pPr>
    </w:p>
    <w:p w14:paraId="11237B5A" w14:textId="601CB5FA" w:rsidR="4A44EA2A" w:rsidRDefault="4A44EA2A"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You can also find out about the arrangements for the </w:t>
      </w:r>
      <w:hyperlink r:id="rId226">
        <w:r w:rsidRPr="4CC7EBCF">
          <w:rPr>
            <w:rStyle w:val="Hyperlink"/>
            <w:rFonts w:ascii="Calibri" w:eastAsia="Calibri" w:hAnsi="Calibri" w:cs="Calibri"/>
          </w:rPr>
          <w:t>examination of your thesis</w:t>
        </w:r>
      </w:hyperlink>
      <w:r w:rsidRPr="4CC7EBCF">
        <w:rPr>
          <w:rFonts w:ascii="Calibri" w:eastAsia="Calibri" w:hAnsi="Calibri" w:cs="Calibri"/>
          <w:color w:val="000000" w:themeColor="text1"/>
        </w:rPr>
        <w:t xml:space="preserve"> on the </w:t>
      </w:r>
      <w:r w:rsidR="0096219A">
        <w:rPr>
          <w:rFonts w:ascii="Calibri" w:eastAsia="Calibri" w:hAnsi="Calibri" w:cs="Calibri"/>
          <w:color w:val="000000" w:themeColor="text1"/>
        </w:rPr>
        <w:t>For Students</w:t>
      </w:r>
      <w:r w:rsidRPr="4CC7EBCF">
        <w:rPr>
          <w:rFonts w:ascii="Calibri" w:eastAsia="Calibri" w:hAnsi="Calibri" w:cs="Calibri"/>
          <w:color w:val="000000" w:themeColor="text1"/>
        </w:rPr>
        <w:t xml:space="preserve"> website.</w:t>
      </w:r>
    </w:p>
    <w:p w14:paraId="485B2C4F" w14:textId="7BABA5CD" w:rsidR="4CC7EBCF" w:rsidRDefault="4CC7EBCF" w:rsidP="00044EC0">
      <w:pPr>
        <w:rPr>
          <w:rFonts w:ascii="Calibri" w:eastAsia="Calibri" w:hAnsi="Calibri" w:cs="Calibri"/>
          <w:color w:val="000000" w:themeColor="text1"/>
        </w:rPr>
      </w:pPr>
    </w:p>
    <w:p w14:paraId="071A2E42" w14:textId="4B25F447" w:rsidR="4A44EA2A" w:rsidRDefault="00756C12" w:rsidP="00044EC0">
      <w:pPr>
        <w:rPr>
          <w:rFonts w:ascii="Calibri" w:eastAsia="Calibri" w:hAnsi="Calibri" w:cs="Calibri"/>
          <w:color w:val="000000" w:themeColor="text1"/>
        </w:rPr>
      </w:pPr>
      <w:r>
        <w:rPr>
          <w:rFonts w:cstheme="minorHAnsi"/>
        </w:rPr>
        <w:t>The ‘</w:t>
      </w:r>
      <w:r w:rsidRPr="00756C12">
        <w:rPr>
          <w:rFonts w:cstheme="minorHAnsi"/>
        </w:rPr>
        <w:t xml:space="preserve">Post-transfer to </w:t>
      </w:r>
      <w:r>
        <w:rPr>
          <w:rFonts w:cstheme="minorHAnsi"/>
        </w:rPr>
        <w:t>completion; viva; thesis format’</w:t>
      </w:r>
      <w:r w:rsidR="00876A1D">
        <w:rPr>
          <w:rFonts w:cstheme="minorHAnsi"/>
        </w:rPr>
        <w:t xml:space="preserve"> course </w:t>
      </w:r>
      <w:r>
        <w:rPr>
          <w:rFonts w:cstheme="minorHAnsi"/>
        </w:rPr>
        <w:t xml:space="preserve">on </w:t>
      </w:r>
      <w:r w:rsidRPr="00A06C68">
        <w:rPr>
          <w:rFonts w:cstheme="minorHAnsi"/>
        </w:rPr>
        <w:t xml:space="preserve">the </w:t>
      </w:r>
      <w:hyperlink r:id="rId227" w:history="1">
        <w:r w:rsidRPr="00A06C68">
          <w:rPr>
            <w:rStyle w:val="Hyperlink"/>
            <w:rFonts w:cstheme="minorHAnsi"/>
          </w:rPr>
          <w:t>Postgraduate Research and Training page</w:t>
        </w:r>
      </w:hyperlink>
      <w:r w:rsidRPr="00A06C68">
        <w:rPr>
          <w:rFonts w:cstheme="minorHAnsi"/>
        </w:rPr>
        <w:t xml:space="preserve"> of the For Students website </w:t>
      </w:r>
      <w:r w:rsidR="4A44EA2A" w:rsidRPr="00A06C68">
        <w:rPr>
          <w:rFonts w:ascii="Calibri" w:eastAsia="Calibri" w:hAnsi="Calibri" w:cs="Calibri"/>
          <w:color w:val="000000" w:themeColor="text1"/>
        </w:rPr>
        <w:t>guides you through thesi</w:t>
      </w:r>
      <w:r w:rsidR="4A44EA2A" w:rsidRPr="4CC7EBCF">
        <w:rPr>
          <w:rFonts w:ascii="Calibri" w:eastAsia="Calibri" w:hAnsi="Calibri" w:cs="Calibri"/>
          <w:color w:val="000000" w:themeColor="text1"/>
        </w:rPr>
        <w:t>s preparation and preparing for your viva</w:t>
      </w:r>
      <w:r>
        <w:rPr>
          <w:rFonts w:ascii="Calibri" w:eastAsia="Calibri" w:hAnsi="Calibri" w:cs="Calibri"/>
          <w:color w:val="000000" w:themeColor="text1"/>
        </w:rPr>
        <w:t>.</w:t>
      </w:r>
    </w:p>
    <w:p w14:paraId="652A9DB2" w14:textId="005A1D11" w:rsidR="4CC7EBCF" w:rsidRDefault="4CC7EBCF" w:rsidP="00044EC0">
      <w:pPr>
        <w:rPr>
          <w:rFonts w:ascii="Calibri" w:eastAsia="Calibri" w:hAnsi="Calibri" w:cs="Calibri"/>
          <w:color w:val="000000" w:themeColor="text1"/>
        </w:rPr>
      </w:pPr>
    </w:p>
    <w:p w14:paraId="5991FC59" w14:textId="5AB57F45" w:rsidR="4A44EA2A" w:rsidRDefault="4A44EA2A"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Arrangements have been made for it to be possible for you to complete your viva via video streaming, where appropriate. You can download guidance documents about this including the </w:t>
      </w:r>
      <w:hyperlink r:id="rId228">
        <w:r w:rsidRPr="4CC7EBCF">
          <w:rPr>
            <w:rStyle w:val="Hyperlink"/>
            <w:rFonts w:ascii="Calibri" w:eastAsia="Calibri" w:hAnsi="Calibri" w:cs="Calibri"/>
          </w:rPr>
          <w:t>Hints, tips and good practice for video-streaming</w:t>
        </w:r>
      </w:hyperlink>
      <w:r w:rsidRPr="4CC7EBCF">
        <w:rPr>
          <w:rFonts w:ascii="Calibri" w:eastAsia="Calibri" w:hAnsi="Calibri" w:cs="Calibri"/>
          <w:color w:val="000000" w:themeColor="text1"/>
        </w:rPr>
        <w:t xml:space="preserve"> and the </w:t>
      </w:r>
      <w:hyperlink r:id="rId229">
        <w:r w:rsidRPr="4CC7EBCF">
          <w:rPr>
            <w:rStyle w:val="Hyperlink"/>
            <w:rFonts w:ascii="Calibri" w:eastAsia="Calibri" w:hAnsi="Calibri" w:cs="Calibri"/>
          </w:rPr>
          <w:t>Policy on video streaming</w:t>
        </w:r>
      </w:hyperlink>
      <w:r w:rsidRPr="4CC7EBCF">
        <w:rPr>
          <w:rFonts w:ascii="Calibri" w:eastAsia="Calibri" w:hAnsi="Calibri" w:cs="Calibri"/>
          <w:color w:val="000000" w:themeColor="text1"/>
        </w:rPr>
        <w:t xml:space="preserve"> for a viva examination </w:t>
      </w:r>
    </w:p>
    <w:p w14:paraId="2905B6CC" w14:textId="6B9C7A5C" w:rsidR="4CC7EBCF" w:rsidRDefault="4CC7EBCF" w:rsidP="00044EC0">
      <w:pPr>
        <w:rPr>
          <w:rFonts w:ascii="Calibri" w:eastAsia="Calibri" w:hAnsi="Calibri" w:cs="Calibri"/>
          <w:color w:val="000000" w:themeColor="text1"/>
        </w:rPr>
      </w:pPr>
    </w:p>
    <w:p w14:paraId="7DB40682" w14:textId="0CF76060" w:rsidR="4A44EA2A" w:rsidRDefault="4A44EA2A" w:rsidP="00044EC0">
      <w:pPr>
        <w:rPr>
          <w:rFonts w:ascii="Calibri" w:eastAsia="Calibri" w:hAnsi="Calibri" w:cs="Calibri"/>
          <w:color w:val="000000" w:themeColor="text1"/>
        </w:rPr>
      </w:pPr>
      <w:r w:rsidRPr="2EF687D8">
        <w:rPr>
          <w:rFonts w:ascii="Calibri" w:eastAsia="Calibri" w:hAnsi="Calibri" w:cs="Calibri"/>
          <w:color w:val="000000" w:themeColor="text1"/>
        </w:rPr>
        <w:t xml:space="preserve">You can review the </w:t>
      </w:r>
      <w:hyperlink r:id="rId230">
        <w:r w:rsidRPr="2EF687D8">
          <w:rPr>
            <w:rStyle w:val="Hyperlink"/>
            <w:rFonts w:ascii="Calibri" w:eastAsia="Calibri" w:hAnsi="Calibri" w:cs="Calibri"/>
          </w:rPr>
          <w:t>PGR Reasonable Adjustments download</w:t>
        </w:r>
      </w:hyperlink>
      <w:r w:rsidRPr="2EF687D8">
        <w:rPr>
          <w:rFonts w:ascii="Calibri" w:eastAsia="Calibri" w:hAnsi="Calibri" w:cs="Calibri"/>
          <w:color w:val="000000" w:themeColor="text1"/>
        </w:rPr>
        <w:t xml:space="preserve"> to find out more about how disabled PGRs can agree reasonable adjustments for the final oral examination.</w:t>
      </w:r>
    </w:p>
    <w:p w14:paraId="17C2B348" w14:textId="11FB237D" w:rsidR="009B468C" w:rsidRDefault="009B468C" w:rsidP="5811AE29">
      <w:pPr>
        <w:rPr>
          <w:rFonts w:cstheme="minorBidi"/>
        </w:rPr>
      </w:pPr>
    </w:p>
    <w:p w14:paraId="6A8D329F" w14:textId="4E1AD148" w:rsidR="003A3094" w:rsidRPr="009B468C" w:rsidRDefault="003A3094" w:rsidP="5811AE29">
      <w:pPr>
        <w:rPr>
          <w:rFonts w:cstheme="minorBidi"/>
        </w:rPr>
      </w:pPr>
      <w:r>
        <w:t>Please be aware that the Graduate Board is clear that no PGR should think that the award of a degree is guaranteed simply because the supervisor has indicated general approval for the thesis before it is submitted</w:t>
      </w:r>
      <w:r w:rsidR="000844FD">
        <w:t>.</w:t>
      </w:r>
    </w:p>
    <w:p w14:paraId="3C10FD59" w14:textId="28B259B2" w:rsidR="2EF687D8" w:rsidRDefault="2EF687D8" w:rsidP="2EF687D8">
      <w:pPr>
        <w:rPr>
          <w:rFonts w:cstheme="minorBidi"/>
        </w:rPr>
      </w:pPr>
    </w:p>
    <w:p w14:paraId="1C7AF4F1" w14:textId="35ED90E9" w:rsidR="00755701" w:rsidRPr="00D664DB" w:rsidRDefault="00755701" w:rsidP="00044EC0">
      <w:pPr>
        <w:pStyle w:val="Heading2"/>
      </w:pPr>
      <w:bookmarkStart w:id="832" w:name="_Toc17191290"/>
      <w:bookmarkStart w:id="833" w:name="_Toc17191402"/>
      <w:bookmarkStart w:id="834" w:name="_Toc17192875"/>
      <w:bookmarkStart w:id="835" w:name="_Toc17207003"/>
      <w:bookmarkStart w:id="836" w:name="_Toc17207176"/>
      <w:bookmarkStart w:id="837" w:name="_Toc17283709"/>
      <w:bookmarkStart w:id="838" w:name="_Toc17285344"/>
      <w:bookmarkStart w:id="839" w:name="_Toc17290124"/>
      <w:bookmarkStart w:id="840" w:name="_Toc17290326"/>
      <w:bookmarkStart w:id="841" w:name="_Toc17293187"/>
      <w:bookmarkStart w:id="842" w:name="_Toc17191291"/>
      <w:bookmarkStart w:id="843" w:name="_Toc17191403"/>
      <w:bookmarkStart w:id="844" w:name="_Toc17192876"/>
      <w:bookmarkStart w:id="845" w:name="_Toc17207004"/>
      <w:bookmarkStart w:id="846" w:name="_Toc17207177"/>
      <w:bookmarkStart w:id="847" w:name="_Toc17283710"/>
      <w:bookmarkStart w:id="848" w:name="_Toc17285345"/>
      <w:bookmarkStart w:id="849" w:name="_Toc17290125"/>
      <w:bookmarkStart w:id="850" w:name="_Toc17290327"/>
      <w:bookmarkStart w:id="851" w:name="_Toc17293188"/>
      <w:bookmarkStart w:id="852" w:name="_Toc17191292"/>
      <w:bookmarkStart w:id="853" w:name="_Toc17191404"/>
      <w:bookmarkStart w:id="854" w:name="_Toc17192877"/>
      <w:bookmarkStart w:id="855" w:name="_Toc17207005"/>
      <w:bookmarkStart w:id="856" w:name="_Toc17207178"/>
      <w:bookmarkStart w:id="857" w:name="_Toc17283711"/>
      <w:bookmarkStart w:id="858" w:name="_Toc17285346"/>
      <w:bookmarkStart w:id="859" w:name="_Toc17290126"/>
      <w:bookmarkStart w:id="860" w:name="_Toc17290328"/>
      <w:bookmarkStart w:id="861" w:name="_Toc17293189"/>
      <w:bookmarkStart w:id="862" w:name="_Toc17191293"/>
      <w:bookmarkStart w:id="863" w:name="_Toc17191405"/>
      <w:bookmarkStart w:id="864" w:name="_Toc17192878"/>
      <w:bookmarkStart w:id="865" w:name="_Toc17207006"/>
      <w:bookmarkStart w:id="866" w:name="_Toc17207179"/>
      <w:bookmarkStart w:id="867" w:name="_Toc17283712"/>
      <w:bookmarkStart w:id="868" w:name="_Toc17285347"/>
      <w:bookmarkStart w:id="869" w:name="_Toc17290127"/>
      <w:bookmarkStart w:id="870" w:name="_Toc17290329"/>
      <w:bookmarkStart w:id="871" w:name="_Toc17293190"/>
      <w:bookmarkStart w:id="872" w:name="_Toc17191294"/>
      <w:bookmarkStart w:id="873" w:name="_Toc17191406"/>
      <w:bookmarkStart w:id="874" w:name="_Toc17192879"/>
      <w:bookmarkStart w:id="875" w:name="_Toc17207007"/>
      <w:bookmarkStart w:id="876" w:name="_Toc17207180"/>
      <w:bookmarkStart w:id="877" w:name="_Toc17283713"/>
      <w:bookmarkStart w:id="878" w:name="_Toc17285348"/>
      <w:bookmarkStart w:id="879" w:name="_Toc17290128"/>
      <w:bookmarkStart w:id="880" w:name="_Toc17290330"/>
      <w:bookmarkStart w:id="881" w:name="_Toc17293191"/>
      <w:bookmarkStart w:id="882" w:name="_Toc8981563"/>
      <w:bookmarkStart w:id="883" w:name="_Toc113268467"/>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r>
        <w:t>After the examination</w:t>
      </w:r>
      <w:bookmarkEnd w:id="882"/>
      <w:bookmarkEnd w:id="883"/>
    </w:p>
    <w:p w14:paraId="5E53C296" w14:textId="436263D5"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The examiners must prepare a report which is considered at the next Examinations Group meeting. In all cases the examiners’ recommendation is subject to final approval by the </w:t>
      </w:r>
      <w:hyperlink r:id="rId231">
        <w:r w:rsidRPr="4CC7EBCF">
          <w:rPr>
            <w:rStyle w:val="Hyperlink"/>
            <w:rFonts w:ascii="Calibri" w:eastAsia="Calibri" w:hAnsi="Calibri" w:cs="Calibri"/>
          </w:rPr>
          <w:t>Examinations Group</w:t>
        </w:r>
      </w:hyperlink>
      <w:r w:rsidRPr="4CC7EBCF">
        <w:rPr>
          <w:rFonts w:ascii="Calibri" w:eastAsia="Calibri" w:hAnsi="Calibri" w:cs="Calibri"/>
          <w:color w:val="000000" w:themeColor="text1"/>
        </w:rPr>
        <w:t xml:space="preserve">. </w:t>
      </w:r>
    </w:p>
    <w:p w14:paraId="6A88E039" w14:textId="37DA10D5" w:rsidR="4CC7EBCF" w:rsidRDefault="4CC7EBCF" w:rsidP="00044EC0">
      <w:pPr>
        <w:rPr>
          <w:rFonts w:ascii="Calibri" w:eastAsia="Calibri" w:hAnsi="Calibri" w:cs="Calibri"/>
          <w:color w:val="000000" w:themeColor="text1"/>
        </w:rPr>
      </w:pPr>
    </w:p>
    <w:p w14:paraId="30E1F16F" w14:textId="76FA5364"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You can </w:t>
      </w:r>
      <w:hyperlink r:id="rId232">
        <w:r w:rsidRPr="4CC7EBCF">
          <w:rPr>
            <w:rStyle w:val="Hyperlink"/>
            <w:rFonts w:ascii="Calibri" w:eastAsia="Calibri" w:hAnsi="Calibri" w:cs="Calibri"/>
          </w:rPr>
          <w:t>appeal if you disagree with the outcome</w:t>
        </w:r>
      </w:hyperlink>
      <w:r w:rsidRPr="4CC7EBCF">
        <w:rPr>
          <w:rFonts w:ascii="Calibri" w:eastAsia="Calibri" w:hAnsi="Calibri" w:cs="Calibri"/>
          <w:color w:val="000000" w:themeColor="text1"/>
        </w:rPr>
        <w:t xml:space="preserve"> of your examination. You can also get independent advice from the </w:t>
      </w:r>
      <w:hyperlink r:id="rId233">
        <w:r w:rsidRPr="4CC7EBCF">
          <w:rPr>
            <w:rStyle w:val="Hyperlink"/>
            <w:rFonts w:ascii="Calibri" w:eastAsia="Calibri" w:hAnsi="Calibri" w:cs="Calibri"/>
          </w:rPr>
          <w:t>Leeds University Union Help &amp; Support</w:t>
        </w:r>
      </w:hyperlink>
      <w:r w:rsidRPr="4CC7EBCF">
        <w:rPr>
          <w:rFonts w:ascii="Calibri" w:eastAsia="Calibri" w:hAnsi="Calibri" w:cs="Calibri"/>
          <w:color w:val="000000" w:themeColor="text1"/>
        </w:rPr>
        <w:t>.</w:t>
      </w:r>
    </w:p>
    <w:p w14:paraId="48DA2A5C" w14:textId="3E78461A" w:rsidR="4CC7EBCF" w:rsidRDefault="4CC7EBCF" w:rsidP="00044EC0">
      <w:pPr>
        <w:rPr>
          <w:rFonts w:ascii="Calibri" w:eastAsia="Calibri" w:hAnsi="Calibri" w:cs="Calibri"/>
          <w:color w:val="000000" w:themeColor="text1"/>
        </w:rPr>
      </w:pPr>
    </w:p>
    <w:p w14:paraId="0C9C039E" w14:textId="56900260"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If you have passed subject to editorial and presentational corrections or minor deficiencies, your examiners will provide you with a list of thesis corrections, and you need to begin your corrections immediately after the viva, and return them to your internal examiner for approval. </w:t>
      </w:r>
    </w:p>
    <w:p w14:paraId="6724C929" w14:textId="547D711E" w:rsidR="4CC7EBCF" w:rsidRDefault="4CC7EBCF" w:rsidP="00044EC0">
      <w:pPr>
        <w:rPr>
          <w:rFonts w:ascii="Calibri" w:eastAsia="Calibri" w:hAnsi="Calibri" w:cs="Calibri"/>
          <w:color w:val="000000" w:themeColor="text1"/>
        </w:rPr>
      </w:pPr>
    </w:p>
    <w:p w14:paraId="64225952" w14:textId="5BE75FA1"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Full guidance for the process following the viva exam is set out in the </w:t>
      </w:r>
      <w:hyperlink r:id="rId234" w:history="1">
        <w:r w:rsidRPr="00BA41BD">
          <w:rPr>
            <w:rStyle w:val="Hyperlink"/>
            <w:rFonts w:ascii="Calibri" w:eastAsia="Calibri" w:hAnsi="Calibri" w:cs="Calibri"/>
          </w:rPr>
          <w:t>Guide to the thesis examination process.</w:t>
        </w:r>
      </w:hyperlink>
    </w:p>
    <w:p w14:paraId="0A267B3B" w14:textId="77777777" w:rsidR="00F466F8" w:rsidRDefault="00F466F8" w:rsidP="00044EC0">
      <w:pPr>
        <w:rPr>
          <w:rFonts w:ascii="Calibri" w:eastAsia="Calibri" w:hAnsi="Calibri" w:cs="Calibri"/>
          <w:color w:val="000000" w:themeColor="text1"/>
        </w:rPr>
      </w:pPr>
    </w:p>
    <w:p w14:paraId="7CFD1229" w14:textId="1DD9E6A3"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u w:val="single"/>
        </w:rPr>
        <w:t>Publication of Pass List</w:t>
      </w:r>
    </w:p>
    <w:p w14:paraId="2C07D305" w14:textId="48DC10EF" w:rsidR="5CF47B34" w:rsidRDefault="5CF47B34" w:rsidP="00044EC0">
      <w:pPr>
        <w:rPr>
          <w:rFonts w:ascii="Calibri" w:eastAsia="Calibri" w:hAnsi="Calibri" w:cs="Calibri"/>
          <w:color w:val="000000" w:themeColor="text1"/>
        </w:rPr>
      </w:pPr>
      <w:r w:rsidRPr="2EF687D8">
        <w:rPr>
          <w:rFonts w:ascii="Calibri" w:eastAsia="Calibri" w:hAnsi="Calibri" w:cs="Calibri"/>
          <w:color w:val="000000" w:themeColor="text1"/>
        </w:rPr>
        <w:t>Your degree will be awarded and your name included on a research degrees pass list after any corrections have approved by your internal examiner, your final thesis has been received, the examiners’ report has been approved by the Graduate Board Examinations Group and any outstanding tuition fees to the University have been paid.</w:t>
      </w:r>
      <w:r w:rsidR="00F466F8" w:rsidRPr="2EF687D8">
        <w:rPr>
          <w:rFonts w:ascii="Calibri" w:eastAsia="Calibri" w:hAnsi="Calibri" w:cs="Calibri"/>
          <w:color w:val="000000" w:themeColor="text1"/>
        </w:rPr>
        <w:t xml:space="preserve"> </w:t>
      </w:r>
    </w:p>
    <w:p w14:paraId="3D4D928E" w14:textId="77777777" w:rsidR="00A51539" w:rsidRDefault="00A51539" w:rsidP="00044EC0">
      <w:pPr>
        <w:rPr>
          <w:rFonts w:ascii="Calibri" w:hAnsi="Calibri"/>
        </w:rPr>
      </w:pPr>
    </w:p>
    <w:p w14:paraId="13D109E8" w14:textId="38537F0B" w:rsidR="00EA26DF" w:rsidRPr="00A51539" w:rsidRDefault="00EA26DF" w:rsidP="00A51539">
      <w:pPr>
        <w:pStyle w:val="Heading2"/>
      </w:pPr>
      <w:bookmarkStart w:id="884" w:name="_Toc113268468"/>
      <w:r w:rsidRPr="00A51539">
        <w:t>Advice and support after your transfer or final viva</w:t>
      </w:r>
      <w:bookmarkEnd w:id="884"/>
      <w:r w:rsidRPr="00A51539">
        <w:t> </w:t>
      </w:r>
    </w:p>
    <w:p w14:paraId="4726851F" w14:textId="10DA41FF" w:rsidR="00EA26DF" w:rsidRPr="00A51539" w:rsidRDefault="00EA26DF" w:rsidP="00EB5723">
      <w:r w:rsidRPr="00A51539">
        <w:t xml:space="preserve"> We understand that in some cases you may be disappointed by the outcome of your transfer or final examination, and that you may have a number of questions. There are a number of sources of support and information that will be available to you, both immediately after the viva, and in the days and weeks that follow. We would strongly encourage you to talk to your supervisor(s), </w:t>
      </w:r>
      <w:r w:rsidR="00195A3E">
        <w:t>DPGRS</w:t>
      </w:r>
      <w:r w:rsidRPr="00A51539">
        <w:t xml:space="preserve"> or Graduate School who will be happy to meet with you to discuss the next steps in the process and can signpost you to sources of help and information. </w:t>
      </w:r>
    </w:p>
    <w:p w14:paraId="2BCDD8CB" w14:textId="77777777" w:rsidR="00EA26DF" w:rsidRPr="00A51539" w:rsidRDefault="00EA26DF" w:rsidP="00A51539">
      <w:r w:rsidRPr="00A51539">
        <w:t> </w:t>
      </w:r>
    </w:p>
    <w:p w14:paraId="1302B81E" w14:textId="1EC063A2" w:rsidR="00EA26DF" w:rsidRPr="00A51539" w:rsidRDefault="00EA26DF" w:rsidP="00A51539">
      <w:r w:rsidRPr="00A51539">
        <w:lastRenderedPageBreak/>
        <w:t xml:space="preserve">There are a number of other support services for you to call on at this time. For information about Student Support and Wellbeing </w:t>
      </w:r>
      <w:r w:rsidR="00BA41BD" w:rsidRPr="00A51539">
        <w:t>Services,</w:t>
      </w:r>
      <w:r w:rsidRPr="00A51539">
        <w:t xml:space="preserve"> please see the </w:t>
      </w:r>
      <w:hyperlink r:id="rId235" w:anchor="Support-and-wellbeing" w:history="1">
        <w:r w:rsidR="00BA41BD" w:rsidRPr="00BA41BD">
          <w:rPr>
            <w:rStyle w:val="Hyperlink"/>
          </w:rPr>
          <w:t>For Students website</w:t>
        </w:r>
      </w:hyperlink>
      <w:r w:rsidR="00BA41BD">
        <w:t>.</w:t>
      </w:r>
      <w:r w:rsidRPr="00A51539">
        <w:t xml:space="preserve"> This includes support you may be receiving from the Disability Support Services, and other support that is available to you from the </w:t>
      </w:r>
      <w:hyperlink r:id="rId236" w:tgtFrame="_blank" w:history="1">
        <w:r w:rsidRPr="00A51539">
          <w:rPr>
            <w:rStyle w:val="Hyperlink"/>
          </w:rPr>
          <w:t>University Student Counselling and Wellbeing Service</w:t>
        </w:r>
      </w:hyperlink>
      <w:r w:rsidRPr="00A51539">
        <w:t xml:space="preserve">. You also have access to wellbeing resources and self-help available </w:t>
      </w:r>
      <w:hyperlink r:id="rId237" w:tgtFrame="_blank" w:history="1">
        <w:r w:rsidRPr="00A51539">
          <w:rPr>
            <w:rStyle w:val="Hyperlink"/>
          </w:rPr>
          <w:t>online</w:t>
        </w:r>
      </w:hyperlink>
      <w:r w:rsidRPr="00A51539">
        <w:t>.  </w:t>
      </w:r>
    </w:p>
    <w:p w14:paraId="6A5E1E9A" w14:textId="77777777" w:rsidR="00EA26DF" w:rsidRPr="00A51539" w:rsidRDefault="00EA26DF" w:rsidP="00A51539">
      <w:r w:rsidRPr="00A51539">
        <w:t> </w:t>
      </w:r>
    </w:p>
    <w:p w14:paraId="37C8F3A1" w14:textId="5DC59153" w:rsidR="00EA26DF" w:rsidRPr="00A51539" w:rsidRDefault="00EA26DF" w:rsidP="00A51539">
      <w:r w:rsidRPr="00A51539">
        <w:t xml:space="preserve">Independent advice and support is available from Leeds University Union. If you are considering an appeal we would strongly encourage you to seek independent advice and support from the </w:t>
      </w:r>
      <w:hyperlink r:id="rId238" w:history="1">
        <w:r w:rsidR="00F52E59">
          <w:rPr>
            <w:rStyle w:val="Hyperlink"/>
          </w:rPr>
          <w:t>LUU Help and Support Team</w:t>
        </w:r>
      </w:hyperlink>
      <w:r w:rsidR="00F52E59">
        <w:t xml:space="preserve">. </w:t>
      </w:r>
      <w:r w:rsidRPr="00A51539">
        <w:t>They will offer you independent support and advice throughout the process and we ask that you get in touch with them directly. Unfortunately, your Graduate School team cannot answer any questions that you have relating to your appeal, including its progress, however they are still here to help support you with other matters related</w:t>
      </w:r>
      <w:r w:rsidR="00FB336D">
        <w:t xml:space="preserve"> to your research candidature. </w:t>
      </w:r>
      <w:r w:rsidRPr="00A51539">
        <w:t>If they can be of assistance, please do not hesitate to get in touch. </w:t>
      </w:r>
    </w:p>
    <w:p w14:paraId="69BB0638" w14:textId="66AF3EE1" w:rsidR="00EA26DF" w:rsidRPr="00A51539" w:rsidRDefault="00EA26DF" w:rsidP="00173872"/>
    <w:p w14:paraId="46EA8CB4" w14:textId="6FB12A98" w:rsidR="00EA26DF" w:rsidRPr="00A51539" w:rsidRDefault="00EA26DF" w:rsidP="00A51539">
      <w:r w:rsidRPr="00A51539">
        <w:t>If you are an</w:t>
      </w:r>
      <w:r w:rsidR="00F52E59">
        <w:t xml:space="preserve"> international PGR</w:t>
      </w:r>
      <w:r w:rsidR="004E618C">
        <w:t xml:space="preserve"> studying in the UK on a ‘Tier 4’ or </w:t>
      </w:r>
      <w:r w:rsidRPr="00A51539">
        <w:t xml:space="preserve">Student visa we also recommend that you contact the </w:t>
      </w:r>
      <w:hyperlink r:id="rId239" w:history="1">
        <w:r w:rsidR="003141EF">
          <w:rPr>
            <w:rStyle w:val="Hyperlink"/>
          </w:rPr>
          <w:t>Student Visa Advice Team</w:t>
        </w:r>
      </w:hyperlink>
      <w:r w:rsidRPr="00A51539">
        <w:t xml:space="preserve"> f</w:t>
      </w:r>
      <w:r w:rsidR="003141EF">
        <w:t>or further advice.</w:t>
      </w:r>
    </w:p>
    <w:p w14:paraId="1ECADF36" w14:textId="73082803" w:rsidR="001A022D" w:rsidRPr="00173872" w:rsidRDefault="00EA26DF" w:rsidP="00173872">
      <w:pPr>
        <w:pStyle w:val="paragraph"/>
        <w:spacing w:before="0" w:beforeAutospacing="0" w:after="0" w:afterAutospacing="0"/>
        <w:ind w:right="195"/>
        <w:jc w:val="both"/>
        <w:textAlignment w:val="baseline"/>
        <w:rPr>
          <w:rFonts w:ascii="Segoe UI" w:hAnsi="Segoe UI" w:cs="Segoe UI"/>
          <w:sz w:val="18"/>
          <w:szCs w:val="18"/>
        </w:rPr>
      </w:pPr>
      <w:r>
        <w:rPr>
          <w:rStyle w:val="eop"/>
          <w:rFonts w:ascii="Arial" w:hAnsi="Arial" w:cs="Arial"/>
          <w:sz w:val="22"/>
          <w:szCs w:val="22"/>
        </w:rPr>
        <w:t> </w:t>
      </w:r>
      <w:r w:rsidR="001A022D">
        <w:rPr>
          <w:rFonts w:cstheme="minorHAnsi"/>
          <w:b/>
          <w:highlight w:val="cyan"/>
        </w:rPr>
        <w:br w:type="page"/>
      </w:r>
    </w:p>
    <w:p w14:paraId="19878411" w14:textId="5A7D3688" w:rsidR="00123F68" w:rsidRPr="00D664DB" w:rsidRDefault="00123F68" w:rsidP="001977D0">
      <w:pPr>
        <w:pStyle w:val="Heading1"/>
      </w:pPr>
      <w:bookmarkStart w:id="885" w:name="_Toc79038175"/>
      <w:bookmarkStart w:id="886" w:name="_Toc79040544"/>
      <w:bookmarkStart w:id="887" w:name="_Toc81836463"/>
      <w:bookmarkStart w:id="888" w:name="_Toc81836537"/>
      <w:bookmarkStart w:id="889" w:name="_Toc81991818"/>
      <w:bookmarkStart w:id="890" w:name="_Toc79038176"/>
      <w:bookmarkStart w:id="891" w:name="_Toc79040545"/>
      <w:bookmarkStart w:id="892" w:name="_Toc79038177"/>
      <w:bookmarkStart w:id="893" w:name="_Toc79040546"/>
      <w:bookmarkStart w:id="894" w:name="_Toc17191296"/>
      <w:bookmarkStart w:id="895" w:name="_Toc17191408"/>
      <w:bookmarkStart w:id="896" w:name="_Toc17192881"/>
      <w:bookmarkStart w:id="897" w:name="_Toc17207009"/>
      <w:bookmarkStart w:id="898" w:name="_Toc17207182"/>
      <w:bookmarkStart w:id="899" w:name="_Toc17283715"/>
      <w:bookmarkStart w:id="900" w:name="_Toc17285350"/>
      <w:bookmarkStart w:id="901" w:name="_Toc17290131"/>
      <w:bookmarkStart w:id="902" w:name="_Toc17290333"/>
      <w:bookmarkStart w:id="903" w:name="_Toc17293194"/>
      <w:bookmarkStart w:id="904" w:name="_Toc17191297"/>
      <w:bookmarkStart w:id="905" w:name="_Toc17191409"/>
      <w:bookmarkStart w:id="906" w:name="_Toc17192882"/>
      <w:bookmarkStart w:id="907" w:name="_Toc17207010"/>
      <w:bookmarkStart w:id="908" w:name="_Toc17207183"/>
      <w:bookmarkStart w:id="909" w:name="_Toc17283716"/>
      <w:bookmarkStart w:id="910" w:name="_Toc17285351"/>
      <w:bookmarkStart w:id="911" w:name="_Toc17290132"/>
      <w:bookmarkStart w:id="912" w:name="_Toc17290334"/>
      <w:bookmarkStart w:id="913" w:name="_Toc17293195"/>
      <w:bookmarkStart w:id="914" w:name="_Toc17191298"/>
      <w:bookmarkStart w:id="915" w:name="_Toc17191410"/>
      <w:bookmarkStart w:id="916" w:name="_Toc17192883"/>
      <w:bookmarkStart w:id="917" w:name="_Toc17207011"/>
      <w:bookmarkStart w:id="918" w:name="_Toc17207184"/>
      <w:bookmarkStart w:id="919" w:name="_Toc17283717"/>
      <w:bookmarkStart w:id="920" w:name="_Toc17285352"/>
      <w:bookmarkStart w:id="921" w:name="_Toc17290133"/>
      <w:bookmarkStart w:id="922" w:name="_Toc17290335"/>
      <w:bookmarkStart w:id="923" w:name="_Toc17293196"/>
      <w:bookmarkStart w:id="924" w:name="_Toc17191299"/>
      <w:bookmarkStart w:id="925" w:name="_Toc17191411"/>
      <w:bookmarkStart w:id="926" w:name="_Toc17192884"/>
      <w:bookmarkStart w:id="927" w:name="_Toc17207012"/>
      <w:bookmarkStart w:id="928" w:name="_Toc17207185"/>
      <w:bookmarkStart w:id="929" w:name="_Toc17283718"/>
      <w:bookmarkStart w:id="930" w:name="_Toc17285353"/>
      <w:bookmarkStart w:id="931" w:name="_Toc17290134"/>
      <w:bookmarkStart w:id="932" w:name="_Toc17290336"/>
      <w:bookmarkStart w:id="933" w:name="_Toc17293197"/>
      <w:bookmarkStart w:id="934" w:name="_Toc17191300"/>
      <w:bookmarkStart w:id="935" w:name="_Toc17191412"/>
      <w:bookmarkStart w:id="936" w:name="_Toc17192885"/>
      <w:bookmarkStart w:id="937" w:name="_Toc17207013"/>
      <w:bookmarkStart w:id="938" w:name="_Toc17207186"/>
      <w:bookmarkStart w:id="939" w:name="_Toc17283719"/>
      <w:bookmarkStart w:id="940" w:name="_Toc17285354"/>
      <w:bookmarkStart w:id="941" w:name="_Toc17290135"/>
      <w:bookmarkStart w:id="942" w:name="_Toc17290337"/>
      <w:bookmarkStart w:id="943" w:name="_Toc17293198"/>
      <w:bookmarkStart w:id="944" w:name="_Toc17191301"/>
      <w:bookmarkStart w:id="945" w:name="_Toc17191413"/>
      <w:bookmarkStart w:id="946" w:name="_Toc17192886"/>
      <w:bookmarkStart w:id="947" w:name="_Toc17207014"/>
      <w:bookmarkStart w:id="948" w:name="_Toc17207187"/>
      <w:bookmarkStart w:id="949" w:name="_Toc17283720"/>
      <w:bookmarkStart w:id="950" w:name="_Toc17285355"/>
      <w:bookmarkStart w:id="951" w:name="_Toc17290136"/>
      <w:bookmarkStart w:id="952" w:name="_Toc17290338"/>
      <w:bookmarkStart w:id="953" w:name="_Toc17293199"/>
      <w:bookmarkStart w:id="954" w:name="_Toc17191302"/>
      <w:bookmarkStart w:id="955" w:name="_Toc17191414"/>
      <w:bookmarkStart w:id="956" w:name="_Toc17192887"/>
      <w:bookmarkStart w:id="957" w:name="_Toc17207015"/>
      <w:bookmarkStart w:id="958" w:name="_Toc17207188"/>
      <w:bookmarkStart w:id="959" w:name="_Toc17283721"/>
      <w:bookmarkStart w:id="960" w:name="_Toc17285356"/>
      <w:bookmarkStart w:id="961" w:name="_Toc17290137"/>
      <w:bookmarkStart w:id="962" w:name="_Toc17290339"/>
      <w:bookmarkStart w:id="963" w:name="_Toc17293200"/>
      <w:bookmarkStart w:id="964" w:name="_Toc17191303"/>
      <w:bookmarkStart w:id="965" w:name="_Toc17191415"/>
      <w:bookmarkStart w:id="966" w:name="_Toc17192888"/>
      <w:bookmarkStart w:id="967" w:name="_Toc17207016"/>
      <w:bookmarkStart w:id="968" w:name="_Toc17207189"/>
      <w:bookmarkStart w:id="969" w:name="_Toc17283722"/>
      <w:bookmarkStart w:id="970" w:name="_Toc17285357"/>
      <w:bookmarkStart w:id="971" w:name="_Toc17290138"/>
      <w:bookmarkStart w:id="972" w:name="_Toc17290340"/>
      <w:bookmarkStart w:id="973" w:name="_Toc17293201"/>
      <w:bookmarkStart w:id="974" w:name="_Toc534984132"/>
      <w:bookmarkStart w:id="975" w:name="_Toc8981564"/>
      <w:bookmarkStart w:id="976" w:name="_Toc113268469"/>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r w:rsidRPr="00D664DB">
        <w:lastRenderedPageBreak/>
        <w:t>Beyond the Viva</w:t>
      </w:r>
      <w:bookmarkEnd w:id="974"/>
      <w:bookmarkEnd w:id="975"/>
      <w:bookmarkEnd w:id="976"/>
    </w:p>
    <w:p w14:paraId="4B622B9C" w14:textId="329D65BB" w:rsidR="00123F68" w:rsidRPr="00D664DB" w:rsidRDefault="00123F68" w:rsidP="00044EC0">
      <w:pPr>
        <w:pStyle w:val="Heading2"/>
      </w:pPr>
      <w:bookmarkStart w:id="977" w:name="_Toc534984133"/>
      <w:bookmarkStart w:id="978" w:name="_Toc8981565"/>
      <w:bookmarkStart w:id="979" w:name="_Toc113268470"/>
      <w:r>
        <w:t xml:space="preserve">Checklist for </w:t>
      </w:r>
      <w:r w:rsidR="38365988">
        <w:t>f</w:t>
      </w:r>
      <w:r>
        <w:t>inishing</w:t>
      </w:r>
      <w:bookmarkEnd w:id="977"/>
      <w:bookmarkEnd w:id="978"/>
      <w:bookmarkEnd w:id="979"/>
    </w:p>
    <w:p w14:paraId="6206026A" w14:textId="6C11C1EA" w:rsidR="00123F68" w:rsidRPr="00624F6F" w:rsidRDefault="00123F68" w:rsidP="00044EC0">
      <w:r w:rsidRPr="00624F6F">
        <w:t xml:space="preserve">The checklist below is intended to help </w:t>
      </w:r>
      <w:r w:rsidR="003E43C8" w:rsidRPr="00624F6F">
        <w:t>you</w:t>
      </w:r>
      <w:r w:rsidRPr="00624F6F">
        <w:t xml:space="preserve"> when </w:t>
      </w:r>
      <w:r w:rsidR="003E43C8" w:rsidRPr="00624F6F">
        <w:t>you</w:t>
      </w:r>
      <w:r w:rsidRPr="00624F6F">
        <w:t xml:space="preserve"> finish </w:t>
      </w:r>
      <w:r w:rsidR="003E43C8" w:rsidRPr="00624F6F">
        <w:t>your</w:t>
      </w:r>
      <w:r w:rsidRPr="00624F6F">
        <w:t xml:space="preserve"> </w:t>
      </w:r>
      <w:r w:rsidR="00F27E66">
        <w:t>research degree</w:t>
      </w:r>
      <w:r w:rsidRPr="00624F6F">
        <w:t>. Although not all points in the checklist may apply to you, please do work through this list to ensure that you have checked all the important points pertaining to you and your degree.</w:t>
      </w:r>
    </w:p>
    <w:p w14:paraId="1B979598" w14:textId="77777777" w:rsidR="00123F68" w:rsidRPr="00624F6F" w:rsidRDefault="00123F68" w:rsidP="00044EC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
        <w:gridCol w:w="9309"/>
      </w:tblGrid>
      <w:tr w:rsidR="00123F68" w:rsidRPr="00624F6F" w14:paraId="4B41B7E4" w14:textId="77777777" w:rsidTr="238500FD">
        <w:tc>
          <w:tcPr>
            <w:tcW w:w="427" w:type="dxa"/>
            <w:shd w:val="clear" w:color="auto" w:fill="BFBFBF" w:themeFill="background1" w:themeFillShade="BF"/>
          </w:tcPr>
          <w:p w14:paraId="2152B014" w14:textId="77777777" w:rsidR="00123F68" w:rsidRPr="00624F6F" w:rsidRDefault="00123F68" w:rsidP="00044EC0">
            <w:r w:rsidRPr="00624F6F">
              <w:t>1</w:t>
            </w:r>
          </w:p>
        </w:tc>
        <w:tc>
          <w:tcPr>
            <w:tcW w:w="9309" w:type="dxa"/>
            <w:shd w:val="clear" w:color="auto" w:fill="BFBFBF" w:themeFill="background1" w:themeFillShade="BF"/>
          </w:tcPr>
          <w:p w14:paraId="7C39AA28" w14:textId="77777777" w:rsidR="00123F68" w:rsidRPr="00624F6F" w:rsidRDefault="00123F68" w:rsidP="00044EC0">
            <w:r w:rsidRPr="00624F6F">
              <w:t>Facilities &amp; Admin</w:t>
            </w:r>
          </w:p>
        </w:tc>
      </w:tr>
      <w:tr w:rsidR="00123F68" w:rsidRPr="00624F6F" w14:paraId="4116513D" w14:textId="77777777" w:rsidTr="238500FD">
        <w:tc>
          <w:tcPr>
            <w:tcW w:w="427" w:type="dxa"/>
          </w:tcPr>
          <w:p w14:paraId="33388D4E" w14:textId="77777777" w:rsidR="00123F68" w:rsidRPr="00624F6F" w:rsidRDefault="00123F68" w:rsidP="00044EC0"/>
        </w:tc>
        <w:tc>
          <w:tcPr>
            <w:tcW w:w="9309" w:type="dxa"/>
          </w:tcPr>
          <w:p w14:paraId="1B91BD42" w14:textId="77777777" w:rsidR="00123F68" w:rsidRPr="00624F6F" w:rsidRDefault="00123F68" w:rsidP="00044EC0">
            <w:r w:rsidRPr="00624F6F">
              <w:t>Clearing workspace/storage/returning equipment</w:t>
            </w:r>
          </w:p>
        </w:tc>
      </w:tr>
      <w:tr w:rsidR="00123F68" w:rsidRPr="00624F6F" w14:paraId="70594B48" w14:textId="77777777" w:rsidTr="238500FD">
        <w:tc>
          <w:tcPr>
            <w:tcW w:w="427" w:type="dxa"/>
          </w:tcPr>
          <w:p w14:paraId="103756D9" w14:textId="77777777" w:rsidR="00123F68" w:rsidRPr="00624F6F" w:rsidRDefault="00123F68" w:rsidP="00044EC0"/>
        </w:tc>
        <w:tc>
          <w:tcPr>
            <w:tcW w:w="9309" w:type="dxa"/>
          </w:tcPr>
          <w:p w14:paraId="360B7376" w14:textId="77777777" w:rsidR="00123F68" w:rsidRPr="00624F6F" w:rsidRDefault="00123F68" w:rsidP="00044EC0">
            <w:r w:rsidRPr="00624F6F">
              <w:t>Return keys/fobs</w:t>
            </w:r>
          </w:p>
        </w:tc>
      </w:tr>
      <w:tr w:rsidR="00123F68" w:rsidRPr="00624F6F" w14:paraId="39CC960B" w14:textId="77777777" w:rsidTr="238500FD">
        <w:tc>
          <w:tcPr>
            <w:tcW w:w="427" w:type="dxa"/>
          </w:tcPr>
          <w:p w14:paraId="2CAA0C0F" w14:textId="77777777" w:rsidR="00123F68" w:rsidRPr="00624F6F" w:rsidRDefault="00123F68" w:rsidP="00044EC0"/>
        </w:tc>
        <w:tc>
          <w:tcPr>
            <w:tcW w:w="9309" w:type="dxa"/>
          </w:tcPr>
          <w:p w14:paraId="129D5B84" w14:textId="77777777" w:rsidR="00123F68" w:rsidRPr="00624F6F" w:rsidRDefault="00123F68" w:rsidP="00044EC0">
            <w:r w:rsidRPr="00624F6F">
              <w:t>Expenses/costs</w:t>
            </w:r>
          </w:p>
        </w:tc>
      </w:tr>
      <w:tr w:rsidR="00123F68" w:rsidRPr="00624F6F" w14:paraId="03306F2E" w14:textId="77777777" w:rsidTr="238500FD">
        <w:tc>
          <w:tcPr>
            <w:tcW w:w="427" w:type="dxa"/>
          </w:tcPr>
          <w:p w14:paraId="78A4FB96" w14:textId="77777777" w:rsidR="00123F68" w:rsidRPr="00624F6F" w:rsidRDefault="00123F68" w:rsidP="00044EC0"/>
        </w:tc>
        <w:tc>
          <w:tcPr>
            <w:tcW w:w="9309" w:type="dxa"/>
          </w:tcPr>
          <w:p w14:paraId="6C54904B" w14:textId="77777777" w:rsidR="00123F68" w:rsidRPr="00624F6F" w:rsidRDefault="00123F68" w:rsidP="00044EC0">
            <w:r w:rsidRPr="00624F6F">
              <w:t>Clearing lab space</w:t>
            </w:r>
          </w:p>
        </w:tc>
      </w:tr>
      <w:tr w:rsidR="00123F68" w:rsidRPr="00624F6F" w14:paraId="0842C5E7" w14:textId="77777777" w:rsidTr="238500FD">
        <w:tc>
          <w:tcPr>
            <w:tcW w:w="427" w:type="dxa"/>
          </w:tcPr>
          <w:p w14:paraId="7425FAC5" w14:textId="77777777" w:rsidR="00123F68" w:rsidRPr="00624F6F" w:rsidRDefault="00123F68" w:rsidP="00044EC0"/>
        </w:tc>
        <w:tc>
          <w:tcPr>
            <w:tcW w:w="9309" w:type="dxa"/>
          </w:tcPr>
          <w:p w14:paraId="70124736" w14:textId="77777777" w:rsidR="00123F68" w:rsidRPr="00624F6F" w:rsidRDefault="00123F68" w:rsidP="00044EC0">
            <w:r w:rsidRPr="00624F6F">
              <w:t>Returning materials/chemicals/COSHH and lab records signed off/deposited</w:t>
            </w:r>
          </w:p>
        </w:tc>
      </w:tr>
      <w:tr w:rsidR="00123F68" w:rsidRPr="00624F6F" w14:paraId="00FB3554" w14:textId="77777777" w:rsidTr="238500FD">
        <w:tc>
          <w:tcPr>
            <w:tcW w:w="427" w:type="dxa"/>
          </w:tcPr>
          <w:p w14:paraId="04AED5F6" w14:textId="77777777" w:rsidR="00123F68" w:rsidRPr="00624F6F" w:rsidRDefault="00123F68" w:rsidP="00044EC0"/>
        </w:tc>
        <w:tc>
          <w:tcPr>
            <w:tcW w:w="9309" w:type="dxa"/>
          </w:tcPr>
          <w:p w14:paraId="4252E3D5" w14:textId="77777777" w:rsidR="00123F68" w:rsidRPr="00624F6F" w:rsidRDefault="00123F68" w:rsidP="00044EC0">
            <w:r w:rsidRPr="00624F6F">
              <w:t xml:space="preserve">Check student card expiry date </w:t>
            </w:r>
          </w:p>
        </w:tc>
      </w:tr>
      <w:tr w:rsidR="00123F68" w:rsidRPr="00624F6F" w14:paraId="34DC6181" w14:textId="77777777" w:rsidTr="238500FD">
        <w:tc>
          <w:tcPr>
            <w:tcW w:w="427" w:type="dxa"/>
          </w:tcPr>
          <w:p w14:paraId="40398DEA" w14:textId="77777777" w:rsidR="00123F68" w:rsidRPr="00624F6F" w:rsidRDefault="00123F68" w:rsidP="00044EC0"/>
        </w:tc>
        <w:tc>
          <w:tcPr>
            <w:tcW w:w="9309" w:type="dxa"/>
          </w:tcPr>
          <w:p w14:paraId="7B061EE6" w14:textId="77777777" w:rsidR="00123F68" w:rsidRPr="00624F6F" w:rsidRDefault="00123F68" w:rsidP="00044EC0">
            <w:r w:rsidRPr="00624F6F">
              <w:t>Apply for alumni library card</w:t>
            </w:r>
          </w:p>
        </w:tc>
      </w:tr>
      <w:tr w:rsidR="00123F68" w:rsidRPr="00624F6F" w14:paraId="79CEB46A" w14:textId="77777777" w:rsidTr="238500FD">
        <w:tc>
          <w:tcPr>
            <w:tcW w:w="427" w:type="dxa"/>
            <w:shd w:val="clear" w:color="auto" w:fill="BFBFBF" w:themeFill="background1" w:themeFillShade="BF"/>
          </w:tcPr>
          <w:p w14:paraId="059566C3" w14:textId="77777777" w:rsidR="00123F68" w:rsidRPr="00624F6F" w:rsidRDefault="00123F68" w:rsidP="00044EC0">
            <w:r w:rsidRPr="00624F6F">
              <w:t>2</w:t>
            </w:r>
          </w:p>
        </w:tc>
        <w:tc>
          <w:tcPr>
            <w:tcW w:w="9309" w:type="dxa"/>
            <w:shd w:val="clear" w:color="auto" w:fill="BFBFBF" w:themeFill="background1" w:themeFillShade="BF"/>
          </w:tcPr>
          <w:p w14:paraId="4F93F299" w14:textId="77777777" w:rsidR="00123F68" w:rsidRPr="00624F6F" w:rsidRDefault="00123F68" w:rsidP="00044EC0">
            <w:r w:rsidRPr="00624F6F">
              <w:t>Supervisor and Research Arrangements</w:t>
            </w:r>
          </w:p>
        </w:tc>
      </w:tr>
      <w:tr w:rsidR="00123F68" w:rsidRPr="00624F6F" w14:paraId="01C95A91" w14:textId="77777777" w:rsidTr="238500FD">
        <w:tc>
          <w:tcPr>
            <w:tcW w:w="427" w:type="dxa"/>
          </w:tcPr>
          <w:p w14:paraId="09EC48BD" w14:textId="77777777" w:rsidR="00123F68" w:rsidRPr="00624F6F" w:rsidRDefault="00123F68" w:rsidP="00044EC0"/>
        </w:tc>
        <w:tc>
          <w:tcPr>
            <w:tcW w:w="9309" w:type="dxa"/>
          </w:tcPr>
          <w:p w14:paraId="48AF2272" w14:textId="77777777" w:rsidR="00123F68" w:rsidRPr="00624F6F" w:rsidRDefault="00123F68" w:rsidP="00044EC0">
            <w:r w:rsidRPr="00624F6F">
              <w:t>Final meeting with supervisory team</w:t>
            </w:r>
          </w:p>
        </w:tc>
      </w:tr>
      <w:tr w:rsidR="00123F68" w:rsidRPr="00624F6F" w14:paraId="06C5E7B7" w14:textId="77777777" w:rsidTr="238500FD">
        <w:tc>
          <w:tcPr>
            <w:tcW w:w="427" w:type="dxa"/>
          </w:tcPr>
          <w:p w14:paraId="24A4166A" w14:textId="77777777" w:rsidR="00123F68" w:rsidRPr="00624F6F" w:rsidRDefault="00123F68" w:rsidP="00044EC0"/>
        </w:tc>
        <w:tc>
          <w:tcPr>
            <w:tcW w:w="9309" w:type="dxa"/>
          </w:tcPr>
          <w:p w14:paraId="45FC9AA8" w14:textId="77777777" w:rsidR="00123F68" w:rsidRPr="00624F6F" w:rsidRDefault="00123F68" w:rsidP="00044EC0">
            <w:r w:rsidRPr="00624F6F">
              <w:t>Final presentation with research group / cohort</w:t>
            </w:r>
          </w:p>
        </w:tc>
      </w:tr>
      <w:tr w:rsidR="00123F68" w:rsidRPr="00624F6F" w14:paraId="43029186" w14:textId="77777777" w:rsidTr="238500FD">
        <w:tc>
          <w:tcPr>
            <w:tcW w:w="427" w:type="dxa"/>
          </w:tcPr>
          <w:p w14:paraId="7157124C" w14:textId="77777777" w:rsidR="00123F68" w:rsidRPr="00624F6F" w:rsidRDefault="00123F68" w:rsidP="00044EC0"/>
        </w:tc>
        <w:tc>
          <w:tcPr>
            <w:tcW w:w="9309" w:type="dxa"/>
          </w:tcPr>
          <w:p w14:paraId="3465DE01" w14:textId="21F690C6" w:rsidR="00123F68" w:rsidRPr="00624F6F" w:rsidRDefault="00123F68" w:rsidP="00044EC0">
            <w:r w:rsidRPr="00624F6F">
              <w:t xml:space="preserve">Letting </w:t>
            </w:r>
            <w:r w:rsidR="00D10450">
              <w:t>your DPGRS know that you have left</w:t>
            </w:r>
          </w:p>
        </w:tc>
      </w:tr>
      <w:tr w:rsidR="00123F68" w:rsidRPr="00624F6F" w14:paraId="15A8A2A8" w14:textId="77777777" w:rsidTr="238500FD">
        <w:tc>
          <w:tcPr>
            <w:tcW w:w="427" w:type="dxa"/>
            <w:shd w:val="clear" w:color="auto" w:fill="BFBFBF" w:themeFill="background1" w:themeFillShade="BF"/>
          </w:tcPr>
          <w:p w14:paraId="54958E41" w14:textId="77777777" w:rsidR="00123F68" w:rsidRPr="00624F6F" w:rsidRDefault="00123F68" w:rsidP="00044EC0">
            <w:r w:rsidRPr="00624F6F">
              <w:t>3</w:t>
            </w:r>
          </w:p>
        </w:tc>
        <w:tc>
          <w:tcPr>
            <w:tcW w:w="9309" w:type="dxa"/>
            <w:shd w:val="clear" w:color="auto" w:fill="BFBFBF" w:themeFill="background1" w:themeFillShade="BF"/>
          </w:tcPr>
          <w:p w14:paraId="087F45E2" w14:textId="77777777" w:rsidR="00123F68" w:rsidRPr="00624F6F" w:rsidRDefault="00123F68" w:rsidP="00044EC0">
            <w:r w:rsidRPr="00624F6F">
              <w:t>Professional Development</w:t>
            </w:r>
          </w:p>
        </w:tc>
      </w:tr>
      <w:tr w:rsidR="00123F68" w:rsidRPr="00624F6F" w14:paraId="74C458B1" w14:textId="77777777" w:rsidTr="238500FD">
        <w:tc>
          <w:tcPr>
            <w:tcW w:w="427" w:type="dxa"/>
          </w:tcPr>
          <w:p w14:paraId="0174B950" w14:textId="77777777" w:rsidR="00123F68" w:rsidRPr="00624F6F" w:rsidRDefault="00123F68" w:rsidP="00044EC0"/>
        </w:tc>
        <w:tc>
          <w:tcPr>
            <w:tcW w:w="9309" w:type="dxa"/>
          </w:tcPr>
          <w:p w14:paraId="75F5E0F7" w14:textId="77777777" w:rsidR="00123F68" w:rsidRPr="00624F6F" w:rsidRDefault="00123F68" w:rsidP="00044EC0">
            <w:r w:rsidRPr="00624F6F">
              <w:t>Careers Centre consultation (available to alumni too) / mock interview</w:t>
            </w:r>
          </w:p>
        </w:tc>
      </w:tr>
      <w:tr w:rsidR="00123F68" w:rsidRPr="00624F6F" w14:paraId="7400E5C6" w14:textId="77777777" w:rsidTr="238500FD">
        <w:tc>
          <w:tcPr>
            <w:tcW w:w="427" w:type="dxa"/>
          </w:tcPr>
          <w:p w14:paraId="2B8B7883" w14:textId="77777777" w:rsidR="00123F68" w:rsidRPr="00624F6F" w:rsidRDefault="00123F68" w:rsidP="00044EC0"/>
        </w:tc>
        <w:tc>
          <w:tcPr>
            <w:tcW w:w="9309" w:type="dxa"/>
          </w:tcPr>
          <w:p w14:paraId="209AF6F5" w14:textId="74B82D95" w:rsidR="00123F68" w:rsidRPr="00624F6F" w:rsidRDefault="00123F68" w:rsidP="00044EC0">
            <w:r w:rsidRPr="00624F6F">
              <w:t xml:space="preserve">Discussion with supervisors </w:t>
            </w:r>
            <w:r w:rsidR="00F44AF9" w:rsidRPr="00624F6F">
              <w:t>about</w:t>
            </w:r>
            <w:r w:rsidRPr="00624F6F">
              <w:t xml:space="preserve"> career opportunities</w:t>
            </w:r>
          </w:p>
        </w:tc>
      </w:tr>
      <w:tr w:rsidR="00123F68" w:rsidRPr="00624F6F" w14:paraId="41C39D28" w14:textId="77777777" w:rsidTr="238500FD">
        <w:tc>
          <w:tcPr>
            <w:tcW w:w="427" w:type="dxa"/>
          </w:tcPr>
          <w:p w14:paraId="617BD5CA" w14:textId="77777777" w:rsidR="00123F68" w:rsidRPr="00624F6F" w:rsidRDefault="00123F68" w:rsidP="00044EC0"/>
        </w:tc>
        <w:tc>
          <w:tcPr>
            <w:tcW w:w="9309" w:type="dxa"/>
          </w:tcPr>
          <w:p w14:paraId="66C57FC5" w14:textId="77777777" w:rsidR="00123F68" w:rsidRPr="00624F6F" w:rsidRDefault="00123F68" w:rsidP="00044EC0">
            <w:r w:rsidRPr="00624F6F">
              <w:t>Identify referees</w:t>
            </w:r>
          </w:p>
        </w:tc>
      </w:tr>
      <w:tr w:rsidR="00123F68" w:rsidRPr="00624F6F" w14:paraId="5203E005" w14:textId="77777777" w:rsidTr="238500FD">
        <w:tc>
          <w:tcPr>
            <w:tcW w:w="427" w:type="dxa"/>
          </w:tcPr>
          <w:p w14:paraId="0870D34A" w14:textId="77777777" w:rsidR="00123F68" w:rsidRPr="00624F6F" w:rsidRDefault="00123F68" w:rsidP="00044EC0"/>
        </w:tc>
        <w:tc>
          <w:tcPr>
            <w:tcW w:w="9309" w:type="dxa"/>
          </w:tcPr>
          <w:p w14:paraId="6B66637F" w14:textId="77777777" w:rsidR="00123F68" w:rsidRPr="00624F6F" w:rsidRDefault="00123F68" w:rsidP="00044EC0">
            <w:r w:rsidRPr="00624F6F">
              <w:t>Professional training</w:t>
            </w:r>
          </w:p>
        </w:tc>
      </w:tr>
      <w:tr w:rsidR="00123F68" w:rsidRPr="00624F6F" w14:paraId="241DA570" w14:textId="77777777" w:rsidTr="238500FD">
        <w:tc>
          <w:tcPr>
            <w:tcW w:w="427" w:type="dxa"/>
          </w:tcPr>
          <w:p w14:paraId="79B5F468" w14:textId="77777777" w:rsidR="00123F68" w:rsidRPr="00624F6F" w:rsidRDefault="00123F68" w:rsidP="00044EC0"/>
        </w:tc>
        <w:tc>
          <w:tcPr>
            <w:tcW w:w="9309" w:type="dxa"/>
          </w:tcPr>
          <w:p w14:paraId="546E3CC1" w14:textId="77777777" w:rsidR="00123F68" w:rsidRPr="00624F6F" w:rsidRDefault="00123F68" w:rsidP="00044EC0">
            <w:r w:rsidRPr="00624F6F">
              <w:t>Post-study work visa application</w:t>
            </w:r>
          </w:p>
        </w:tc>
      </w:tr>
      <w:tr w:rsidR="00123F68" w:rsidRPr="00624F6F" w14:paraId="3A652A16" w14:textId="77777777" w:rsidTr="238500FD">
        <w:tc>
          <w:tcPr>
            <w:tcW w:w="427" w:type="dxa"/>
            <w:shd w:val="clear" w:color="auto" w:fill="BFBFBF" w:themeFill="background1" w:themeFillShade="BF"/>
          </w:tcPr>
          <w:p w14:paraId="20606DB1" w14:textId="77777777" w:rsidR="00123F68" w:rsidRPr="00624F6F" w:rsidRDefault="00123F68" w:rsidP="00044EC0">
            <w:r w:rsidRPr="00624F6F">
              <w:t>4</w:t>
            </w:r>
          </w:p>
        </w:tc>
        <w:tc>
          <w:tcPr>
            <w:tcW w:w="9309" w:type="dxa"/>
            <w:shd w:val="clear" w:color="auto" w:fill="BFBFBF" w:themeFill="background1" w:themeFillShade="BF"/>
          </w:tcPr>
          <w:p w14:paraId="2E5CD507" w14:textId="77777777" w:rsidR="00123F68" w:rsidRPr="00624F6F" w:rsidRDefault="00123F68" w:rsidP="00044EC0">
            <w:r w:rsidRPr="00624F6F">
              <w:t>IT Services</w:t>
            </w:r>
          </w:p>
        </w:tc>
      </w:tr>
      <w:tr w:rsidR="00123F68" w:rsidRPr="00624F6F" w14:paraId="7E23B13B" w14:textId="77777777" w:rsidTr="238500FD">
        <w:tc>
          <w:tcPr>
            <w:tcW w:w="427" w:type="dxa"/>
            <w:shd w:val="clear" w:color="auto" w:fill="auto"/>
          </w:tcPr>
          <w:p w14:paraId="560C5ED7" w14:textId="77777777" w:rsidR="00123F68" w:rsidRPr="00624F6F" w:rsidRDefault="00123F68" w:rsidP="00044EC0"/>
        </w:tc>
        <w:tc>
          <w:tcPr>
            <w:tcW w:w="9309" w:type="dxa"/>
            <w:shd w:val="clear" w:color="auto" w:fill="auto"/>
          </w:tcPr>
          <w:p w14:paraId="339F3792" w14:textId="77777777" w:rsidR="00123F68" w:rsidRPr="00624F6F" w:rsidRDefault="00123F68" w:rsidP="00044EC0">
            <w:r w:rsidRPr="00624F6F">
              <w:t xml:space="preserve">Archive email / redirect </w:t>
            </w:r>
          </w:p>
        </w:tc>
      </w:tr>
      <w:tr w:rsidR="00123F68" w:rsidRPr="00624F6F" w14:paraId="5AEF246C" w14:textId="77777777" w:rsidTr="238500FD">
        <w:tc>
          <w:tcPr>
            <w:tcW w:w="427" w:type="dxa"/>
            <w:shd w:val="clear" w:color="auto" w:fill="auto"/>
          </w:tcPr>
          <w:p w14:paraId="3A53126E" w14:textId="77777777" w:rsidR="00123F68" w:rsidRPr="00624F6F" w:rsidRDefault="00123F68" w:rsidP="00044EC0"/>
        </w:tc>
        <w:tc>
          <w:tcPr>
            <w:tcW w:w="9309" w:type="dxa"/>
            <w:shd w:val="clear" w:color="auto" w:fill="auto"/>
          </w:tcPr>
          <w:p w14:paraId="1FF6D251" w14:textId="663FCBE0" w:rsidR="00123F68" w:rsidRPr="00624F6F" w:rsidRDefault="00123F68" w:rsidP="00044EC0">
            <w:r w:rsidRPr="00624F6F">
              <w:t>Email address expiration / extension</w:t>
            </w:r>
          </w:p>
        </w:tc>
      </w:tr>
      <w:tr w:rsidR="00123F68" w:rsidRPr="00624F6F" w14:paraId="7BF511A3" w14:textId="77777777" w:rsidTr="238500FD">
        <w:tc>
          <w:tcPr>
            <w:tcW w:w="427" w:type="dxa"/>
          </w:tcPr>
          <w:p w14:paraId="23552983" w14:textId="77777777" w:rsidR="00123F68" w:rsidRPr="00624F6F" w:rsidRDefault="00123F68" w:rsidP="00044EC0"/>
        </w:tc>
        <w:tc>
          <w:tcPr>
            <w:tcW w:w="9309" w:type="dxa"/>
          </w:tcPr>
          <w:p w14:paraId="15265E1C" w14:textId="1105D6F4" w:rsidR="00123F68" w:rsidRPr="00624F6F" w:rsidRDefault="00123F68" w:rsidP="00044EC0">
            <w:r>
              <w:t>Backing up records (meetings/references) from M</w:t>
            </w:r>
            <w:r w:rsidR="1788CC21">
              <w:t>/N/S</w:t>
            </w:r>
            <w:r w:rsidR="00F44AF9">
              <w:t>:</w:t>
            </w:r>
            <w:r>
              <w:t xml:space="preserve"> drive</w:t>
            </w:r>
            <w:r w:rsidR="1FD35A95">
              <w:t>s</w:t>
            </w:r>
          </w:p>
        </w:tc>
      </w:tr>
      <w:tr w:rsidR="00123F68" w:rsidRPr="00624F6F" w14:paraId="1CC0F5CF" w14:textId="77777777" w:rsidTr="238500FD">
        <w:tc>
          <w:tcPr>
            <w:tcW w:w="427" w:type="dxa"/>
            <w:shd w:val="clear" w:color="auto" w:fill="auto"/>
          </w:tcPr>
          <w:p w14:paraId="03B2A6A2" w14:textId="77777777" w:rsidR="00123F68" w:rsidRPr="00624F6F" w:rsidRDefault="00123F68" w:rsidP="00044EC0"/>
        </w:tc>
        <w:tc>
          <w:tcPr>
            <w:tcW w:w="9309" w:type="dxa"/>
            <w:shd w:val="clear" w:color="auto" w:fill="auto"/>
          </w:tcPr>
          <w:p w14:paraId="77AF579C" w14:textId="77777777" w:rsidR="00123F68" w:rsidRPr="00624F6F" w:rsidRDefault="00123F68" w:rsidP="00044EC0">
            <w:r w:rsidRPr="00624F6F">
              <w:t>GRAD archive</w:t>
            </w:r>
          </w:p>
        </w:tc>
      </w:tr>
      <w:tr w:rsidR="00123F68" w:rsidRPr="00624F6F" w14:paraId="15C09A56" w14:textId="77777777" w:rsidTr="238500FD">
        <w:tc>
          <w:tcPr>
            <w:tcW w:w="427" w:type="dxa"/>
            <w:shd w:val="clear" w:color="auto" w:fill="auto"/>
          </w:tcPr>
          <w:p w14:paraId="31A2BCAC" w14:textId="77777777" w:rsidR="00123F68" w:rsidRPr="00624F6F" w:rsidRDefault="00123F68" w:rsidP="00044EC0"/>
        </w:tc>
        <w:tc>
          <w:tcPr>
            <w:tcW w:w="9309" w:type="dxa"/>
            <w:shd w:val="clear" w:color="auto" w:fill="auto"/>
          </w:tcPr>
          <w:p w14:paraId="4B2CEE59" w14:textId="77777777" w:rsidR="00123F68" w:rsidRPr="00624F6F" w:rsidRDefault="00123F68" w:rsidP="00044EC0">
            <w:r w:rsidRPr="00624F6F">
              <w:t>Inform IT that desktop PC can be wiped/reinstalled</w:t>
            </w:r>
          </w:p>
        </w:tc>
      </w:tr>
      <w:tr w:rsidR="00123F68" w:rsidRPr="00624F6F" w14:paraId="41ED5A6C" w14:textId="77777777" w:rsidTr="238500FD">
        <w:tc>
          <w:tcPr>
            <w:tcW w:w="427" w:type="dxa"/>
            <w:shd w:val="clear" w:color="auto" w:fill="auto"/>
          </w:tcPr>
          <w:p w14:paraId="18ED8C18" w14:textId="77777777" w:rsidR="00123F68" w:rsidRPr="00624F6F" w:rsidRDefault="00123F68" w:rsidP="00044EC0"/>
        </w:tc>
        <w:tc>
          <w:tcPr>
            <w:tcW w:w="9309" w:type="dxa"/>
            <w:shd w:val="clear" w:color="auto" w:fill="auto"/>
          </w:tcPr>
          <w:p w14:paraId="6C2426B2" w14:textId="77777777" w:rsidR="00123F68" w:rsidRPr="00624F6F" w:rsidRDefault="00123F68" w:rsidP="00044EC0">
            <w:r w:rsidRPr="00624F6F">
              <w:t>Data/experiments log archived</w:t>
            </w:r>
          </w:p>
        </w:tc>
      </w:tr>
      <w:tr w:rsidR="00123F68" w:rsidRPr="00624F6F" w14:paraId="1D413DEC" w14:textId="77777777" w:rsidTr="238500FD">
        <w:tc>
          <w:tcPr>
            <w:tcW w:w="427" w:type="dxa"/>
            <w:shd w:val="clear" w:color="auto" w:fill="BFBFBF" w:themeFill="background1" w:themeFillShade="BF"/>
          </w:tcPr>
          <w:p w14:paraId="49B2C078" w14:textId="77777777" w:rsidR="00123F68" w:rsidRPr="00624F6F" w:rsidRDefault="00123F68" w:rsidP="00044EC0">
            <w:r w:rsidRPr="00624F6F">
              <w:t>5</w:t>
            </w:r>
          </w:p>
        </w:tc>
        <w:tc>
          <w:tcPr>
            <w:tcW w:w="9309" w:type="dxa"/>
            <w:shd w:val="clear" w:color="auto" w:fill="BFBFBF" w:themeFill="background1" w:themeFillShade="BF"/>
          </w:tcPr>
          <w:p w14:paraId="698E9043" w14:textId="77777777" w:rsidR="00123F68" w:rsidRPr="00624F6F" w:rsidRDefault="00123F68" w:rsidP="00044EC0">
            <w:r w:rsidRPr="00624F6F">
              <w:t>Personal &amp; Social</w:t>
            </w:r>
          </w:p>
        </w:tc>
      </w:tr>
      <w:tr w:rsidR="00123F68" w:rsidRPr="00624F6F" w14:paraId="2FE1EAEF" w14:textId="77777777" w:rsidTr="238500FD">
        <w:tc>
          <w:tcPr>
            <w:tcW w:w="427" w:type="dxa"/>
            <w:shd w:val="clear" w:color="auto" w:fill="auto"/>
          </w:tcPr>
          <w:p w14:paraId="6AF14991" w14:textId="77777777" w:rsidR="00123F68" w:rsidRPr="00624F6F" w:rsidRDefault="00123F68" w:rsidP="00044EC0"/>
        </w:tc>
        <w:tc>
          <w:tcPr>
            <w:tcW w:w="9309" w:type="dxa"/>
            <w:shd w:val="clear" w:color="auto" w:fill="auto"/>
          </w:tcPr>
          <w:p w14:paraId="45A040C7" w14:textId="77777777" w:rsidR="00123F68" w:rsidRPr="00624F6F" w:rsidRDefault="00123F68" w:rsidP="00044EC0">
            <w:r w:rsidRPr="00624F6F">
              <w:t>Leaving university accommodation / moving out</w:t>
            </w:r>
          </w:p>
        </w:tc>
      </w:tr>
      <w:tr w:rsidR="00123F68" w:rsidRPr="00624F6F" w14:paraId="49526505" w14:textId="77777777" w:rsidTr="238500FD">
        <w:tc>
          <w:tcPr>
            <w:tcW w:w="427" w:type="dxa"/>
          </w:tcPr>
          <w:p w14:paraId="08FEA819" w14:textId="77777777" w:rsidR="00123F68" w:rsidRPr="00624F6F" w:rsidRDefault="00123F68" w:rsidP="00044EC0"/>
        </w:tc>
        <w:tc>
          <w:tcPr>
            <w:tcW w:w="9309" w:type="dxa"/>
          </w:tcPr>
          <w:p w14:paraId="2C836F52" w14:textId="77777777" w:rsidR="00123F68" w:rsidRPr="00624F6F" w:rsidRDefault="00123F68" w:rsidP="00044EC0">
            <w:r w:rsidRPr="00624F6F">
              <w:t>Saying goodbye to colleagues (admin and academic) &amp; fellow PGRs</w:t>
            </w:r>
          </w:p>
        </w:tc>
      </w:tr>
      <w:tr w:rsidR="00123F68" w:rsidRPr="00624F6F" w14:paraId="7D1CB53E" w14:textId="77777777" w:rsidTr="238500FD">
        <w:tc>
          <w:tcPr>
            <w:tcW w:w="427" w:type="dxa"/>
          </w:tcPr>
          <w:p w14:paraId="78FA4E8C" w14:textId="77777777" w:rsidR="00123F68" w:rsidRPr="00624F6F" w:rsidRDefault="00123F68" w:rsidP="00044EC0"/>
        </w:tc>
        <w:tc>
          <w:tcPr>
            <w:tcW w:w="9309" w:type="dxa"/>
          </w:tcPr>
          <w:p w14:paraId="35A459FB" w14:textId="77777777" w:rsidR="00123F68" w:rsidRPr="00624F6F" w:rsidRDefault="00123F68" w:rsidP="00044EC0">
            <w:r w:rsidRPr="00624F6F">
              <w:t>Celebration</w:t>
            </w:r>
          </w:p>
        </w:tc>
      </w:tr>
      <w:tr w:rsidR="00123F68" w:rsidRPr="00624F6F" w14:paraId="4D7A69D1" w14:textId="77777777" w:rsidTr="238500FD">
        <w:tc>
          <w:tcPr>
            <w:tcW w:w="427" w:type="dxa"/>
          </w:tcPr>
          <w:p w14:paraId="5161FB2A" w14:textId="77777777" w:rsidR="00123F68" w:rsidRPr="00624F6F" w:rsidRDefault="00123F68" w:rsidP="00044EC0"/>
        </w:tc>
        <w:tc>
          <w:tcPr>
            <w:tcW w:w="9309" w:type="dxa"/>
          </w:tcPr>
          <w:p w14:paraId="36ED6CF9" w14:textId="7DCBF756" w:rsidR="00123F68" w:rsidRPr="00624F6F" w:rsidRDefault="00123F68" w:rsidP="00044EC0">
            <w:r w:rsidRPr="00624F6F">
              <w:t>Exit Interview &amp;</w:t>
            </w:r>
            <w:r w:rsidR="00D10450">
              <w:t xml:space="preserve"> Feedback / Reflection (with DPGRS/</w:t>
            </w:r>
            <w:r w:rsidR="003160E1">
              <w:t>s</w:t>
            </w:r>
            <w:r w:rsidRPr="00624F6F">
              <w:t>upervisor(s))</w:t>
            </w:r>
          </w:p>
        </w:tc>
      </w:tr>
      <w:tr w:rsidR="00123F68" w:rsidRPr="00624F6F" w14:paraId="7523549D" w14:textId="77777777" w:rsidTr="238500FD">
        <w:tc>
          <w:tcPr>
            <w:tcW w:w="427" w:type="dxa"/>
          </w:tcPr>
          <w:p w14:paraId="6C3A5D33" w14:textId="77777777" w:rsidR="00123F68" w:rsidRPr="00624F6F" w:rsidRDefault="00123F68" w:rsidP="00044EC0"/>
        </w:tc>
        <w:tc>
          <w:tcPr>
            <w:tcW w:w="9309" w:type="dxa"/>
          </w:tcPr>
          <w:p w14:paraId="16166B69" w14:textId="77777777" w:rsidR="00123F68" w:rsidRPr="00624F6F" w:rsidRDefault="00123F68" w:rsidP="00044EC0">
            <w:r w:rsidRPr="00624F6F">
              <w:t>Arrange to change title with bank, etc.</w:t>
            </w:r>
          </w:p>
        </w:tc>
      </w:tr>
      <w:tr w:rsidR="00123F68" w:rsidRPr="00624F6F" w14:paraId="7E35CCAA" w14:textId="77777777" w:rsidTr="238500FD">
        <w:tc>
          <w:tcPr>
            <w:tcW w:w="42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771F116" w14:textId="77777777" w:rsidR="00123F68" w:rsidRPr="00624F6F" w:rsidRDefault="00123F68" w:rsidP="00044EC0">
            <w:r w:rsidRPr="00624F6F">
              <w:t>6</w:t>
            </w:r>
          </w:p>
        </w:tc>
        <w:tc>
          <w:tcPr>
            <w:tcW w:w="9309"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93AC21F" w14:textId="77777777" w:rsidR="00123F68" w:rsidRPr="00624F6F" w:rsidRDefault="00123F68" w:rsidP="00044EC0">
            <w:r w:rsidRPr="00624F6F">
              <w:t>Graduation (July &amp; December)</w:t>
            </w:r>
          </w:p>
        </w:tc>
      </w:tr>
      <w:tr w:rsidR="00123F68" w:rsidRPr="00624F6F" w14:paraId="5C8280D0" w14:textId="77777777" w:rsidTr="238500FD">
        <w:tc>
          <w:tcPr>
            <w:tcW w:w="427" w:type="dxa"/>
            <w:tcBorders>
              <w:top w:val="single" w:sz="4" w:space="0" w:color="auto"/>
              <w:left w:val="single" w:sz="4" w:space="0" w:color="auto"/>
              <w:bottom w:val="single" w:sz="4" w:space="0" w:color="auto"/>
              <w:right w:val="single" w:sz="4" w:space="0" w:color="auto"/>
            </w:tcBorders>
          </w:tcPr>
          <w:p w14:paraId="70F998CE"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32680B33" w14:textId="4D3DAEAC" w:rsidR="00123F68" w:rsidRPr="00624F6F" w:rsidRDefault="001F0E49" w:rsidP="00044EC0">
            <w:hyperlink r:id="rId240" w:history="1">
              <w:r w:rsidR="00123F68" w:rsidRPr="00A75895">
                <w:rPr>
                  <w:rStyle w:val="Hyperlink"/>
                </w:rPr>
                <w:t>Graduation dates</w:t>
              </w:r>
            </w:hyperlink>
            <w:r w:rsidR="00123F68" w:rsidRPr="00624F6F">
              <w:t xml:space="preserve"> </w:t>
            </w:r>
            <w:r w:rsidR="00A75895">
              <w:t>published</w:t>
            </w:r>
            <w:r w:rsidR="00123F68" w:rsidRPr="00624F6F">
              <w:t xml:space="preserve"> March / September</w:t>
            </w:r>
          </w:p>
        </w:tc>
      </w:tr>
      <w:tr w:rsidR="00123F68" w:rsidRPr="00624F6F" w14:paraId="6ADB87C3" w14:textId="77777777" w:rsidTr="238500FD">
        <w:tc>
          <w:tcPr>
            <w:tcW w:w="427" w:type="dxa"/>
            <w:tcBorders>
              <w:top w:val="single" w:sz="4" w:space="0" w:color="auto"/>
              <w:left w:val="single" w:sz="4" w:space="0" w:color="auto"/>
              <w:bottom w:val="single" w:sz="4" w:space="0" w:color="auto"/>
              <w:right w:val="single" w:sz="4" w:space="0" w:color="auto"/>
            </w:tcBorders>
          </w:tcPr>
          <w:p w14:paraId="15948AE0"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7EA068A5" w14:textId="77777777" w:rsidR="00123F68" w:rsidRPr="00624F6F" w:rsidRDefault="00123F68" w:rsidP="00044EC0">
            <w:r w:rsidRPr="00624F6F">
              <w:t>Register for graduation (opens in May / October) or in absentia</w:t>
            </w:r>
          </w:p>
        </w:tc>
      </w:tr>
      <w:tr w:rsidR="00123F68" w:rsidRPr="00624F6F" w14:paraId="3E8DE12F" w14:textId="77777777" w:rsidTr="238500FD">
        <w:tc>
          <w:tcPr>
            <w:tcW w:w="427" w:type="dxa"/>
            <w:tcBorders>
              <w:top w:val="single" w:sz="4" w:space="0" w:color="auto"/>
              <w:left w:val="single" w:sz="4" w:space="0" w:color="auto"/>
              <w:bottom w:val="single" w:sz="4" w:space="0" w:color="auto"/>
              <w:right w:val="single" w:sz="4" w:space="0" w:color="auto"/>
            </w:tcBorders>
          </w:tcPr>
          <w:p w14:paraId="02F42D91"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6C84D28A" w14:textId="77777777" w:rsidR="00123F68" w:rsidRPr="00624F6F" w:rsidRDefault="00123F68" w:rsidP="00044EC0">
            <w:r w:rsidRPr="00624F6F">
              <w:t>Buy tickets for graduation for friends and family</w:t>
            </w:r>
          </w:p>
        </w:tc>
      </w:tr>
      <w:tr w:rsidR="00123F68" w:rsidRPr="00624F6F" w14:paraId="6172DCF3" w14:textId="77777777" w:rsidTr="238500FD">
        <w:tc>
          <w:tcPr>
            <w:tcW w:w="427" w:type="dxa"/>
            <w:tcBorders>
              <w:top w:val="single" w:sz="4" w:space="0" w:color="auto"/>
              <w:left w:val="single" w:sz="4" w:space="0" w:color="auto"/>
              <w:bottom w:val="single" w:sz="4" w:space="0" w:color="auto"/>
              <w:right w:val="single" w:sz="4" w:space="0" w:color="auto"/>
            </w:tcBorders>
          </w:tcPr>
          <w:p w14:paraId="6404ABF4"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22458E5A" w14:textId="77777777" w:rsidR="00123F68" w:rsidRPr="00624F6F" w:rsidRDefault="00123F68" w:rsidP="00044EC0">
            <w:r w:rsidRPr="00624F6F">
              <w:t>Hire/buy gown for ceremony</w:t>
            </w:r>
          </w:p>
        </w:tc>
      </w:tr>
      <w:tr w:rsidR="00123F68" w:rsidRPr="00624F6F" w14:paraId="3920B81A" w14:textId="77777777" w:rsidTr="238500FD">
        <w:tc>
          <w:tcPr>
            <w:tcW w:w="427" w:type="dxa"/>
            <w:tcBorders>
              <w:top w:val="single" w:sz="4" w:space="0" w:color="auto"/>
              <w:left w:val="single" w:sz="4" w:space="0" w:color="auto"/>
              <w:bottom w:val="single" w:sz="4" w:space="0" w:color="auto"/>
              <w:right w:val="single" w:sz="4" w:space="0" w:color="auto"/>
            </w:tcBorders>
          </w:tcPr>
          <w:p w14:paraId="0E933058"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3FB2602F" w14:textId="77777777" w:rsidR="00123F68" w:rsidRPr="00624F6F" w:rsidRDefault="00123F68" w:rsidP="00044EC0">
            <w:r w:rsidRPr="00624F6F">
              <w:t>Arrange photographs</w:t>
            </w:r>
          </w:p>
        </w:tc>
      </w:tr>
      <w:tr w:rsidR="00123F68" w:rsidRPr="00624F6F" w14:paraId="1E8C5180" w14:textId="77777777" w:rsidTr="238500FD">
        <w:tc>
          <w:tcPr>
            <w:tcW w:w="427" w:type="dxa"/>
            <w:tcBorders>
              <w:top w:val="single" w:sz="4" w:space="0" w:color="auto"/>
              <w:left w:val="single" w:sz="4" w:space="0" w:color="auto"/>
              <w:bottom w:val="single" w:sz="4" w:space="0" w:color="auto"/>
              <w:right w:val="single" w:sz="4" w:space="0" w:color="auto"/>
            </w:tcBorders>
          </w:tcPr>
          <w:p w14:paraId="37438CCC"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357D2F4C" w14:textId="77777777" w:rsidR="00123F68" w:rsidRPr="00624F6F" w:rsidRDefault="00123F68" w:rsidP="00044EC0">
            <w:r w:rsidRPr="00624F6F">
              <w:t>Check school arrangements for graduation celebrations</w:t>
            </w:r>
          </w:p>
        </w:tc>
      </w:tr>
    </w:tbl>
    <w:p w14:paraId="1594160F" w14:textId="5C247DD1" w:rsidR="00755701" w:rsidRPr="00624F6F" w:rsidRDefault="00755701" w:rsidP="00044EC0">
      <w:pPr>
        <w:pStyle w:val="Heading2"/>
      </w:pPr>
      <w:bookmarkStart w:id="980" w:name="_Toc113268471"/>
      <w:r w:rsidRPr="00624F6F">
        <w:lastRenderedPageBreak/>
        <w:t>Graduation</w:t>
      </w:r>
      <w:bookmarkEnd w:id="980"/>
    </w:p>
    <w:p w14:paraId="2B1DF620" w14:textId="0EC932EE" w:rsidR="00F44AF9" w:rsidRPr="00624F6F" w:rsidRDefault="25719CDC" w:rsidP="00044EC0">
      <w:r>
        <w:t>Once your name has appeared on a pass list you will be eligible to graduate in absentia or at a degree ceremony</w:t>
      </w:r>
      <w:r w:rsidR="54D5FAE4">
        <w:t>.</w:t>
      </w:r>
      <w:r w:rsidR="1DADA9B1">
        <w:t xml:space="preserve"> Degree ceremonies are usually hel</w:t>
      </w:r>
      <w:r w:rsidR="00804199">
        <w:t xml:space="preserve">d </w:t>
      </w:r>
      <w:r w:rsidR="1DADA9B1">
        <w:t>in July and December</w:t>
      </w:r>
      <w:r w:rsidR="009360E9">
        <w:t xml:space="preserve">. </w:t>
      </w:r>
      <w:r w:rsidR="1739DFA1">
        <w:t xml:space="preserve">For the latest graduation information for the current academic year, </w:t>
      </w:r>
      <w:hyperlink r:id="rId241">
        <w:r w:rsidR="00CE1089">
          <w:rPr>
            <w:rStyle w:val="Hyperlink"/>
          </w:rPr>
          <w:t>please check the Graduation pages of the For Students website</w:t>
        </w:r>
      </w:hyperlink>
      <w:r w:rsidR="1739DFA1">
        <w:t>.</w:t>
      </w:r>
      <w:r w:rsidR="54D5FAE4">
        <w:t xml:space="preserve"> </w:t>
      </w:r>
    </w:p>
    <w:p w14:paraId="2B41AAC5" w14:textId="77777777" w:rsidR="00442AEA" w:rsidRPr="00624F6F" w:rsidRDefault="00442AEA" w:rsidP="00044EC0"/>
    <w:p w14:paraId="56B749A6" w14:textId="020625EE" w:rsidR="00755701" w:rsidRPr="00624F6F" w:rsidRDefault="00F44AF9" w:rsidP="00044EC0">
      <w:r w:rsidRPr="00624F6F">
        <w:t>Please note that a</w:t>
      </w:r>
      <w:r w:rsidR="00755701" w:rsidRPr="00624F6F">
        <w:t>ttendance at a ceremony</w:t>
      </w:r>
      <w:r w:rsidRPr="00624F6F">
        <w:t xml:space="preserve"> </w:t>
      </w:r>
      <w:r w:rsidR="00755701" w:rsidRPr="00624F6F">
        <w:t>is subject to the satisfactory award of your degree before the relevant cere</w:t>
      </w:r>
      <w:r w:rsidRPr="00624F6F">
        <w:t xml:space="preserve">monies: </w:t>
      </w:r>
      <w:r w:rsidR="00755701" w:rsidRPr="00624F6F">
        <w:t xml:space="preserve">graduation deadlines for PGRs are published </w:t>
      </w:r>
      <w:hyperlink r:id="rId242" w:tooltip="Award of your Research Degree and Graduation" w:history="1">
        <w:r w:rsidRPr="00624F6F">
          <w:rPr>
            <w:rStyle w:val="Hyperlink"/>
          </w:rPr>
          <w:t>online</w:t>
        </w:r>
      </w:hyperlink>
      <w:r w:rsidR="00755701" w:rsidRPr="00624F6F">
        <w:t xml:space="preserve">. </w:t>
      </w:r>
    </w:p>
    <w:p w14:paraId="5091473C" w14:textId="77777777" w:rsidR="00755701" w:rsidRPr="00624F6F" w:rsidRDefault="00755701" w:rsidP="00044EC0"/>
    <w:p w14:paraId="7066B225" w14:textId="7673F157" w:rsidR="00755701" w:rsidRDefault="00755701" w:rsidP="00044EC0">
      <w:r w:rsidRPr="00624F6F">
        <w:t xml:space="preserve">The University provides each successful PGR with one original copy of the </w:t>
      </w:r>
      <w:r w:rsidR="00F44AF9" w:rsidRPr="00624F6F">
        <w:t xml:space="preserve">degree </w:t>
      </w:r>
      <w:r w:rsidR="00D15E6D" w:rsidRPr="00624F6F">
        <w:t xml:space="preserve">certificate. </w:t>
      </w:r>
      <w:r w:rsidRPr="00624F6F">
        <w:t>A Diploma Supplement</w:t>
      </w:r>
      <w:r w:rsidR="00F44AF9" w:rsidRPr="00624F6F">
        <w:t xml:space="preserve"> and Statement </w:t>
      </w:r>
      <w:r w:rsidR="00D15E6D" w:rsidRPr="00624F6F">
        <w:t xml:space="preserve">(DSS) </w:t>
      </w:r>
      <w:r w:rsidR="00F44AF9" w:rsidRPr="00624F6F">
        <w:t xml:space="preserve">is also issued. </w:t>
      </w:r>
      <w:r w:rsidRPr="00624F6F">
        <w:t xml:space="preserve">The date of award which appears on the final degree certificate and </w:t>
      </w:r>
      <w:r w:rsidR="00D15E6D" w:rsidRPr="00624F6F">
        <w:t xml:space="preserve">on </w:t>
      </w:r>
      <w:r w:rsidRPr="00624F6F">
        <w:t xml:space="preserve">the DSS is the date of the Graduate Board's Examinations Group meeting at which the examiners’ report was considered and approved. </w:t>
      </w:r>
    </w:p>
    <w:p w14:paraId="56667F05" w14:textId="77777777" w:rsidR="009D5202" w:rsidRDefault="009D5202" w:rsidP="00044EC0"/>
    <w:p w14:paraId="4DE70F88" w14:textId="4D8CEBED" w:rsidR="009D5202" w:rsidRPr="009D5202" w:rsidRDefault="3277A5FA" w:rsidP="00044EC0">
      <w:r>
        <w:t>Your IT account (email, wifi</w:t>
      </w:r>
      <w:r w:rsidR="5FFF7A00">
        <w:t xml:space="preserve">, library, Minerva, Office 365 access and more) will stop working 90 days after the date you appear on the pass list. You will receive an email with the exact date on. You should prepare for losing your email and </w:t>
      </w:r>
      <w:r w:rsidR="2A386652">
        <w:t>University</w:t>
      </w:r>
      <w:r w:rsidR="5FFF7A00">
        <w:t xml:space="preserve"> accounts by saving anything you need elsewhere such as your own personnel device and letting people know about your change of email address.</w:t>
      </w:r>
    </w:p>
    <w:p w14:paraId="2ECD1E1E" w14:textId="77777777" w:rsidR="00755701" w:rsidRPr="00624F6F" w:rsidRDefault="00755701" w:rsidP="00044EC0"/>
    <w:p w14:paraId="0E09354D" w14:textId="38710985" w:rsidR="00755701" w:rsidRPr="00D53668" w:rsidRDefault="1C14684D" w:rsidP="00044EC0">
      <w:pPr>
        <w:rPr>
          <w:u w:val="single"/>
        </w:rPr>
      </w:pPr>
      <w:r w:rsidRPr="4AAF8B75">
        <w:rPr>
          <w:u w:val="single"/>
        </w:rPr>
        <w:t>Graduate Route</w:t>
      </w:r>
    </w:p>
    <w:p w14:paraId="0BBD528E" w14:textId="2318C33B" w:rsidR="00131CA3" w:rsidRPr="00424FFB" w:rsidRDefault="25719CDC" w:rsidP="5811AE29">
      <w:pPr>
        <w:rPr>
          <w:rStyle w:val="Hyperlink"/>
        </w:rPr>
        <w:sectPr w:rsidR="00131CA3" w:rsidRPr="00424FFB" w:rsidSect="00753536">
          <w:headerReference w:type="even" r:id="rId243"/>
          <w:headerReference w:type="default" r:id="rId244"/>
          <w:footerReference w:type="default" r:id="rId245"/>
          <w:footnotePr>
            <w:numRestart w:val="eachPage"/>
          </w:footnotePr>
          <w:type w:val="continuous"/>
          <w:pgSz w:w="11906" w:h="16838"/>
          <w:pgMar w:top="1247" w:right="1077" w:bottom="1247" w:left="1077" w:header="426" w:footer="136" w:gutter="0"/>
          <w:cols w:space="720"/>
          <w:docGrid w:linePitch="360"/>
        </w:sectPr>
      </w:pPr>
      <w:r>
        <w:t xml:space="preserve">The </w:t>
      </w:r>
      <w:hyperlink r:id="rId246">
        <w:r w:rsidR="2C8ED355" w:rsidRPr="5811AE29">
          <w:rPr>
            <w:rStyle w:val="Hyperlink"/>
          </w:rPr>
          <w:t>Graduate Route (formerly Doctorate Extension Scheme</w:t>
        </w:r>
        <w:r w:rsidRPr="5811AE29">
          <w:rPr>
            <w:rStyle w:val="Hyperlink"/>
          </w:rPr>
          <w:t>)</w:t>
        </w:r>
      </w:hyperlink>
      <w:r w:rsidR="00804199">
        <w:t xml:space="preserve"> allows i</w:t>
      </w:r>
      <w:r>
        <w:t>nternational doctoral</w:t>
      </w:r>
      <w:r w:rsidR="00804199">
        <w:t xml:space="preserve"> graduates to remain in the UK</w:t>
      </w:r>
      <w:r>
        <w:t xml:space="preserve"> after their study to undertake employment</w:t>
      </w:r>
      <w:r w:rsidR="54D5FAE4">
        <w:t xml:space="preserve">. </w:t>
      </w:r>
      <w:bookmarkStart w:id="981" w:name="_Toc17207027"/>
      <w:bookmarkStart w:id="982" w:name="_Toc17207200"/>
      <w:bookmarkStart w:id="983" w:name="_Toc17283733"/>
      <w:bookmarkStart w:id="984" w:name="_Toc17285368"/>
      <w:bookmarkStart w:id="985" w:name="_Toc17290149"/>
      <w:bookmarkStart w:id="986" w:name="_Toc17290351"/>
      <w:bookmarkStart w:id="987" w:name="_Toc17293212"/>
      <w:bookmarkStart w:id="988" w:name="_Formal_Regulations_and"/>
      <w:bookmarkStart w:id="989" w:name="_Ref294270066"/>
      <w:bookmarkEnd w:id="981"/>
      <w:bookmarkEnd w:id="982"/>
      <w:bookmarkEnd w:id="983"/>
      <w:bookmarkEnd w:id="984"/>
      <w:bookmarkEnd w:id="985"/>
      <w:bookmarkEnd w:id="986"/>
      <w:bookmarkEnd w:id="987"/>
      <w:bookmarkEnd w:id="988"/>
      <w:r w:rsidR="00804199">
        <w:t xml:space="preserve">The length of time graduates can stay, depends on their qualification. </w:t>
      </w:r>
      <w:r w:rsidR="00804199" w:rsidRPr="00D36431">
        <w:t xml:space="preserve">More information on the </w:t>
      </w:r>
      <w:hyperlink r:id="rId247" w:history="1">
        <w:r w:rsidR="00804199" w:rsidRPr="00D36431">
          <w:rPr>
            <w:rStyle w:val="Hyperlink"/>
          </w:rPr>
          <w:t xml:space="preserve">Graduate Route Visa can be found on the </w:t>
        </w:r>
        <w:r w:rsidR="00D36431" w:rsidRPr="00D36431">
          <w:rPr>
            <w:rStyle w:val="Hyperlink"/>
          </w:rPr>
          <w:t>For S</w:t>
        </w:r>
        <w:r w:rsidR="00804199" w:rsidRPr="00D36431">
          <w:rPr>
            <w:rStyle w:val="Hyperlink"/>
          </w:rPr>
          <w:t>tudent</w:t>
        </w:r>
        <w:r w:rsidR="00D36431" w:rsidRPr="00D36431">
          <w:rPr>
            <w:rStyle w:val="Hyperlink"/>
          </w:rPr>
          <w:t>s</w:t>
        </w:r>
        <w:r w:rsidR="00804199" w:rsidRPr="00D36431">
          <w:rPr>
            <w:rStyle w:val="Hyperlink"/>
          </w:rPr>
          <w:t xml:space="preserve"> website</w:t>
        </w:r>
      </w:hyperlink>
      <w:r w:rsidR="00804199" w:rsidRPr="00D36431">
        <w:t>.</w:t>
      </w:r>
      <w:r w:rsidR="00856D09" w:rsidRPr="00D36431">
        <w:rPr>
          <w:rStyle w:val="Hyperlink"/>
          <w:color w:val="auto"/>
          <w:u w:val="none"/>
        </w:rPr>
        <w:t xml:space="preserve"> You can also contact the</w:t>
      </w:r>
      <w:r w:rsidR="00D36431">
        <w:rPr>
          <w:rStyle w:val="Hyperlink"/>
          <w:color w:val="auto"/>
          <w:u w:val="none"/>
        </w:rPr>
        <w:t xml:space="preserve"> </w:t>
      </w:r>
      <w:hyperlink r:id="rId248" w:history="1">
        <w:r w:rsidR="00D36431" w:rsidRPr="00D36431">
          <w:rPr>
            <w:rStyle w:val="Hyperlink"/>
          </w:rPr>
          <w:t>Student Visa Advice Team</w:t>
        </w:r>
      </w:hyperlink>
      <w:r w:rsidR="00D36431">
        <w:rPr>
          <w:rStyle w:val="Hyperlink"/>
          <w:color w:val="auto"/>
          <w:u w:val="none"/>
        </w:rPr>
        <w:t xml:space="preserve"> </w:t>
      </w:r>
      <w:r w:rsidR="00856D09" w:rsidRPr="00D36431">
        <w:rPr>
          <w:rStyle w:val="Hyperlink"/>
          <w:color w:val="auto"/>
          <w:u w:val="none"/>
        </w:rPr>
        <w:t>if</w:t>
      </w:r>
      <w:r w:rsidR="004A3C77">
        <w:rPr>
          <w:rStyle w:val="Hyperlink"/>
          <w:color w:val="auto"/>
          <w:u w:val="none"/>
        </w:rPr>
        <w:t xml:space="preserve"> you hold a ‘Tier</w:t>
      </w:r>
      <w:r w:rsidR="00D36431">
        <w:rPr>
          <w:rStyle w:val="Hyperlink"/>
          <w:color w:val="auto"/>
          <w:u w:val="none"/>
        </w:rPr>
        <w:t xml:space="preserve"> 4</w:t>
      </w:r>
      <w:r w:rsidR="004A3C77">
        <w:rPr>
          <w:rStyle w:val="Hyperlink"/>
          <w:color w:val="auto"/>
          <w:u w:val="none"/>
        </w:rPr>
        <w:t>’</w:t>
      </w:r>
      <w:r w:rsidR="00D36431">
        <w:rPr>
          <w:rStyle w:val="Hyperlink"/>
          <w:color w:val="auto"/>
          <w:u w:val="none"/>
        </w:rPr>
        <w:t xml:space="preserve"> or</w:t>
      </w:r>
      <w:r w:rsidR="00856D09" w:rsidRPr="00D36431">
        <w:rPr>
          <w:rStyle w:val="Hyperlink"/>
          <w:color w:val="auto"/>
          <w:u w:val="none"/>
        </w:rPr>
        <w:t xml:space="preserve"> Student Visa and have questions regarding your visa.</w:t>
      </w:r>
    </w:p>
    <w:p w14:paraId="1BCEFD24" w14:textId="455671FC" w:rsidR="00131CA3" w:rsidRDefault="00131CA3" w:rsidP="001977D0">
      <w:pPr>
        <w:pStyle w:val="Heading1"/>
      </w:pPr>
      <w:bookmarkStart w:id="990" w:name="_Timescales_of_milestones"/>
      <w:bookmarkStart w:id="991" w:name="_Toc113268472"/>
      <w:bookmarkEnd w:id="990"/>
      <w:r>
        <w:lastRenderedPageBreak/>
        <w:t>Timescales of milestones for each research degree programme</w:t>
      </w:r>
      <w:bookmarkEnd w:id="991"/>
    </w:p>
    <w:p w14:paraId="23018511" w14:textId="77777777" w:rsidR="00131CA3" w:rsidRPr="00624F6F" w:rsidRDefault="00131CA3" w:rsidP="00044EC0"/>
    <w:tbl>
      <w:tblPr>
        <w:tblW w:w="15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84"/>
        <w:gridCol w:w="1684"/>
        <w:gridCol w:w="1685"/>
        <w:gridCol w:w="1463"/>
        <w:gridCol w:w="1907"/>
        <w:gridCol w:w="1685"/>
        <w:gridCol w:w="1685"/>
        <w:gridCol w:w="1527"/>
        <w:gridCol w:w="1843"/>
      </w:tblGrid>
      <w:tr w:rsidR="005314D3" w:rsidRPr="004D7CF3" w14:paraId="000508F5" w14:textId="77777777" w:rsidTr="007F6010">
        <w:tc>
          <w:tcPr>
            <w:tcW w:w="1684" w:type="dxa"/>
            <w:shd w:val="clear" w:color="auto" w:fill="D9D9D9"/>
          </w:tcPr>
          <w:bookmarkEnd w:id="989"/>
          <w:p w14:paraId="0E258224" w14:textId="77777777" w:rsidR="005314D3" w:rsidRPr="004D7CF3" w:rsidRDefault="005314D3" w:rsidP="007F6010">
            <w:pPr>
              <w:pStyle w:val="NoSpacing"/>
              <w:rPr>
                <w:sz w:val="20"/>
                <w:szCs w:val="20"/>
              </w:rPr>
            </w:pPr>
            <w:r w:rsidRPr="004D7CF3">
              <w:rPr>
                <w:sz w:val="20"/>
                <w:szCs w:val="20"/>
              </w:rPr>
              <w:t>Degree</w:t>
            </w:r>
          </w:p>
        </w:tc>
        <w:tc>
          <w:tcPr>
            <w:tcW w:w="1684" w:type="dxa"/>
            <w:shd w:val="clear" w:color="auto" w:fill="D9D9D9"/>
          </w:tcPr>
          <w:p w14:paraId="4FFE6270" w14:textId="77777777" w:rsidR="005314D3" w:rsidRPr="004D7CF3" w:rsidRDefault="005314D3" w:rsidP="007F6010">
            <w:pPr>
              <w:pStyle w:val="NoSpacing"/>
              <w:rPr>
                <w:sz w:val="20"/>
                <w:szCs w:val="20"/>
              </w:rPr>
            </w:pPr>
            <w:r w:rsidRPr="004D7CF3">
              <w:rPr>
                <w:sz w:val="20"/>
                <w:szCs w:val="20"/>
              </w:rPr>
              <w:t>Mode of Study</w:t>
            </w:r>
          </w:p>
        </w:tc>
        <w:tc>
          <w:tcPr>
            <w:tcW w:w="1685" w:type="dxa"/>
            <w:shd w:val="clear" w:color="auto" w:fill="D9D9D9"/>
          </w:tcPr>
          <w:p w14:paraId="6D1347D7" w14:textId="77777777" w:rsidR="005314D3" w:rsidRDefault="005314D3" w:rsidP="007F6010">
            <w:pPr>
              <w:pStyle w:val="NoSpacing"/>
              <w:rPr>
                <w:sz w:val="20"/>
                <w:szCs w:val="20"/>
              </w:rPr>
            </w:pPr>
            <w:r w:rsidRPr="004D7CF3">
              <w:rPr>
                <w:sz w:val="20"/>
                <w:szCs w:val="20"/>
              </w:rPr>
              <w:t>Standard Period of Study</w:t>
            </w:r>
            <w:r>
              <w:rPr>
                <w:sz w:val="20"/>
                <w:szCs w:val="20"/>
              </w:rPr>
              <w:t xml:space="preserve"> (the</w:t>
            </w:r>
          </w:p>
          <w:p w14:paraId="17B7E530" w14:textId="77777777" w:rsidR="005314D3" w:rsidRPr="004D7CF3" w:rsidRDefault="005314D3" w:rsidP="007F6010">
            <w:pPr>
              <w:pStyle w:val="NoSpacing"/>
              <w:rPr>
                <w:sz w:val="20"/>
                <w:szCs w:val="20"/>
              </w:rPr>
            </w:pPr>
            <w:r>
              <w:rPr>
                <w:sz w:val="20"/>
                <w:szCs w:val="20"/>
              </w:rPr>
              <w:t>expected time limit for submission)</w:t>
            </w:r>
          </w:p>
        </w:tc>
        <w:tc>
          <w:tcPr>
            <w:tcW w:w="1463" w:type="dxa"/>
            <w:shd w:val="clear" w:color="auto" w:fill="D9D9D9"/>
          </w:tcPr>
          <w:p w14:paraId="04E03370" w14:textId="77777777" w:rsidR="005314D3" w:rsidRPr="004D7CF3" w:rsidRDefault="005314D3" w:rsidP="007F6010">
            <w:pPr>
              <w:pStyle w:val="NoSpacing"/>
              <w:rPr>
                <w:sz w:val="20"/>
                <w:szCs w:val="20"/>
              </w:rPr>
            </w:pPr>
            <w:r w:rsidRPr="004D7CF3">
              <w:rPr>
                <w:sz w:val="20"/>
                <w:szCs w:val="20"/>
              </w:rPr>
              <w:t>Max</w:t>
            </w:r>
            <w:r>
              <w:rPr>
                <w:sz w:val="20"/>
                <w:szCs w:val="20"/>
              </w:rPr>
              <w:t>imum</w:t>
            </w:r>
            <w:r w:rsidRPr="004D7CF3">
              <w:rPr>
                <w:sz w:val="20"/>
                <w:szCs w:val="20"/>
              </w:rPr>
              <w:t xml:space="preserve"> Period of Study (Max</w:t>
            </w:r>
            <w:r>
              <w:rPr>
                <w:sz w:val="20"/>
                <w:szCs w:val="20"/>
              </w:rPr>
              <w:t>imum</w:t>
            </w:r>
            <w:r w:rsidRPr="004D7CF3">
              <w:rPr>
                <w:sz w:val="20"/>
                <w:szCs w:val="20"/>
              </w:rPr>
              <w:t xml:space="preserve"> time limit for submission)</w:t>
            </w:r>
          </w:p>
        </w:tc>
        <w:tc>
          <w:tcPr>
            <w:tcW w:w="1907" w:type="dxa"/>
            <w:shd w:val="clear" w:color="auto" w:fill="D9D9D9"/>
          </w:tcPr>
          <w:p w14:paraId="282210BA" w14:textId="77777777" w:rsidR="005314D3" w:rsidRPr="004D7CF3" w:rsidRDefault="005314D3" w:rsidP="007F6010">
            <w:pPr>
              <w:pStyle w:val="NoSpacing"/>
              <w:rPr>
                <w:sz w:val="20"/>
                <w:szCs w:val="20"/>
              </w:rPr>
            </w:pPr>
            <w:r w:rsidRPr="004D7CF3">
              <w:rPr>
                <w:sz w:val="20"/>
                <w:szCs w:val="20"/>
              </w:rPr>
              <w:t>Earliest Date for Submission (if reduction to period of study approved)</w:t>
            </w:r>
          </w:p>
        </w:tc>
        <w:tc>
          <w:tcPr>
            <w:tcW w:w="1685" w:type="dxa"/>
            <w:shd w:val="clear" w:color="auto" w:fill="D9D9D9"/>
          </w:tcPr>
          <w:p w14:paraId="3DE87C86" w14:textId="77777777" w:rsidR="005314D3" w:rsidRPr="004D7CF3" w:rsidRDefault="005314D3" w:rsidP="007F6010">
            <w:pPr>
              <w:pStyle w:val="NoSpacing"/>
              <w:rPr>
                <w:b/>
                <w:i/>
                <w:color w:val="000000" w:themeColor="text1"/>
                <w:sz w:val="20"/>
                <w:szCs w:val="20"/>
                <w:lang w:eastAsia="en-GB"/>
              </w:rPr>
            </w:pPr>
            <w:r w:rsidRPr="004D7CF3">
              <w:rPr>
                <w:sz w:val="20"/>
                <w:szCs w:val="20"/>
              </w:rPr>
              <w:t>First Progress Review (FFPR)</w:t>
            </w:r>
            <w:r>
              <w:rPr>
                <w:sz w:val="20"/>
                <w:szCs w:val="20"/>
              </w:rPr>
              <w:t>*</w:t>
            </w:r>
          </w:p>
        </w:tc>
        <w:tc>
          <w:tcPr>
            <w:tcW w:w="1685" w:type="dxa"/>
            <w:shd w:val="clear" w:color="auto" w:fill="D9D9D9"/>
          </w:tcPr>
          <w:p w14:paraId="1AFDE910" w14:textId="77777777" w:rsidR="005314D3" w:rsidRPr="004D7CF3" w:rsidRDefault="005314D3" w:rsidP="007F6010">
            <w:pPr>
              <w:pStyle w:val="NoSpacing"/>
              <w:rPr>
                <w:sz w:val="20"/>
                <w:szCs w:val="20"/>
              </w:rPr>
            </w:pPr>
            <w:r w:rsidRPr="004D7CF3">
              <w:rPr>
                <w:sz w:val="20"/>
                <w:szCs w:val="20"/>
              </w:rPr>
              <w:t>Transfer Interview to be held</w:t>
            </w:r>
            <w:r>
              <w:rPr>
                <w:sz w:val="20"/>
                <w:szCs w:val="20"/>
              </w:rPr>
              <w:t>*</w:t>
            </w:r>
            <w:r w:rsidRPr="004D7CF3">
              <w:rPr>
                <w:sz w:val="20"/>
                <w:szCs w:val="20"/>
              </w:rPr>
              <w:t xml:space="preserve"> </w:t>
            </w:r>
          </w:p>
        </w:tc>
        <w:tc>
          <w:tcPr>
            <w:tcW w:w="1527" w:type="dxa"/>
            <w:shd w:val="clear" w:color="auto" w:fill="D9D9D9"/>
          </w:tcPr>
          <w:p w14:paraId="19E2D020" w14:textId="77777777" w:rsidR="005314D3" w:rsidRPr="004D7CF3" w:rsidRDefault="005314D3" w:rsidP="007F6010">
            <w:pPr>
              <w:pStyle w:val="NoSpacing"/>
              <w:rPr>
                <w:sz w:val="20"/>
                <w:szCs w:val="20"/>
              </w:rPr>
            </w:pPr>
            <w:r w:rsidRPr="004D7CF3">
              <w:rPr>
                <w:sz w:val="20"/>
                <w:szCs w:val="20"/>
              </w:rPr>
              <w:t>Final</w:t>
            </w:r>
            <w:r>
              <w:rPr>
                <w:sz w:val="20"/>
                <w:szCs w:val="20"/>
              </w:rPr>
              <w:t xml:space="preserve"> </w:t>
            </w:r>
            <w:r w:rsidRPr="004D7CF3">
              <w:rPr>
                <w:sz w:val="20"/>
                <w:szCs w:val="20"/>
              </w:rPr>
              <w:t>Decision on Transfer to be taken</w:t>
            </w:r>
            <w:r>
              <w:rPr>
                <w:sz w:val="20"/>
                <w:szCs w:val="20"/>
              </w:rPr>
              <w:t xml:space="preserve"> </w:t>
            </w:r>
          </w:p>
        </w:tc>
        <w:tc>
          <w:tcPr>
            <w:tcW w:w="1843" w:type="dxa"/>
            <w:shd w:val="clear" w:color="auto" w:fill="D9D9D9"/>
          </w:tcPr>
          <w:p w14:paraId="2D570FC7" w14:textId="77777777" w:rsidR="005314D3" w:rsidRPr="004D7CF3" w:rsidRDefault="005314D3" w:rsidP="007F6010">
            <w:pPr>
              <w:pStyle w:val="NoSpacing"/>
              <w:rPr>
                <w:sz w:val="20"/>
                <w:szCs w:val="20"/>
              </w:rPr>
            </w:pPr>
            <w:r w:rsidRPr="004D7CF3">
              <w:rPr>
                <w:sz w:val="20"/>
                <w:szCs w:val="20"/>
              </w:rPr>
              <w:t>Annual Progress Review (APR) to be held</w:t>
            </w:r>
            <w:r>
              <w:rPr>
                <w:sz w:val="20"/>
                <w:szCs w:val="20"/>
              </w:rPr>
              <w:t xml:space="preserve"> annually post-transfer until thesis submitted</w:t>
            </w:r>
          </w:p>
        </w:tc>
      </w:tr>
      <w:tr w:rsidR="005314D3" w:rsidRPr="004D7CF3" w14:paraId="7C2BC419" w14:textId="77777777" w:rsidTr="007F6010">
        <w:trPr>
          <w:trHeight w:val="809"/>
        </w:trPr>
        <w:tc>
          <w:tcPr>
            <w:tcW w:w="1684" w:type="dxa"/>
          </w:tcPr>
          <w:p w14:paraId="5C35534D" w14:textId="77777777" w:rsidR="005314D3" w:rsidRPr="004D7CF3" w:rsidRDefault="005314D3" w:rsidP="007F6010">
            <w:pPr>
              <w:pStyle w:val="NoSpacing"/>
              <w:rPr>
                <w:sz w:val="20"/>
                <w:szCs w:val="20"/>
              </w:rPr>
            </w:pPr>
            <w:r w:rsidRPr="004D7CF3">
              <w:rPr>
                <w:sz w:val="20"/>
                <w:szCs w:val="20"/>
              </w:rPr>
              <w:t>PhD</w:t>
            </w:r>
            <w:r>
              <w:rPr>
                <w:sz w:val="20"/>
                <w:szCs w:val="20"/>
              </w:rPr>
              <w:t xml:space="preserve"> (including Distance Learning)</w:t>
            </w:r>
          </w:p>
        </w:tc>
        <w:tc>
          <w:tcPr>
            <w:tcW w:w="1684" w:type="dxa"/>
          </w:tcPr>
          <w:p w14:paraId="04C9A8F0"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4762B91B" w14:textId="77777777" w:rsidR="005314D3" w:rsidRPr="004D7CF3" w:rsidRDefault="005314D3" w:rsidP="007F6010">
            <w:pPr>
              <w:pStyle w:val="NoSpacing"/>
              <w:rPr>
                <w:sz w:val="20"/>
                <w:szCs w:val="20"/>
              </w:rPr>
            </w:pPr>
            <w:r w:rsidRPr="004D7CF3">
              <w:rPr>
                <w:sz w:val="20"/>
                <w:szCs w:val="20"/>
              </w:rPr>
              <w:t>3 years</w:t>
            </w:r>
          </w:p>
        </w:tc>
        <w:tc>
          <w:tcPr>
            <w:tcW w:w="1463" w:type="dxa"/>
          </w:tcPr>
          <w:p w14:paraId="31642A4F" w14:textId="77777777" w:rsidR="005314D3" w:rsidRPr="004D7CF3" w:rsidRDefault="005314D3" w:rsidP="007F6010">
            <w:pPr>
              <w:pStyle w:val="NoSpacing"/>
              <w:rPr>
                <w:sz w:val="20"/>
                <w:szCs w:val="20"/>
              </w:rPr>
            </w:pPr>
            <w:r w:rsidRPr="004D7CF3">
              <w:rPr>
                <w:sz w:val="20"/>
                <w:szCs w:val="20"/>
              </w:rPr>
              <w:t>4 years</w:t>
            </w:r>
          </w:p>
        </w:tc>
        <w:tc>
          <w:tcPr>
            <w:tcW w:w="1907" w:type="dxa"/>
          </w:tcPr>
          <w:p w14:paraId="6AB7E8F2" w14:textId="77777777" w:rsidR="005314D3" w:rsidRPr="004D7CF3" w:rsidRDefault="005314D3" w:rsidP="007F6010">
            <w:pPr>
              <w:pStyle w:val="NoSpacing"/>
              <w:rPr>
                <w:sz w:val="20"/>
                <w:szCs w:val="20"/>
              </w:rPr>
            </w:pPr>
            <w:r w:rsidRPr="004D7CF3">
              <w:rPr>
                <w:sz w:val="20"/>
                <w:szCs w:val="20"/>
              </w:rPr>
              <w:t>at the end of 24 months of FT study</w:t>
            </w:r>
          </w:p>
        </w:tc>
        <w:tc>
          <w:tcPr>
            <w:tcW w:w="1685" w:type="dxa"/>
          </w:tcPr>
          <w:p w14:paraId="2C707A5C"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7212EB38" w14:textId="77777777" w:rsidR="005314D3" w:rsidRPr="004D7CF3" w:rsidRDefault="005314D3" w:rsidP="007F6010">
            <w:pPr>
              <w:pStyle w:val="NoSpacing"/>
              <w:rPr>
                <w:sz w:val="20"/>
                <w:szCs w:val="20"/>
              </w:rPr>
            </w:pPr>
            <w:r w:rsidRPr="004D7CF3">
              <w:rPr>
                <w:sz w:val="20"/>
                <w:szCs w:val="20"/>
              </w:rPr>
              <w:t xml:space="preserve">within first 12 months </w:t>
            </w:r>
          </w:p>
        </w:tc>
        <w:tc>
          <w:tcPr>
            <w:tcW w:w="1527" w:type="dxa"/>
          </w:tcPr>
          <w:p w14:paraId="5AD6AE57" w14:textId="77777777" w:rsidR="005314D3" w:rsidRPr="004D7CF3" w:rsidRDefault="005314D3" w:rsidP="007F6010">
            <w:pPr>
              <w:pStyle w:val="NoSpacing"/>
              <w:rPr>
                <w:sz w:val="20"/>
                <w:szCs w:val="20"/>
              </w:rPr>
            </w:pPr>
            <w:r w:rsidRPr="004D7CF3">
              <w:rPr>
                <w:sz w:val="20"/>
                <w:szCs w:val="20"/>
              </w:rPr>
              <w:t xml:space="preserve">By 18 months </w:t>
            </w:r>
          </w:p>
        </w:tc>
        <w:tc>
          <w:tcPr>
            <w:tcW w:w="1843" w:type="dxa"/>
          </w:tcPr>
          <w:p w14:paraId="78EB2821" w14:textId="77777777" w:rsidR="005314D3" w:rsidRPr="004D7CF3" w:rsidRDefault="005314D3" w:rsidP="007F6010">
            <w:pPr>
              <w:pStyle w:val="NoSpacing"/>
              <w:rPr>
                <w:sz w:val="20"/>
                <w:szCs w:val="20"/>
              </w:rPr>
            </w:pPr>
            <w:r w:rsidRPr="004D7CF3">
              <w:rPr>
                <w:sz w:val="20"/>
                <w:szCs w:val="20"/>
              </w:rPr>
              <w:t xml:space="preserve">By 24 months </w:t>
            </w:r>
          </w:p>
          <w:p w14:paraId="706F62BC" w14:textId="77777777" w:rsidR="005314D3" w:rsidRPr="004D7CF3" w:rsidRDefault="005314D3" w:rsidP="007F6010">
            <w:pPr>
              <w:pStyle w:val="NoSpacing"/>
              <w:rPr>
                <w:b/>
                <w:i/>
                <w:sz w:val="20"/>
                <w:szCs w:val="20"/>
              </w:rPr>
            </w:pPr>
            <w:r w:rsidRPr="004D7CF3">
              <w:rPr>
                <w:sz w:val="20"/>
                <w:szCs w:val="20"/>
              </w:rPr>
              <w:t xml:space="preserve">By 36 months </w:t>
            </w:r>
          </w:p>
        </w:tc>
      </w:tr>
      <w:tr w:rsidR="005314D3" w:rsidRPr="004D7CF3" w14:paraId="3F21899F" w14:textId="77777777" w:rsidTr="007F6010">
        <w:tc>
          <w:tcPr>
            <w:tcW w:w="1684" w:type="dxa"/>
          </w:tcPr>
          <w:p w14:paraId="360EF263" w14:textId="77777777" w:rsidR="005314D3" w:rsidRPr="004D7CF3" w:rsidRDefault="005314D3" w:rsidP="007F6010">
            <w:pPr>
              <w:pStyle w:val="NoSpacing"/>
              <w:rPr>
                <w:sz w:val="20"/>
                <w:szCs w:val="20"/>
              </w:rPr>
            </w:pPr>
            <w:r w:rsidRPr="004D7CF3">
              <w:rPr>
                <w:sz w:val="20"/>
                <w:szCs w:val="20"/>
              </w:rPr>
              <w:t>PhD</w:t>
            </w:r>
            <w:r w:rsidRPr="0093176D">
              <w:rPr>
                <w:sz w:val="20"/>
                <w:szCs w:val="20"/>
              </w:rPr>
              <w:t xml:space="preserve"> (including Distance Learning)</w:t>
            </w:r>
          </w:p>
        </w:tc>
        <w:tc>
          <w:tcPr>
            <w:tcW w:w="1684" w:type="dxa"/>
          </w:tcPr>
          <w:p w14:paraId="76758AD1"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165B5F60" w14:textId="77777777" w:rsidR="005314D3" w:rsidRPr="004D7CF3" w:rsidRDefault="005314D3" w:rsidP="007F6010">
            <w:pPr>
              <w:pStyle w:val="NoSpacing"/>
              <w:rPr>
                <w:sz w:val="20"/>
                <w:szCs w:val="20"/>
              </w:rPr>
            </w:pPr>
            <w:r w:rsidRPr="004D7CF3">
              <w:rPr>
                <w:sz w:val="20"/>
                <w:szCs w:val="20"/>
              </w:rPr>
              <w:t>5 years</w:t>
            </w:r>
          </w:p>
        </w:tc>
        <w:tc>
          <w:tcPr>
            <w:tcW w:w="1463" w:type="dxa"/>
          </w:tcPr>
          <w:p w14:paraId="4A66ABA2" w14:textId="77777777" w:rsidR="005314D3" w:rsidRPr="004D7CF3" w:rsidRDefault="005314D3" w:rsidP="007F6010">
            <w:pPr>
              <w:pStyle w:val="NoSpacing"/>
              <w:rPr>
                <w:sz w:val="20"/>
                <w:szCs w:val="20"/>
              </w:rPr>
            </w:pPr>
            <w:r w:rsidRPr="004D7CF3">
              <w:rPr>
                <w:sz w:val="20"/>
                <w:szCs w:val="20"/>
              </w:rPr>
              <w:t>7 years</w:t>
            </w:r>
          </w:p>
        </w:tc>
        <w:tc>
          <w:tcPr>
            <w:tcW w:w="1907" w:type="dxa"/>
          </w:tcPr>
          <w:p w14:paraId="5FD343CF" w14:textId="77777777" w:rsidR="005314D3" w:rsidRPr="004D7CF3" w:rsidRDefault="005314D3" w:rsidP="007F6010">
            <w:pPr>
              <w:pStyle w:val="NoSpacing"/>
              <w:rPr>
                <w:sz w:val="20"/>
                <w:szCs w:val="20"/>
              </w:rPr>
            </w:pPr>
            <w:r w:rsidRPr="004D7CF3">
              <w:rPr>
                <w:sz w:val="20"/>
                <w:szCs w:val="20"/>
              </w:rPr>
              <w:t>at the end of 36 months of PT study</w:t>
            </w:r>
          </w:p>
        </w:tc>
        <w:tc>
          <w:tcPr>
            <w:tcW w:w="1685" w:type="dxa"/>
          </w:tcPr>
          <w:p w14:paraId="46DD53DC"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33E6FBD6" w14:textId="77777777" w:rsidR="005314D3" w:rsidRPr="004D7CF3" w:rsidRDefault="005314D3" w:rsidP="007F6010">
            <w:pPr>
              <w:pStyle w:val="NoSpacing"/>
              <w:rPr>
                <w:sz w:val="20"/>
                <w:szCs w:val="20"/>
              </w:rPr>
            </w:pPr>
            <w:r w:rsidRPr="004D7CF3">
              <w:rPr>
                <w:sz w:val="20"/>
                <w:szCs w:val="20"/>
              </w:rPr>
              <w:t xml:space="preserve">within first 24 months </w:t>
            </w:r>
          </w:p>
        </w:tc>
        <w:tc>
          <w:tcPr>
            <w:tcW w:w="1527" w:type="dxa"/>
          </w:tcPr>
          <w:p w14:paraId="3F57FD36" w14:textId="77777777" w:rsidR="005314D3" w:rsidRPr="004D7CF3" w:rsidRDefault="005314D3" w:rsidP="007F6010">
            <w:pPr>
              <w:pStyle w:val="NoSpacing"/>
              <w:rPr>
                <w:sz w:val="20"/>
                <w:szCs w:val="20"/>
              </w:rPr>
            </w:pPr>
            <w:r w:rsidRPr="004D7CF3">
              <w:rPr>
                <w:sz w:val="20"/>
                <w:szCs w:val="20"/>
              </w:rPr>
              <w:t xml:space="preserve">By 30 months </w:t>
            </w:r>
          </w:p>
        </w:tc>
        <w:tc>
          <w:tcPr>
            <w:tcW w:w="1843" w:type="dxa"/>
          </w:tcPr>
          <w:p w14:paraId="2D99CA7F"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 xml:space="preserve">By 36 months </w:t>
            </w:r>
          </w:p>
          <w:p w14:paraId="7FFA47B8"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3F9E5907"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38CA2CB2" w14:textId="77777777" w:rsidR="005314D3" w:rsidRPr="004D7CF3" w:rsidRDefault="005314D3" w:rsidP="007F6010">
            <w:pPr>
              <w:pStyle w:val="NoSpacing"/>
              <w:rPr>
                <w:b/>
                <w:i/>
                <w:color w:val="000000" w:themeColor="text1"/>
                <w:sz w:val="20"/>
                <w:szCs w:val="20"/>
              </w:rPr>
            </w:pPr>
            <w:r>
              <w:rPr>
                <w:color w:val="000000" w:themeColor="text1"/>
                <w:sz w:val="20"/>
                <w:szCs w:val="20"/>
                <w:lang w:eastAsia="en-GB"/>
              </w:rPr>
              <w:t>By 72 months</w:t>
            </w:r>
            <w:r w:rsidRPr="004D7CF3">
              <w:rPr>
                <w:color w:val="000000" w:themeColor="text1"/>
                <w:sz w:val="20"/>
                <w:szCs w:val="20"/>
                <w:lang w:eastAsia="en-GB"/>
              </w:rPr>
              <w:t xml:space="preserve">  </w:t>
            </w:r>
          </w:p>
        </w:tc>
      </w:tr>
      <w:tr w:rsidR="005314D3" w:rsidRPr="004D7CF3" w14:paraId="11A10F58" w14:textId="77777777" w:rsidTr="007F6010">
        <w:tc>
          <w:tcPr>
            <w:tcW w:w="1684" w:type="dxa"/>
          </w:tcPr>
          <w:p w14:paraId="04A97441" w14:textId="77777777" w:rsidR="005314D3" w:rsidRPr="004D7CF3" w:rsidRDefault="005314D3" w:rsidP="007F6010">
            <w:pPr>
              <w:pStyle w:val="NoSpacing"/>
              <w:rPr>
                <w:sz w:val="20"/>
                <w:szCs w:val="20"/>
              </w:rPr>
            </w:pPr>
            <w:r w:rsidRPr="004D7CF3">
              <w:rPr>
                <w:sz w:val="20"/>
                <w:szCs w:val="20"/>
              </w:rPr>
              <w:t>PhD (Split-Site new Model</w:t>
            </w:r>
            <w:r>
              <w:rPr>
                <w:sz w:val="20"/>
                <w:szCs w:val="20"/>
              </w:rPr>
              <w:t>s</w:t>
            </w:r>
            <w:r w:rsidRPr="004D7CF3">
              <w:rPr>
                <w:sz w:val="20"/>
                <w:szCs w:val="20"/>
              </w:rPr>
              <w:t xml:space="preserve"> A</w:t>
            </w:r>
            <w:r>
              <w:rPr>
                <w:sz w:val="20"/>
                <w:szCs w:val="20"/>
              </w:rPr>
              <w:t xml:space="preserve"> and C</w:t>
            </w:r>
            <w:r w:rsidRPr="004D7CF3">
              <w:rPr>
                <w:sz w:val="20"/>
                <w:szCs w:val="20"/>
              </w:rPr>
              <w:t>)</w:t>
            </w:r>
          </w:p>
        </w:tc>
        <w:tc>
          <w:tcPr>
            <w:tcW w:w="1684" w:type="dxa"/>
          </w:tcPr>
          <w:p w14:paraId="73DD8CC5" w14:textId="77777777" w:rsidR="005314D3" w:rsidRDefault="005314D3" w:rsidP="007F6010">
            <w:pPr>
              <w:pStyle w:val="NoSpacing"/>
              <w:rPr>
                <w:sz w:val="20"/>
                <w:szCs w:val="20"/>
              </w:rPr>
            </w:pPr>
            <w:r>
              <w:rPr>
                <w:sz w:val="20"/>
                <w:szCs w:val="20"/>
              </w:rPr>
              <w:t>Split-Site/</w:t>
            </w:r>
          </w:p>
          <w:p w14:paraId="156E5363" w14:textId="77777777" w:rsidR="005314D3" w:rsidRPr="004D7CF3" w:rsidRDefault="005314D3" w:rsidP="007F6010">
            <w:pPr>
              <w:pStyle w:val="NoSpacing"/>
              <w:rPr>
                <w:sz w:val="20"/>
                <w:szCs w:val="20"/>
              </w:rPr>
            </w:pPr>
            <w:r>
              <w:rPr>
                <w:sz w:val="20"/>
                <w:szCs w:val="20"/>
              </w:rPr>
              <w:t>Full-time</w:t>
            </w:r>
          </w:p>
          <w:p w14:paraId="4481AD25" w14:textId="77777777" w:rsidR="005314D3" w:rsidRPr="004D7CF3" w:rsidRDefault="005314D3" w:rsidP="007F6010">
            <w:pPr>
              <w:pStyle w:val="NoSpacing"/>
              <w:rPr>
                <w:sz w:val="20"/>
                <w:szCs w:val="20"/>
              </w:rPr>
            </w:pPr>
          </w:p>
        </w:tc>
        <w:tc>
          <w:tcPr>
            <w:tcW w:w="1685" w:type="dxa"/>
          </w:tcPr>
          <w:p w14:paraId="3DDC366A" w14:textId="77777777" w:rsidR="005314D3" w:rsidRPr="004D7CF3" w:rsidRDefault="005314D3" w:rsidP="007F6010">
            <w:pPr>
              <w:pStyle w:val="NoSpacing"/>
              <w:rPr>
                <w:sz w:val="20"/>
                <w:szCs w:val="20"/>
              </w:rPr>
            </w:pPr>
            <w:r w:rsidRPr="004D7CF3">
              <w:rPr>
                <w:sz w:val="20"/>
                <w:szCs w:val="20"/>
              </w:rPr>
              <w:t>3 years</w:t>
            </w:r>
          </w:p>
        </w:tc>
        <w:tc>
          <w:tcPr>
            <w:tcW w:w="1463" w:type="dxa"/>
          </w:tcPr>
          <w:p w14:paraId="44204F68" w14:textId="77777777" w:rsidR="005314D3" w:rsidRPr="004D7CF3" w:rsidRDefault="005314D3" w:rsidP="007F6010">
            <w:pPr>
              <w:pStyle w:val="NoSpacing"/>
              <w:rPr>
                <w:sz w:val="20"/>
                <w:szCs w:val="20"/>
              </w:rPr>
            </w:pPr>
            <w:r w:rsidRPr="004D7CF3">
              <w:rPr>
                <w:sz w:val="20"/>
                <w:szCs w:val="20"/>
              </w:rPr>
              <w:t>4 years</w:t>
            </w:r>
          </w:p>
        </w:tc>
        <w:tc>
          <w:tcPr>
            <w:tcW w:w="1907" w:type="dxa"/>
          </w:tcPr>
          <w:p w14:paraId="26932CE3" w14:textId="77777777" w:rsidR="005314D3" w:rsidRPr="004D7CF3" w:rsidRDefault="005314D3" w:rsidP="007F6010">
            <w:pPr>
              <w:pStyle w:val="NoSpacing"/>
              <w:rPr>
                <w:sz w:val="20"/>
                <w:szCs w:val="20"/>
              </w:rPr>
            </w:pPr>
            <w:r w:rsidRPr="004D7CF3">
              <w:rPr>
                <w:sz w:val="20"/>
                <w:szCs w:val="20"/>
              </w:rPr>
              <w:t>at the end of 24 months of study</w:t>
            </w:r>
          </w:p>
        </w:tc>
        <w:tc>
          <w:tcPr>
            <w:tcW w:w="1685" w:type="dxa"/>
          </w:tcPr>
          <w:p w14:paraId="772DCDB6" w14:textId="77777777" w:rsidR="005314D3" w:rsidRPr="004D7CF3" w:rsidRDefault="005314D3" w:rsidP="007F6010">
            <w:pPr>
              <w:pStyle w:val="NoSpacing"/>
              <w:rPr>
                <w:sz w:val="20"/>
                <w:szCs w:val="20"/>
              </w:rPr>
            </w:pPr>
            <w:r>
              <w:rPr>
                <w:sz w:val="20"/>
                <w:szCs w:val="20"/>
              </w:rPr>
              <w:t>By 6 months</w:t>
            </w:r>
          </w:p>
        </w:tc>
        <w:tc>
          <w:tcPr>
            <w:tcW w:w="1685" w:type="dxa"/>
          </w:tcPr>
          <w:p w14:paraId="3339C9BC" w14:textId="77777777" w:rsidR="005314D3" w:rsidRPr="004D7CF3" w:rsidRDefault="005314D3" w:rsidP="007F6010">
            <w:pPr>
              <w:pStyle w:val="NoSpacing"/>
              <w:rPr>
                <w:sz w:val="20"/>
                <w:szCs w:val="20"/>
              </w:rPr>
            </w:pPr>
            <w:r>
              <w:rPr>
                <w:sz w:val="20"/>
                <w:szCs w:val="20"/>
              </w:rPr>
              <w:t>within first 12 months</w:t>
            </w:r>
          </w:p>
        </w:tc>
        <w:tc>
          <w:tcPr>
            <w:tcW w:w="1527" w:type="dxa"/>
          </w:tcPr>
          <w:p w14:paraId="4AFD0CA2" w14:textId="77777777" w:rsidR="005314D3" w:rsidRPr="004D7CF3" w:rsidRDefault="005314D3" w:rsidP="007F6010">
            <w:pPr>
              <w:pStyle w:val="NoSpacing"/>
              <w:rPr>
                <w:sz w:val="20"/>
                <w:szCs w:val="20"/>
              </w:rPr>
            </w:pPr>
            <w:r>
              <w:rPr>
                <w:sz w:val="20"/>
                <w:szCs w:val="20"/>
              </w:rPr>
              <w:t>By 18 months</w:t>
            </w:r>
          </w:p>
        </w:tc>
        <w:tc>
          <w:tcPr>
            <w:tcW w:w="1843" w:type="dxa"/>
          </w:tcPr>
          <w:p w14:paraId="68DA8CCC" w14:textId="77777777" w:rsidR="005314D3" w:rsidRPr="004D7CF3" w:rsidRDefault="005314D3" w:rsidP="007F6010">
            <w:pPr>
              <w:pStyle w:val="NoSpacing"/>
              <w:rPr>
                <w:sz w:val="20"/>
                <w:szCs w:val="20"/>
              </w:rPr>
            </w:pPr>
            <w:r w:rsidRPr="004D7CF3">
              <w:rPr>
                <w:sz w:val="20"/>
                <w:szCs w:val="20"/>
              </w:rPr>
              <w:t xml:space="preserve">By 24 months </w:t>
            </w:r>
          </w:p>
          <w:p w14:paraId="2358682B" w14:textId="77777777" w:rsidR="005314D3" w:rsidRPr="004D7CF3" w:rsidRDefault="005314D3" w:rsidP="007F6010">
            <w:pPr>
              <w:pStyle w:val="NoSpacing"/>
              <w:rPr>
                <w:color w:val="000000" w:themeColor="text1"/>
                <w:sz w:val="20"/>
                <w:szCs w:val="20"/>
                <w:lang w:eastAsia="en-GB"/>
              </w:rPr>
            </w:pPr>
            <w:r w:rsidRPr="004D7CF3">
              <w:rPr>
                <w:sz w:val="20"/>
                <w:szCs w:val="20"/>
              </w:rPr>
              <w:t>By 36 months</w:t>
            </w:r>
          </w:p>
        </w:tc>
      </w:tr>
      <w:tr w:rsidR="005314D3" w:rsidRPr="004D7CF3" w14:paraId="10C143B5" w14:textId="77777777" w:rsidTr="007F6010">
        <w:trPr>
          <w:trHeight w:val="751"/>
        </w:trPr>
        <w:tc>
          <w:tcPr>
            <w:tcW w:w="1684" w:type="dxa"/>
          </w:tcPr>
          <w:p w14:paraId="6AD64EA6" w14:textId="77777777" w:rsidR="005314D3" w:rsidRPr="004D7CF3" w:rsidRDefault="005314D3" w:rsidP="007F6010">
            <w:pPr>
              <w:pStyle w:val="NoSpacing"/>
              <w:rPr>
                <w:sz w:val="20"/>
                <w:szCs w:val="20"/>
              </w:rPr>
            </w:pPr>
            <w:r w:rsidRPr="004D7CF3">
              <w:rPr>
                <w:sz w:val="20"/>
                <w:szCs w:val="20"/>
              </w:rPr>
              <w:t>PhD (Split-site new Model B)</w:t>
            </w:r>
          </w:p>
        </w:tc>
        <w:tc>
          <w:tcPr>
            <w:tcW w:w="1684" w:type="dxa"/>
          </w:tcPr>
          <w:p w14:paraId="3A943289" w14:textId="77777777" w:rsidR="005314D3" w:rsidRDefault="005314D3" w:rsidP="007F6010">
            <w:pPr>
              <w:pStyle w:val="NoSpacing"/>
              <w:rPr>
                <w:sz w:val="20"/>
                <w:szCs w:val="20"/>
              </w:rPr>
            </w:pPr>
            <w:r>
              <w:rPr>
                <w:sz w:val="20"/>
                <w:szCs w:val="20"/>
              </w:rPr>
              <w:t>Split-site/</w:t>
            </w:r>
          </w:p>
          <w:p w14:paraId="626391E7" w14:textId="77777777" w:rsidR="005314D3" w:rsidRPr="004D7CF3" w:rsidRDefault="005314D3" w:rsidP="007F6010">
            <w:pPr>
              <w:pStyle w:val="NoSpacing"/>
              <w:rPr>
                <w:sz w:val="20"/>
                <w:szCs w:val="20"/>
              </w:rPr>
            </w:pPr>
            <w:r>
              <w:rPr>
                <w:sz w:val="20"/>
                <w:szCs w:val="20"/>
              </w:rPr>
              <w:t>Part-time</w:t>
            </w:r>
          </w:p>
        </w:tc>
        <w:tc>
          <w:tcPr>
            <w:tcW w:w="1685" w:type="dxa"/>
          </w:tcPr>
          <w:p w14:paraId="20E1267C" w14:textId="77777777" w:rsidR="005314D3" w:rsidRPr="004D7CF3" w:rsidRDefault="005314D3" w:rsidP="007F6010">
            <w:pPr>
              <w:pStyle w:val="NoSpacing"/>
              <w:rPr>
                <w:sz w:val="20"/>
                <w:szCs w:val="20"/>
              </w:rPr>
            </w:pPr>
            <w:r w:rsidRPr="004D7CF3">
              <w:rPr>
                <w:sz w:val="20"/>
                <w:szCs w:val="20"/>
              </w:rPr>
              <w:t>5 years</w:t>
            </w:r>
          </w:p>
        </w:tc>
        <w:tc>
          <w:tcPr>
            <w:tcW w:w="1463" w:type="dxa"/>
          </w:tcPr>
          <w:p w14:paraId="788E152C" w14:textId="77777777" w:rsidR="005314D3" w:rsidRPr="004D7CF3" w:rsidRDefault="005314D3" w:rsidP="007F6010">
            <w:pPr>
              <w:pStyle w:val="NoSpacing"/>
              <w:rPr>
                <w:sz w:val="20"/>
                <w:szCs w:val="20"/>
              </w:rPr>
            </w:pPr>
            <w:r w:rsidRPr="004D7CF3">
              <w:rPr>
                <w:sz w:val="20"/>
                <w:szCs w:val="20"/>
              </w:rPr>
              <w:t>7 years</w:t>
            </w:r>
          </w:p>
        </w:tc>
        <w:tc>
          <w:tcPr>
            <w:tcW w:w="1907" w:type="dxa"/>
          </w:tcPr>
          <w:p w14:paraId="7DCF26AD" w14:textId="77777777" w:rsidR="005314D3" w:rsidRPr="004D7CF3" w:rsidRDefault="005314D3" w:rsidP="007F6010">
            <w:pPr>
              <w:pStyle w:val="NoSpacing"/>
              <w:rPr>
                <w:sz w:val="20"/>
                <w:szCs w:val="20"/>
              </w:rPr>
            </w:pPr>
            <w:r w:rsidRPr="004D7CF3">
              <w:rPr>
                <w:sz w:val="20"/>
                <w:szCs w:val="20"/>
              </w:rPr>
              <w:t>at the end of 36 months of PT study</w:t>
            </w:r>
          </w:p>
        </w:tc>
        <w:tc>
          <w:tcPr>
            <w:tcW w:w="1685" w:type="dxa"/>
          </w:tcPr>
          <w:p w14:paraId="0F0BB80E" w14:textId="77777777" w:rsidR="005314D3" w:rsidRPr="004D7CF3" w:rsidRDefault="005314D3" w:rsidP="007F6010">
            <w:pPr>
              <w:pStyle w:val="NoSpacing"/>
              <w:rPr>
                <w:sz w:val="20"/>
                <w:szCs w:val="20"/>
              </w:rPr>
            </w:pPr>
            <w:r>
              <w:rPr>
                <w:sz w:val="20"/>
                <w:szCs w:val="20"/>
              </w:rPr>
              <w:t>By 9 months</w:t>
            </w:r>
          </w:p>
        </w:tc>
        <w:tc>
          <w:tcPr>
            <w:tcW w:w="1685" w:type="dxa"/>
          </w:tcPr>
          <w:p w14:paraId="4FA0B8A4" w14:textId="77777777" w:rsidR="005314D3" w:rsidRPr="004D7CF3" w:rsidRDefault="005314D3" w:rsidP="007F6010">
            <w:pPr>
              <w:pStyle w:val="NoSpacing"/>
              <w:rPr>
                <w:sz w:val="20"/>
                <w:szCs w:val="20"/>
              </w:rPr>
            </w:pPr>
            <w:r>
              <w:rPr>
                <w:sz w:val="20"/>
                <w:szCs w:val="20"/>
              </w:rPr>
              <w:t>within first 24 months</w:t>
            </w:r>
          </w:p>
        </w:tc>
        <w:tc>
          <w:tcPr>
            <w:tcW w:w="1527" w:type="dxa"/>
          </w:tcPr>
          <w:p w14:paraId="63D85753" w14:textId="77777777" w:rsidR="005314D3" w:rsidRPr="004D7CF3" w:rsidRDefault="005314D3" w:rsidP="007F6010">
            <w:pPr>
              <w:pStyle w:val="NoSpacing"/>
              <w:rPr>
                <w:sz w:val="20"/>
                <w:szCs w:val="20"/>
              </w:rPr>
            </w:pPr>
            <w:r>
              <w:rPr>
                <w:sz w:val="20"/>
                <w:szCs w:val="20"/>
              </w:rPr>
              <w:t>By 30 months</w:t>
            </w:r>
          </w:p>
        </w:tc>
        <w:tc>
          <w:tcPr>
            <w:tcW w:w="1843" w:type="dxa"/>
          </w:tcPr>
          <w:p w14:paraId="7D9AECA1"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 xml:space="preserve">By 36 months </w:t>
            </w:r>
          </w:p>
          <w:p w14:paraId="3B74E8C1"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0F120F28"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42DC193E" w14:textId="77777777" w:rsidR="005314D3" w:rsidRPr="004D7CF3" w:rsidRDefault="005314D3" w:rsidP="007F6010">
            <w:pPr>
              <w:pStyle w:val="NoSpacing"/>
              <w:rPr>
                <w:color w:val="000000" w:themeColor="text1"/>
                <w:sz w:val="20"/>
                <w:szCs w:val="20"/>
                <w:lang w:eastAsia="en-GB"/>
              </w:rPr>
            </w:pPr>
            <w:r>
              <w:rPr>
                <w:color w:val="000000" w:themeColor="text1"/>
                <w:sz w:val="20"/>
                <w:szCs w:val="20"/>
                <w:lang w:eastAsia="en-GB"/>
              </w:rPr>
              <w:t xml:space="preserve">By 72 months </w:t>
            </w:r>
          </w:p>
        </w:tc>
      </w:tr>
      <w:tr w:rsidR="005314D3" w:rsidRPr="004D7CF3" w14:paraId="2F2E8A94" w14:textId="77777777" w:rsidTr="007F6010">
        <w:tc>
          <w:tcPr>
            <w:tcW w:w="1684" w:type="dxa"/>
          </w:tcPr>
          <w:p w14:paraId="614F249C" w14:textId="77777777" w:rsidR="005314D3" w:rsidRPr="004D7CF3" w:rsidRDefault="005314D3" w:rsidP="007F6010">
            <w:pPr>
              <w:pStyle w:val="NoSpacing"/>
              <w:rPr>
                <w:sz w:val="20"/>
                <w:szCs w:val="20"/>
              </w:rPr>
            </w:pPr>
            <w:r w:rsidRPr="004D7CF3">
              <w:rPr>
                <w:sz w:val="20"/>
                <w:szCs w:val="20"/>
              </w:rPr>
              <w:t>Integrated PhD &amp;Master</w:t>
            </w:r>
          </w:p>
        </w:tc>
        <w:tc>
          <w:tcPr>
            <w:tcW w:w="1684" w:type="dxa"/>
          </w:tcPr>
          <w:p w14:paraId="343C54CE"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098E3E67" w14:textId="77777777" w:rsidR="005314D3" w:rsidRPr="004D7CF3" w:rsidRDefault="005314D3" w:rsidP="007F6010">
            <w:pPr>
              <w:pStyle w:val="NoSpacing"/>
              <w:rPr>
                <w:sz w:val="20"/>
                <w:szCs w:val="20"/>
              </w:rPr>
            </w:pPr>
            <w:r w:rsidRPr="004D7CF3">
              <w:rPr>
                <w:sz w:val="20"/>
                <w:szCs w:val="20"/>
              </w:rPr>
              <w:t>4 years</w:t>
            </w:r>
          </w:p>
        </w:tc>
        <w:tc>
          <w:tcPr>
            <w:tcW w:w="1463" w:type="dxa"/>
          </w:tcPr>
          <w:p w14:paraId="30FCA78C" w14:textId="77777777" w:rsidR="005314D3" w:rsidRPr="004D7CF3" w:rsidRDefault="005314D3" w:rsidP="007F6010">
            <w:pPr>
              <w:pStyle w:val="NoSpacing"/>
              <w:rPr>
                <w:sz w:val="20"/>
                <w:szCs w:val="20"/>
              </w:rPr>
            </w:pPr>
            <w:r>
              <w:rPr>
                <w:sz w:val="20"/>
                <w:szCs w:val="20"/>
              </w:rPr>
              <w:t>5 years</w:t>
            </w:r>
          </w:p>
        </w:tc>
        <w:tc>
          <w:tcPr>
            <w:tcW w:w="1907" w:type="dxa"/>
          </w:tcPr>
          <w:p w14:paraId="67B46D30" w14:textId="77777777" w:rsidR="005314D3" w:rsidRPr="004D7CF3" w:rsidRDefault="005314D3" w:rsidP="007F6010">
            <w:pPr>
              <w:pStyle w:val="NoSpacing"/>
              <w:rPr>
                <w:sz w:val="20"/>
                <w:szCs w:val="20"/>
              </w:rPr>
            </w:pPr>
            <w:r w:rsidRPr="004D7CF3">
              <w:rPr>
                <w:sz w:val="20"/>
                <w:szCs w:val="20"/>
              </w:rPr>
              <w:t>at the end of 36 months of FT study</w:t>
            </w:r>
          </w:p>
        </w:tc>
        <w:tc>
          <w:tcPr>
            <w:tcW w:w="1685" w:type="dxa"/>
          </w:tcPr>
          <w:p w14:paraId="0FCDC7A5" w14:textId="77777777" w:rsidR="005314D3" w:rsidRPr="004D7CF3" w:rsidRDefault="005314D3" w:rsidP="007F6010">
            <w:pPr>
              <w:pStyle w:val="NoSpacing"/>
              <w:rPr>
                <w:sz w:val="20"/>
                <w:szCs w:val="20"/>
              </w:rPr>
            </w:pPr>
            <w:r w:rsidRPr="004D7CF3">
              <w:rPr>
                <w:sz w:val="20"/>
                <w:szCs w:val="20"/>
              </w:rPr>
              <w:t>By 12 months</w:t>
            </w:r>
          </w:p>
        </w:tc>
        <w:tc>
          <w:tcPr>
            <w:tcW w:w="1685" w:type="dxa"/>
          </w:tcPr>
          <w:p w14:paraId="6470CC6C" w14:textId="77777777" w:rsidR="005314D3" w:rsidRPr="004D7CF3" w:rsidRDefault="005314D3" w:rsidP="007F6010">
            <w:pPr>
              <w:pStyle w:val="NoSpacing"/>
              <w:rPr>
                <w:sz w:val="20"/>
                <w:szCs w:val="20"/>
              </w:rPr>
            </w:pPr>
            <w:r w:rsidRPr="004D7CF3">
              <w:rPr>
                <w:sz w:val="20"/>
                <w:szCs w:val="20"/>
              </w:rPr>
              <w:t>within first 24 months</w:t>
            </w:r>
            <w:r>
              <w:rPr>
                <w:sz w:val="20"/>
                <w:szCs w:val="20"/>
              </w:rPr>
              <w:t xml:space="preserve"> </w:t>
            </w:r>
          </w:p>
        </w:tc>
        <w:tc>
          <w:tcPr>
            <w:tcW w:w="1527" w:type="dxa"/>
          </w:tcPr>
          <w:p w14:paraId="565F3003" w14:textId="77777777" w:rsidR="005314D3" w:rsidRPr="004D7CF3" w:rsidRDefault="005314D3" w:rsidP="007F6010">
            <w:pPr>
              <w:pStyle w:val="NoSpacing"/>
              <w:rPr>
                <w:sz w:val="20"/>
                <w:szCs w:val="20"/>
              </w:rPr>
            </w:pPr>
            <w:r w:rsidRPr="004D7CF3">
              <w:rPr>
                <w:sz w:val="20"/>
                <w:szCs w:val="20"/>
              </w:rPr>
              <w:t xml:space="preserve">By 30 months </w:t>
            </w:r>
          </w:p>
        </w:tc>
        <w:tc>
          <w:tcPr>
            <w:tcW w:w="1843" w:type="dxa"/>
          </w:tcPr>
          <w:p w14:paraId="1CC1C8B2"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 xml:space="preserve">By 36 months </w:t>
            </w:r>
          </w:p>
          <w:p w14:paraId="513D13D4"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r>
              <w:rPr>
                <w:color w:val="000000" w:themeColor="text1"/>
                <w:sz w:val="20"/>
                <w:szCs w:val="20"/>
                <w:lang w:eastAsia="en-GB"/>
              </w:rPr>
              <w:t xml:space="preserve"> </w:t>
            </w:r>
            <w:r w:rsidRPr="004D7CF3">
              <w:rPr>
                <w:color w:val="000000" w:themeColor="text1"/>
                <w:sz w:val="20"/>
                <w:szCs w:val="20"/>
                <w:lang w:eastAsia="en-GB"/>
              </w:rPr>
              <w:t xml:space="preserve"> </w:t>
            </w:r>
          </w:p>
        </w:tc>
      </w:tr>
      <w:tr w:rsidR="005314D3" w:rsidRPr="004D7CF3" w14:paraId="003076DC" w14:textId="77777777" w:rsidTr="007F6010">
        <w:trPr>
          <w:trHeight w:val="699"/>
        </w:trPr>
        <w:tc>
          <w:tcPr>
            <w:tcW w:w="1684" w:type="dxa"/>
          </w:tcPr>
          <w:p w14:paraId="27870C16" w14:textId="77777777" w:rsidR="005314D3" w:rsidRPr="004D7CF3" w:rsidRDefault="005314D3" w:rsidP="007F6010">
            <w:pPr>
              <w:pStyle w:val="NoSpacing"/>
              <w:rPr>
                <w:sz w:val="20"/>
                <w:szCs w:val="20"/>
              </w:rPr>
            </w:pPr>
            <w:r w:rsidRPr="004D7CF3">
              <w:rPr>
                <w:sz w:val="20"/>
                <w:szCs w:val="20"/>
              </w:rPr>
              <w:t>EdD</w:t>
            </w:r>
          </w:p>
        </w:tc>
        <w:tc>
          <w:tcPr>
            <w:tcW w:w="1684" w:type="dxa"/>
          </w:tcPr>
          <w:p w14:paraId="02E763F0"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01F1ADA8" w14:textId="77777777" w:rsidR="005314D3" w:rsidRPr="004D7CF3" w:rsidRDefault="005314D3" w:rsidP="007F6010">
            <w:pPr>
              <w:pStyle w:val="NoSpacing"/>
              <w:rPr>
                <w:sz w:val="20"/>
                <w:szCs w:val="20"/>
              </w:rPr>
            </w:pPr>
            <w:r w:rsidRPr="004D7CF3">
              <w:rPr>
                <w:sz w:val="20"/>
                <w:szCs w:val="20"/>
              </w:rPr>
              <w:t>3 years</w:t>
            </w:r>
          </w:p>
        </w:tc>
        <w:tc>
          <w:tcPr>
            <w:tcW w:w="1463" w:type="dxa"/>
          </w:tcPr>
          <w:p w14:paraId="2F9FB3BE" w14:textId="77777777" w:rsidR="005314D3" w:rsidRPr="004D7CF3" w:rsidRDefault="005314D3" w:rsidP="007F6010">
            <w:pPr>
              <w:pStyle w:val="NoSpacing"/>
              <w:rPr>
                <w:sz w:val="20"/>
                <w:szCs w:val="20"/>
              </w:rPr>
            </w:pPr>
            <w:r w:rsidRPr="004D7CF3">
              <w:rPr>
                <w:sz w:val="20"/>
                <w:szCs w:val="20"/>
              </w:rPr>
              <w:t>4 years</w:t>
            </w:r>
          </w:p>
        </w:tc>
        <w:tc>
          <w:tcPr>
            <w:tcW w:w="1907" w:type="dxa"/>
          </w:tcPr>
          <w:p w14:paraId="1CBF42DB" w14:textId="77777777" w:rsidR="005314D3" w:rsidRPr="004D7CF3" w:rsidRDefault="005314D3" w:rsidP="007F6010">
            <w:pPr>
              <w:pStyle w:val="NoSpacing"/>
              <w:rPr>
                <w:sz w:val="20"/>
                <w:szCs w:val="20"/>
              </w:rPr>
            </w:pPr>
            <w:r w:rsidRPr="004D7CF3">
              <w:rPr>
                <w:sz w:val="20"/>
                <w:szCs w:val="20"/>
              </w:rPr>
              <w:t>At the end of 24 months of FT study</w:t>
            </w:r>
          </w:p>
        </w:tc>
        <w:tc>
          <w:tcPr>
            <w:tcW w:w="1685" w:type="dxa"/>
          </w:tcPr>
          <w:p w14:paraId="70749EA7"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44F7575E" w14:textId="77777777" w:rsidR="005314D3" w:rsidRPr="004D7CF3" w:rsidRDefault="005314D3" w:rsidP="007F6010">
            <w:pPr>
              <w:pStyle w:val="NoSpacing"/>
              <w:rPr>
                <w:sz w:val="20"/>
                <w:szCs w:val="20"/>
              </w:rPr>
            </w:pPr>
            <w:r w:rsidRPr="004D7CF3">
              <w:rPr>
                <w:sz w:val="20"/>
                <w:szCs w:val="20"/>
              </w:rPr>
              <w:t xml:space="preserve">within first 24 months </w:t>
            </w:r>
          </w:p>
          <w:p w14:paraId="5FDF7DCC" w14:textId="77777777" w:rsidR="005314D3" w:rsidRPr="004D7CF3" w:rsidRDefault="005314D3" w:rsidP="007F6010">
            <w:pPr>
              <w:pStyle w:val="NoSpacing"/>
              <w:rPr>
                <w:sz w:val="20"/>
                <w:szCs w:val="20"/>
              </w:rPr>
            </w:pPr>
          </w:p>
        </w:tc>
        <w:tc>
          <w:tcPr>
            <w:tcW w:w="1527" w:type="dxa"/>
          </w:tcPr>
          <w:p w14:paraId="1BE9F459" w14:textId="77777777" w:rsidR="005314D3" w:rsidRPr="004D7CF3" w:rsidRDefault="005314D3" w:rsidP="007F6010">
            <w:pPr>
              <w:pStyle w:val="NoSpacing"/>
              <w:rPr>
                <w:sz w:val="20"/>
                <w:szCs w:val="20"/>
              </w:rPr>
            </w:pPr>
            <w:r w:rsidRPr="004D7CF3">
              <w:rPr>
                <w:color w:val="000000"/>
                <w:sz w:val="20"/>
                <w:szCs w:val="20"/>
              </w:rPr>
              <w:t xml:space="preserve">By 24 months </w:t>
            </w:r>
          </w:p>
        </w:tc>
        <w:tc>
          <w:tcPr>
            <w:tcW w:w="1843" w:type="dxa"/>
          </w:tcPr>
          <w:p w14:paraId="794FA9C2" w14:textId="77777777" w:rsidR="005314D3" w:rsidRPr="004D7CF3" w:rsidRDefault="005314D3" w:rsidP="007F6010">
            <w:pPr>
              <w:pStyle w:val="NoSpacing"/>
              <w:rPr>
                <w:sz w:val="20"/>
                <w:szCs w:val="20"/>
              </w:rPr>
            </w:pPr>
            <w:r w:rsidRPr="004D7CF3">
              <w:rPr>
                <w:color w:val="000000" w:themeColor="text1"/>
                <w:sz w:val="20"/>
                <w:szCs w:val="20"/>
                <w:lang w:eastAsia="en-GB"/>
              </w:rPr>
              <w:t>By 36 months</w:t>
            </w:r>
          </w:p>
        </w:tc>
      </w:tr>
      <w:tr w:rsidR="005314D3" w:rsidRPr="004D7CF3" w14:paraId="6A78ADEC" w14:textId="77777777" w:rsidTr="007F6010">
        <w:tc>
          <w:tcPr>
            <w:tcW w:w="1684" w:type="dxa"/>
          </w:tcPr>
          <w:p w14:paraId="5E4C814E" w14:textId="77777777" w:rsidR="005314D3" w:rsidRPr="004D7CF3" w:rsidRDefault="005314D3" w:rsidP="007F6010">
            <w:pPr>
              <w:pStyle w:val="NoSpacing"/>
              <w:rPr>
                <w:sz w:val="20"/>
                <w:szCs w:val="20"/>
              </w:rPr>
            </w:pPr>
            <w:r w:rsidRPr="004D7CF3">
              <w:rPr>
                <w:sz w:val="20"/>
                <w:szCs w:val="20"/>
              </w:rPr>
              <w:t>EdD</w:t>
            </w:r>
          </w:p>
        </w:tc>
        <w:tc>
          <w:tcPr>
            <w:tcW w:w="1684" w:type="dxa"/>
          </w:tcPr>
          <w:p w14:paraId="38096DB2"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5CC21E27" w14:textId="77777777" w:rsidR="005314D3" w:rsidRPr="004D7CF3" w:rsidRDefault="005314D3" w:rsidP="007F6010">
            <w:pPr>
              <w:pStyle w:val="NoSpacing"/>
              <w:rPr>
                <w:sz w:val="20"/>
                <w:szCs w:val="20"/>
              </w:rPr>
            </w:pPr>
            <w:r w:rsidRPr="004D7CF3">
              <w:rPr>
                <w:sz w:val="20"/>
                <w:szCs w:val="20"/>
              </w:rPr>
              <w:t>5 years</w:t>
            </w:r>
          </w:p>
        </w:tc>
        <w:tc>
          <w:tcPr>
            <w:tcW w:w="1463" w:type="dxa"/>
          </w:tcPr>
          <w:p w14:paraId="1E0BABDE" w14:textId="77777777" w:rsidR="005314D3" w:rsidRPr="004D7CF3" w:rsidRDefault="005314D3" w:rsidP="007F6010">
            <w:pPr>
              <w:pStyle w:val="NoSpacing"/>
              <w:rPr>
                <w:sz w:val="20"/>
                <w:szCs w:val="20"/>
              </w:rPr>
            </w:pPr>
            <w:r w:rsidRPr="004D7CF3">
              <w:rPr>
                <w:sz w:val="20"/>
                <w:szCs w:val="20"/>
              </w:rPr>
              <w:t>7 years</w:t>
            </w:r>
          </w:p>
        </w:tc>
        <w:tc>
          <w:tcPr>
            <w:tcW w:w="1907" w:type="dxa"/>
          </w:tcPr>
          <w:p w14:paraId="40CD1421" w14:textId="77777777" w:rsidR="005314D3" w:rsidRPr="004D7CF3" w:rsidRDefault="005314D3" w:rsidP="007F6010">
            <w:pPr>
              <w:pStyle w:val="NoSpacing"/>
              <w:rPr>
                <w:sz w:val="20"/>
                <w:szCs w:val="20"/>
              </w:rPr>
            </w:pPr>
            <w:r w:rsidRPr="004D7CF3">
              <w:rPr>
                <w:sz w:val="20"/>
                <w:szCs w:val="20"/>
              </w:rPr>
              <w:t>A</w:t>
            </w:r>
            <w:r>
              <w:rPr>
                <w:sz w:val="20"/>
                <w:szCs w:val="20"/>
              </w:rPr>
              <w:t>t</w:t>
            </w:r>
            <w:r w:rsidRPr="004D7CF3">
              <w:rPr>
                <w:sz w:val="20"/>
                <w:szCs w:val="20"/>
              </w:rPr>
              <w:t xml:space="preserve"> the end of 36 months of PT study</w:t>
            </w:r>
          </w:p>
        </w:tc>
        <w:tc>
          <w:tcPr>
            <w:tcW w:w="1685" w:type="dxa"/>
          </w:tcPr>
          <w:p w14:paraId="1689FD79"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46CDC95F" w14:textId="77777777" w:rsidR="005314D3" w:rsidRPr="004D7CF3" w:rsidRDefault="005314D3" w:rsidP="007F6010">
            <w:pPr>
              <w:pStyle w:val="NoSpacing"/>
              <w:rPr>
                <w:sz w:val="20"/>
                <w:szCs w:val="20"/>
              </w:rPr>
            </w:pPr>
            <w:r w:rsidRPr="004D7CF3">
              <w:rPr>
                <w:sz w:val="20"/>
                <w:szCs w:val="20"/>
              </w:rPr>
              <w:t>within first 36 months</w:t>
            </w:r>
          </w:p>
        </w:tc>
        <w:tc>
          <w:tcPr>
            <w:tcW w:w="1527" w:type="dxa"/>
          </w:tcPr>
          <w:p w14:paraId="5FB3271D" w14:textId="77777777" w:rsidR="005314D3" w:rsidRPr="004D7CF3" w:rsidRDefault="005314D3" w:rsidP="007F6010">
            <w:pPr>
              <w:pStyle w:val="NoSpacing"/>
              <w:rPr>
                <w:sz w:val="20"/>
                <w:szCs w:val="20"/>
              </w:rPr>
            </w:pPr>
            <w:r w:rsidRPr="004D7CF3">
              <w:rPr>
                <w:color w:val="000000"/>
                <w:sz w:val="20"/>
                <w:szCs w:val="20"/>
              </w:rPr>
              <w:t xml:space="preserve">By 36 months </w:t>
            </w:r>
          </w:p>
        </w:tc>
        <w:tc>
          <w:tcPr>
            <w:tcW w:w="1843" w:type="dxa"/>
          </w:tcPr>
          <w:p w14:paraId="76F0690F"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7FFB695E"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6B064457" w14:textId="77777777" w:rsidR="005314D3" w:rsidRPr="004D7CF3" w:rsidRDefault="005314D3" w:rsidP="007F6010">
            <w:pPr>
              <w:pStyle w:val="NoSpacing"/>
              <w:rPr>
                <w:sz w:val="20"/>
                <w:szCs w:val="20"/>
              </w:rPr>
            </w:pPr>
            <w:r>
              <w:rPr>
                <w:color w:val="000000" w:themeColor="text1"/>
                <w:sz w:val="20"/>
                <w:szCs w:val="20"/>
                <w:lang w:eastAsia="en-GB"/>
              </w:rPr>
              <w:t>By 72 months</w:t>
            </w:r>
          </w:p>
        </w:tc>
      </w:tr>
      <w:tr w:rsidR="005314D3" w:rsidRPr="004D7CF3" w14:paraId="35F61953" w14:textId="77777777" w:rsidTr="007F6010">
        <w:tc>
          <w:tcPr>
            <w:tcW w:w="1684" w:type="dxa"/>
          </w:tcPr>
          <w:p w14:paraId="32B51B5D" w14:textId="77777777" w:rsidR="005314D3" w:rsidRPr="004D7CF3" w:rsidRDefault="005314D3" w:rsidP="007F6010">
            <w:pPr>
              <w:pStyle w:val="NoSpacing"/>
              <w:rPr>
                <w:sz w:val="20"/>
                <w:szCs w:val="20"/>
              </w:rPr>
            </w:pPr>
            <w:r>
              <w:rPr>
                <w:sz w:val="20"/>
                <w:szCs w:val="20"/>
              </w:rPr>
              <w:t>DClin Ed</w:t>
            </w:r>
          </w:p>
        </w:tc>
        <w:tc>
          <w:tcPr>
            <w:tcW w:w="1684" w:type="dxa"/>
          </w:tcPr>
          <w:p w14:paraId="68E79673" w14:textId="77777777" w:rsidR="005314D3" w:rsidRPr="004D7CF3" w:rsidRDefault="005314D3" w:rsidP="007F6010">
            <w:pPr>
              <w:pStyle w:val="NoSpacing"/>
              <w:rPr>
                <w:sz w:val="20"/>
                <w:szCs w:val="20"/>
              </w:rPr>
            </w:pPr>
            <w:r>
              <w:rPr>
                <w:sz w:val="20"/>
                <w:szCs w:val="20"/>
              </w:rPr>
              <w:t>Part-time</w:t>
            </w:r>
          </w:p>
        </w:tc>
        <w:tc>
          <w:tcPr>
            <w:tcW w:w="1685" w:type="dxa"/>
          </w:tcPr>
          <w:p w14:paraId="1783A78D" w14:textId="77777777" w:rsidR="005314D3" w:rsidRPr="004D7CF3" w:rsidRDefault="005314D3" w:rsidP="007F6010">
            <w:pPr>
              <w:pStyle w:val="NoSpacing"/>
              <w:rPr>
                <w:sz w:val="20"/>
                <w:szCs w:val="20"/>
              </w:rPr>
            </w:pPr>
            <w:r>
              <w:rPr>
                <w:sz w:val="20"/>
                <w:szCs w:val="20"/>
              </w:rPr>
              <w:t>5 years</w:t>
            </w:r>
          </w:p>
        </w:tc>
        <w:tc>
          <w:tcPr>
            <w:tcW w:w="1463" w:type="dxa"/>
          </w:tcPr>
          <w:p w14:paraId="30BF83AC" w14:textId="77777777" w:rsidR="005314D3" w:rsidRPr="004D7CF3" w:rsidRDefault="005314D3" w:rsidP="007F6010">
            <w:pPr>
              <w:pStyle w:val="NoSpacing"/>
              <w:rPr>
                <w:sz w:val="20"/>
                <w:szCs w:val="20"/>
              </w:rPr>
            </w:pPr>
            <w:r>
              <w:rPr>
                <w:sz w:val="20"/>
                <w:szCs w:val="20"/>
              </w:rPr>
              <w:t>7 years</w:t>
            </w:r>
          </w:p>
        </w:tc>
        <w:tc>
          <w:tcPr>
            <w:tcW w:w="1907" w:type="dxa"/>
          </w:tcPr>
          <w:p w14:paraId="3E2B20D8" w14:textId="77777777" w:rsidR="005314D3" w:rsidRPr="004D7CF3" w:rsidRDefault="005314D3" w:rsidP="007F6010">
            <w:pPr>
              <w:pStyle w:val="NoSpacing"/>
              <w:rPr>
                <w:sz w:val="20"/>
                <w:szCs w:val="20"/>
              </w:rPr>
            </w:pPr>
            <w:r w:rsidRPr="004D7CF3">
              <w:rPr>
                <w:sz w:val="20"/>
                <w:szCs w:val="20"/>
              </w:rPr>
              <w:t>A</w:t>
            </w:r>
            <w:r>
              <w:rPr>
                <w:sz w:val="20"/>
                <w:szCs w:val="20"/>
              </w:rPr>
              <w:t>t</w:t>
            </w:r>
            <w:r w:rsidRPr="004D7CF3">
              <w:rPr>
                <w:sz w:val="20"/>
                <w:szCs w:val="20"/>
              </w:rPr>
              <w:t xml:space="preserve"> the end of 36 months of PT study</w:t>
            </w:r>
          </w:p>
        </w:tc>
        <w:tc>
          <w:tcPr>
            <w:tcW w:w="1685" w:type="dxa"/>
          </w:tcPr>
          <w:p w14:paraId="1797E3A0"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39042CD8" w14:textId="77777777" w:rsidR="005314D3" w:rsidRPr="004D7CF3" w:rsidRDefault="005314D3" w:rsidP="007F6010">
            <w:pPr>
              <w:pStyle w:val="NoSpacing"/>
              <w:rPr>
                <w:sz w:val="20"/>
                <w:szCs w:val="20"/>
              </w:rPr>
            </w:pPr>
            <w:r>
              <w:rPr>
                <w:sz w:val="20"/>
                <w:szCs w:val="20"/>
              </w:rPr>
              <w:t>Within first 30 months</w:t>
            </w:r>
          </w:p>
        </w:tc>
        <w:tc>
          <w:tcPr>
            <w:tcW w:w="1527" w:type="dxa"/>
          </w:tcPr>
          <w:p w14:paraId="70392B64" w14:textId="77777777" w:rsidR="005314D3" w:rsidRPr="004D7CF3" w:rsidRDefault="005314D3" w:rsidP="007F6010">
            <w:pPr>
              <w:pStyle w:val="NoSpacing"/>
              <w:rPr>
                <w:color w:val="000000"/>
                <w:sz w:val="20"/>
                <w:szCs w:val="20"/>
              </w:rPr>
            </w:pPr>
            <w:r w:rsidRPr="004D7CF3">
              <w:rPr>
                <w:color w:val="000000"/>
                <w:sz w:val="20"/>
                <w:szCs w:val="20"/>
              </w:rPr>
              <w:t>By 36 months</w:t>
            </w:r>
          </w:p>
        </w:tc>
        <w:tc>
          <w:tcPr>
            <w:tcW w:w="1843" w:type="dxa"/>
          </w:tcPr>
          <w:p w14:paraId="5C427BC2"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7D92B8FC"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00CF90E4" w14:textId="77777777" w:rsidR="005314D3" w:rsidRPr="004D7CF3" w:rsidRDefault="005314D3" w:rsidP="007F6010">
            <w:pPr>
              <w:pStyle w:val="NoSpacing"/>
              <w:rPr>
                <w:color w:val="000000" w:themeColor="text1"/>
                <w:sz w:val="20"/>
                <w:szCs w:val="20"/>
                <w:lang w:eastAsia="en-GB"/>
              </w:rPr>
            </w:pPr>
            <w:r>
              <w:rPr>
                <w:color w:val="000000" w:themeColor="text1"/>
                <w:sz w:val="20"/>
                <w:szCs w:val="20"/>
                <w:lang w:eastAsia="en-GB"/>
              </w:rPr>
              <w:t>By 72 months</w:t>
            </w:r>
          </w:p>
        </w:tc>
      </w:tr>
      <w:tr w:rsidR="005314D3" w:rsidRPr="004D7CF3" w14:paraId="1C3C502E" w14:textId="77777777" w:rsidTr="007F6010">
        <w:tc>
          <w:tcPr>
            <w:tcW w:w="1684" w:type="dxa"/>
          </w:tcPr>
          <w:p w14:paraId="3D365C38" w14:textId="77777777" w:rsidR="005314D3" w:rsidRPr="004D7CF3" w:rsidRDefault="005314D3" w:rsidP="007F6010">
            <w:pPr>
              <w:pStyle w:val="NoSpacing"/>
              <w:rPr>
                <w:sz w:val="20"/>
                <w:szCs w:val="20"/>
              </w:rPr>
            </w:pPr>
            <w:r w:rsidRPr="004D7CF3">
              <w:rPr>
                <w:sz w:val="20"/>
                <w:szCs w:val="20"/>
              </w:rPr>
              <w:t>DClin Psychol</w:t>
            </w:r>
          </w:p>
        </w:tc>
        <w:tc>
          <w:tcPr>
            <w:tcW w:w="1684" w:type="dxa"/>
          </w:tcPr>
          <w:p w14:paraId="697CB831"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70B3268F" w14:textId="77777777" w:rsidR="005314D3" w:rsidRPr="004D7CF3" w:rsidRDefault="005314D3" w:rsidP="007F6010">
            <w:pPr>
              <w:pStyle w:val="NoSpacing"/>
              <w:rPr>
                <w:sz w:val="20"/>
                <w:szCs w:val="20"/>
              </w:rPr>
            </w:pPr>
            <w:r w:rsidRPr="004D7CF3">
              <w:rPr>
                <w:sz w:val="20"/>
                <w:szCs w:val="20"/>
              </w:rPr>
              <w:t>3 years</w:t>
            </w:r>
          </w:p>
        </w:tc>
        <w:tc>
          <w:tcPr>
            <w:tcW w:w="1463" w:type="dxa"/>
          </w:tcPr>
          <w:p w14:paraId="23DB3855" w14:textId="77777777" w:rsidR="005314D3" w:rsidRPr="004D7CF3" w:rsidRDefault="005314D3" w:rsidP="007F6010">
            <w:pPr>
              <w:pStyle w:val="NoSpacing"/>
              <w:rPr>
                <w:sz w:val="20"/>
                <w:szCs w:val="20"/>
              </w:rPr>
            </w:pPr>
            <w:r w:rsidRPr="004D7CF3">
              <w:rPr>
                <w:sz w:val="20"/>
                <w:szCs w:val="20"/>
              </w:rPr>
              <w:t>4 years</w:t>
            </w:r>
          </w:p>
        </w:tc>
        <w:tc>
          <w:tcPr>
            <w:tcW w:w="1907" w:type="dxa"/>
          </w:tcPr>
          <w:p w14:paraId="2C0CDC70" w14:textId="77777777" w:rsidR="005314D3" w:rsidRPr="004D7CF3" w:rsidRDefault="005314D3" w:rsidP="007F6010">
            <w:pPr>
              <w:pStyle w:val="NoSpacing"/>
              <w:rPr>
                <w:sz w:val="20"/>
                <w:szCs w:val="20"/>
              </w:rPr>
            </w:pPr>
            <w:r w:rsidRPr="004D7CF3">
              <w:rPr>
                <w:sz w:val="20"/>
                <w:szCs w:val="20"/>
              </w:rPr>
              <w:t>By no earlier than May of Year 3 of study</w:t>
            </w:r>
          </w:p>
        </w:tc>
        <w:tc>
          <w:tcPr>
            <w:tcW w:w="1685" w:type="dxa"/>
          </w:tcPr>
          <w:p w14:paraId="04717A13"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11 months</w:t>
            </w:r>
          </w:p>
        </w:tc>
        <w:tc>
          <w:tcPr>
            <w:tcW w:w="1685" w:type="dxa"/>
          </w:tcPr>
          <w:p w14:paraId="1064E606" w14:textId="77777777" w:rsidR="005314D3" w:rsidRPr="004D7CF3" w:rsidRDefault="005314D3" w:rsidP="007F6010">
            <w:pPr>
              <w:pStyle w:val="NoSpacing"/>
              <w:rPr>
                <w:sz w:val="20"/>
                <w:szCs w:val="20"/>
              </w:rPr>
            </w:pPr>
            <w:r w:rsidRPr="004D7CF3">
              <w:rPr>
                <w:sz w:val="20"/>
                <w:szCs w:val="20"/>
              </w:rPr>
              <w:t>within first 18 months</w:t>
            </w:r>
          </w:p>
        </w:tc>
        <w:tc>
          <w:tcPr>
            <w:tcW w:w="1527" w:type="dxa"/>
          </w:tcPr>
          <w:p w14:paraId="09D933B9" w14:textId="77777777" w:rsidR="005314D3" w:rsidRPr="004D7CF3" w:rsidRDefault="005314D3" w:rsidP="007F6010">
            <w:pPr>
              <w:pStyle w:val="NoSpacing"/>
              <w:rPr>
                <w:sz w:val="20"/>
                <w:szCs w:val="20"/>
              </w:rPr>
            </w:pPr>
            <w:r w:rsidRPr="004D7CF3">
              <w:rPr>
                <w:sz w:val="20"/>
                <w:szCs w:val="20"/>
              </w:rPr>
              <w:t xml:space="preserve">By 24 months </w:t>
            </w:r>
          </w:p>
        </w:tc>
        <w:tc>
          <w:tcPr>
            <w:tcW w:w="1843" w:type="dxa"/>
          </w:tcPr>
          <w:p w14:paraId="6CA1F4E1" w14:textId="77777777" w:rsidR="005314D3" w:rsidRPr="004D7CF3" w:rsidRDefault="005314D3" w:rsidP="007F6010">
            <w:pPr>
              <w:pStyle w:val="NoSpacing"/>
              <w:rPr>
                <w:sz w:val="20"/>
                <w:szCs w:val="20"/>
              </w:rPr>
            </w:pPr>
            <w:r w:rsidRPr="004D7CF3">
              <w:rPr>
                <w:sz w:val="20"/>
                <w:szCs w:val="20"/>
              </w:rPr>
              <w:t xml:space="preserve">By 36 months </w:t>
            </w:r>
          </w:p>
        </w:tc>
      </w:tr>
      <w:tr w:rsidR="005314D3" w:rsidRPr="004D7CF3" w14:paraId="1AF7EADD" w14:textId="77777777" w:rsidTr="007F6010">
        <w:tc>
          <w:tcPr>
            <w:tcW w:w="1684" w:type="dxa"/>
          </w:tcPr>
          <w:p w14:paraId="50DCB2AD" w14:textId="77777777" w:rsidR="005314D3" w:rsidRPr="004D7CF3" w:rsidRDefault="005314D3" w:rsidP="007F6010">
            <w:pPr>
              <w:pStyle w:val="NoSpacing"/>
              <w:rPr>
                <w:sz w:val="20"/>
                <w:szCs w:val="20"/>
              </w:rPr>
            </w:pPr>
            <w:r w:rsidRPr="004D7CF3">
              <w:rPr>
                <w:sz w:val="20"/>
                <w:szCs w:val="20"/>
              </w:rPr>
              <w:t>DPaedDent</w:t>
            </w:r>
          </w:p>
          <w:p w14:paraId="3DBF7901" w14:textId="77777777" w:rsidR="005314D3" w:rsidRPr="004D7CF3" w:rsidRDefault="005314D3" w:rsidP="007F6010">
            <w:pPr>
              <w:pStyle w:val="NoSpacing"/>
              <w:rPr>
                <w:sz w:val="20"/>
                <w:szCs w:val="20"/>
              </w:rPr>
            </w:pPr>
            <w:r w:rsidRPr="004D7CF3">
              <w:rPr>
                <w:sz w:val="20"/>
                <w:szCs w:val="20"/>
              </w:rPr>
              <w:t xml:space="preserve"> </w:t>
            </w:r>
          </w:p>
        </w:tc>
        <w:tc>
          <w:tcPr>
            <w:tcW w:w="1684" w:type="dxa"/>
          </w:tcPr>
          <w:p w14:paraId="7591F340"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7B2DE0EC" w14:textId="77777777" w:rsidR="005314D3" w:rsidRPr="004D7CF3" w:rsidRDefault="005314D3" w:rsidP="007F6010">
            <w:pPr>
              <w:pStyle w:val="NoSpacing"/>
              <w:rPr>
                <w:sz w:val="20"/>
                <w:szCs w:val="20"/>
              </w:rPr>
            </w:pPr>
            <w:r w:rsidRPr="004D7CF3">
              <w:rPr>
                <w:sz w:val="20"/>
                <w:szCs w:val="20"/>
              </w:rPr>
              <w:t>3 years</w:t>
            </w:r>
          </w:p>
        </w:tc>
        <w:tc>
          <w:tcPr>
            <w:tcW w:w="1463" w:type="dxa"/>
          </w:tcPr>
          <w:p w14:paraId="2A1AB58C" w14:textId="77777777" w:rsidR="005314D3" w:rsidRPr="004D7CF3" w:rsidRDefault="005314D3" w:rsidP="007F6010">
            <w:pPr>
              <w:pStyle w:val="NoSpacing"/>
              <w:rPr>
                <w:sz w:val="20"/>
                <w:szCs w:val="20"/>
              </w:rPr>
            </w:pPr>
            <w:r w:rsidRPr="004D7CF3">
              <w:rPr>
                <w:sz w:val="20"/>
                <w:szCs w:val="20"/>
              </w:rPr>
              <w:t>4 years</w:t>
            </w:r>
          </w:p>
        </w:tc>
        <w:tc>
          <w:tcPr>
            <w:tcW w:w="1907" w:type="dxa"/>
          </w:tcPr>
          <w:p w14:paraId="5DB3806B" w14:textId="77777777" w:rsidR="005314D3" w:rsidRPr="004D7CF3" w:rsidRDefault="005314D3" w:rsidP="007F6010">
            <w:pPr>
              <w:pStyle w:val="NoSpacing"/>
              <w:rPr>
                <w:sz w:val="20"/>
                <w:szCs w:val="20"/>
              </w:rPr>
            </w:pPr>
            <w:r w:rsidRPr="004D7CF3">
              <w:rPr>
                <w:sz w:val="20"/>
                <w:szCs w:val="20"/>
              </w:rPr>
              <w:t>At the end of 24 months of FT study</w:t>
            </w:r>
          </w:p>
        </w:tc>
        <w:tc>
          <w:tcPr>
            <w:tcW w:w="1685" w:type="dxa"/>
          </w:tcPr>
          <w:p w14:paraId="4A526A6D"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56C9C478" w14:textId="77777777" w:rsidR="005314D3" w:rsidRPr="004D7CF3" w:rsidRDefault="005314D3" w:rsidP="007F6010">
            <w:pPr>
              <w:pStyle w:val="NoSpacing"/>
              <w:rPr>
                <w:sz w:val="20"/>
                <w:szCs w:val="20"/>
              </w:rPr>
            </w:pPr>
            <w:r w:rsidRPr="004D7CF3">
              <w:rPr>
                <w:sz w:val="20"/>
                <w:szCs w:val="20"/>
              </w:rPr>
              <w:t xml:space="preserve">within first 18 months </w:t>
            </w:r>
          </w:p>
        </w:tc>
        <w:tc>
          <w:tcPr>
            <w:tcW w:w="1527" w:type="dxa"/>
          </w:tcPr>
          <w:p w14:paraId="15830683" w14:textId="77777777" w:rsidR="005314D3" w:rsidRPr="004D7CF3" w:rsidRDefault="005314D3" w:rsidP="007F6010">
            <w:pPr>
              <w:pStyle w:val="NoSpacing"/>
              <w:rPr>
                <w:sz w:val="20"/>
                <w:szCs w:val="20"/>
              </w:rPr>
            </w:pPr>
            <w:r w:rsidRPr="004D7CF3">
              <w:rPr>
                <w:sz w:val="20"/>
                <w:szCs w:val="20"/>
              </w:rPr>
              <w:t xml:space="preserve">By 24 months </w:t>
            </w:r>
          </w:p>
        </w:tc>
        <w:tc>
          <w:tcPr>
            <w:tcW w:w="1843" w:type="dxa"/>
          </w:tcPr>
          <w:p w14:paraId="5E9D9E0A" w14:textId="77777777" w:rsidR="005314D3" w:rsidRPr="004D7CF3" w:rsidRDefault="005314D3" w:rsidP="007F6010">
            <w:pPr>
              <w:pStyle w:val="NoSpacing"/>
              <w:rPr>
                <w:sz w:val="20"/>
                <w:szCs w:val="20"/>
              </w:rPr>
            </w:pPr>
            <w:r w:rsidRPr="004D7CF3">
              <w:rPr>
                <w:sz w:val="20"/>
                <w:szCs w:val="20"/>
              </w:rPr>
              <w:t xml:space="preserve">By 24 months </w:t>
            </w:r>
          </w:p>
          <w:p w14:paraId="5FC4C64A" w14:textId="77777777" w:rsidR="005314D3" w:rsidRPr="004D7CF3" w:rsidRDefault="005314D3" w:rsidP="007F6010">
            <w:pPr>
              <w:pStyle w:val="NoSpacing"/>
              <w:rPr>
                <w:sz w:val="20"/>
                <w:szCs w:val="20"/>
              </w:rPr>
            </w:pPr>
            <w:r w:rsidRPr="004D7CF3">
              <w:rPr>
                <w:sz w:val="20"/>
                <w:szCs w:val="20"/>
              </w:rPr>
              <w:t>By 36 months</w:t>
            </w:r>
            <w:r>
              <w:rPr>
                <w:sz w:val="20"/>
                <w:szCs w:val="20"/>
              </w:rPr>
              <w:t xml:space="preserve"> </w:t>
            </w:r>
          </w:p>
        </w:tc>
      </w:tr>
      <w:tr w:rsidR="005314D3" w:rsidRPr="004D7CF3" w14:paraId="5BF6BF0B" w14:textId="77777777" w:rsidTr="007F6010">
        <w:tc>
          <w:tcPr>
            <w:tcW w:w="1684" w:type="dxa"/>
          </w:tcPr>
          <w:p w14:paraId="33F9DBEE" w14:textId="77777777" w:rsidR="005314D3" w:rsidRPr="004D7CF3" w:rsidRDefault="005314D3" w:rsidP="007F6010">
            <w:pPr>
              <w:pStyle w:val="NoSpacing"/>
              <w:rPr>
                <w:sz w:val="20"/>
                <w:szCs w:val="20"/>
              </w:rPr>
            </w:pPr>
            <w:r w:rsidRPr="004D7CF3">
              <w:rPr>
                <w:sz w:val="20"/>
                <w:szCs w:val="20"/>
              </w:rPr>
              <w:lastRenderedPageBreak/>
              <w:t>DPaedDent</w:t>
            </w:r>
          </w:p>
          <w:p w14:paraId="1377036B" w14:textId="77777777" w:rsidR="005314D3" w:rsidRPr="004D7CF3" w:rsidRDefault="005314D3" w:rsidP="007F6010">
            <w:pPr>
              <w:pStyle w:val="NoSpacing"/>
              <w:rPr>
                <w:sz w:val="20"/>
                <w:szCs w:val="20"/>
              </w:rPr>
            </w:pPr>
            <w:r w:rsidRPr="004D7CF3">
              <w:rPr>
                <w:sz w:val="20"/>
                <w:szCs w:val="20"/>
              </w:rPr>
              <w:t xml:space="preserve"> </w:t>
            </w:r>
          </w:p>
        </w:tc>
        <w:tc>
          <w:tcPr>
            <w:tcW w:w="1684" w:type="dxa"/>
          </w:tcPr>
          <w:p w14:paraId="57CADE0F"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1CB5DC83" w14:textId="77777777" w:rsidR="005314D3" w:rsidRPr="004D7CF3" w:rsidRDefault="005314D3" w:rsidP="007F6010">
            <w:pPr>
              <w:pStyle w:val="NoSpacing"/>
              <w:rPr>
                <w:sz w:val="20"/>
                <w:szCs w:val="20"/>
              </w:rPr>
            </w:pPr>
            <w:r w:rsidRPr="004D7CF3">
              <w:rPr>
                <w:sz w:val="20"/>
                <w:szCs w:val="20"/>
              </w:rPr>
              <w:t>5 years</w:t>
            </w:r>
          </w:p>
        </w:tc>
        <w:tc>
          <w:tcPr>
            <w:tcW w:w="1463" w:type="dxa"/>
          </w:tcPr>
          <w:p w14:paraId="07D9591F" w14:textId="77777777" w:rsidR="005314D3" w:rsidRPr="004D7CF3" w:rsidRDefault="005314D3" w:rsidP="007F6010">
            <w:pPr>
              <w:pStyle w:val="NoSpacing"/>
              <w:rPr>
                <w:sz w:val="20"/>
                <w:szCs w:val="20"/>
              </w:rPr>
            </w:pPr>
            <w:r w:rsidRPr="004D7CF3">
              <w:rPr>
                <w:sz w:val="20"/>
                <w:szCs w:val="20"/>
              </w:rPr>
              <w:t>7 years</w:t>
            </w:r>
          </w:p>
        </w:tc>
        <w:tc>
          <w:tcPr>
            <w:tcW w:w="1907" w:type="dxa"/>
          </w:tcPr>
          <w:p w14:paraId="383CB156" w14:textId="77777777" w:rsidR="005314D3" w:rsidRPr="004D7CF3" w:rsidRDefault="005314D3" w:rsidP="007F6010">
            <w:pPr>
              <w:pStyle w:val="NoSpacing"/>
              <w:rPr>
                <w:sz w:val="20"/>
                <w:szCs w:val="20"/>
              </w:rPr>
            </w:pPr>
            <w:r w:rsidRPr="004D7CF3">
              <w:rPr>
                <w:sz w:val="20"/>
                <w:szCs w:val="20"/>
              </w:rPr>
              <w:t>At the end of 36 months of PT study</w:t>
            </w:r>
          </w:p>
        </w:tc>
        <w:tc>
          <w:tcPr>
            <w:tcW w:w="1685" w:type="dxa"/>
          </w:tcPr>
          <w:p w14:paraId="0B6BF721"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47F45A05" w14:textId="77777777" w:rsidR="005314D3" w:rsidRPr="004D7CF3" w:rsidRDefault="005314D3" w:rsidP="007F6010">
            <w:pPr>
              <w:pStyle w:val="NoSpacing"/>
              <w:rPr>
                <w:sz w:val="20"/>
                <w:szCs w:val="20"/>
              </w:rPr>
            </w:pPr>
            <w:r w:rsidRPr="004D7CF3">
              <w:rPr>
                <w:sz w:val="20"/>
                <w:szCs w:val="20"/>
              </w:rPr>
              <w:t xml:space="preserve">Within first 30 months </w:t>
            </w:r>
          </w:p>
        </w:tc>
        <w:tc>
          <w:tcPr>
            <w:tcW w:w="1527" w:type="dxa"/>
          </w:tcPr>
          <w:p w14:paraId="042E5207" w14:textId="77777777" w:rsidR="005314D3" w:rsidRPr="004D7CF3" w:rsidRDefault="005314D3" w:rsidP="007F6010">
            <w:pPr>
              <w:pStyle w:val="NoSpacing"/>
              <w:rPr>
                <w:sz w:val="20"/>
                <w:szCs w:val="20"/>
              </w:rPr>
            </w:pPr>
            <w:r w:rsidRPr="004D7CF3">
              <w:rPr>
                <w:sz w:val="20"/>
                <w:szCs w:val="20"/>
              </w:rPr>
              <w:t xml:space="preserve">By 36 months </w:t>
            </w:r>
          </w:p>
        </w:tc>
        <w:tc>
          <w:tcPr>
            <w:tcW w:w="1843" w:type="dxa"/>
          </w:tcPr>
          <w:p w14:paraId="000D92B7" w14:textId="77777777" w:rsidR="005314D3" w:rsidRPr="004D7CF3" w:rsidRDefault="005314D3" w:rsidP="007F6010">
            <w:pPr>
              <w:pStyle w:val="NoSpacing"/>
              <w:rPr>
                <w:sz w:val="20"/>
                <w:szCs w:val="20"/>
              </w:rPr>
            </w:pPr>
            <w:r w:rsidRPr="004D7CF3">
              <w:rPr>
                <w:sz w:val="20"/>
                <w:szCs w:val="20"/>
              </w:rPr>
              <w:t>By 36 months</w:t>
            </w:r>
          </w:p>
          <w:p w14:paraId="23C2247D" w14:textId="77777777" w:rsidR="005314D3" w:rsidRPr="004D7CF3" w:rsidRDefault="005314D3" w:rsidP="007F6010">
            <w:pPr>
              <w:pStyle w:val="NoSpacing"/>
              <w:rPr>
                <w:sz w:val="20"/>
                <w:szCs w:val="20"/>
              </w:rPr>
            </w:pPr>
            <w:r w:rsidRPr="004D7CF3">
              <w:rPr>
                <w:sz w:val="20"/>
                <w:szCs w:val="20"/>
              </w:rPr>
              <w:t xml:space="preserve">By 48 months </w:t>
            </w:r>
          </w:p>
          <w:p w14:paraId="69FE971E" w14:textId="77777777" w:rsidR="005314D3" w:rsidRDefault="005314D3" w:rsidP="007F6010">
            <w:pPr>
              <w:pStyle w:val="NoSpacing"/>
              <w:rPr>
                <w:sz w:val="20"/>
                <w:szCs w:val="20"/>
              </w:rPr>
            </w:pPr>
            <w:r w:rsidRPr="004D7CF3">
              <w:rPr>
                <w:sz w:val="20"/>
                <w:szCs w:val="20"/>
              </w:rPr>
              <w:t xml:space="preserve">By 60 months </w:t>
            </w:r>
          </w:p>
          <w:p w14:paraId="66F83ADB" w14:textId="77777777" w:rsidR="005314D3" w:rsidRPr="004D7CF3" w:rsidRDefault="005314D3" w:rsidP="007F6010">
            <w:pPr>
              <w:pStyle w:val="NoSpacing"/>
              <w:rPr>
                <w:sz w:val="20"/>
                <w:szCs w:val="20"/>
              </w:rPr>
            </w:pPr>
            <w:r>
              <w:rPr>
                <w:sz w:val="20"/>
                <w:szCs w:val="20"/>
              </w:rPr>
              <w:t>By 72 months</w:t>
            </w:r>
          </w:p>
        </w:tc>
      </w:tr>
      <w:tr w:rsidR="005314D3" w:rsidRPr="004D7CF3" w14:paraId="0B03A0DC" w14:textId="77777777" w:rsidTr="007F6010">
        <w:tc>
          <w:tcPr>
            <w:tcW w:w="1684" w:type="dxa"/>
          </w:tcPr>
          <w:p w14:paraId="240C00E2" w14:textId="77777777" w:rsidR="005314D3" w:rsidRPr="004D7CF3" w:rsidRDefault="005314D3" w:rsidP="007F6010">
            <w:pPr>
              <w:pStyle w:val="NoSpacing"/>
              <w:rPr>
                <w:sz w:val="20"/>
                <w:szCs w:val="20"/>
              </w:rPr>
            </w:pPr>
            <w:r w:rsidRPr="004D7CF3">
              <w:rPr>
                <w:sz w:val="20"/>
                <w:szCs w:val="20"/>
              </w:rPr>
              <w:t>MD</w:t>
            </w:r>
          </w:p>
        </w:tc>
        <w:tc>
          <w:tcPr>
            <w:tcW w:w="1684" w:type="dxa"/>
          </w:tcPr>
          <w:p w14:paraId="7B8AA98D"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1197830E" w14:textId="77777777" w:rsidR="005314D3" w:rsidRPr="004D7CF3" w:rsidRDefault="005314D3" w:rsidP="007F6010">
            <w:pPr>
              <w:pStyle w:val="NoSpacing"/>
              <w:rPr>
                <w:sz w:val="20"/>
                <w:szCs w:val="20"/>
              </w:rPr>
            </w:pPr>
            <w:r w:rsidRPr="004D7CF3">
              <w:rPr>
                <w:sz w:val="20"/>
                <w:szCs w:val="20"/>
              </w:rPr>
              <w:t>2 years</w:t>
            </w:r>
          </w:p>
        </w:tc>
        <w:tc>
          <w:tcPr>
            <w:tcW w:w="1463" w:type="dxa"/>
          </w:tcPr>
          <w:p w14:paraId="7C8B7B3C" w14:textId="77777777" w:rsidR="005314D3" w:rsidRPr="004D7CF3" w:rsidRDefault="005314D3" w:rsidP="007F6010">
            <w:pPr>
              <w:pStyle w:val="NoSpacing"/>
              <w:rPr>
                <w:sz w:val="20"/>
                <w:szCs w:val="20"/>
              </w:rPr>
            </w:pPr>
            <w:r w:rsidRPr="004D7CF3">
              <w:rPr>
                <w:sz w:val="20"/>
                <w:szCs w:val="20"/>
              </w:rPr>
              <w:t>3 years</w:t>
            </w:r>
          </w:p>
        </w:tc>
        <w:tc>
          <w:tcPr>
            <w:tcW w:w="1907" w:type="dxa"/>
          </w:tcPr>
          <w:p w14:paraId="0E03B41F" w14:textId="77777777" w:rsidR="005314D3" w:rsidRPr="004D7CF3" w:rsidRDefault="005314D3" w:rsidP="007F6010">
            <w:pPr>
              <w:pStyle w:val="NoSpacing"/>
              <w:rPr>
                <w:sz w:val="20"/>
                <w:szCs w:val="20"/>
              </w:rPr>
            </w:pPr>
            <w:r w:rsidRPr="004D7CF3">
              <w:rPr>
                <w:sz w:val="20"/>
                <w:szCs w:val="20"/>
              </w:rPr>
              <w:t>At the end of 12 months of FT study</w:t>
            </w:r>
          </w:p>
        </w:tc>
        <w:tc>
          <w:tcPr>
            <w:tcW w:w="1685" w:type="dxa"/>
          </w:tcPr>
          <w:p w14:paraId="3F21BE89"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0C976D3B" w14:textId="77777777" w:rsidR="005314D3" w:rsidRPr="004D7CF3" w:rsidRDefault="005314D3" w:rsidP="007F6010">
            <w:pPr>
              <w:pStyle w:val="NoSpacing"/>
              <w:rPr>
                <w:sz w:val="20"/>
                <w:szCs w:val="20"/>
              </w:rPr>
            </w:pPr>
            <w:r w:rsidRPr="004D7CF3">
              <w:rPr>
                <w:sz w:val="20"/>
                <w:szCs w:val="20"/>
              </w:rPr>
              <w:t xml:space="preserve">within first 12 months </w:t>
            </w:r>
          </w:p>
        </w:tc>
        <w:tc>
          <w:tcPr>
            <w:tcW w:w="1527" w:type="dxa"/>
          </w:tcPr>
          <w:p w14:paraId="284633A5" w14:textId="77777777" w:rsidR="005314D3" w:rsidRPr="004D7CF3" w:rsidRDefault="005314D3" w:rsidP="007F6010">
            <w:pPr>
              <w:pStyle w:val="NoSpacing"/>
              <w:rPr>
                <w:sz w:val="20"/>
                <w:szCs w:val="20"/>
              </w:rPr>
            </w:pPr>
            <w:r w:rsidRPr="004D7CF3">
              <w:rPr>
                <w:sz w:val="20"/>
                <w:szCs w:val="20"/>
              </w:rPr>
              <w:t xml:space="preserve">By 18 months </w:t>
            </w:r>
          </w:p>
        </w:tc>
        <w:tc>
          <w:tcPr>
            <w:tcW w:w="1843" w:type="dxa"/>
          </w:tcPr>
          <w:p w14:paraId="28381829" w14:textId="77777777" w:rsidR="005314D3" w:rsidRPr="004D7CF3" w:rsidRDefault="005314D3" w:rsidP="007F6010">
            <w:pPr>
              <w:pStyle w:val="NoSpacing"/>
              <w:rPr>
                <w:sz w:val="20"/>
                <w:szCs w:val="20"/>
              </w:rPr>
            </w:pPr>
            <w:r w:rsidRPr="004D7CF3">
              <w:rPr>
                <w:color w:val="000000" w:themeColor="text1"/>
                <w:sz w:val="20"/>
                <w:szCs w:val="20"/>
                <w:lang w:eastAsia="en-GB"/>
              </w:rPr>
              <w:t>By 24 months</w:t>
            </w:r>
          </w:p>
        </w:tc>
      </w:tr>
      <w:tr w:rsidR="005314D3" w:rsidRPr="004D7CF3" w14:paraId="2C2C6FA0" w14:textId="77777777" w:rsidTr="007F6010">
        <w:tc>
          <w:tcPr>
            <w:tcW w:w="1684" w:type="dxa"/>
          </w:tcPr>
          <w:p w14:paraId="253EC1BC" w14:textId="77777777" w:rsidR="005314D3" w:rsidRPr="004D7CF3" w:rsidRDefault="005314D3" w:rsidP="007F6010">
            <w:pPr>
              <w:pStyle w:val="NoSpacing"/>
              <w:rPr>
                <w:sz w:val="20"/>
                <w:szCs w:val="20"/>
              </w:rPr>
            </w:pPr>
            <w:r w:rsidRPr="004D7CF3">
              <w:rPr>
                <w:sz w:val="20"/>
                <w:szCs w:val="20"/>
              </w:rPr>
              <w:t>MD</w:t>
            </w:r>
          </w:p>
        </w:tc>
        <w:tc>
          <w:tcPr>
            <w:tcW w:w="1684" w:type="dxa"/>
          </w:tcPr>
          <w:p w14:paraId="739B0A68" w14:textId="77777777" w:rsidR="005314D3" w:rsidRPr="004D7CF3" w:rsidRDefault="005314D3" w:rsidP="007F6010">
            <w:pPr>
              <w:pStyle w:val="NoSpacing"/>
              <w:rPr>
                <w:sz w:val="20"/>
                <w:szCs w:val="20"/>
              </w:rPr>
            </w:pPr>
            <w:r w:rsidRPr="004D7CF3">
              <w:rPr>
                <w:sz w:val="20"/>
                <w:szCs w:val="20"/>
              </w:rPr>
              <w:t xml:space="preserve">Part-time </w:t>
            </w:r>
          </w:p>
        </w:tc>
        <w:tc>
          <w:tcPr>
            <w:tcW w:w="1685" w:type="dxa"/>
          </w:tcPr>
          <w:p w14:paraId="1DEB3211" w14:textId="77777777" w:rsidR="005314D3" w:rsidRPr="004D7CF3" w:rsidRDefault="005314D3" w:rsidP="007F6010">
            <w:pPr>
              <w:pStyle w:val="NoSpacing"/>
              <w:rPr>
                <w:sz w:val="20"/>
                <w:szCs w:val="20"/>
              </w:rPr>
            </w:pPr>
            <w:r w:rsidRPr="004D7CF3">
              <w:rPr>
                <w:sz w:val="20"/>
                <w:szCs w:val="20"/>
              </w:rPr>
              <w:t>3 years</w:t>
            </w:r>
          </w:p>
        </w:tc>
        <w:tc>
          <w:tcPr>
            <w:tcW w:w="1463" w:type="dxa"/>
          </w:tcPr>
          <w:p w14:paraId="62EC7A6F" w14:textId="77777777" w:rsidR="005314D3" w:rsidRPr="004D7CF3" w:rsidRDefault="005314D3" w:rsidP="007F6010">
            <w:pPr>
              <w:pStyle w:val="NoSpacing"/>
              <w:rPr>
                <w:sz w:val="20"/>
                <w:szCs w:val="20"/>
              </w:rPr>
            </w:pPr>
            <w:r w:rsidRPr="004D7CF3">
              <w:rPr>
                <w:sz w:val="20"/>
                <w:szCs w:val="20"/>
              </w:rPr>
              <w:t>5 years</w:t>
            </w:r>
          </w:p>
        </w:tc>
        <w:tc>
          <w:tcPr>
            <w:tcW w:w="1907" w:type="dxa"/>
          </w:tcPr>
          <w:p w14:paraId="2521E05F" w14:textId="77777777" w:rsidR="005314D3" w:rsidRPr="004D7CF3" w:rsidRDefault="005314D3" w:rsidP="007F6010">
            <w:pPr>
              <w:pStyle w:val="NoSpacing"/>
              <w:rPr>
                <w:sz w:val="20"/>
                <w:szCs w:val="20"/>
              </w:rPr>
            </w:pPr>
            <w:r w:rsidRPr="004D7CF3">
              <w:rPr>
                <w:sz w:val="20"/>
                <w:szCs w:val="20"/>
              </w:rPr>
              <w:t>At the end of 24 months of PT study</w:t>
            </w:r>
          </w:p>
        </w:tc>
        <w:tc>
          <w:tcPr>
            <w:tcW w:w="1685" w:type="dxa"/>
          </w:tcPr>
          <w:p w14:paraId="1FA97381"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42C0F148" w14:textId="77777777" w:rsidR="005314D3" w:rsidRPr="004D7CF3" w:rsidRDefault="005314D3" w:rsidP="007F6010">
            <w:pPr>
              <w:pStyle w:val="NoSpacing"/>
              <w:rPr>
                <w:sz w:val="20"/>
                <w:szCs w:val="20"/>
              </w:rPr>
            </w:pPr>
            <w:r w:rsidRPr="004D7CF3">
              <w:rPr>
                <w:sz w:val="20"/>
                <w:szCs w:val="20"/>
              </w:rPr>
              <w:t xml:space="preserve">within first 18 months </w:t>
            </w:r>
          </w:p>
        </w:tc>
        <w:tc>
          <w:tcPr>
            <w:tcW w:w="1527" w:type="dxa"/>
          </w:tcPr>
          <w:p w14:paraId="7EF533B0" w14:textId="77777777" w:rsidR="005314D3" w:rsidRPr="004D7CF3" w:rsidRDefault="005314D3" w:rsidP="007F6010">
            <w:pPr>
              <w:pStyle w:val="NoSpacing"/>
              <w:rPr>
                <w:sz w:val="20"/>
                <w:szCs w:val="20"/>
              </w:rPr>
            </w:pPr>
            <w:r w:rsidRPr="004D7CF3">
              <w:rPr>
                <w:sz w:val="20"/>
                <w:szCs w:val="20"/>
              </w:rPr>
              <w:t xml:space="preserve">By 24 months </w:t>
            </w:r>
          </w:p>
        </w:tc>
        <w:tc>
          <w:tcPr>
            <w:tcW w:w="1843" w:type="dxa"/>
          </w:tcPr>
          <w:p w14:paraId="1FCCF3A8" w14:textId="77777777" w:rsidR="005314D3" w:rsidRDefault="005314D3" w:rsidP="007F6010">
            <w:pPr>
              <w:pStyle w:val="NoSpacing"/>
              <w:rPr>
                <w:sz w:val="20"/>
                <w:szCs w:val="20"/>
              </w:rPr>
            </w:pPr>
            <w:r w:rsidRPr="004D7CF3">
              <w:rPr>
                <w:sz w:val="20"/>
                <w:szCs w:val="20"/>
              </w:rPr>
              <w:t xml:space="preserve">By 36 months </w:t>
            </w:r>
          </w:p>
          <w:p w14:paraId="14AC2C4E" w14:textId="77777777" w:rsidR="005314D3" w:rsidRPr="004D7CF3" w:rsidRDefault="005314D3" w:rsidP="007F6010">
            <w:pPr>
              <w:pStyle w:val="NoSpacing"/>
              <w:rPr>
                <w:sz w:val="20"/>
                <w:szCs w:val="20"/>
              </w:rPr>
            </w:pPr>
            <w:r>
              <w:rPr>
                <w:sz w:val="20"/>
                <w:szCs w:val="20"/>
              </w:rPr>
              <w:t>By 48 months</w:t>
            </w:r>
            <w:r w:rsidRPr="004D7CF3">
              <w:rPr>
                <w:sz w:val="20"/>
                <w:szCs w:val="20"/>
              </w:rPr>
              <w:t xml:space="preserve"> </w:t>
            </w:r>
          </w:p>
        </w:tc>
      </w:tr>
      <w:tr w:rsidR="005314D3" w:rsidRPr="004D7CF3" w14:paraId="000DDBBF" w14:textId="77777777" w:rsidTr="007F6010">
        <w:trPr>
          <w:trHeight w:val="590"/>
        </w:trPr>
        <w:tc>
          <w:tcPr>
            <w:tcW w:w="1684" w:type="dxa"/>
          </w:tcPr>
          <w:p w14:paraId="3FC304F2" w14:textId="77777777" w:rsidR="005314D3" w:rsidRPr="004D7CF3" w:rsidRDefault="005314D3" w:rsidP="007F6010">
            <w:pPr>
              <w:pStyle w:val="NoSpacing"/>
              <w:rPr>
                <w:sz w:val="20"/>
                <w:szCs w:val="20"/>
              </w:rPr>
            </w:pPr>
            <w:r w:rsidRPr="004D7CF3">
              <w:rPr>
                <w:sz w:val="20"/>
                <w:szCs w:val="20"/>
              </w:rPr>
              <w:t>MPhil</w:t>
            </w:r>
          </w:p>
        </w:tc>
        <w:tc>
          <w:tcPr>
            <w:tcW w:w="1684" w:type="dxa"/>
          </w:tcPr>
          <w:p w14:paraId="37A19E1E"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4E3BB572" w14:textId="77777777" w:rsidR="005314D3" w:rsidRPr="004D7CF3" w:rsidRDefault="005314D3" w:rsidP="007F6010">
            <w:pPr>
              <w:pStyle w:val="NoSpacing"/>
              <w:rPr>
                <w:sz w:val="20"/>
                <w:szCs w:val="20"/>
              </w:rPr>
            </w:pPr>
            <w:r w:rsidRPr="004D7CF3">
              <w:rPr>
                <w:sz w:val="20"/>
                <w:szCs w:val="20"/>
              </w:rPr>
              <w:t>2 years</w:t>
            </w:r>
          </w:p>
        </w:tc>
        <w:tc>
          <w:tcPr>
            <w:tcW w:w="1463" w:type="dxa"/>
          </w:tcPr>
          <w:p w14:paraId="63ACBA5E" w14:textId="77777777" w:rsidR="005314D3" w:rsidRPr="004D7CF3" w:rsidRDefault="005314D3" w:rsidP="007F6010">
            <w:pPr>
              <w:pStyle w:val="NoSpacing"/>
              <w:rPr>
                <w:sz w:val="20"/>
                <w:szCs w:val="20"/>
              </w:rPr>
            </w:pPr>
            <w:r w:rsidRPr="004D7CF3">
              <w:rPr>
                <w:sz w:val="20"/>
                <w:szCs w:val="20"/>
              </w:rPr>
              <w:t>3 years</w:t>
            </w:r>
          </w:p>
        </w:tc>
        <w:tc>
          <w:tcPr>
            <w:tcW w:w="1907" w:type="dxa"/>
          </w:tcPr>
          <w:p w14:paraId="74768DD3" w14:textId="77777777" w:rsidR="005314D3" w:rsidRPr="004D7CF3" w:rsidRDefault="005314D3" w:rsidP="007F6010">
            <w:pPr>
              <w:pStyle w:val="NoSpacing"/>
              <w:rPr>
                <w:sz w:val="20"/>
                <w:szCs w:val="20"/>
              </w:rPr>
            </w:pPr>
            <w:r w:rsidRPr="004D7CF3">
              <w:rPr>
                <w:sz w:val="20"/>
                <w:szCs w:val="20"/>
              </w:rPr>
              <w:t>At the end of 12 months of study</w:t>
            </w:r>
          </w:p>
        </w:tc>
        <w:tc>
          <w:tcPr>
            <w:tcW w:w="1685" w:type="dxa"/>
          </w:tcPr>
          <w:p w14:paraId="032BC427"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4110C03E" w14:textId="77777777" w:rsidR="005314D3" w:rsidRPr="004D7CF3" w:rsidRDefault="005314D3" w:rsidP="007F6010">
            <w:pPr>
              <w:pStyle w:val="NoSpacing"/>
              <w:rPr>
                <w:sz w:val="20"/>
                <w:szCs w:val="20"/>
              </w:rPr>
            </w:pPr>
            <w:r w:rsidRPr="004D7CF3">
              <w:rPr>
                <w:sz w:val="20"/>
                <w:szCs w:val="20"/>
              </w:rPr>
              <w:t>N/A</w:t>
            </w:r>
          </w:p>
        </w:tc>
        <w:tc>
          <w:tcPr>
            <w:tcW w:w="1527" w:type="dxa"/>
          </w:tcPr>
          <w:p w14:paraId="3AABED95" w14:textId="77777777" w:rsidR="005314D3" w:rsidRPr="004D7CF3" w:rsidRDefault="005314D3" w:rsidP="007F6010">
            <w:pPr>
              <w:pStyle w:val="NoSpacing"/>
              <w:rPr>
                <w:sz w:val="20"/>
                <w:szCs w:val="20"/>
              </w:rPr>
            </w:pPr>
            <w:r w:rsidRPr="004D7CF3">
              <w:rPr>
                <w:sz w:val="20"/>
                <w:szCs w:val="20"/>
              </w:rPr>
              <w:t>N/A</w:t>
            </w:r>
          </w:p>
        </w:tc>
        <w:tc>
          <w:tcPr>
            <w:tcW w:w="1843" w:type="dxa"/>
          </w:tcPr>
          <w:p w14:paraId="70C63C8D" w14:textId="77777777" w:rsidR="005314D3" w:rsidRPr="004D7CF3" w:rsidRDefault="005314D3" w:rsidP="007F6010">
            <w:pPr>
              <w:pStyle w:val="NoSpacing"/>
              <w:rPr>
                <w:sz w:val="20"/>
                <w:szCs w:val="20"/>
              </w:rPr>
            </w:pPr>
            <w:r w:rsidRPr="004D7CF3">
              <w:rPr>
                <w:sz w:val="20"/>
                <w:szCs w:val="20"/>
              </w:rPr>
              <w:t>By 12 months</w:t>
            </w:r>
          </w:p>
        </w:tc>
      </w:tr>
      <w:tr w:rsidR="005314D3" w:rsidRPr="004D7CF3" w14:paraId="1D168722" w14:textId="77777777" w:rsidTr="007F6010">
        <w:tc>
          <w:tcPr>
            <w:tcW w:w="1684" w:type="dxa"/>
          </w:tcPr>
          <w:p w14:paraId="2EB3DEDE" w14:textId="77777777" w:rsidR="005314D3" w:rsidRPr="004D7CF3" w:rsidRDefault="005314D3" w:rsidP="007F6010">
            <w:pPr>
              <w:pStyle w:val="NoSpacing"/>
              <w:rPr>
                <w:sz w:val="20"/>
                <w:szCs w:val="20"/>
              </w:rPr>
            </w:pPr>
            <w:r w:rsidRPr="004D7CF3">
              <w:rPr>
                <w:sz w:val="20"/>
                <w:szCs w:val="20"/>
              </w:rPr>
              <w:t>MPhil</w:t>
            </w:r>
          </w:p>
        </w:tc>
        <w:tc>
          <w:tcPr>
            <w:tcW w:w="1684" w:type="dxa"/>
          </w:tcPr>
          <w:p w14:paraId="4579B222"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68B38E67" w14:textId="77777777" w:rsidR="005314D3" w:rsidRPr="004D7CF3" w:rsidRDefault="005314D3" w:rsidP="007F6010">
            <w:pPr>
              <w:pStyle w:val="NoSpacing"/>
              <w:rPr>
                <w:sz w:val="20"/>
                <w:szCs w:val="20"/>
              </w:rPr>
            </w:pPr>
            <w:r w:rsidRPr="004D7CF3">
              <w:rPr>
                <w:sz w:val="20"/>
                <w:szCs w:val="20"/>
              </w:rPr>
              <w:t>4 years</w:t>
            </w:r>
          </w:p>
        </w:tc>
        <w:tc>
          <w:tcPr>
            <w:tcW w:w="1463" w:type="dxa"/>
          </w:tcPr>
          <w:p w14:paraId="4B6AED45" w14:textId="77777777" w:rsidR="005314D3" w:rsidRPr="004D7CF3" w:rsidRDefault="005314D3" w:rsidP="007F6010">
            <w:pPr>
              <w:pStyle w:val="NoSpacing"/>
              <w:rPr>
                <w:sz w:val="20"/>
                <w:szCs w:val="20"/>
              </w:rPr>
            </w:pPr>
            <w:r w:rsidRPr="004D7CF3">
              <w:rPr>
                <w:sz w:val="20"/>
                <w:szCs w:val="20"/>
              </w:rPr>
              <w:t>6 years</w:t>
            </w:r>
          </w:p>
        </w:tc>
        <w:tc>
          <w:tcPr>
            <w:tcW w:w="1907" w:type="dxa"/>
          </w:tcPr>
          <w:p w14:paraId="601D4076" w14:textId="77777777" w:rsidR="005314D3" w:rsidRPr="004D7CF3" w:rsidRDefault="005314D3" w:rsidP="007F6010">
            <w:pPr>
              <w:pStyle w:val="NoSpacing"/>
              <w:rPr>
                <w:sz w:val="20"/>
                <w:szCs w:val="20"/>
              </w:rPr>
            </w:pPr>
            <w:r w:rsidRPr="004D7CF3">
              <w:rPr>
                <w:sz w:val="20"/>
                <w:szCs w:val="20"/>
              </w:rPr>
              <w:t>At the end 24 months of study</w:t>
            </w:r>
          </w:p>
        </w:tc>
        <w:tc>
          <w:tcPr>
            <w:tcW w:w="1685" w:type="dxa"/>
          </w:tcPr>
          <w:p w14:paraId="5D3EEB3F"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51D3BDCE" w14:textId="77777777" w:rsidR="005314D3" w:rsidRPr="004D7CF3" w:rsidRDefault="005314D3" w:rsidP="007F6010">
            <w:pPr>
              <w:pStyle w:val="NoSpacing"/>
              <w:rPr>
                <w:sz w:val="20"/>
                <w:szCs w:val="20"/>
              </w:rPr>
            </w:pPr>
            <w:r w:rsidRPr="004D7CF3">
              <w:rPr>
                <w:sz w:val="20"/>
                <w:szCs w:val="20"/>
              </w:rPr>
              <w:t>N/A</w:t>
            </w:r>
          </w:p>
        </w:tc>
        <w:tc>
          <w:tcPr>
            <w:tcW w:w="1527" w:type="dxa"/>
          </w:tcPr>
          <w:p w14:paraId="43257395" w14:textId="77777777" w:rsidR="005314D3" w:rsidRPr="004D7CF3" w:rsidRDefault="005314D3" w:rsidP="007F6010">
            <w:pPr>
              <w:pStyle w:val="NoSpacing"/>
              <w:rPr>
                <w:sz w:val="20"/>
                <w:szCs w:val="20"/>
              </w:rPr>
            </w:pPr>
            <w:r w:rsidRPr="004D7CF3">
              <w:rPr>
                <w:sz w:val="20"/>
                <w:szCs w:val="20"/>
              </w:rPr>
              <w:t>N/A</w:t>
            </w:r>
          </w:p>
        </w:tc>
        <w:tc>
          <w:tcPr>
            <w:tcW w:w="1843" w:type="dxa"/>
          </w:tcPr>
          <w:p w14:paraId="0ECFFC9D" w14:textId="77777777" w:rsidR="005314D3" w:rsidRPr="004D7CF3" w:rsidRDefault="005314D3" w:rsidP="007F6010">
            <w:pPr>
              <w:pStyle w:val="NoSpacing"/>
              <w:rPr>
                <w:sz w:val="20"/>
                <w:szCs w:val="20"/>
              </w:rPr>
            </w:pPr>
            <w:r w:rsidRPr="004D7CF3">
              <w:rPr>
                <w:sz w:val="20"/>
                <w:szCs w:val="20"/>
              </w:rPr>
              <w:t>By 12 months</w:t>
            </w:r>
          </w:p>
          <w:p w14:paraId="5C1AD293" w14:textId="77777777" w:rsidR="005314D3" w:rsidRPr="004D7CF3" w:rsidRDefault="005314D3" w:rsidP="007F6010">
            <w:pPr>
              <w:pStyle w:val="NoSpacing"/>
              <w:rPr>
                <w:sz w:val="20"/>
                <w:szCs w:val="20"/>
              </w:rPr>
            </w:pPr>
            <w:r w:rsidRPr="004D7CF3">
              <w:rPr>
                <w:sz w:val="20"/>
                <w:szCs w:val="20"/>
              </w:rPr>
              <w:t>By 24 months</w:t>
            </w:r>
          </w:p>
          <w:p w14:paraId="0C0D2C72" w14:textId="77777777" w:rsidR="005314D3" w:rsidRDefault="005314D3" w:rsidP="007F6010">
            <w:pPr>
              <w:pStyle w:val="NoSpacing"/>
              <w:rPr>
                <w:sz w:val="20"/>
                <w:szCs w:val="20"/>
              </w:rPr>
            </w:pPr>
            <w:r w:rsidRPr="004D7CF3">
              <w:rPr>
                <w:sz w:val="20"/>
                <w:szCs w:val="20"/>
              </w:rPr>
              <w:t>By 36 months</w:t>
            </w:r>
            <w:r>
              <w:rPr>
                <w:sz w:val="20"/>
                <w:szCs w:val="20"/>
              </w:rPr>
              <w:t xml:space="preserve"> </w:t>
            </w:r>
          </w:p>
          <w:p w14:paraId="706EB920" w14:textId="77777777" w:rsidR="005314D3" w:rsidRDefault="005314D3" w:rsidP="007F6010">
            <w:pPr>
              <w:pStyle w:val="NoSpacing"/>
              <w:rPr>
                <w:sz w:val="20"/>
                <w:szCs w:val="20"/>
              </w:rPr>
            </w:pPr>
            <w:r>
              <w:rPr>
                <w:sz w:val="20"/>
                <w:szCs w:val="20"/>
              </w:rPr>
              <w:t>By 48 months</w:t>
            </w:r>
          </w:p>
          <w:p w14:paraId="62C0E4CD" w14:textId="77777777" w:rsidR="005314D3" w:rsidRPr="004D7CF3" w:rsidRDefault="005314D3" w:rsidP="007F6010">
            <w:pPr>
              <w:pStyle w:val="NoSpacing"/>
              <w:rPr>
                <w:sz w:val="20"/>
                <w:szCs w:val="20"/>
              </w:rPr>
            </w:pPr>
            <w:r>
              <w:rPr>
                <w:sz w:val="20"/>
                <w:szCs w:val="20"/>
              </w:rPr>
              <w:t>By 60 months</w:t>
            </w:r>
          </w:p>
        </w:tc>
      </w:tr>
      <w:tr w:rsidR="005314D3" w:rsidRPr="004D7CF3" w14:paraId="1297CA8C" w14:textId="77777777" w:rsidTr="007F6010">
        <w:tc>
          <w:tcPr>
            <w:tcW w:w="1684" w:type="dxa"/>
          </w:tcPr>
          <w:p w14:paraId="044AE418" w14:textId="77777777" w:rsidR="005314D3" w:rsidRPr="004D7CF3" w:rsidRDefault="005314D3" w:rsidP="007F6010">
            <w:pPr>
              <w:pStyle w:val="NoSpacing"/>
              <w:rPr>
                <w:sz w:val="20"/>
                <w:szCs w:val="20"/>
              </w:rPr>
            </w:pPr>
            <w:r w:rsidRPr="004D7CF3">
              <w:rPr>
                <w:sz w:val="20"/>
                <w:szCs w:val="20"/>
              </w:rPr>
              <w:t>Masters by Research</w:t>
            </w:r>
            <w:r>
              <w:rPr>
                <w:sz w:val="20"/>
                <w:szCs w:val="20"/>
              </w:rPr>
              <w:t>**</w:t>
            </w:r>
          </w:p>
        </w:tc>
        <w:tc>
          <w:tcPr>
            <w:tcW w:w="1684" w:type="dxa"/>
          </w:tcPr>
          <w:p w14:paraId="481D1DCC"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200CF3FA" w14:textId="77777777" w:rsidR="005314D3" w:rsidRPr="004D7CF3" w:rsidRDefault="005314D3" w:rsidP="007F6010">
            <w:pPr>
              <w:pStyle w:val="NoSpacing"/>
              <w:rPr>
                <w:sz w:val="20"/>
                <w:szCs w:val="20"/>
              </w:rPr>
            </w:pPr>
            <w:r w:rsidRPr="004D7CF3">
              <w:rPr>
                <w:sz w:val="20"/>
                <w:szCs w:val="20"/>
              </w:rPr>
              <w:t>1 year</w:t>
            </w:r>
          </w:p>
        </w:tc>
        <w:tc>
          <w:tcPr>
            <w:tcW w:w="1463" w:type="dxa"/>
          </w:tcPr>
          <w:p w14:paraId="2BF881A2" w14:textId="77777777" w:rsidR="005314D3" w:rsidRPr="004D7CF3" w:rsidRDefault="005314D3" w:rsidP="007F6010">
            <w:pPr>
              <w:pStyle w:val="NoSpacing"/>
              <w:rPr>
                <w:sz w:val="20"/>
                <w:szCs w:val="20"/>
              </w:rPr>
            </w:pPr>
            <w:r w:rsidRPr="004D7CF3">
              <w:rPr>
                <w:sz w:val="20"/>
                <w:szCs w:val="20"/>
              </w:rPr>
              <w:t>1 year</w:t>
            </w:r>
          </w:p>
        </w:tc>
        <w:tc>
          <w:tcPr>
            <w:tcW w:w="1907" w:type="dxa"/>
          </w:tcPr>
          <w:p w14:paraId="7791E616" w14:textId="77777777" w:rsidR="005314D3" w:rsidRPr="004D7CF3" w:rsidRDefault="005314D3" w:rsidP="007F6010">
            <w:pPr>
              <w:pStyle w:val="NoSpacing"/>
              <w:rPr>
                <w:sz w:val="20"/>
                <w:szCs w:val="20"/>
              </w:rPr>
            </w:pPr>
            <w:r w:rsidRPr="004D7CF3">
              <w:rPr>
                <w:sz w:val="20"/>
                <w:szCs w:val="20"/>
              </w:rPr>
              <w:t>At the end of 12 months of study</w:t>
            </w:r>
          </w:p>
        </w:tc>
        <w:tc>
          <w:tcPr>
            <w:tcW w:w="1685" w:type="dxa"/>
          </w:tcPr>
          <w:p w14:paraId="3334C9B6"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0B2B1E5E" w14:textId="77777777" w:rsidR="005314D3" w:rsidRPr="004D7CF3" w:rsidRDefault="005314D3" w:rsidP="007F6010">
            <w:pPr>
              <w:pStyle w:val="NoSpacing"/>
              <w:rPr>
                <w:sz w:val="20"/>
                <w:szCs w:val="20"/>
              </w:rPr>
            </w:pPr>
            <w:r w:rsidRPr="004D7CF3">
              <w:rPr>
                <w:sz w:val="20"/>
                <w:szCs w:val="20"/>
              </w:rPr>
              <w:t>N/A</w:t>
            </w:r>
          </w:p>
        </w:tc>
        <w:tc>
          <w:tcPr>
            <w:tcW w:w="1527" w:type="dxa"/>
          </w:tcPr>
          <w:p w14:paraId="1038A80F" w14:textId="77777777" w:rsidR="005314D3" w:rsidRPr="004D7CF3" w:rsidRDefault="005314D3" w:rsidP="007F6010">
            <w:pPr>
              <w:pStyle w:val="NoSpacing"/>
              <w:rPr>
                <w:sz w:val="20"/>
                <w:szCs w:val="20"/>
              </w:rPr>
            </w:pPr>
            <w:r w:rsidRPr="004D7CF3">
              <w:rPr>
                <w:sz w:val="20"/>
                <w:szCs w:val="20"/>
              </w:rPr>
              <w:t>N/A</w:t>
            </w:r>
          </w:p>
        </w:tc>
        <w:tc>
          <w:tcPr>
            <w:tcW w:w="1843" w:type="dxa"/>
          </w:tcPr>
          <w:p w14:paraId="68940BDB" w14:textId="77777777" w:rsidR="005314D3" w:rsidRPr="004D7CF3" w:rsidRDefault="005314D3" w:rsidP="007F6010">
            <w:pPr>
              <w:pStyle w:val="NoSpacing"/>
              <w:rPr>
                <w:sz w:val="20"/>
                <w:szCs w:val="20"/>
              </w:rPr>
            </w:pPr>
            <w:r w:rsidRPr="004D7CF3">
              <w:rPr>
                <w:sz w:val="20"/>
                <w:szCs w:val="20"/>
              </w:rPr>
              <w:t>N/A unless extension to period of study</w:t>
            </w:r>
          </w:p>
        </w:tc>
      </w:tr>
      <w:tr w:rsidR="005314D3" w:rsidRPr="004D7CF3" w14:paraId="45205E57" w14:textId="77777777" w:rsidTr="007F6010">
        <w:tc>
          <w:tcPr>
            <w:tcW w:w="1684" w:type="dxa"/>
          </w:tcPr>
          <w:p w14:paraId="6442053E" w14:textId="77777777" w:rsidR="005314D3" w:rsidRPr="004D7CF3" w:rsidRDefault="005314D3" w:rsidP="007F6010">
            <w:pPr>
              <w:pStyle w:val="NoSpacing"/>
              <w:rPr>
                <w:sz w:val="20"/>
                <w:szCs w:val="20"/>
              </w:rPr>
            </w:pPr>
            <w:r w:rsidRPr="004D7CF3">
              <w:rPr>
                <w:sz w:val="20"/>
                <w:szCs w:val="20"/>
              </w:rPr>
              <w:t>Masters by Research</w:t>
            </w:r>
            <w:r>
              <w:rPr>
                <w:sz w:val="20"/>
                <w:szCs w:val="20"/>
              </w:rPr>
              <w:t>**</w:t>
            </w:r>
          </w:p>
        </w:tc>
        <w:tc>
          <w:tcPr>
            <w:tcW w:w="1684" w:type="dxa"/>
          </w:tcPr>
          <w:p w14:paraId="53D0180E"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7137A694" w14:textId="77777777" w:rsidR="005314D3" w:rsidRPr="004D7CF3" w:rsidRDefault="005314D3" w:rsidP="007F6010">
            <w:pPr>
              <w:pStyle w:val="NoSpacing"/>
              <w:rPr>
                <w:sz w:val="20"/>
                <w:szCs w:val="20"/>
              </w:rPr>
            </w:pPr>
            <w:r w:rsidRPr="004D7CF3">
              <w:rPr>
                <w:sz w:val="20"/>
                <w:szCs w:val="20"/>
              </w:rPr>
              <w:t>2 years</w:t>
            </w:r>
          </w:p>
        </w:tc>
        <w:tc>
          <w:tcPr>
            <w:tcW w:w="1463" w:type="dxa"/>
          </w:tcPr>
          <w:p w14:paraId="7EFE5F44" w14:textId="77777777" w:rsidR="005314D3" w:rsidRPr="004D7CF3" w:rsidRDefault="005314D3" w:rsidP="007F6010">
            <w:pPr>
              <w:pStyle w:val="NoSpacing"/>
              <w:rPr>
                <w:sz w:val="20"/>
                <w:szCs w:val="20"/>
              </w:rPr>
            </w:pPr>
            <w:r w:rsidRPr="004D7CF3">
              <w:rPr>
                <w:sz w:val="20"/>
                <w:szCs w:val="20"/>
              </w:rPr>
              <w:t>2 years</w:t>
            </w:r>
          </w:p>
        </w:tc>
        <w:tc>
          <w:tcPr>
            <w:tcW w:w="1907" w:type="dxa"/>
          </w:tcPr>
          <w:p w14:paraId="7F99BC4B" w14:textId="77777777" w:rsidR="005314D3" w:rsidRPr="004D7CF3" w:rsidRDefault="005314D3" w:rsidP="007F6010">
            <w:pPr>
              <w:pStyle w:val="NoSpacing"/>
              <w:rPr>
                <w:sz w:val="20"/>
                <w:szCs w:val="20"/>
              </w:rPr>
            </w:pPr>
            <w:r w:rsidRPr="004D7CF3">
              <w:rPr>
                <w:sz w:val="20"/>
                <w:szCs w:val="20"/>
              </w:rPr>
              <w:t>At the end of 24 months of study</w:t>
            </w:r>
          </w:p>
        </w:tc>
        <w:tc>
          <w:tcPr>
            <w:tcW w:w="1685" w:type="dxa"/>
          </w:tcPr>
          <w:p w14:paraId="47D98E8B"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003E49BC" w14:textId="77777777" w:rsidR="005314D3" w:rsidRPr="004D7CF3" w:rsidRDefault="005314D3" w:rsidP="007F6010">
            <w:pPr>
              <w:pStyle w:val="NoSpacing"/>
              <w:rPr>
                <w:sz w:val="20"/>
                <w:szCs w:val="20"/>
              </w:rPr>
            </w:pPr>
            <w:r w:rsidRPr="004D7CF3">
              <w:rPr>
                <w:sz w:val="20"/>
                <w:szCs w:val="20"/>
              </w:rPr>
              <w:t>N/A</w:t>
            </w:r>
          </w:p>
        </w:tc>
        <w:tc>
          <w:tcPr>
            <w:tcW w:w="1527" w:type="dxa"/>
          </w:tcPr>
          <w:p w14:paraId="709F5F9A" w14:textId="77777777" w:rsidR="005314D3" w:rsidRPr="004D7CF3" w:rsidRDefault="005314D3" w:rsidP="007F6010">
            <w:pPr>
              <w:pStyle w:val="NoSpacing"/>
              <w:rPr>
                <w:sz w:val="20"/>
                <w:szCs w:val="20"/>
              </w:rPr>
            </w:pPr>
            <w:r w:rsidRPr="004D7CF3">
              <w:rPr>
                <w:sz w:val="20"/>
                <w:szCs w:val="20"/>
              </w:rPr>
              <w:t>N/A</w:t>
            </w:r>
          </w:p>
        </w:tc>
        <w:tc>
          <w:tcPr>
            <w:tcW w:w="1843" w:type="dxa"/>
          </w:tcPr>
          <w:p w14:paraId="2D237A87" w14:textId="77777777" w:rsidR="005314D3" w:rsidRPr="004D7CF3" w:rsidRDefault="005314D3" w:rsidP="007F6010">
            <w:pPr>
              <w:pStyle w:val="NoSpacing"/>
              <w:rPr>
                <w:sz w:val="20"/>
                <w:szCs w:val="20"/>
              </w:rPr>
            </w:pPr>
            <w:r w:rsidRPr="004D7CF3">
              <w:rPr>
                <w:sz w:val="20"/>
                <w:szCs w:val="20"/>
              </w:rPr>
              <w:t>By 12 months</w:t>
            </w:r>
          </w:p>
        </w:tc>
      </w:tr>
    </w:tbl>
    <w:p w14:paraId="20A2808A" w14:textId="77777777" w:rsidR="005314D3" w:rsidRDefault="005314D3" w:rsidP="005314D3">
      <w:pPr>
        <w:rPr>
          <w:b/>
        </w:rPr>
      </w:pPr>
    </w:p>
    <w:p w14:paraId="59094F0E" w14:textId="2F2103FB" w:rsidR="005314D3" w:rsidRDefault="005314D3" w:rsidP="005314D3">
      <w:r>
        <w:rPr>
          <w:b/>
        </w:rPr>
        <w:t>Notes</w:t>
      </w:r>
    </w:p>
    <w:p w14:paraId="7B9B105F" w14:textId="27A3926C" w:rsidR="005314D3" w:rsidRPr="00173872" w:rsidRDefault="005314D3" w:rsidP="00173872">
      <w:r>
        <w:t xml:space="preserve">The table above is provided for guidance only.  Each research degree programme is set out in a Programme of Study entry which can be found at on the </w:t>
      </w:r>
      <w:hyperlink r:id="rId249" w:history="1">
        <w:r w:rsidRPr="005314D3">
          <w:rPr>
            <w:rStyle w:val="Hyperlink"/>
          </w:rPr>
          <w:t>Ordinances page of the SES website</w:t>
        </w:r>
      </w:hyperlink>
      <w:r>
        <w:t>.</w:t>
      </w:r>
      <w:r w:rsidR="00173872">
        <w:t xml:space="preserve"> </w:t>
      </w:r>
      <w:r w:rsidRPr="005314D3">
        <w:rPr>
          <w:rFonts w:cstheme="minorHAnsi"/>
        </w:rPr>
        <w:t>In addition to the programmes listed above the following programme types may have different deadlines, which can be found in the relevant Programme of Study:</w:t>
      </w:r>
    </w:p>
    <w:p w14:paraId="06CFFDA8" w14:textId="77777777" w:rsidR="005314D3" w:rsidRPr="005314D3" w:rsidRDefault="005314D3" w:rsidP="005314D3">
      <w:pPr>
        <w:pStyle w:val="ListParagraph"/>
        <w:numPr>
          <w:ilvl w:val="0"/>
          <w:numId w:val="39"/>
        </w:numPr>
        <w:spacing w:after="160" w:line="259" w:lineRule="auto"/>
        <w:contextualSpacing/>
        <w:rPr>
          <w:rFonts w:asciiTheme="minorHAnsi" w:hAnsiTheme="minorHAnsi" w:cstheme="minorHAnsi"/>
          <w:sz w:val="24"/>
          <w:szCs w:val="24"/>
        </w:rPr>
      </w:pPr>
      <w:r w:rsidRPr="005314D3">
        <w:rPr>
          <w:rFonts w:asciiTheme="minorHAnsi" w:hAnsiTheme="minorHAnsi" w:cstheme="minorHAnsi"/>
          <w:sz w:val="24"/>
          <w:szCs w:val="24"/>
        </w:rPr>
        <w:t>Some additional 4-year PhDs</w:t>
      </w:r>
    </w:p>
    <w:p w14:paraId="7442D44B" w14:textId="77777777" w:rsidR="005314D3" w:rsidRPr="005314D3" w:rsidRDefault="005314D3" w:rsidP="005314D3">
      <w:pPr>
        <w:pStyle w:val="ListParagraph"/>
        <w:numPr>
          <w:ilvl w:val="0"/>
          <w:numId w:val="39"/>
        </w:numPr>
        <w:spacing w:after="160" w:line="259" w:lineRule="auto"/>
        <w:contextualSpacing/>
        <w:rPr>
          <w:rFonts w:asciiTheme="minorHAnsi" w:hAnsiTheme="minorHAnsi" w:cstheme="minorHAnsi"/>
          <w:sz w:val="24"/>
          <w:szCs w:val="24"/>
        </w:rPr>
      </w:pPr>
      <w:r w:rsidRPr="005314D3">
        <w:rPr>
          <w:rFonts w:asciiTheme="minorHAnsi" w:hAnsiTheme="minorHAnsi" w:cstheme="minorHAnsi"/>
          <w:sz w:val="24"/>
          <w:szCs w:val="24"/>
        </w:rPr>
        <w:t>Part-time versions of Integrated PhD and Master (where offered)</w:t>
      </w:r>
    </w:p>
    <w:p w14:paraId="59218440" w14:textId="739D3D6A" w:rsidR="003208DD" w:rsidRPr="00173872" w:rsidRDefault="005314D3" w:rsidP="00173872">
      <w:pPr>
        <w:pStyle w:val="ListParagraph"/>
        <w:numPr>
          <w:ilvl w:val="0"/>
          <w:numId w:val="39"/>
        </w:numPr>
        <w:spacing w:after="160" w:line="259" w:lineRule="auto"/>
        <w:contextualSpacing/>
        <w:rPr>
          <w:rFonts w:asciiTheme="minorHAnsi" w:hAnsiTheme="minorHAnsi" w:cstheme="minorHAnsi"/>
          <w:sz w:val="24"/>
          <w:szCs w:val="24"/>
        </w:rPr>
      </w:pPr>
      <w:r w:rsidRPr="005314D3">
        <w:rPr>
          <w:rFonts w:asciiTheme="minorHAnsi" w:hAnsiTheme="minorHAnsi" w:cstheme="minorHAnsi"/>
          <w:sz w:val="24"/>
          <w:szCs w:val="24"/>
        </w:rPr>
        <w:t>Programmes that are set up in partnership with other institutions, including Dual Award PhDs and some bespoke Split-site programmes</w:t>
      </w:r>
    </w:p>
    <w:p w14:paraId="5D69F745" w14:textId="104CBE11" w:rsidR="00131CA3" w:rsidRDefault="00131CA3" w:rsidP="00173872">
      <w:r>
        <w:t xml:space="preserve">* This is the University’s deadline for the FFPR/transfer, however, </w:t>
      </w:r>
      <w:r w:rsidR="008A69D5">
        <w:t xml:space="preserve">some faculties/schools </w:t>
      </w:r>
      <w:r>
        <w:t xml:space="preserve">may have earlier deadlines and PGRs should check with their </w:t>
      </w:r>
      <w:r w:rsidR="008A69D5">
        <w:t xml:space="preserve">faculty/school </w:t>
      </w:r>
      <w:r>
        <w:t>for local guidance</w:t>
      </w:r>
      <w:r w:rsidR="005314D3">
        <w:t xml:space="preserve"> or check the Programme of Study on the </w:t>
      </w:r>
      <w:hyperlink r:id="rId250" w:history="1">
        <w:r w:rsidR="005314D3" w:rsidRPr="005314D3">
          <w:rPr>
            <w:rStyle w:val="Hyperlink"/>
          </w:rPr>
          <w:t>Ordinances page of the SES website</w:t>
        </w:r>
      </w:hyperlink>
    </w:p>
    <w:p w14:paraId="3B8DB158" w14:textId="6A38EBAD" w:rsidR="00131CA3" w:rsidRDefault="00131CA3" w:rsidP="00044EC0">
      <w:r>
        <w:t>** Mastership by Research:</w:t>
      </w:r>
      <w:r w:rsidR="00FC0960">
        <w:t xml:space="preserve"> </w:t>
      </w:r>
      <w:r>
        <w:t>(a) No reductions to the period of study are permitted and (b) there is no overtime period for the degree of Mastership by Research</w:t>
      </w:r>
      <w:r w:rsidR="00D24550">
        <w:t xml:space="preserve">. </w:t>
      </w:r>
      <w:r>
        <w:t>The period of study may be extended by up to 3 months on academic grounds with the prior approval of the Graduate Board’s Progra</w:t>
      </w:r>
      <w:r w:rsidR="00DE5CA1">
        <w:t xml:space="preserve">mmes </w:t>
      </w:r>
      <w:r w:rsidR="008A69D5">
        <w:t>and Quality</w:t>
      </w:r>
      <w:r w:rsidR="00DE5CA1">
        <w:t xml:space="preserve"> Group. </w:t>
      </w:r>
      <w:r>
        <w:t xml:space="preserve">Mastership by Research candidates, who think they may require an extension to their maximum time limit, should discuss this with their </w:t>
      </w:r>
      <w:r w:rsidR="008555F8">
        <w:t xml:space="preserve">supervisor(s) and/or </w:t>
      </w:r>
      <w:r w:rsidR="008A69D5">
        <w:t>D</w:t>
      </w:r>
      <w:r w:rsidR="008555F8">
        <w:t>PGR</w:t>
      </w:r>
      <w:r w:rsidR="008A69D5">
        <w:t>S</w:t>
      </w:r>
      <w:r w:rsidR="008555F8">
        <w:t>.</w:t>
      </w:r>
    </w:p>
    <w:p w14:paraId="6F4BA596" w14:textId="0C6CEAC1" w:rsidR="009A7863" w:rsidRDefault="009A7863" w:rsidP="00044EC0">
      <w:pPr>
        <w:sectPr w:rsidR="009A7863" w:rsidSect="008555F8">
          <w:footnotePr>
            <w:numRestart w:val="eachPage"/>
          </w:footnotePr>
          <w:pgSz w:w="16838" w:h="11906" w:orient="landscape"/>
          <w:pgMar w:top="1077" w:right="1247" w:bottom="1077" w:left="1247" w:header="426" w:footer="136" w:gutter="0"/>
          <w:cols w:space="720"/>
          <w:docGrid w:linePitch="360"/>
        </w:sectPr>
      </w:pPr>
    </w:p>
    <w:p w14:paraId="7ED4874F" w14:textId="507B65C1" w:rsidR="00590C58" w:rsidRDefault="00F03280" w:rsidP="001977D0">
      <w:pPr>
        <w:pStyle w:val="Heading1"/>
      </w:pPr>
      <w:bookmarkStart w:id="992" w:name="_Appendix"/>
      <w:bookmarkEnd w:id="992"/>
      <w:r>
        <w:lastRenderedPageBreak/>
        <w:t xml:space="preserve"> </w:t>
      </w:r>
      <w:bookmarkStart w:id="993" w:name="_Toc113268473"/>
      <w:r>
        <w:t>Appendix</w:t>
      </w:r>
      <w:bookmarkEnd w:id="993"/>
    </w:p>
    <w:p w14:paraId="56E96454" w14:textId="77777777" w:rsidR="00F03280" w:rsidRPr="00F03280" w:rsidRDefault="00F03280" w:rsidP="00EB62CD">
      <w:pPr>
        <w:rPr>
          <w:lang w:eastAsia="en-US"/>
        </w:rPr>
      </w:pPr>
    </w:p>
    <w:p w14:paraId="40D5A4A5" w14:textId="6DB3B464" w:rsidR="009A7863" w:rsidRPr="00EB62CD" w:rsidRDefault="009A7863" w:rsidP="009A7863">
      <w:pPr>
        <w:autoSpaceDE w:val="0"/>
        <w:autoSpaceDN w:val="0"/>
        <w:adjustRightInd w:val="0"/>
        <w:rPr>
          <w:rFonts w:cstheme="minorHAnsi"/>
          <w:bCs/>
          <w:color w:val="000000"/>
          <w:lang w:eastAsia="en-US"/>
        </w:rPr>
      </w:pPr>
      <w:r w:rsidRPr="00EB62CD">
        <w:rPr>
          <w:rFonts w:cstheme="minorHAnsi"/>
          <w:bCs/>
          <w:color w:val="000000"/>
          <w:lang w:eastAsia="en-US"/>
        </w:rPr>
        <w:t xml:space="preserve">Appendix 1: Revised definition and explanation of Academic Integrity </w:t>
      </w:r>
    </w:p>
    <w:p w14:paraId="4C42FF8E" w14:textId="77777777" w:rsidR="009A7863" w:rsidRPr="009A7863" w:rsidRDefault="009A7863" w:rsidP="009A7863">
      <w:pPr>
        <w:autoSpaceDE w:val="0"/>
        <w:autoSpaceDN w:val="0"/>
        <w:adjustRightInd w:val="0"/>
        <w:rPr>
          <w:rFonts w:cstheme="minorHAnsi"/>
          <w:color w:val="000000"/>
          <w:lang w:eastAsia="en-US"/>
        </w:rPr>
      </w:pPr>
    </w:p>
    <w:p w14:paraId="5F1A3305" w14:textId="76BE1525" w:rsidR="009A7863" w:rsidRPr="009A7863" w:rsidRDefault="009A7863" w:rsidP="009A7863">
      <w:pPr>
        <w:autoSpaceDE w:val="0"/>
        <w:autoSpaceDN w:val="0"/>
        <w:adjustRightInd w:val="0"/>
        <w:rPr>
          <w:rFonts w:cstheme="minorHAnsi"/>
          <w:bCs/>
          <w:color w:val="000000"/>
          <w:lang w:eastAsia="en-US"/>
        </w:rPr>
      </w:pPr>
      <w:r w:rsidRPr="009A7863">
        <w:rPr>
          <w:rFonts w:cstheme="minorHAnsi"/>
          <w:bCs/>
          <w:color w:val="000000"/>
          <w:lang w:eastAsia="en-US"/>
        </w:rPr>
        <w:t xml:space="preserve">Academic integrity is a commitment to good study practices and shared values which ensures that my work is a true expression of my own understanding and ideas, giving credit to others where their work contributes to mine. </w:t>
      </w:r>
    </w:p>
    <w:p w14:paraId="753E2646" w14:textId="77777777" w:rsidR="009A7863" w:rsidRPr="009A7863" w:rsidRDefault="009A7863" w:rsidP="009A7863">
      <w:pPr>
        <w:autoSpaceDE w:val="0"/>
        <w:autoSpaceDN w:val="0"/>
        <w:adjustRightInd w:val="0"/>
        <w:rPr>
          <w:rFonts w:cstheme="minorHAnsi"/>
          <w:color w:val="000000"/>
          <w:lang w:eastAsia="en-US"/>
        </w:rPr>
      </w:pPr>
    </w:p>
    <w:p w14:paraId="0B2421EF" w14:textId="77777777" w:rsidR="009A7863" w:rsidRPr="00EB62CD" w:rsidRDefault="009A7863" w:rsidP="009A7863">
      <w:pPr>
        <w:autoSpaceDE w:val="0"/>
        <w:autoSpaceDN w:val="0"/>
        <w:adjustRightInd w:val="0"/>
        <w:rPr>
          <w:rFonts w:cstheme="minorHAnsi"/>
          <w:color w:val="000000"/>
          <w:u w:val="single"/>
          <w:lang w:eastAsia="en-US"/>
        </w:rPr>
      </w:pPr>
      <w:r w:rsidRPr="00EB62CD">
        <w:rPr>
          <w:rFonts w:cstheme="minorHAnsi"/>
          <w:bCs/>
          <w:color w:val="000000"/>
          <w:u w:val="single"/>
          <w:lang w:eastAsia="en-US"/>
        </w:rPr>
        <w:t xml:space="preserve">What do we mean by ‘good study practices’? </w:t>
      </w:r>
    </w:p>
    <w:p w14:paraId="04367C82" w14:textId="77777777" w:rsidR="009A7863" w:rsidRP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Academic integrity rests on the same practices and skills as does academic excellence. If you develop and apply these practices and skills, your work will not just be truly your own, but also the best that it can be. </w:t>
      </w:r>
    </w:p>
    <w:p w14:paraId="395340EC" w14:textId="77777777" w:rsidR="009A7863" w:rsidRP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More specifically, this means skills in: </w:t>
      </w:r>
    </w:p>
    <w:p w14:paraId="49EE7254" w14:textId="5503AB27"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Acquiring information and ideas from academically reputable sources; </w:t>
      </w:r>
    </w:p>
    <w:p w14:paraId="5BA4DD20" w14:textId="529E9B92"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Researching to generate your own information and ideas; </w:t>
      </w:r>
    </w:p>
    <w:p w14:paraId="5EC401F2" w14:textId="37B03920"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Digesting information and ideas, especially through reading and note-taking; </w:t>
      </w:r>
    </w:p>
    <w:p w14:paraId="208B7B48" w14:textId="3240D110"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Thinking and analysing, bringing together material from different sources, and so working out your own interpretation and ideas; </w:t>
      </w:r>
    </w:p>
    <w:p w14:paraId="22052EE2" w14:textId="76EA8590"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Creating and writing to express your personal understanding, ideas and opinions; </w:t>
      </w:r>
    </w:p>
    <w:p w14:paraId="3BE450A5" w14:textId="24752984"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Citing and referencing as an accurate record of your sources, and to credit the work and ideas of others; </w:t>
      </w:r>
    </w:p>
    <w:p w14:paraId="40F69ACA" w14:textId="7395EE6F" w:rsidR="009A7863" w:rsidRPr="00EB62CD" w:rsidRDefault="009A7863" w:rsidP="00EB62CD">
      <w:pPr>
        <w:pStyle w:val="ListParagraph"/>
        <w:numPr>
          <w:ilvl w:val="1"/>
          <w:numId w:val="26"/>
        </w:numPr>
        <w:autoSpaceDE w:val="0"/>
        <w:autoSpaceDN w:val="0"/>
        <w:adjustRightInd w:val="0"/>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Judging when and how you can benefit from studying collaboratively with other students, and when it is vital to work independently. </w:t>
      </w:r>
    </w:p>
    <w:p w14:paraId="4F9D10D9" w14:textId="77777777" w:rsidR="009A7863" w:rsidRPr="009A7863" w:rsidRDefault="009A7863" w:rsidP="009A7863">
      <w:pPr>
        <w:autoSpaceDE w:val="0"/>
        <w:autoSpaceDN w:val="0"/>
        <w:adjustRightInd w:val="0"/>
        <w:rPr>
          <w:rFonts w:cstheme="minorHAnsi"/>
          <w:color w:val="000000"/>
          <w:lang w:eastAsia="en-US"/>
        </w:rPr>
      </w:pPr>
    </w:p>
    <w:p w14:paraId="579C2A06" w14:textId="77777777" w:rsidR="009A7863" w:rsidRPr="00EB62CD" w:rsidRDefault="009A7863" w:rsidP="009A7863">
      <w:pPr>
        <w:autoSpaceDE w:val="0"/>
        <w:autoSpaceDN w:val="0"/>
        <w:adjustRightInd w:val="0"/>
        <w:rPr>
          <w:rFonts w:cstheme="minorHAnsi"/>
          <w:color w:val="000000"/>
          <w:u w:val="single"/>
          <w:lang w:eastAsia="en-US"/>
        </w:rPr>
      </w:pPr>
      <w:r w:rsidRPr="00EB62CD">
        <w:rPr>
          <w:rFonts w:cstheme="minorHAnsi"/>
          <w:bCs/>
          <w:color w:val="000000"/>
          <w:u w:val="single"/>
          <w:lang w:eastAsia="en-US"/>
        </w:rPr>
        <w:t xml:space="preserve">What do we mean by ‘shared values’? </w:t>
      </w:r>
    </w:p>
    <w:p w14:paraId="1D05162D" w14:textId="55F4BC77" w:rsid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Integrity is one of the University’s defining values, meaning that we share a commitment to openness and honesty in our words and actions. This extends to everyone – staff and students alike – and to all aspects of University life. Applying these standards in our academic studies and research is vital to ensure that we each, individually, receive the credit that we deserve for our work, and that, together, we preserve the University’s academic reputation and the worth of your degree. </w:t>
      </w:r>
    </w:p>
    <w:p w14:paraId="28EEF30E" w14:textId="77777777" w:rsidR="00EB62CD" w:rsidRPr="009A7863" w:rsidRDefault="00EB62CD" w:rsidP="009A7863">
      <w:pPr>
        <w:autoSpaceDE w:val="0"/>
        <w:autoSpaceDN w:val="0"/>
        <w:adjustRightInd w:val="0"/>
        <w:rPr>
          <w:rFonts w:cstheme="minorHAnsi"/>
          <w:color w:val="000000"/>
          <w:lang w:eastAsia="en-US"/>
        </w:rPr>
      </w:pPr>
    </w:p>
    <w:p w14:paraId="673088B3" w14:textId="4BE963A9" w:rsid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The University is committed to working in partnership with students. We will support you to develop the understanding and skills needed to maintain the academic integrity of your work. We will help you to gain confidence in expressing your own thoughts in your own voice. In return, we require you to take responsibility for the integrity of your work. We expect that all work will meet the University’s standards for academic integrity. </w:t>
      </w:r>
    </w:p>
    <w:p w14:paraId="53A13504" w14:textId="77777777" w:rsidR="00EB62CD" w:rsidRPr="009A7863" w:rsidRDefault="00EB62CD" w:rsidP="009A7863">
      <w:pPr>
        <w:autoSpaceDE w:val="0"/>
        <w:autoSpaceDN w:val="0"/>
        <w:adjustRightInd w:val="0"/>
        <w:rPr>
          <w:rFonts w:cstheme="minorHAnsi"/>
          <w:color w:val="000000"/>
          <w:lang w:eastAsia="en-US"/>
        </w:rPr>
      </w:pPr>
    </w:p>
    <w:p w14:paraId="46E4BF77" w14:textId="4BF91863" w:rsidR="009A7863" w:rsidRPr="009A7863" w:rsidRDefault="009A7863" w:rsidP="009A7863">
      <w:pPr>
        <w:rPr>
          <w:rFonts w:cstheme="minorHAnsi"/>
        </w:rPr>
      </w:pPr>
      <w:r w:rsidRPr="009A7863">
        <w:rPr>
          <w:rFonts w:cstheme="minorHAnsi"/>
          <w:color w:val="000000"/>
          <w:lang w:eastAsia="en-US"/>
        </w:rPr>
        <w:t>We believe that without academic integrity, your education would be devalued. This means that the University has a duty to help all its members to do the right thing. We have an equal duty, however, to ensure that nobody gains an unfair advantage in any assessment. We will, therefore, investigate cases of suspected academic misconduct and take appropriate action against anyone who breaches our integrity standards.</w:t>
      </w:r>
    </w:p>
    <w:p w14:paraId="71B5E346" w14:textId="5BC308CB" w:rsidR="005D30AA" w:rsidRDefault="005D30AA" w:rsidP="00044EC0"/>
    <w:p w14:paraId="035AFE2B" w14:textId="7D28686C" w:rsidR="005D30AA" w:rsidRDefault="005D30AA" w:rsidP="00044EC0"/>
    <w:p w14:paraId="123AF5DE" w14:textId="2C1B2C2A" w:rsidR="005D30AA" w:rsidRDefault="005D30AA" w:rsidP="00044EC0"/>
    <w:p w14:paraId="297A0E71" w14:textId="2FE526A7" w:rsidR="005D30AA" w:rsidRPr="00624F6F" w:rsidRDefault="005D30AA" w:rsidP="00044EC0"/>
    <w:sectPr w:rsidR="005D30AA" w:rsidRPr="00624F6F" w:rsidSect="00EB62CD">
      <w:footnotePr>
        <w:numRestart w:val="eachPage"/>
      </w:footnotePr>
      <w:pgSz w:w="11906" w:h="16838"/>
      <w:pgMar w:top="1247" w:right="1077" w:bottom="1247" w:left="1077" w:header="426" w:footer="1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A414B9" w14:textId="77777777" w:rsidR="00BA5014" w:rsidRDefault="00BA5014" w:rsidP="00F92419">
      <w:r>
        <w:separator/>
      </w:r>
    </w:p>
  </w:endnote>
  <w:endnote w:type="continuationSeparator" w:id="0">
    <w:p w14:paraId="01BC5080" w14:textId="77777777" w:rsidR="00BA5014" w:rsidRDefault="00BA5014" w:rsidP="00F92419">
      <w:r>
        <w:continuationSeparator/>
      </w:r>
    </w:p>
  </w:endnote>
  <w:endnote w:type="continuationNotice" w:id="1">
    <w:p w14:paraId="479E9865" w14:textId="77777777" w:rsidR="00BA5014" w:rsidRDefault="00BA501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quot;Calibri&quot;,sans-serif">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Trade Gothic LT Std">
    <w:altName w:val="Calibri"/>
    <w:panose1 w:val="00000000000000000000"/>
    <w:charset w:val="00"/>
    <w:family w:val="swiss"/>
    <w:notTrueType/>
    <w:pitch w:val="default"/>
    <w:sig w:usb0="00000003" w:usb1="00000000" w:usb2="00000000" w:usb3="00000000" w:csb0="00000001" w:csb1="00000000"/>
  </w:font>
  <w:font w:name="TradeGothic LT Light">
    <w:altName w:val="TradeGothic LT Light"/>
    <w:panose1 w:val="00000000000000000000"/>
    <w:charset w:val="00"/>
    <w:family w:val="swiss"/>
    <w:notTrueType/>
    <w:pitch w:val="default"/>
    <w:sig w:usb0="00000003" w:usb1="00000000" w:usb2="00000000" w:usb3="00000000" w:csb0="00000001" w:csb1="00000000"/>
  </w:font>
  <w:font w:name="TradeGothic LT Bold">
    <w:altName w:val="TradeGothic LT Bold"/>
    <w:panose1 w:val="00000000000000000000"/>
    <w:charset w:val="00"/>
    <w:family w:val="swiss"/>
    <w:notTrueType/>
    <w:pitch w:val="default"/>
    <w:sig w:usb0="00000003" w:usb1="00000000" w:usb2="00000000" w:usb3="00000000" w:csb0="00000001" w:csb1="00000000"/>
  </w:font>
  <w:font w:name="Goudy Old Style">
    <w:panose1 w:val="02020502050305020303"/>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radeGothicLT-Light">
    <w:altName w:val="Arial"/>
    <w:charset w:val="00"/>
    <w:family w:val="swiss"/>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C3C05" w14:textId="0646C7A7" w:rsidR="000B3ECC" w:rsidRDefault="000B3ECC">
    <w:pPr>
      <w:pStyle w:val="Footer"/>
      <w:jc w:val="right"/>
    </w:pPr>
    <w:r>
      <w:rPr>
        <w:color w:val="2B579A"/>
        <w:shd w:val="clear" w:color="auto" w:fill="E6E6E6"/>
      </w:rPr>
      <w:fldChar w:fldCharType="begin"/>
    </w:r>
    <w:r>
      <w:instrText xml:space="preserve"> PAGE   \* MERGEFORMAT </w:instrText>
    </w:r>
    <w:r>
      <w:rPr>
        <w:color w:val="2B579A"/>
        <w:shd w:val="clear" w:color="auto" w:fill="E6E6E6"/>
      </w:rPr>
      <w:fldChar w:fldCharType="separate"/>
    </w:r>
    <w:r>
      <w:rPr>
        <w:noProof/>
      </w:rPr>
      <w:t>38</w:t>
    </w:r>
    <w:r>
      <w:rPr>
        <w:noProof/>
        <w:color w:val="2B579A"/>
        <w:shd w:val="clear" w:color="auto" w:fill="E6E6E6"/>
      </w:rPr>
      <w:fldChar w:fldCharType="end"/>
    </w:r>
  </w:p>
  <w:p w14:paraId="40673DE8" w14:textId="77777777" w:rsidR="000B3ECC" w:rsidRDefault="000B3E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72867724"/>
      <w:docPartObj>
        <w:docPartGallery w:val="Page Numbers (Bottom of Page)"/>
        <w:docPartUnique/>
      </w:docPartObj>
    </w:sdtPr>
    <w:sdtEndPr>
      <w:rPr>
        <w:noProof/>
      </w:rPr>
    </w:sdtEndPr>
    <w:sdtContent>
      <w:p w14:paraId="6C7C7C2D" w14:textId="19F7DCD8" w:rsidR="000B3ECC" w:rsidRDefault="000B3ECC">
        <w:pPr>
          <w:pStyle w:val="Footer"/>
          <w:jc w:val="right"/>
        </w:pPr>
        <w:r>
          <w:rPr>
            <w:color w:val="2B579A"/>
            <w:shd w:val="clear" w:color="auto" w:fill="E6E6E6"/>
          </w:rPr>
          <w:fldChar w:fldCharType="begin"/>
        </w:r>
        <w:r>
          <w:instrText xml:space="preserve"> PAGE   \* MERGEFORMAT </w:instrText>
        </w:r>
        <w:r>
          <w:rPr>
            <w:color w:val="2B579A"/>
            <w:shd w:val="clear" w:color="auto" w:fill="E6E6E6"/>
          </w:rPr>
          <w:fldChar w:fldCharType="separate"/>
        </w:r>
        <w:r w:rsidR="00C65345">
          <w:rPr>
            <w:noProof/>
          </w:rPr>
          <w:t>1</w:t>
        </w:r>
        <w:r>
          <w:rPr>
            <w:noProof/>
            <w:color w:val="2B579A"/>
            <w:shd w:val="clear" w:color="auto" w:fill="E6E6E6"/>
          </w:rPr>
          <w:fldChar w:fldCharType="end"/>
        </w:r>
      </w:p>
    </w:sdtContent>
  </w:sdt>
  <w:p w14:paraId="52EF8454" w14:textId="77777777" w:rsidR="000B3ECC" w:rsidRDefault="000B3EC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8A51AB" w14:textId="3CF4599E" w:rsidR="000B3ECC" w:rsidRDefault="000B3ECC">
    <w:pPr>
      <w:pStyle w:val="Footer"/>
      <w:jc w:val="center"/>
    </w:pPr>
  </w:p>
  <w:p w14:paraId="4BA25B03" w14:textId="77777777" w:rsidR="000B3ECC" w:rsidRDefault="000B3EC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32887043"/>
      <w:docPartObj>
        <w:docPartGallery w:val="Page Numbers (Bottom of Page)"/>
        <w:docPartUnique/>
      </w:docPartObj>
    </w:sdtPr>
    <w:sdtEndPr>
      <w:rPr>
        <w:noProof/>
      </w:rPr>
    </w:sdtEndPr>
    <w:sdtContent>
      <w:p w14:paraId="653C5993" w14:textId="03102AFC" w:rsidR="00C65345" w:rsidRDefault="001F0E49">
        <w:pPr>
          <w:pStyle w:val="Footer"/>
          <w:jc w:val="right"/>
        </w:pPr>
      </w:p>
    </w:sdtContent>
  </w:sdt>
  <w:p w14:paraId="4D3D2386" w14:textId="77777777" w:rsidR="000B3ECC" w:rsidRDefault="000B3EC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73493171"/>
      <w:docPartObj>
        <w:docPartGallery w:val="Page Numbers (Bottom of Page)"/>
        <w:docPartUnique/>
      </w:docPartObj>
    </w:sdtPr>
    <w:sdtEndPr>
      <w:rPr>
        <w:noProof/>
      </w:rPr>
    </w:sdtEndPr>
    <w:sdtContent>
      <w:p w14:paraId="79540580" w14:textId="45A162A5" w:rsidR="00C65345" w:rsidRDefault="00C65345">
        <w:pPr>
          <w:pStyle w:val="Footer"/>
          <w:jc w:val="right"/>
        </w:pPr>
        <w:r>
          <w:fldChar w:fldCharType="begin"/>
        </w:r>
        <w:r>
          <w:instrText xml:space="preserve"> PAGE   \* MERGEFORMAT </w:instrText>
        </w:r>
        <w:r>
          <w:fldChar w:fldCharType="separate"/>
        </w:r>
        <w:r w:rsidR="00C5203F">
          <w:rPr>
            <w:noProof/>
          </w:rPr>
          <w:t>8</w:t>
        </w:r>
        <w:r>
          <w:rPr>
            <w:noProof/>
          </w:rPr>
          <w:fldChar w:fldCharType="end"/>
        </w:r>
      </w:p>
    </w:sdtContent>
  </w:sdt>
  <w:p w14:paraId="2763F969" w14:textId="77777777" w:rsidR="00C65345" w:rsidRDefault="00C65345">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9585309"/>
      <w:docPartObj>
        <w:docPartGallery w:val="Page Numbers (Bottom of Page)"/>
        <w:docPartUnique/>
      </w:docPartObj>
    </w:sdtPr>
    <w:sdtEndPr>
      <w:rPr>
        <w:noProof/>
      </w:rPr>
    </w:sdtEndPr>
    <w:sdtContent>
      <w:p w14:paraId="03023E5F" w14:textId="3004E6FC" w:rsidR="000B3ECC" w:rsidRDefault="000B3ECC">
        <w:pPr>
          <w:pStyle w:val="Footer"/>
          <w:jc w:val="right"/>
        </w:pPr>
        <w:r>
          <w:rPr>
            <w:color w:val="2B579A"/>
            <w:shd w:val="clear" w:color="auto" w:fill="E6E6E6"/>
          </w:rPr>
          <w:fldChar w:fldCharType="begin"/>
        </w:r>
        <w:r>
          <w:instrText xml:space="preserve"> PAGE   \* MERGEFORMAT </w:instrText>
        </w:r>
        <w:r>
          <w:rPr>
            <w:color w:val="2B579A"/>
            <w:shd w:val="clear" w:color="auto" w:fill="E6E6E6"/>
          </w:rPr>
          <w:fldChar w:fldCharType="separate"/>
        </w:r>
        <w:r w:rsidR="00C5203F">
          <w:rPr>
            <w:noProof/>
          </w:rPr>
          <w:t>22</w:t>
        </w:r>
        <w:r>
          <w:rPr>
            <w:noProof/>
            <w:color w:val="2B579A"/>
            <w:shd w:val="clear" w:color="auto" w:fill="E6E6E6"/>
          </w:rPr>
          <w:fldChar w:fldCharType="end"/>
        </w:r>
      </w:p>
    </w:sdtContent>
  </w:sdt>
  <w:p w14:paraId="2AB578F3" w14:textId="0BA97652" w:rsidR="000B3ECC" w:rsidRDefault="000B3ECC">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F6F628" w14:textId="77777777" w:rsidR="00BA5014" w:rsidRDefault="00BA5014" w:rsidP="00F92419">
      <w:r>
        <w:separator/>
      </w:r>
    </w:p>
  </w:footnote>
  <w:footnote w:type="continuationSeparator" w:id="0">
    <w:p w14:paraId="090CE63D" w14:textId="77777777" w:rsidR="00BA5014" w:rsidRDefault="00BA5014" w:rsidP="00F92419">
      <w:r>
        <w:continuationSeparator/>
      </w:r>
    </w:p>
  </w:footnote>
  <w:footnote w:type="continuationNotice" w:id="1">
    <w:p w14:paraId="6B31ECC8" w14:textId="77777777" w:rsidR="00BA5014" w:rsidRDefault="00BA501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D2932B" w14:textId="4B56F69E" w:rsidR="000B3ECC" w:rsidRPr="009D67CD" w:rsidRDefault="000B3ECC" w:rsidP="00F90428">
    <w:pPr>
      <w:pStyle w:val="Header"/>
      <w:jc w:val="center"/>
      <w:rPr>
        <w:rFonts w:cstheme="minorHAnsi"/>
        <w:i/>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D4F1E3" w14:textId="77777777" w:rsidR="000B3ECC" w:rsidRDefault="000B3E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B4C1A8" w14:textId="77777777" w:rsidR="000B3ECC" w:rsidRDefault="000B3E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A88B242"/>
    <w:multiLevelType w:val="hybridMultilevel"/>
    <w:tmpl w:val="697B2E1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8"/>
    <w:multiLevelType w:val="singleLevel"/>
    <w:tmpl w:val="0DCCD14A"/>
    <w:lvl w:ilvl="0">
      <w:start w:val="1"/>
      <w:numFmt w:val="decimal"/>
      <w:pStyle w:val="ListNumber"/>
      <w:lvlText w:val="%1."/>
      <w:lvlJc w:val="left"/>
      <w:pPr>
        <w:tabs>
          <w:tab w:val="num" w:pos="360"/>
        </w:tabs>
        <w:ind w:left="360" w:hanging="360"/>
      </w:pPr>
      <w:rPr>
        <w:rFonts w:cs="Times New Roman"/>
      </w:rPr>
    </w:lvl>
  </w:abstractNum>
  <w:abstractNum w:abstractNumId="2"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11D609F"/>
    <w:multiLevelType w:val="hybridMultilevel"/>
    <w:tmpl w:val="0B54F6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1710BCC"/>
    <w:multiLevelType w:val="hybridMultilevel"/>
    <w:tmpl w:val="9FD66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1E72EE9"/>
    <w:multiLevelType w:val="hybridMultilevel"/>
    <w:tmpl w:val="CA70B8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5C57669"/>
    <w:multiLevelType w:val="hybridMultilevel"/>
    <w:tmpl w:val="E12AC2B2"/>
    <w:lvl w:ilvl="0" w:tplc="C188FE46">
      <w:start w:val="1"/>
      <w:numFmt w:val="bullet"/>
      <w:pStyle w:val="RSAHeading4"/>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68145F7"/>
    <w:multiLevelType w:val="hybridMultilevel"/>
    <w:tmpl w:val="AFEEF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8246DC6"/>
    <w:multiLevelType w:val="hybridMultilevel"/>
    <w:tmpl w:val="1192893E"/>
    <w:lvl w:ilvl="0" w:tplc="08090001">
      <w:start w:val="1"/>
      <w:numFmt w:val="bullet"/>
      <w:lvlText w:val=""/>
      <w:lvlJc w:val="left"/>
      <w:pPr>
        <w:ind w:left="720" w:hanging="360"/>
      </w:pPr>
      <w:rPr>
        <w:rFonts w:ascii="Symbol" w:hAnsi="Symbol" w:hint="default"/>
      </w:rPr>
    </w:lvl>
    <w:lvl w:ilvl="1" w:tplc="8A987FCE">
      <w:numFmt w:val="bullet"/>
      <w:lvlText w:val="•"/>
      <w:lvlJc w:val="left"/>
      <w:pPr>
        <w:ind w:left="1440" w:hanging="360"/>
      </w:pPr>
      <w:rPr>
        <w:rFonts w:ascii="Calibri" w:eastAsia="Times New Roman"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157788C"/>
    <w:multiLevelType w:val="hybridMultilevel"/>
    <w:tmpl w:val="614E5A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488474A"/>
    <w:multiLevelType w:val="hybridMultilevel"/>
    <w:tmpl w:val="32F67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4DE3C6A"/>
    <w:multiLevelType w:val="hybridMultilevel"/>
    <w:tmpl w:val="FFFFFFFF"/>
    <w:lvl w:ilvl="0" w:tplc="E9B08176">
      <w:start w:val="1"/>
      <w:numFmt w:val="bullet"/>
      <w:lvlText w:val=""/>
      <w:lvlJc w:val="left"/>
      <w:pPr>
        <w:ind w:left="720" w:hanging="360"/>
      </w:pPr>
      <w:rPr>
        <w:rFonts w:ascii="Symbol" w:hAnsi="Symbol" w:hint="default"/>
      </w:rPr>
    </w:lvl>
    <w:lvl w:ilvl="1" w:tplc="1092EEA4">
      <w:start w:val="1"/>
      <w:numFmt w:val="bullet"/>
      <w:lvlText w:val="o"/>
      <w:lvlJc w:val="left"/>
      <w:pPr>
        <w:ind w:left="1440" w:hanging="360"/>
      </w:pPr>
      <w:rPr>
        <w:rFonts w:ascii="Courier New" w:hAnsi="Courier New" w:hint="default"/>
      </w:rPr>
    </w:lvl>
    <w:lvl w:ilvl="2" w:tplc="C27ED248">
      <w:start w:val="1"/>
      <w:numFmt w:val="bullet"/>
      <w:lvlText w:val=""/>
      <w:lvlJc w:val="left"/>
      <w:pPr>
        <w:ind w:left="2160" w:hanging="360"/>
      </w:pPr>
      <w:rPr>
        <w:rFonts w:ascii="Wingdings" w:hAnsi="Wingdings" w:hint="default"/>
      </w:rPr>
    </w:lvl>
    <w:lvl w:ilvl="3" w:tplc="B1B85D4A">
      <w:start w:val="1"/>
      <w:numFmt w:val="bullet"/>
      <w:lvlText w:val=""/>
      <w:lvlJc w:val="left"/>
      <w:pPr>
        <w:ind w:left="2880" w:hanging="360"/>
      </w:pPr>
      <w:rPr>
        <w:rFonts w:ascii="Symbol" w:hAnsi="Symbol" w:hint="default"/>
      </w:rPr>
    </w:lvl>
    <w:lvl w:ilvl="4" w:tplc="64C4139A">
      <w:start w:val="1"/>
      <w:numFmt w:val="bullet"/>
      <w:lvlText w:val="o"/>
      <w:lvlJc w:val="left"/>
      <w:pPr>
        <w:ind w:left="3600" w:hanging="360"/>
      </w:pPr>
      <w:rPr>
        <w:rFonts w:ascii="Courier New" w:hAnsi="Courier New" w:hint="default"/>
      </w:rPr>
    </w:lvl>
    <w:lvl w:ilvl="5" w:tplc="72384646">
      <w:start w:val="1"/>
      <w:numFmt w:val="bullet"/>
      <w:lvlText w:val=""/>
      <w:lvlJc w:val="left"/>
      <w:pPr>
        <w:ind w:left="4320" w:hanging="360"/>
      </w:pPr>
      <w:rPr>
        <w:rFonts w:ascii="Wingdings" w:hAnsi="Wingdings" w:hint="default"/>
      </w:rPr>
    </w:lvl>
    <w:lvl w:ilvl="6" w:tplc="5B60FA72">
      <w:start w:val="1"/>
      <w:numFmt w:val="bullet"/>
      <w:lvlText w:val=""/>
      <w:lvlJc w:val="left"/>
      <w:pPr>
        <w:ind w:left="5040" w:hanging="360"/>
      </w:pPr>
      <w:rPr>
        <w:rFonts w:ascii="Symbol" w:hAnsi="Symbol" w:hint="default"/>
      </w:rPr>
    </w:lvl>
    <w:lvl w:ilvl="7" w:tplc="72EC3DE4">
      <w:start w:val="1"/>
      <w:numFmt w:val="bullet"/>
      <w:lvlText w:val="o"/>
      <w:lvlJc w:val="left"/>
      <w:pPr>
        <w:ind w:left="5760" w:hanging="360"/>
      </w:pPr>
      <w:rPr>
        <w:rFonts w:ascii="Courier New" w:hAnsi="Courier New" w:hint="default"/>
      </w:rPr>
    </w:lvl>
    <w:lvl w:ilvl="8" w:tplc="D40A073A">
      <w:start w:val="1"/>
      <w:numFmt w:val="bullet"/>
      <w:lvlText w:val=""/>
      <w:lvlJc w:val="left"/>
      <w:pPr>
        <w:ind w:left="6480" w:hanging="360"/>
      </w:pPr>
      <w:rPr>
        <w:rFonts w:ascii="Wingdings" w:hAnsi="Wingdings" w:hint="default"/>
      </w:rPr>
    </w:lvl>
  </w:abstractNum>
  <w:abstractNum w:abstractNumId="12" w15:restartNumberingAfterBreak="0">
    <w:nsid w:val="16FE3558"/>
    <w:multiLevelType w:val="hybridMultilevel"/>
    <w:tmpl w:val="7F2403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0686DBD"/>
    <w:multiLevelType w:val="hybridMultilevel"/>
    <w:tmpl w:val="8F808AC0"/>
    <w:lvl w:ilvl="0" w:tplc="719C0E34">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07A2891"/>
    <w:multiLevelType w:val="multilevel"/>
    <w:tmpl w:val="C4962576"/>
    <w:lvl w:ilvl="0">
      <w:start w:val="1"/>
      <w:numFmt w:val="decimal"/>
      <w:pStyle w:val="Heading1"/>
      <w:lvlText w:val="%1"/>
      <w:lvlJc w:val="left"/>
      <w:pPr>
        <w:ind w:left="574" w:hanging="432"/>
      </w:pPr>
      <w:rPr>
        <w:rFonts w:cs="Times New Roman" w:hint="default"/>
        <w:sz w:val="36"/>
        <w:szCs w:val="36"/>
      </w:rPr>
    </w:lvl>
    <w:lvl w:ilvl="1">
      <w:start w:val="1"/>
      <w:numFmt w:val="decimal"/>
      <w:pStyle w:val="Heading2"/>
      <w:lvlText w:val="%1.%2"/>
      <w:lvlJc w:val="left"/>
      <w:pPr>
        <w:ind w:left="1427" w:hanging="576"/>
      </w:pPr>
      <w:rPr>
        <w:rFonts w:hint="default"/>
        <w:b w:val="0"/>
        <w:bCs w:val="0"/>
        <w:i w:val="0"/>
        <w:iCs w:val="0"/>
        <w:caps w:val="0"/>
        <w:smallCaps w:val="0"/>
        <w:strike w:val="0"/>
        <w:dstrike w:val="0"/>
        <w:noProof w:val="0"/>
        <w:vanish w:val="0"/>
        <w:color w:val="000000"/>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720" w:hanging="72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Heading4"/>
      <w:lvlText w:val="%1.%2.%3.%4"/>
      <w:lvlJc w:val="left"/>
      <w:pPr>
        <w:ind w:left="864" w:hanging="864"/>
      </w:pPr>
      <w:rPr>
        <w:rFonts w:cs="Times New Roman" w:hint="default"/>
      </w:rPr>
    </w:lvl>
    <w:lvl w:ilvl="4">
      <w:start w:val="1"/>
      <w:numFmt w:val="decimal"/>
      <w:pStyle w:val="Heading5"/>
      <w:lvlText w:val="%1.%2.%3.%4.%5"/>
      <w:lvlJc w:val="left"/>
      <w:pPr>
        <w:ind w:left="1008" w:hanging="1008"/>
      </w:pPr>
      <w:rPr>
        <w:rFonts w:cs="Times New Roman" w:hint="default"/>
      </w:rPr>
    </w:lvl>
    <w:lvl w:ilvl="5">
      <w:start w:val="1"/>
      <w:numFmt w:val="decimal"/>
      <w:pStyle w:val="Heading6"/>
      <w:lvlText w:val="%1.%2.%3.%4.%5.%6"/>
      <w:lvlJc w:val="left"/>
      <w:pPr>
        <w:ind w:left="1152" w:hanging="1152"/>
      </w:pPr>
      <w:rPr>
        <w:rFonts w:cs="Times New Roman" w:hint="default"/>
      </w:rPr>
    </w:lvl>
    <w:lvl w:ilvl="6">
      <w:start w:val="1"/>
      <w:numFmt w:val="decimal"/>
      <w:pStyle w:val="Heading7"/>
      <w:lvlText w:val="%1.%2.%3.%4.%5.%6.%7"/>
      <w:lvlJc w:val="left"/>
      <w:pPr>
        <w:ind w:left="1296" w:hanging="1296"/>
      </w:pPr>
      <w:rPr>
        <w:rFonts w:cs="Times New Roman" w:hint="default"/>
      </w:rPr>
    </w:lvl>
    <w:lvl w:ilvl="7">
      <w:start w:val="1"/>
      <w:numFmt w:val="decimal"/>
      <w:pStyle w:val="Heading8"/>
      <w:lvlText w:val="%1.%2.%3.%4.%5.%6.%7.%8"/>
      <w:lvlJc w:val="left"/>
      <w:pPr>
        <w:ind w:left="1440" w:hanging="1440"/>
      </w:pPr>
      <w:rPr>
        <w:rFonts w:cs="Times New Roman" w:hint="default"/>
      </w:rPr>
    </w:lvl>
    <w:lvl w:ilvl="8">
      <w:start w:val="1"/>
      <w:numFmt w:val="decimal"/>
      <w:pStyle w:val="Heading9"/>
      <w:lvlText w:val="%1.%2.%3.%4.%5.%6.%7.%8.%9"/>
      <w:lvlJc w:val="left"/>
      <w:pPr>
        <w:ind w:left="1584" w:hanging="1584"/>
      </w:pPr>
      <w:rPr>
        <w:rFonts w:cs="Times New Roman" w:hint="default"/>
      </w:rPr>
    </w:lvl>
  </w:abstractNum>
  <w:abstractNum w:abstractNumId="15" w15:restartNumberingAfterBreak="0">
    <w:nsid w:val="268E4C10"/>
    <w:multiLevelType w:val="hybridMultilevel"/>
    <w:tmpl w:val="86669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8075A77"/>
    <w:multiLevelType w:val="hybridMultilevel"/>
    <w:tmpl w:val="A9464C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8160658"/>
    <w:multiLevelType w:val="hybridMultilevel"/>
    <w:tmpl w:val="030C4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AD27788"/>
    <w:multiLevelType w:val="hybridMultilevel"/>
    <w:tmpl w:val="FFFFFFFF"/>
    <w:lvl w:ilvl="0" w:tplc="F656EE96">
      <w:start w:val="1"/>
      <w:numFmt w:val="bullet"/>
      <w:lvlText w:val=""/>
      <w:lvlJc w:val="left"/>
      <w:pPr>
        <w:ind w:left="720" w:hanging="360"/>
      </w:pPr>
      <w:rPr>
        <w:rFonts w:ascii="Symbol" w:hAnsi="Symbol" w:hint="default"/>
      </w:rPr>
    </w:lvl>
    <w:lvl w:ilvl="1" w:tplc="88A0D4EE">
      <w:start w:val="1"/>
      <w:numFmt w:val="bullet"/>
      <w:lvlText w:val="o"/>
      <w:lvlJc w:val="left"/>
      <w:pPr>
        <w:ind w:left="1440" w:hanging="360"/>
      </w:pPr>
      <w:rPr>
        <w:rFonts w:ascii="Courier New" w:hAnsi="Courier New" w:hint="default"/>
      </w:rPr>
    </w:lvl>
    <w:lvl w:ilvl="2" w:tplc="4142F3FC">
      <w:start w:val="1"/>
      <w:numFmt w:val="bullet"/>
      <w:lvlText w:val=""/>
      <w:lvlJc w:val="left"/>
      <w:pPr>
        <w:ind w:left="2160" w:hanging="360"/>
      </w:pPr>
      <w:rPr>
        <w:rFonts w:ascii="Wingdings" w:hAnsi="Wingdings" w:hint="default"/>
      </w:rPr>
    </w:lvl>
    <w:lvl w:ilvl="3" w:tplc="9B6CEAE6">
      <w:start w:val="1"/>
      <w:numFmt w:val="bullet"/>
      <w:lvlText w:val=""/>
      <w:lvlJc w:val="left"/>
      <w:pPr>
        <w:ind w:left="2880" w:hanging="360"/>
      </w:pPr>
      <w:rPr>
        <w:rFonts w:ascii="Symbol" w:hAnsi="Symbol" w:hint="default"/>
      </w:rPr>
    </w:lvl>
    <w:lvl w:ilvl="4" w:tplc="2FE01DC6">
      <w:start w:val="1"/>
      <w:numFmt w:val="bullet"/>
      <w:lvlText w:val="o"/>
      <w:lvlJc w:val="left"/>
      <w:pPr>
        <w:ind w:left="3600" w:hanging="360"/>
      </w:pPr>
      <w:rPr>
        <w:rFonts w:ascii="Courier New" w:hAnsi="Courier New" w:hint="default"/>
      </w:rPr>
    </w:lvl>
    <w:lvl w:ilvl="5" w:tplc="7990EA8A">
      <w:start w:val="1"/>
      <w:numFmt w:val="bullet"/>
      <w:lvlText w:val=""/>
      <w:lvlJc w:val="left"/>
      <w:pPr>
        <w:ind w:left="4320" w:hanging="360"/>
      </w:pPr>
      <w:rPr>
        <w:rFonts w:ascii="Wingdings" w:hAnsi="Wingdings" w:hint="default"/>
      </w:rPr>
    </w:lvl>
    <w:lvl w:ilvl="6" w:tplc="7940ED6C">
      <w:start w:val="1"/>
      <w:numFmt w:val="bullet"/>
      <w:lvlText w:val=""/>
      <w:lvlJc w:val="left"/>
      <w:pPr>
        <w:ind w:left="5040" w:hanging="360"/>
      </w:pPr>
      <w:rPr>
        <w:rFonts w:ascii="Symbol" w:hAnsi="Symbol" w:hint="default"/>
      </w:rPr>
    </w:lvl>
    <w:lvl w:ilvl="7" w:tplc="DD62A690">
      <w:start w:val="1"/>
      <w:numFmt w:val="bullet"/>
      <w:lvlText w:val="o"/>
      <w:lvlJc w:val="left"/>
      <w:pPr>
        <w:ind w:left="5760" w:hanging="360"/>
      </w:pPr>
      <w:rPr>
        <w:rFonts w:ascii="Courier New" w:hAnsi="Courier New" w:hint="default"/>
      </w:rPr>
    </w:lvl>
    <w:lvl w:ilvl="8" w:tplc="91DC0DBC">
      <w:start w:val="1"/>
      <w:numFmt w:val="bullet"/>
      <w:lvlText w:val=""/>
      <w:lvlJc w:val="left"/>
      <w:pPr>
        <w:ind w:left="6480" w:hanging="360"/>
      </w:pPr>
      <w:rPr>
        <w:rFonts w:ascii="Wingdings" w:hAnsi="Wingdings" w:hint="default"/>
      </w:rPr>
    </w:lvl>
  </w:abstractNum>
  <w:abstractNum w:abstractNumId="19" w15:restartNumberingAfterBreak="0">
    <w:nsid w:val="2F4C3465"/>
    <w:multiLevelType w:val="hybridMultilevel"/>
    <w:tmpl w:val="9E1AB3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FAA2267"/>
    <w:multiLevelType w:val="hybridMultilevel"/>
    <w:tmpl w:val="292602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0DF7A6B"/>
    <w:multiLevelType w:val="hybridMultilevel"/>
    <w:tmpl w:val="FFFFFFFF"/>
    <w:lvl w:ilvl="0" w:tplc="49B64CDC">
      <w:start w:val="1"/>
      <w:numFmt w:val="bullet"/>
      <w:lvlText w:val=""/>
      <w:lvlJc w:val="left"/>
      <w:pPr>
        <w:ind w:left="720" w:hanging="360"/>
      </w:pPr>
      <w:rPr>
        <w:rFonts w:ascii="Symbol" w:hAnsi="Symbol" w:hint="default"/>
      </w:rPr>
    </w:lvl>
    <w:lvl w:ilvl="1" w:tplc="FFF4F4D2">
      <w:start w:val="1"/>
      <w:numFmt w:val="bullet"/>
      <w:lvlText w:val="o"/>
      <w:lvlJc w:val="left"/>
      <w:pPr>
        <w:ind w:left="1440" w:hanging="360"/>
      </w:pPr>
      <w:rPr>
        <w:rFonts w:ascii="Courier New" w:hAnsi="Courier New" w:hint="default"/>
      </w:rPr>
    </w:lvl>
    <w:lvl w:ilvl="2" w:tplc="A3FA25D6">
      <w:start w:val="1"/>
      <w:numFmt w:val="bullet"/>
      <w:lvlText w:val=""/>
      <w:lvlJc w:val="left"/>
      <w:pPr>
        <w:ind w:left="2160" w:hanging="360"/>
      </w:pPr>
      <w:rPr>
        <w:rFonts w:ascii="Wingdings" w:hAnsi="Wingdings" w:hint="default"/>
      </w:rPr>
    </w:lvl>
    <w:lvl w:ilvl="3" w:tplc="D0B8AD94">
      <w:start w:val="1"/>
      <w:numFmt w:val="bullet"/>
      <w:lvlText w:val=""/>
      <w:lvlJc w:val="left"/>
      <w:pPr>
        <w:ind w:left="2880" w:hanging="360"/>
      </w:pPr>
      <w:rPr>
        <w:rFonts w:ascii="Symbol" w:hAnsi="Symbol" w:hint="default"/>
      </w:rPr>
    </w:lvl>
    <w:lvl w:ilvl="4" w:tplc="85269B10">
      <w:start w:val="1"/>
      <w:numFmt w:val="bullet"/>
      <w:lvlText w:val="o"/>
      <w:lvlJc w:val="left"/>
      <w:pPr>
        <w:ind w:left="3600" w:hanging="360"/>
      </w:pPr>
      <w:rPr>
        <w:rFonts w:ascii="Courier New" w:hAnsi="Courier New" w:hint="default"/>
      </w:rPr>
    </w:lvl>
    <w:lvl w:ilvl="5" w:tplc="40EAD596">
      <w:start w:val="1"/>
      <w:numFmt w:val="bullet"/>
      <w:lvlText w:val=""/>
      <w:lvlJc w:val="left"/>
      <w:pPr>
        <w:ind w:left="4320" w:hanging="360"/>
      </w:pPr>
      <w:rPr>
        <w:rFonts w:ascii="Wingdings" w:hAnsi="Wingdings" w:hint="default"/>
      </w:rPr>
    </w:lvl>
    <w:lvl w:ilvl="6" w:tplc="820ED2D4">
      <w:start w:val="1"/>
      <w:numFmt w:val="bullet"/>
      <w:lvlText w:val=""/>
      <w:lvlJc w:val="left"/>
      <w:pPr>
        <w:ind w:left="5040" w:hanging="360"/>
      </w:pPr>
      <w:rPr>
        <w:rFonts w:ascii="Symbol" w:hAnsi="Symbol" w:hint="default"/>
      </w:rPr>
    </w:lvl>
    <w:lvl w:ilvl="7" w:tplc="AEEC169E">
      <w:start w:val="1"/>
      <w:numFmt w:val="bullet"/>
      <w:lvlText w:val="o"/>
      <w:lvlJc w:val="left"/>
      <w:pPr>
        <w:ind w:left="5760" w:hanging="360"/>
      </w:pPr>
      <w:rPr>
        <w:rFonts w:ascii="Courier New" w:hAnsi="Courier New" w:hint="default"/>
      </w:rPr>
    </w:lvl>
    <w:lvl w:ilvl="8" w:tplc="FCCE20CA">
      <w:start w:val="1"/>
      <w:numFmt w:val="bullet"/>
      <w:lvlText w:val=""/>
      <w:lvlJc w:val="left"/>
      <w:pPr>
        <w:ind w:left="6480" w:hanging="360"/>
      </w:pPr>
      <w:rPr>
        <w:rFonts w:ascii="Wingdings" w:hAnsi="Wingdings" w:hint="default"/>
      </w:rPr>
    </w:lvl>
  </w:abstractNum>
  <w:abstractNum w:abstractNumId="22" w15:restartNumberingAfterBreak="0">
    <w:nsid w:val="41A62FF1"/>
    <w:multiLevelType w:val="hybridMultilevel"/>
    <w:tmpl w:val="E59C1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1B6319C"/>
    <w:multiLevelType w:val="hybridMultilevel"/>
    <w:tmpl w:val="BC92B0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78D2965"/>
    <w:multiLevelType w:val="hybridMultilevel"/>
    <w:tmpl w:val="FFFFFFFF"/>
    <w:lvl w:ilvl="0" w:tplc="7A569476">
      <w:start w:val="1"/>
      <w:numFmt w:val="bullet"/>
      <w:lvlText w:val=""/>
      <w:lvlJc w:val="left"/>
      <w:pPr>
        <w:ind w:left="720" w:hanging="360"/>
      </w:pPr>
      <w:rPr>
        <w:rFonts w:ascii="Symbol" w:hAnsi="Symbol" w:hint="default"/>
      </w:rPr>
    </w:lvl>
    <w:lvl w:ilvl="1" w:tplc="FBC8BAB2">
      <w:start w:val="1"/>
      <w:numFmt w:val="bullet"/>
      <w:lvlText w:val="o"/>
      <w:lvlJc w:val="left"/>
      <w:pPr>
        <w:ind w:left="1440" w:hanging="360"/>
      </w:pPr>
      <w:rPr>
        <w:rFonts w:ascii="Courier New" w:hAnsi="Courier New" w:hint="default"/>
      </w:rPr>
    </w:lvl>
    <w:lvl w:ilvl="2" w:tplc="E5AA67C0">
      <w:start w:val="1"/>
      <w:numFmt w:val="bullet"/>
      <w:lvlText w:val=""/>
      <w:lvlJc w:val="left"/>
      <w:pPr>
        <w:ind w:left="2160" w:hanging="360"/>
      </w:pPr>
      <w:rPr>
        <w:rFonts w:ascii="Wingdings" w:hAnsi="Wingdings" w:hint="default"/>
      </w:rPr>
    </w:lvl>
    <w:lvl w:ilvl="3" w:tplc="C472D3BA">
      <w:start w:val="1"/>
      <w:numFmt w:val="bullet"/>
      <w:lvlText w:val=""/>
      <w:lvlJc w:val="left"/>
      <w:pPr>
        <w:ind w:left="2880" w:hanging="360"/>
      </w:pPr>
      <w:rPr>
        <w:rFonts w:ascii="Symbol" w:hAnsi="Symbol" w:hint="default"/>
      </w:rPr>
    </w:lvl>
    <w:lvl w:ilvl="4" w:tplc="4656DE9A">
      <w:start w:val="1"/>
      <w:numFmt w:val="bullet"/>
      <w:lvlText w:val="o"/>
      <w:lvlJc w:val="left"/>
      <w:pPr>
        <w:ind w:left="3600" w:hanging="360"/>
      </w:pPr>
      <w:rPr>
        <w:rFonts w:ascii="Courier New" w:hAnsi="Courier New" w:hint="default"/>
      </w:rPr>
    </w:lvl>
    <w:lvl w:ilvl="5" w:tplc="473AF60E">
      <w:start w:val="1"/>
      <w:numFmt w:val="bullet"/>
      <w:lvlText w:val=""/>
      <w:lvlJc w:val="left"/>
      <w:pPr>
        <w:ind w:left="4320" w:hanging="360"/>
      </w:pPr>
      <w:rPr>
        <w:rFonts w:ascii="Wingdings" w:hAnsi="Wingdings" w:hint="default"/>
      </w:rPr>
    </w:lvl>
    <w:lvl w:ilvl="6" w:tplc="2FEE4028">
      <w:start w:val="1"/>
      <w:numFmt w:val="bullet"/>
      <w:lvlText w:val=""/>
      <w:lvlJc w:val="left"/>
      <w:pPr>
        <w:ind w:left="5040" w:hanging="360"/>
      </w:pPr>
      <w:rPr>
        <w:rFonts w:ascii="Symbol" w:hAnsi="Symbol" w:hint="default"/>
      </w:rPr>
    </w:lvl>
    <w:lvl w:ilvl="7" w:tplc="99BE9A0A">
      <w:start w:val="1"/>
      <w:numFmt w:val="bullet"/>
      <w:lvlText w:val="o"/>
      <w:lvlJc w:val="left"/>
      <w:pPr>
        <w:ind w:left="5760" w:hanging="360"/>
      </w:pPr>
      <w:rPr>
        <w:rFonts w:ascii="Courier New" w:hAnsi="Courier New" w:hint="default"/>
      </w:rPr>
    </w:lvl>
    <w:lvl w:ilvl="8" w:tplc="E7344554">
      <w:start w:val="1"/>
      <w:numFmt w:val="bullet"/>
      <w:lvlText w:val=""/>
      <w:lvlJc w:val="left"/>
      <w:pPr>
        <w:ind w:left="6480" w:hanging="360"/>
      </w:pPr>
      <w:rPr>
        <w:rFonts w:ascii="Wingdings" w:hAnsi="Wingdings" w:hint="default"/>
      </w:rPr>
    </w:lvl>
  </w:abstractNum>
  <w:abstractNum w:abstractNumId="25" w15:restartNumberingAfterBreak="0">
    <w:nsid w:val="485934EF"/>
    <w:multiLevelType w:val="hybridMultilevel"/>
    <w:tmpl w:val="FFFFFFFF"/>
    <w:lvl w:ilvl="0" w:tplc="DD8C0256">
      <w:start w:val="1"/>
      <w:numFmt w:val="bullet"/>
      <w:lvlText w:val=""/>
      <w:lvlJc w:val="left"/>
      <w:pPr>
        <w:ind w:left="720" w:hanging="360"/>
      </w:pPr>
      <w:rPr>
        <w:rFonts w:ascii="Symbol" w:hAnsi="Symbol" w:hint="default"/>
      </w:rPr>
    </w:lvl>
    <w:lvl w:ilvl="1" w:tplc="FD4E3E48">
      <w:start w:val="1"/>
      <w:numFmt w:val="bullet"/>
      <w:lvlText w:val="o"/>
      <w:lvlJc w:val="left"/>
      <w:pPr>
        <w:ind w:left="1440" w:hanging="360"/>
      </w:pPr>
      <w:rPr>
        <w:rFonts w:ascii="Courier New" w:hAnsi="Courier New" w:hint="default"/>
      </w:rPr>
    </w:lvl>
    <w:lvl w:ilvl="2" w:tplc="D6B0B7EC">
      <w:start w:val="1"/>
      <w:numFmt w:val="bullet"/>
      <w:lvlText w:val=""/>
      <w:lvlJc w:val="left"/>
      <w:pPr>
        <w:ind w:left="2160" w:hanging="360"/>
      </w:pPr>
      <w:rPr>
        <w:rFonts w:ascii="Wingdings" w:hAnsi="Wingdings" w:hint="default"/>
      </w:rPr>
    </w:lvl>
    <w:lvl w:ilvl="3" w:tplc="5B1A4AEC">
      <w:start w:val="1"/>
      <w:numFmt w:val="bullet"/>
      <w:lvlText w:val=""/>
      <w:lvlJc w:val="left"/>
      <w:pPr>
        <w:ind w:left="2880" w:hanging="360"/>
      </w:pPr>
      <w:rPr>
        <w:rFonts w:ascii="Symbol" w:hAnsi="Symbol" w:hint="default"/>
      </w:rPr>
    </w:lvl>
    <w:lvl w:ilvl="4" w:tplc="D34A4936">
      <w:start w:val="1"/>
      <w:numFmt w:val="bullet"/>
      <w:lvlText w:val="o"/>
      <w:lvlJc w:val="left"/>
      <w:pPr>
        <w:ind w:left="3600" w:hanging="360"/>
      </w:pPr>
      <w:rPr>
        <w:rFonts w:ascii="Courier New" w:hAnsi="Courier New" w:hint="default"/>
      </w:rPr>
    </w:lvl>
    <w:lvl w:ilvl="5" w:tplc="FFF296CC">
      <w:start w:val="1"/>
      <w:numFmt w:val="bullet"/>
      <w:lvlText w:val=""/>
      <w:lvlJc w:val="left"/>
      <w:pPr>
        <w:ind w:left="4320" w:hanging="360"/>
      </w:pPr>
      <w:rPr>
        <w:rFonts w:ascii="Wingdings" w:hAnsi="Wingdings" w:hint="default"/>
      </w:rPr>
    </w:lvl>
    <w:lvl w:ilvl="6" w:tplc="998C3CC6">
      <w:start w:val="1"/>
      <w:numFmt w:val="bullet"/>
      <w:lvlText w:val=""/>
      <w:lvlJc w:val="left"/>
      <w:pPr>
        <w:ind w:left="5040" w:hanging="360"/>
      </w:pPr>
      <w:rPr>
        <w:rFonts w:ascii="Symbol" w:hAnsi="Symbol" w:hint="default"/>
      </w:rPr>
    </w:lvl>
    <w:lvl w:ilvl="7" w:tplc="C10ED584">
      <w:start w:val="1"/>
      <w:numFmt w:val="bullet"/>
      <w:lvlText w:val="o"/>
      <w:lvlJc w:val="left"/>
      <w:pPr>
        <w:ind w:left="5760" w:hanging="360"/>
      </w:pPr>
      <w:rPr>
        <w:rFonts w:ascii="Courier New" w:hAnsi="Courier New" w:hint="default"/>
      </w:rPr>
    </w:lvl>
    <w:lvl w:ilvl="8" w:tplc="E110DAE4">
      <w:start w:val="1"/>
      <w:numFmt w:val="bullet"/>
      <w:lvlText w:val=""/>
      <w:lvlJc w:val="left"/>
      <w:pPr>
        <w:ind w:left="6480" w:hanging="360"/>
      </w:pPr>
      <w:rPr>
        <w:rFonts w:ascii="Wingdings" w:hAnsi="Wingdings" w:hint="default"/>
      </w:rPr>
    </w:lvl>
  </w:abstractNum>
  <w:abstractNum w:abstractNumId="26" w15:restartNumberingAfterBreak="0">
    <w:nsid w:val="55F865AE"/>
    <w:multiLevelType w:val="hybridMultilevel"/>
    <w:tmpl w:val="FBF475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7D5528C"/>
    <w:multiLevelType w:val="hybridMultilevel"/>
    <w:tmpl w:val="BA90B44E"/>
    <w:lvl w:ilvl="0" w:tplc="814A5E46">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A35AFE7"/>
    <w:multiLevelType w:val="hybridMultilevel"/>
    <w:tmpl w:val="EA961704"/>
    <w:lvl w:ilvl="0" w:tplc="73DE7342">
      <w:start w:val="1"/>
      <w:numFmt w:val="bullet"/>
      <w:lvlText w:val="·"/>
      <w:lvlJc w:val="left"/>
      <w:pPr>
        <w:ind w:left="720" w:hanging="360"/>
      </w:pPr>
      <w:rPr>
        <w:rFonts w:ascii="&quot;Calibri&quot;,sans-serif" w:hAnsi="&quot;Calibri&quot;,sans-serif" w:hint="default"/>
      </w:rPr>
    </w:lvl>
    <w:lvl w:ilvl="1" w:tplc="41AA946A">
      <w:start w:val="1"/>
      <w:numFmt w:val="bullet"/>
      <w:lvlText w:val="o"/>
      <w:lvlJc w:val="left"/>
      <w:pPr>
        <w:ind w:left="1440" w:hanging="360"/>
      </w:pPr>
      <w:rPr>
        <w:rFonts w:ascii="Courier New" w:hAnsi="Courier New" w:hint="default"/>
      </w:rPr>
    </w:lvl>
    <w:lvl w:ilvl="2" w:tplc="17EADC9C">
      <w:start w:val="1"/>
      <w:numFmt w:val="bullet"/>
      <w:lvlText w:val=""/>
      <w:lvlJc w:val="left"/>
      <w:pPr>
        <w:ind w:left="2160" w:hanging="360"/>
      </w:pPr>
      <w:rPr>
        <w:rFonts w:ascii="Wingdings" w:hAnsi="Wingdings" w:hint="default"/>
      </w:rPr>
    </w:lvl>
    <w:lvl w:ilvl="3" w:tplc="E3EA482A">
      <w:start w:val="1"/>
      <w:numFmt w:val="bullet"/>
      <w:lvlText w:val=""/>
      <w:lvlJc w:val="left"/>
      <w:pPr>
        <w:ind w:left="2880" w:hanging="360"/>
      </w:pPr>
      <w:rPr>
        <w:rFonts w:ascii="Symbol" w:hAnsi="Symbol" w:hint="default"/>
      </w:rPr>
    </w:lvl>
    <w:lvl w:ilvl="4" w:tplc="07DAA004">
      <w:start w:val="1"/>
      <w:numFmt w:val="bullet"/>
      <w:lvlText w:val="o"/>
      <w:lvlJc w:val="left"/>
      <w:pPr>
        <w:ind w:left="3600" w:hanging="360"/>
      </w:pPr>
      <w:rPr>
        <w:rFonts w:ascii="Courier New" w:hAnsi="Courier New" w:hint="default"/>
      </w:rPr>
    </w:lvl>
    <w:lvl w:ilvl="5" w:tplc="52364BD8">
      <w:start w:val="1"/>
      <w:numFmt w:val="bullet"/>
      <w:lvlText w:val=""/>
      <w:lvlJc w:val="left"/>
      <w:pPr>
        <w:ind w:left="4320" w:hanging="360"/>
      </w:pPr>
      <w:rPr>
        <w:rFonts w:ascii="Wingdings" w:hAnsi="Wingdings" w:hint="default"/>
      </w:rPr>
    </w:lvl>
    <w:lvl w:ilvl="6" w:tplc="25C209FE">
      <w:start w:val="1"/>
      <w:numFmt w:val="bullet"/>
      <w:lvlText w:val=""/>
      <w:lvlJc w:val="left"/>
      <w:pPr>
        <w:ind w:left="5040" w:hanging="360"/>
      </w:pPr>
      <w:rPr>
        <w:rFonts w:ascii="Symbol" w:hAnsi="Symbol" w:hint="default"/>
      </w:rPr>
    </w:lvl>
    <w:lvl w:ilvl="7" w:tplc="B81C7E8A">
      <w:start w:val="1"/>
      <w:numFmt w:val="bullet"/>
      <w:lvlText w:val="o"/>
      <w:lvlJc w:val="left"/>
      <w:pPr>
        <w:ind w:left="5760" w:hanging="360"/>
      </w:pPr>
      <w:rPr>
        <w:rFonts w:ascii="Courier New" w:hAnsi="Courier New" w:hint="default"/>
      </w:rPr>
    </w:lvl>
    <w:lvl w:ilvl="8" w:tplc="0374B2EE">
      <w:start w:val="1"/>
      <w:numFmt w:val="bullet"/>
      <w:lvlText w:val=""/>
      <w:lvlJc w:val="left"/>
      <w:pPr>
        <w:ind w:left="6480" w:hanging="360"/>
      </w:pPr>
      <w:rPr>
        <w:rFonts w:ascii="Wingdings" w:hAnsi="Wingdings" w:hint="default"/>
      </w:rPr>
    </w:lvl>
  </w:abstractNum>
  <w:abstractNum w:abstractNumId="29" w15:restartNumberingAfterBreak="0">
    <w:nsid w:val="5FD537EB"/>
    <w:multiLevelType w:val="hybridMultilevel"/>
    <w:tmpl w:val="FC4A6B3C"/>
    <w:lvl w:ilvl="0" w:tplc="505C5A28">
      <w:start w:val="1"/>
      <w:numFmt w:val="decimal"/>
      <w:lvlText w:val="%1."/>
      <w:lvlJc w:val="left"/>
      <w:pPr>
        <w:ind w:left="862" w:hanging="360"/>
      </w:p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30" w15:restartNumberingAfterBreak="0">
    <w:nsid w:val="65ED0872"/>
    <w:multiLevelType w:val="hybridMultilevel"/>
    <w:tmpl w:val="5106D3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6ACF4A9E"/>
    <w:multiLevelType w:val="hybridMultilevel"/>
    <w:tmpl w:val="49385E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DFF194F"/>
    <w:multiLevelType w:val="hybridMultilevel"/>
    <w:tmpl w:val="239093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E165BF"/>
    <w:multiLevelType w:val="hybridMultilevel"/>
    <w:tmpl w:val="3C725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1B50D0F"/>
    <w:multiLevelType w:val="hybridMultilevel"/>
    <w:tmpl w:val="43CAF2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2B978CE"/>
    <w:multiLevelType w:val="hybridMultilevel"/>
    <w:tmpl w:val="FFFFFFFF"/>
    <w:lvl w:ilvl="0" w:tplc="86C6C34A">
      <w:start w:val="1"/>
      <w:numFmt w:val="bullet"/>
      <w:lvlText w:val=""/>
      <w:lvlJc w:val="left"/>
      <w:pPr>
        <w:ind w:left="720" w:hanging="360"/>
      </w:pPr>
      <w:rPr>
        <w:rFonts w:ascii="Symbol" w:hAnsi="Symbol" w:hint="default"/>
      </w:rPr>
    </w:lvl>
    <w:lvl w:ilvl="1" w:tplc="A25C275E">
      <w:start w:val="1"/>
      <w:numFmt w:val="bullet"/>
      <w:lvlText w:val="o"/>
      <w:lvlJc w:val="left"/>
      <w:pPr>
        <w:ind w:left="1440" w:hanging="360"/>
      </w:pPr>
      <w:rPr>
        <w:rFonts w:ascii="Courier New" w:hAnsi="Courier New" w:hint="default"/>
      </w:rPr>
    </w:lvl>
    <w:lvl w:ilvl="2" w:tplc="8D384A74">
      <w:start w:val="1"/>
      <w:numFmt w:val="bullet"/>
      <w:lvlText w:val=""/>
      <w:lvlJc w:val="left"/>
      <w:pPr>
        <w:ind w:left="2160" w:hanging="360"/>
      </w:pPr>
      <w:rPr>
        <w:rFonts w:ascii="Wingdings" w:hAnsi="Wingdings" w:hint="default"/>
      </w:rPr>
    </w:lvl>
    <w:lvl w:ilvl="3" w:tplc="922AD726">
      <w:start w:val="1"/>
      <w:numFmt w:val="bullet"/>
      <w:lvlText w:val=""/>
      <w:lvlJc w:val="left"/>
      <w:pPr>
        <w:ind w:left="2880" w:hanging="360"/>
      </w:pPr>
      <w:rPr>
        <w:rFonts w:ascii="Symbol" w:hAnsi="Symbol" w:hint="default"/>
      </w:rPr>
    </w:lvl>
    <w:lvl w:ilvl="4" w:tplc="78AE2136">
      <w:start w:val="1"/>
      <w:numFmt w:val="bullet"/>
      <w:lvlText w:val="o"/>
      <w:lvlJc w:val="left"/>
      <w:pPr>
        <w:ind w:left="3600" w:hanging="360"/>
      </w:pPr>
      <w:rPr>
        <w:rFonts w:ascii="Courier New" w:hAnsi="Courier New" w:hint="default"/>
      </w:rPr>
    </w:lvl>
    <w:lvl w:ilvl="5" w:tplc="57D6280C">
      <w:start w:val="1"/>
      <w:numFmt w:val="bullet"/>
      <w:lvlText w:val=""/>
      <w:lvlJc w:val="left"/>
      <w:pPr>
        <w:ind w:left="4320" w:hanging="360"/>
      </w:pPr>
      <w:rPr>
        <w:rFonts w:ascii="Wingdings" w:hAnsi="Wingdings" w:hint="default"/>
      </w:rPr>
    </w:lvl>
    <w:lvl w:ilvl="6" w:tplc="9C7AA478">
      <w:start w:val="1"/>
      <w:numFmt w:val="bullet"/>
      <w:lvlText w:val=""/>
      <w:lvlJc w:val="left"/>
      <w:pPr>
        <w:ind w:left="5040" w:hanging="360"/>
      </w:pPr>
      <w:rPr>
        <w:rFonts w:ascii="Symbol" w:hAnsi="Symbol" w:hint="default"/>
      </w:rPr>
    </w:lvl>
    <w:lvl w:ilvl="7" w:tplc="4038F5E2">
      <w:start w:val="1"/>
      <w:numFmt w:val="bullet"/>
      <w:lvlText w:val="o"/>
      <w:lvlJc w:val="left"/>
      <w:pPr>
        <w:ind w:left="5760" w:hanging="360"/>
      </w:pPr>
      <w:rPr>
        <w:rFonts w:ascii="Courier New" w:hAnsi="Courier New" w:hint="default"/>
      </w:rPr>
    </w:lvl>
    <w:lvl w:ilvl="8" w:tplc="A20C4F72">
      <w:start w:val="1"/>
      <w:numFmt w:val="bullet"/>
      <w:lvlText w:val=""/>
      <w:lvlJc w:val="left"/>
      <w:pPr>
        <w:ind w:left="6480" w:hanging="360"/>
      </w:pPr>
      <w:rPr>
        <w:rFonts w:ascii="Wingdings" w:hAnsi="Wingdings" w:hint="default"/>
      </w:rPr>
    </w:lvl>
  </w:abstractNum>
  <w:abstractNum w:abstractNumId="36" w15:restartNumberingAfterBreak="0">
    <w:nsid w:val="75DD67C8"/>
    <w:multiLevelType w:val="hybridMultilevel"/>
    <w:tmpl w:val="4A40D2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8812DB6"/>
    <w:multiLevelType w:val="hybridMultilevel"/>
    <w:tmpl w:val="9FAAB8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B8D1565"/>
    <w:multiLevelType w:val="hybridMultilevel"/>
    <w:tmpl w:val="0FCA0050"/>
    <w:lvl w:ilvl="0" w:tplc="08090001">
      <w:start w:val="1"/>
      <w:numFmt w:val="bullet"/>
      <w:lvlText w:val=""/>
      <w:lvlJc w:val="left"/>
      <w:pPr>
        <w:ind w:left="1080" w:hanging="360"/>
      </w:pPr>
      <w:rPr>
        <w:rFonts w:ascii="Symbol" w:hAnsi="Symbol" w:hint="default"/>
      </w:rPr>
    </w:lvl>
    <w:lvl w:ilvl="1" w:tplc="7E3EAC78">
      <w:numFmt w:val="bullet"/>
      <w:lvlText w:val="•"/>
      <w:lvlJc w:val="left"/>
      <w:pPr>
        <w:ind w:left="1800" w:hanging="360"/>
      </w:pPr>
      <w:rPr>
        <w:rFonts w:ascii="Calibri" w:eastAsia="Calibri" w:hAnsi="Calibri" w:cs="Calibri"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7E915074"/>
    <w:multiLevelType w:val="hybridMultilevel"/>
    <w:tmpl w:val="7C400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F327354"/>
    <w:multiLevelType w:val="hybridMultilevel"/>
    <w:tmpl w:val="FFFFFFFF"/>
    <w:lvl w:ilvl="0" w:tplc="696A7E00">
      <w:start w:val="1"/>
      <w:numFmt w:val="bullet"/>
      <w:lvlText w:val=""/>
      <w:lvlJc w:val="left"/>
      <w:pPr>
        <w:ind w:left="720" w:hanging="360"/>
      </w:pPr>
      <w:rPr>
        <w:rFonts w:ascii="Symbol" w:hAnsi="Symbol" w:hint="default"/>
      </w:rPr>
    </w:lvl>
    <w:lvl w:ilvl="1" w:tplc="5B484E08">
      <w:start w:val="1"/>
      <w:numFmt w:val="bullet"/>
      <w:lvlText w:val="o"/>
      <w:lvlJc w:val="left"/>
      <w:pPr>
        <w:ind w:left="1440" w:hanging="360"/>
      </w:pPr>
      <w:rPr>
        <w:rFonts w:ascii="Courier New" w:hAnsi="Courier New" w:hint="default"/>
      </w:rPr>
    </w:lvl>
    <w:lvl w:ilvl="2" w:tplc="0DA0FA3E">
      <w:start w:val="1"/>
      <w:numFmt w:val="bullet"/>
      <w:lvlText w:val=""/>
      <w:lvlJc w:val="left"/>
      <w:pPr>
        <w:ind w:left="2160" w:hanging="360"/>
      </w:pPr>
      <w:rPr>
        <w:rFonts w:ascii="Wingdings" w:hAnsi="Wingdings" w:hint="default"/>
      </w:rPr>
    </w:lvl>
    <w:lvl w:ilvl="3" w:tplc="E5769016">
      <w:start w:val="1"/>
      <w:numFmt w:val="bullet"/>
      <w:lvlText w:val=""/>
      <w:lvlJc w:val="left"/>
      <w:pPr>
        <w:ind w:left="2880" w:hanging="360"/>
      </w:pPr>
      <w:rPr>
        <w:rFonts w:ascii="Symbol" w:hAnsi="Symbol" w:hint="default"/>
      </w:rPr>
    </w:lvl>
    <w:lvl w:ilvl="4" w:tplc="17DA89DC">
      <w:start w:val="1"/>
      <w:numFmt w:val="bullet"/>
      <w:lvlText w:val="o"/>
      <w:lvlJc w:val="left"/>
      <w:pPr>
        <w:ind w:left="3600" w:hanging="360"/>
      </w:pPr>
      <w:rPr>
        <w:rFonts w:ascii="Courier New" w:hAnsi="Courier New" w:hint="default"/>
      </w:rPr>
    </w:lvl>
    <w:lvl w:ilvl="5" w:tplc="3C5A9E00">
      <w:start w:val="1"/>
      <w:numFmt w:val="bullet"/>
      <w:lvlText w:val=""/>
      <w:lvlJc w:val="left"/>
      <w:pPr>
        <w:ind w:left="4320" w:hanging="360"/>
      </w:pPr>
      <w:rPr>
        <w:rFonts w:ascii="Wingdings" w:hAnsi="Wingdings" w:hint="default"/>
      </w:rPr>
    </w:lvl>
    <w:lvl w:ilvl="6" w:tplc="E66C4EAC">
      <w:start w:val="1"/>
      <w:numFmt w:val="bullet"/>
      <w:lvlText w:val=""/>
      <w:lvlJc w:val="left"/>
      <w:pPr>
        <w:ind w:left="5040" w:hanging="360"/>
      </w:pPr>
      <w:rPr>
        <w:rFonts w:ascii="Symbol" w:hAnsi="Symbol" w:hint="default"/>
      </w:rPr>
    </w:lvl>
    <w:lvl w:ilvl="7" w:tplc="ABEE7BA2">
      <w:start w:val="1"/>
      <w:numFmt w:val="bullet"/>
      <w:lvlText w:val="o"/>
      <w:lvlJc w:val="left"/>
      <w:pPr>
        <w:ind w:left="5760" w:hanging="360"/>
      </w:pPr>
      <w:rPr>
        <w:rFonts w:ascii="Courier New" w:hAnsi="Courier New" w:hint="default"/>
      </w:rPr>
    </w:lvl>
    <w:lvl w:ilvl="8" w:tplc="6C58DC32">
      <w:start w:val="1"/>
      <w:numFmt w:val="bullet"/>
      <w:lvlText w:val=""/>
      <w:lvlJc w:val="left"/>
      <w:pPr>
        <w:ind w:left="6480" w:hanging="360"/>
      </w:pPr>
      <w:rPr>
        <w:rFonts w:ascii="Wingdings" w:hAnsi="Wingdings" w:hint="default"/>
      </w:rPr>
    </w:lvl>
  </w:abstractNum>
  <w:num w:numId="1">
    <w:abstractNumId w:val="28"/>
  </w:num>
  <w:num w:numId="2">
    <w:abstractNumId w:val="24"/>
  </w:num>
  <w:num w:numId="3">
    <w:abstractNumId w:val="11"/>
  </w:num>
  <w:num w:numId="4">
    <w:abstractNumId w:val="21"/>
  </w:num>
  <w:num w:numId="5">
    <w:abstractNumId w:val="18"/>
  </w:num>
  <w:num w:numId="6">
    <w:abstractNumId w:val="25"/>
  </w:num>
  <w:num w:numId="7">
    <w:abstractNumId w:val="40"/>
  </w:num>
  <w:num w:numId="8">
    <w:abstractNumId w:val="35"/>
  </w:num>
  <w:num w:numId="9">
    <w:abstractNumId w:val="2"/>
  </w:num>
  <w:num w:numId="10">
    <w:abstractNumId w:val="1"/>
  </w:num>
  <w:num w:numId="11">
    <w:abstractNumId w:val="14"/>
  </w:num>
  <w:num w:numId="12">
    <w:abstractNumId w:val="6"/>
  </w:num>
  <w:num w:numId="13">
    <w:abstractNumId w:val="19"/>
  </w:num>
  <w:num w:numId="14">
    <w:abstractNumId w:val="22"/>
  </w:num>
  <w:num w:numId="15">
    <w:abstractNumId w:val="39"/>
  </w:num>
  <w:num w:numId="16">
    <w:abstractNumId w:val="34"/>
  </w:num>
  <w:num w:numId="17">
    <w:abstractNumId w:val="33"/>
  </w:num>
  <w:num w:numId="18">
    <w:abstractNumId w:val="20"/>
  </w:num>
  <w:num w:numId="19">
    <w:abstractNumId w:val="36"/>
  </w:num>
  <w:num w:numId="20">
    <w:abstractNumId w:val="15"/>
  </w:num>
  <w:num w:numId="21">
    <w:abstractNumId w:val="7"/>
  </w:num>
  <w:num w:numId="22">
    <w:abstractNumId w:val="16"/>
  </w:num>
  <w:num w:numId="23">
    <w:abstractNumId w:val="27"/>
  </w:num>
  <w:num w:numId="24">
    <w:abstractNumId w:val="9"/>
  </w:num>
  <w:num w:numId="25">
    <w:abstractNumId w:val="17"/>
  </w:num>
  <w:num w:numId="26">
    <w:abstractNumId w:val="8"/>
  </w:num>
  <w:num w:numId="27">
    <w:abstractNumId w:val="31"/>
  </w:num>
  <w:num w:numId="28">
    <w:abstractNumId w:val="37"/>
  </w:num>
  <w:num w:numId="29">
    <w:abstractNumId w:val="0"/>
  </w:num>
  <w:num w:numId="30">
    <w:abstractNumId w:val="26"/>
  </w:num>
  <w:num w:numId="31">
    <w:abstractNumId w:val="5"/>
  </w:num>
  <w:num w:numId="32">
    <w:abstractNumId w:val="30"/>
  </w:num>
  <w:num w:numId="33">
    <w:abstractNumId w:val="12"/>
  </w:num>
  <w:num w:numId="34">
    <w:abstractNumId w:val="4"/>
  </w:num>
  <w:num w:numId="35">
    <w:abstractNumId w:val="23"/>
  </w:num>
  <w:num w:numId="36">
    <w:abstractNumId w:val="38"/>
  </w:num>
  <w:num w:numId="37">
    <w:abstractNumId w:val="10"/>
  </w:num>
  <w:num w:numId="38">
    <w:abstractNumId w:val="3"/>
  </w:num>
  <w:num w:numId="39">
    <w:abstractNumId w:val="32"/>
  </w:num>
  <w:num w:numId="40">
    <w:abstractNumId w:val="29"/>
  </w:num>
  <w:num w:numId="41">
    <w:abstractNumId w:val="13"/>
  </w:num>
  <w:num w:numId="42">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displayBackgroundShape/>
  <w:stylePaneFormatFilter w:val="1025" w:allStyles="1"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isplayHorizontalDrawingGridEvery w:val="2"/>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37C3"/>
    <w:rsid w:val="00000210"/>
    <w:rsid w:val="000007E7"/>
    <w:rsid w:val="0000150A"/>
    <w:rsid w:val="00004249"/>
    <w:rsid w:val="00004562"/>
    <w:rsid w:val="00006CE7"/>
    <w:rsid w:val="00007F7C"/>
    <w:rsid w:val="00010593"/>
    <w:rsid w:val="00010EFD"/>
    <w:rsid w:val="00011641"/>
    <w:rsid w:val="0001302F"/>
    <w:rsid w:val="00013933"/>
    <w:rsid w:val="00013C0D"/>
    <w:rsid w:val="00014D95"/>
    <w:rsid w:val="000161D4"/>
    <w:rsid w:val="000170A3"/>
    <w:rsid w:val="0001777C"/>
    <w:rsid w:val="0001787D"/>
    <w:rsid w:val="0001788B"/>
    <w:rsid w:val="000179AE"/>
    <w:rsid w:val="00020A8B"/>
    <w:rsid w:val="00020EB9"/>
    <w:rsid w:val="00021B41"/>
    <w:rsid w:val="000221DF"/>
    <w:rsid w:val="00022564"/>
    <w:rsid w:val="00022C52"/>
    <w:rsid w:val="00022CB5"/>
    <w:rsid w:val="00023B4B"/>
    <w:rsid w:val="00024087"/>
    <w:rsid w:val="00024FEF"/>
    <w:rsid w:val="0002631B"/>
    <w:rsid w:val="0002780F"/>
    <w:rsid w:val="00030308"/>
    <w:rsid w:val="000303A6"/>
    <w:rsid w:val="000304CD"/>
    <w:rsid w:val="00030895"/>
    <w:rsid w:val="00031707"/>
    <w:rsid w:val="00031A15"/>
    <w:rsid w:val="00031B0B"/>
    <w:rsid w:val="000320DC"/>
    <w:rsid w:val="00032A75"/>
    <w:rsid w:val="000330AC"/>
    <w:rsid w:val="0003343A"/>
    <w:rsid w:val="00035E6D"/>
    <w:rsid w:val="0003669F"/>
    <w:rsid w:val="00037A06"/>
    <w:rsid w:val="00037ACD"/>
    <w:rsid w:val="00040123"/>
    <w:rsid w:val="00040275"/>
    <w:rsid w:val="0004065C"/>
    <w:rsid w:val="000426CD"/>
    <w:rsid w:val="00043795"/>
    <w:rsid w:val="00044EC0"/>
    <w:rsid w:val="00044FD9"/>
    <w:rsid w:val="0004520B"/>
    <w:rsid w:val="000457D8"/>
    <w:rsid w:val="00046850"/>
    <w:rsid w:val="00046CCF"/>
    <w:rsid w:val="000474F6"/>
    <w:rsid w:val="000518EF"/>
    <w:rsid w:val="00051C0E"/>
    <w:rsid w:val="00051F22"/>
    <w:rsid w:val="00052098"/>
    <w:rsid w:val="0005215B"/>
    <w:rsid w:val="00053499"/>
    <w:rsid w:val="000549EB"/>
    <w:rsid w:val="00054CC6"/>
    <w:rsid w:val="00054E0B"/>
    <w:rsid w:val="00055305"/>
    <w:rsid w:val="000553B1"/>
    <w:rsid w:val="000564F0"/>
    <w:rsid w:val="00056D8F"/>
    <w:rsid w:val="00056EAD"/>
    <w:rsid w:val="00057245"/>
    <w:rsid w:val="000576AB"/>
    <w:rsid w:val="00057C6B"/>
    <w:rsid w:val="00057D32"/>
    <w:rsid w:val="00062227"/>
    <w:rsid w:val="00063CF9"/>
    <w:rsid w:val="00063FAA"/>
    <w:rsid w:val="000640B2"/>
    <w:rsid w:val="000644AC"/>
    <w:rsid w:val="00064B8D"/>
    <w:rsid w:val="00065CB6"/>
    <w:rsid w:val="000661C5"/>
    <w:rsid w:val="00066D24"/>
    <w:rsid w:val="00067E94"/>
    <w:rsid w:val="00070B55"/>
    <w:rsid w:val="00070D76"/>
    <w:rsid w:val="00071122"/>
    <w:rsid w:val="00071A1C"/>
    <w:rsid w:val="00072AB0"/>
    <w:rsid w:val="00072B8B"/>
    <w:rsid w:val="00073B8F"/>
    <w:rsid w:val="00073BC2"/>
    <w:rsid w:val="00073DCA"/>
    <w:rsid w:val="00074319"/>
    <w:rsid w:val="000800F1"/>
    <w:rsid w:val="00080152"/>
    <w:rsid w:val="00080218"/>
    <w:rsid w:val="00080C3E"/>
    <w:rsid w:val="00081767"/>
    <w:rsid w:val="00081D4B"/>
    <w:rsid w:val="00083884"/>
    <w:rsid w:val="000844A8"/>
    <w:rsid w:val="000844FD"/>
    <w:rsid w:val="00084994"/>
    <w:rsid w:val="00084C05"/>
    <w:rsid w:val="00085486"/>
    <w:rsid w:val="00085F48"/>
    <w:rsid w:val="00086978"/>
    <w:rsid w:val="00086A37"/>
    <w:rsid w:val="00086DC7"/>
    <w:rsid w:val="00087587"/>
    <w:rsid w:val="0009021E"/>
    <w:rsid w:val="00090C1B"/>
    <w:rsid w:val="000936F5"/>
    <w:rsid w:val="00093AA7"/>
    <w:rsid w:val="00093C30"/>
    <w:rsid w:val="00093D48"/>
    <w:rsid w:val="00093E4D"/>
    <w:rsid w:val="0009483C"/>
    <w:rsid w:val="00095264"/>
    <w:rsid w:val="00095EB8"/>
    <w:rsid w:val="000964D1"/>
    <w:rsid w:val="00097620"/>
    <w:rsid w:val="00097DD7"/>
    <w:rsid w:val="000A01EC"/>
    <w:rsid w:val="000A0DE6"/>
    <w:rsid w:val="000A331B"/>
    <w:rsid w:val="000A395C"/>
    <w:rsid w:val="000A39EB"/>
    <w:rsid w:val="000A45B5"/>
    <w:rsid w:val="000A6E2B"/>
    <w:rsid w:val="000A7599"/>
    <w:rsid w:val="000A7FE8"/>
    <w:rsid w:val="000B0E1E"/>
    <w:rsid w:val="000B29C5"/>
    <w:rsid w:val="000B346E"/>
    <w:rsid w:val="000B382A"/>
    <w:rsid w:val="000B3ECC"/>
    <w:rsid w:val="000B3F17"/>
    <w:rsid w:val="000B3F45"/>
    <w:rsid w:val="000B5F32"/>
    <w:rsid w:val="000B73BE"/>
    <w:rsid w:val="000C0636"/>
    <w:rsid w:val="000C0BF1"/>
    <w:rsid w:val="000C173F"/>
    <w:rsid w:val="000C2A7C"/>
    <w:rsid w:val="000C2A8A"/>
    <w:rsid w:val="000C3957"/>
    <w:rsid w:val="000C3DB8"/>
    <w:rsid w:val="000C5A09"/>
    <w:rsid w:val="000C6C77"/>
    <w:rsid w:val="000C71CA"/>
    <w:rsid w:val="000C76D8"/>
    <w:rsid w:val="000C7A8A"/>
    <w:rsid w:val="000C7DF4"/>
    <w:rsid w:val="000D0B97"/>
    <w:rsid w:val="000D2D13"/>
    <w:rsid w:val="000D3232"/>
    <w:rsid w:val="000D355D"/>
    <w:rsid w:val="000D37C3"/>
    <w:rsid w:val="000D3DC0"/>
    <w:rsid w:val="000D44E1"/>
    <w:rsid w:val="000D54E6"/>
    <w:rsid w:val="000D5D54"/>
    <w:rsid w:val="000D66A1"/>
    <w:rsid w:val="000E026E"/>
    <w:rsid w:val="000E09A9"/>
    <w:rsid w:val="000E11A1"/>
    <w:rsid w:val="000E3BFB"/>
    <w:rsid w:val="000E500B"/>
    <w:rsid w:val="000E54FD"/>
    <w:rsid w:val="000E54FF"/>
    <w:rsid w:val="000E5C18"/>
    <w:rsid w:val="000E632B"/>
    <w:rsid w:val="000E6D80"/>
    <w:rsid w:val="000E7BEA"/>
    <w:rsid w:val="000E7C2C"/>
    <w:rsid w:val="000E7EBB"/>
    <w:rsid w:val="000F143B"/>
    <w:rsid w:val="000F1BE2"/>
    <w:rsid w:val="000F3992"/>
    <w:rsid w:val="000F401D"/>
    <w:rsid w:val="000F4554"/>
    <w:rsid w:val="000F459E"/>
    <w:rsid w:val="000F4C7D"/>
    <w:rsid w:val="000F561C"/>
    <w:rsid w:val="000F697B"/>
    <w:rsid w:val="000F69C1"/>
    <w:rsid w:val="000F6D17"/>
    <w:rsid w:val="000F6D2C"/>
    <w:rsid w:val="0010215E"/>
    <w:rsid w:val="00103070"/>
    <w:rsid w:val="0010324D"/>
    <w:rsid w:val="00103BDD"/>
    <w:rsid w:val="00103F78"/>
    <w:rsid w:val="0010543E"/>
    <w:rsid w:val="001066BF"/>
    <w:rsid w:val="00111C12"/>
    <w:rsid w:val="00111C1F"/>
    <w:rsid w:val="0011291A"/>
    <w:rsid w:val="00114F54"/>
    <w:rsid w:val="0011724A"/>
    <w:rsid w:val="00117C0E"/>
    <w:rsid w:val="00117C14"/>
    <w:rsid w:val="001200A7"/>
    <w:rsid w:val="00120D6C"/>
    <w:rsid w:val="00121146"/>
    <w:rsid w:val="001213F3"/>
    <w:rsid w:val="00121727"/>
    <w:rsid w:val="00121B90"/>
    <w:rsid w:val="0012233A"/>
    <w:rsid w:val="00122AC5"/>
    <w:rsid w:val="0012399C"/>
    <w:rsid w:val="00123C04"/>
    <w:rsid w:val="00123F68"/>
    <w:rsid w:val="00125124"/>
    <w:rsid w:val="00125DBC"/>
    <w:rsid w:val="00125E5D"/>
    <w:rsid w:val="0012734A"/>
    <w:rsid w:val="00130CFE"/>
    <w:rsid w:val="001315D5"/>
    <w:rsid w:val="00131A60"/>
    <w:rsid w:val="00131CA3"/>
    <w:rsid w:val="001322A2"/>
    <w:rsid w:val="0013278B"/>
    <w:rsid w:val="00132DD2"/>
    <w:rsid w:val="00133844"/>
    <w:rsid w:val="00134FAB"/>
    <w:rsid w:val="00135062"/>
    <w:rsid w:val="001354CC"/>
    <w:rsid w:val="00135561"/>
    <w:rsid w:val="001373BC"/>
    <w:rsid w:val="00137801"/>
    <w:rsid w:val="00137D5A"/>
    <w:rsid w:val="00141126"/>
    <w:rsid w:val="001411CA"/>
    <w:rsid w:val="00141D93"/>
    <w:rsid w:val="00141ED9"/>
    <w:rsid w:val="001422C4"/>
    <w:rsid w:val="001428F7"/>
    <w:rsid w:val="001443A3"/>
    <w:rsid w:val="00144B1C"/>
    <w:rsid w:val="00144DC7"/>
    <w:rsid w:val="00145138"/>
    <w:rsid w:val="0014681E"/>
    <w:rsid w:val="00146B6A"/>
    <w:rsid w:val="00147C3A"/>
    <w:rsid w:val="00150711"/>
    <w:rsid w:val="00150C6C"/>
    <w:rsid w:val="00150F97"/>
    <w:rsid w:val="0015106F"/>
    <w:rsid w:val="001514AC"/>
    <w:rsid w:val="001517FD"/>
    <w:rsid w:val="00151FB5"/>
    <w:rsid w:val="001520C4"/>
    <w:rsid w:val="00152E2A"/>
    <w:rsid w:val="00153718"/>
    <w:rsid w:val="001538F5"/>
    <w:rsid w:val="00154B33"/>
    <w:rsid w:val="00155D65"/>
    <w:rsid w:val="00160831"/>
    <w:rsid w:val="00160B2E"/>
    <w:rsid w:val="001625E6"/>
    <w:rsid w:val="00163842"/>
    <w:rsid w:val="001639C5"/>
    <w:rsid w:val="00163AEA"/>
    <w:rsid w:val="00163DA2"/>
    <w:rsid w:val="00164206"/>
    <w:rsid w:val="0016642D"/>
    <w:rsid w:val="0016643F"/>
    <w:rsid w:val="00167015"/>
    <w:rsid w:val="00167B3A"/>
    <w:rsid w:val="00167D72"/>
    <w:rsid w:val="0017057F"/>
    <w:rsid w:val="0017184A"/>
    <w:rsid w:val="00171A27"/>
    <w:rsid w:val="001732C6"/>
    <w:rsid w:val="0017371D"/>
    <w:rsid w:val="00173872"/>
    <w:rsid w:val="001739A9"/>
    <w:rsid w:val="001739BC"/>
    <w:rsid w:val="00175624"/>
    <w:rsid w:val="00176602"/>
    <w:rsid w:val="00176A87"/>
    <w:rsid w:val="001779AF"/>
    <w:rsid w:val="00177CF6"/>
    <w:rsid w:val="00181206"/>
    <w:rsid w:val="0018262F"/>
    <w:rsid w:val="00182E0A"/>
    <w:rsid w:val="0018430A"/>
    <w:rsid w:val="001846C7"/>
    <w:rsid w:val="001855E5"/>
    <w:rsid w:val="001868A7"/>
    <w:rsid w:val="00187461"/>
    <w:rsid w:val="00187E0D"/>
    <w:rsid w:val="00190D13"/>
    <w:rsid w:val="00191B91"/>
    <w:rsid w:val="00191C76"/>
    <w:rsid w:val="00191CBC"/>
    <w:rsid w:val="00192E12"/>
    <w:rsid w:val="0019417A"/>
    <w:rsid w:val="00195A3E"/>
    <w:rsid w:val="001977D0"/>
    <w:rsid w:val="00197FB9"/>
    <w:rsid w:val="001A022D"/>
    <w:rsid w:val="001A02FC"/>
    <w:rsid w:val="001A0C8E"/>
    <w:rsid w:val="001A0D2B"/>
    <w:rsid w:val="001A2E70"/>
    <w:rsid w:val="001A458C"/>
    <w:rsid w:val="001A4C0E"/>
    <w:rsid w:val="001A5380"/>
    <w:rsid w:val="001A5C9D"/>
    <w:rsid w:val="001A7CC8"/>
    <w:rsid w:val="001B0976"/>
    <w:rsid w:val="001B0A90"/>
    <w:rsid w:val="001B236D"/>
    <w:rsid w:val="001B2C5C"/>
    <w:rsid w:val="001B5069"/>
    <w:rsid w:val="001B556D"/>
    <w:rsid w:val="001B5A82"/>
    <w:rsid w:val="001B61E4"/>
    <w:rsid w:val="001B6258"/>
    <w:rsid w:val="001B6E7E"/>
    <w:rsid w:val="001B711B"/>
    <w:rsid w:val="001B716C"/>
    <w:rsid w:val="001B7197"/>
    <w:rsid w:val="001B7711"/>
    <w:rsid w:val="001C2F45"/>
    <w:rsid w:val="001C3D00"/>
    <w:rsid w:val="001C3F50"/>
    <w:rsid w:val="001C4168"/>
    <w:rsid w:val="001C4A5A"/>
    <w:rsid w:val="001C4AE5"/>
    <w:rsid w:val="001C4D27"/>
    <w:rsid w:val="001C50D4"/>
    <w:rsid w:val="001C6597"/>
    <w:rsid w:val="001C6E63"/>
    <w:rsid w:val="001D1784"/>
    <w:rsid w:val="001D1E08"/>
    <w:rsid w:val="001D2245"/>
    <w:rsid w:val="001D2246"/>
    <w:rsid w:val="001D2FFE"/>
    <w:rsid w:val="001D4C12"/>
    <w:rsid w:val="001D4D7E"/>
    <w:rsid w:val="001E1850"/>
    <w:rsid w:val="001E1B5D"/>
    <w:rsid w:val="001E1D10"/>
    <w:rsid w:val="001E22F9"/>
    <w:rsid w:val="001E2478"/>
    <w:rsid w:val="001E4239"/>
    <w:rsid w:val="001E4BBF"/>
    <w:rsid w:val="001E699B"/>
    <w:rsid w:val="001E6D92"/>
    <w:rsid w:val="001E6DA8"/>
    <w:rsid w:val="001F0E49"/>
    <w:rsid w:val="001F1DB8"/>
    <w:rsid w:val="001F239E"/>
    <w:rsid w:val="001F2774"/>
    <w:rsid w:val="001F6B5A"/>
    <w:rsid w:val="0020162D"/>
    <w:rsid w:val="00201F29"/>
    <w:rsid w:val="00202436"/>
    <w:rsid w:val="0020243E"/>
    <w:rsid w:val="002025D6"/>
    <w:rsid w:val="00203673"/>
    <w:rsid w:val="00203889"/>
    <w:rsid w:val="00203998"/>
    <w:rsid w:val="0020452B"/>
    <w:rsid w:val="00205827"/>
    <w:rsid w:val="002069E3"/>
    <w:rsid w:val="00206B71"/>
    <w:rsid w:val="00206C7A"/>
    <w:rsid w:val="00206E53"/>
    <w:rsid w:val="00211C7E"/>
    <w:rsid w:val="00213F2C"/>
    <w:rsid w:val="00214A78"/>
    <w:rsid w:val="00214D50"/>
    <w:rsid w:val="00214FEA"/>
    <w:rsid w:val="00215449"/>
    <w:rsid w:val="00215534"/>
    <w:rsid w:val="00216AF1"/>
    <w:rsid w:val="00216FC0"/>
    <w:rsid w:val="0021726F"/>
    <w:rsid w:val="00217950"/>
    <w:rsid w:val="002200E4"/>
    <w:rsid w:val="00220EFB"/>
    <w:rsid w:val="002215B0"/>
    <w:rsid w:val="0022266C"/>
    <w:rsid w:val="00222896"/>
    <w:rsid w:val="00223F7A"/>
    <w:rsid w:val="00224506"/>
    <w:rsid w:val="00224FAB"/>
    <w:rsid w:val="00227CCB"/>
    <w:rsid w:val="00227FE0"/>
    <w:rsid w:val="00232381"/>
    <w:rsid w:val="002326A5"/>
    <w:rsid w:val="00232C07"/>
    <w:rsid w:val="00233081"/>
    <w:rsid w:val="0023314E"/>
    <w:rsid w:val="00233777"/>
    <w:rsid w:val="0023423A"/>
    <w:rsid w:val="00234F21"/>
    <w:rsid w:val="00235EF1"/>
    <w:rsid w:val="002362D2"/>
    <w:rsid w:val="002363A7"/>
    <w:rsid w:val="002371E9"/>
    <w:rsid w:val="0023756B"/>
    <w:rsid w:val="00237F54"/>
    <w:rsid w:val="0024011F"/>
    <w:rsid w:val="002404FA"/>
    <w:rsid w:val="00240699"/>
    <w:rsid w:val="00240A3C"/>
    <w:rsid w:val="002423B0"/>
    <w:rsid w:val="00242DAF"/>
    <w:rsid w:val="00243AC7"/>
    <w:rsid w:val="00244956"/>
    <w:rsid w:val="00244AA1"/>
    <w:rsid w:val="002457F0"/>
    <w:rsid w:val="00245BA5"/>
    <w:rsid w:val="00245F53"/>
    <w:rsid w:val="00246281"/>
    <w:rsid w:val="00246698"/>
    <w:rsid w:val="00247642"/>
    <w:rsid w:val="0025065C"/>
    <w:rsid w:val="0025089F"/>
    <w:rsid w:val="00251432"/>
    <w:rsid w:val="002534E3"/>
    <w:rsid w:val="00253A45"/>
    <w:rsid w:val="00255130"/>
    <w:rsid w:val="00255133"/>
    <w:rsid w:val="00255A12"/>
    <w:rsid w:val="002567EB"/>
    <w:rsid w:val="00256949"/>
    <w:rsid w:val="00256958"/>
    <w:rsid w:val="00257190"/>
    <w:rsid w:val="00257466"/>
    <w:rsid w:val="00257897"/>
    <w:rsid w:val="00260023"/>
    <w:rsid w:val="00260BCE"/>
    <w:rsid w:val="0026155B"/>
    <w:rsid w:val="002638DC"/>
    <w:rsid w:val="00264041"/>
    <w:rsid w:val="00266373"/>
    <w:rsid w:val="0026690F"/>
    <w:rsid w:val="00266A67"/>
    <w:rsid w:val="00266C2E"/>
    <w:rsid w:val="0027055D"/>
    <w:rsid w:val="002714AF"/>
    <w:rsid w:val="00271547"/>
    <w:rsid w:val="00272E9C"/>
    <w:rsid w:val="00273123"/>
    <w:rsid w:val="00274302"/>
    <w:rsid w:val="00275964"/>
    <w:rsid w:val="002772E2"/>
    <w:rsid w:val="0028202A"/>
    <w:rsid w:val="00282A9D"/>
    <w:rsid w:val="00282FF9"/>
    <w:rsid w:val="00283020"/>
    <w:rsid w:val="00283C1E"/>
    <w:rsid w:val="00285DC6"/>
    <w:rsid w:val="00286025"/>
    <w:rsid w:val="00286118"/>
    <w:rsid w:val="0028628D"/>
    <w:rsid w:val="00286D44"/>
    <w:rsid w:val="00286FF9"/>
    <w:rsid w:val="002870D3"/>
    <w:rsid w:val="002871CD"/>
    <w:rsid w:val="00290060"/>
    <w:rsid w:val="00292A9B"/>
    <w:rsid w:val="00293915"/>
    <w:rsid w:val="002941D0"/>
    <w:rsid w:val="00294B7B"/>
    <w:rsid w:val="00294C25"/>
    <w:rsid w:val="002951D3"/>
    <w:rsid w:val="00295A95"/>
    <w:rsid w:val="00295AAD"/>
    <w:rsid w:val="00296557"/>
    <w:rsid w:val="002969AE"/>
    <w:rsid w:val="002975AA"/>
    <w:rsid w:val="002A1A7E"/>
    <w:rsid w:val="002A1D38"/>
    <w:rsid w:val="002A237B"/>
    <w:rsid w:val="002A32F3"/>
    <w:rsid w:val="002A3825"/>
    <w:rsid w:val="002A3DF8"/>
    <w:rsid w:val="002A51F6"/>
    <w:rsid w:val="002A541A"/>
    <w:rsid w:val="002A7230"/>
    <w:rsid w:val="002A74BF"/>
    <w:rsid w:val="002A78D5"/>
    <w:rsid w:val="002A7B0B"/>
    <w:rsid w:val="002A7B6B"/>
    <w:rsid w:val="002B020A"/>
    <w:rsid w:val="002B140A"/>
    <w:rsid w:val="002B29A4"/>
    <w:rsid w:val="002B2CA8"/>
    <w:rsid w:val="002B3117"/>
    <w:rsid w:val="002B3C6C"/>
    <w:rsid w:val="002B517B"/>
    <w:rsid w:val="002B678A"/>
    <w:rsid w:val="002B6BDF"/>
    <w:rsid w:val="002B7052"/>
    <w:rsid w:val="002B70CD"/>
    <w:rsid w:val="002C0FAF"/>
    <w:rsid w:val="002C357C"/>
    <w:rsid w:val="002C4A9F"/>
    <w:rsid w:val="002C5720"/>
    <w:rsid w:val="002C5A7B"/>
    <w:rsid w:val="002C6631"/>
    <w:rsid w:val="002D0FE2"/>
    <w:rsid w:val="002D21DF"/>
    <w:rsid w:val="002D297B"/>
    <w:rsid w:val="002D3AED"/>
    <w:rsid w:val="002D5178"/>
    <w:rsid w:val="002D58C9"/>
    <w:rsid w:val="002E130A"/>
    <w:rsid w:val="002E22DD"/>
    <w:rsid w:val="002E248C"/>
    <w:rsid w:val="002E3202"/>
    <w:rsid w:val="002E373A"/>
    <w:rsid w:val="002E393D"/>
    <w:rsid w:val="002E4957"/>
    <w:rsid w:val="002E4BCD"/>
    <w:rsid w:val="002E6887"/>
    <w:rsid w:val="002E7B96"/>
    <w:rsid w:val="002F151F"/>
    <w:rsid w:val="002F3A61"/>
    <w:rsid w:val="002F3D21"/>
    <w:rsid w:val="002F41A9"/>
    <w:rsid w:val="002F43FA"/>
    <w:rsid w:val="002F61E5"/>
    <w:rsid w:val="002F702E"/>
    <w:rsid w:val="002F7761"/>
    <w:rsid w:val="00300515"/>
    <w:rsid w:val="00300961"/>
    <w:rsid w:val="00300F37"/>
    <w:rsid w:val="003017F3"/>
    <w:rsid w:val="00303077"/>
    <w:rsid w:val="003035A8"/>
    <w:rsid w:val="003043DA"/>
    <w:rsid w:val="00306106"/>
    <w:rsid w:val="0030747E"/>
    <w:rsid w:val="00310BD4"/>
    <w:rsid w:val="00310E95"/>
    <w:rsid w:val="0031175E"/>
    <w:rsid w:val="00311995"/>
    <w:rsid w:val="00311F62"/>
    <w:rsid w:val="00312D4E"/>
    <w:rsid w:val="003141EF"/>
    <w:rsid w:val="003143F2"/>
    <w:rsid w:val="00314705"/>
    <w:rsid w:val="00314F6C"/>
    <w:rsid w:val="003160E1"/>
    <w:rsid w:val="00316BA9"/>
    <w:rsid w:val="00317A2E"/>
    <w:rsid w:val="00317B2D"/>
    <w:rsid w:val="003208DD"/>
    <w:rsid w:val="00320A60"/>
    <w:rsid w:val="003214C2"/>
    <w:rsid w:val="00322DCC"/>
    <w:rsid w:val="00323F6E"/>
    <w:rsid w:val="0032489E"/>
    <w:rsid w:val="00324D74"/>
    <w:rsid w:val="00325433"/>
    <w:rsid w:val="00325B51"/>
    <w:rsid w:val="0032722F"/>
    <w:rsid w:val="003275B5"/>
    <w:rsid w:val="00327665"/>
    <w:rsid w:val="0032773E"/>
    <w:rsid w:val="00327A66"/>
    <w:rsid w:val="00327DAD"/>
    <w:rsid w:val="003301C5"/>
    <w:rsid w:val="003301DC"/>
    <w:rsid w:val="00330467"/>
    <w:rsid w:val="00330948"/>
    <w:rsid w:val="00330B9F"/>
    <w:rsid w:val="0033115B"/>
    <w:rsid w:val="00332A23"/>
    <w:rsid w:val="00332E42"/>
    <w:rsid w:val="00333309"/>
    <w:rsid w:val="00333F35"/>
    <w:rsid w:val="00333FDE"/>
    <w:rsid w:val="003341EA"/>
    <w:rsid w:val="0033514B"/>
    <w:rsid w:val="00335781"/>
    <w:rsid w:val="003370C6"/>
    <w:rsid w:val="00337D4F"/>
    <w:rsid w:val="003400F1"/>
    <w:rsid w:val="00340270"/>
    <w:rsid w:val="003404E3"/>
    <w:rsid w:val="00340E75"/>
    <w:rsid w:val="00341487"/>
    <w:rsid w:val="00341C27"/>
    <w:rsid w:val="00341CC0"/>
    <w:rsid w:val="00342DBE"/>
    <w:rsid w:val="00343195"/>
    <w:rsid w:val="00344FE1"/>
    <w:rsid w:val="00345839"/>
    <w:rsid w:val="00345B5E"/>
    <w:rsid w:val="00346A55"/>
    <w:rsid w:val="00347C36"/>
    <w:rsid w:val="0035068D"/>
    <w:rsid w:val="00351D41"/>
    <w:rsid w:val="003520B5"/>
    <w:rsid w:val="003520DB"/>
    <w:rsid w:val="0035236E"/>
    <w:rsid w:val="0035241B"/>
    <w:rsid w:val="0035246E"/>
    <w:rsid w:val="003538FA"/>
    <w:rsid w:val="00353CC7"/>
    <w:rsid w:val="00354A32"/>
    <w:rsid w:val="00354A5F"/>
    <w:rsid w:val="00356881"/>
    <w:rsid w:val="00360924"/>
    <w:rsid w:val="00360C80"/>
    <w:rsid w:val="00361667"/>
    <w:rsid w:val="00361888"/>
    <w:rsid w:val="00362159"/>
    <w:rsid w:val="00362686"/>
    <w:rsid w:val="003646EB"/>
    <w:rsid w:val="00364929"/>
    <w:rsid w:val="00364C0D"/>
    <w:rsid w:val="00364E42"/>
    <w:rsid w:val="00364E83"/>
    <w:rsid w:val="0036549B"/>
    <w:rsid w:val="00365524"/>
    <w:rsid w:val="00365718"/>
    <w:rsid w:val="00365F9F"/>
    <w:rsid w:val="00366FCC"/>
    <w:rsid w:val="0037091F"/>
    <w:rsid w:val="00370B43"/>
    <w:rsid w:val="00370F94"/>
    <w:rsid w:val="00371840"/>
    <w:rsid w:val="00371F7B"/>
    <w:rsid w:val="00372284"/>
    <w:rsid w:val="003728FA"/>
    <w:rsid w:val="00375727"/>
    <w:rsid w:val="00376FC9"/>
    <w:rsid w:val="0037702C"/>
    <w:rsid w:val="003771D3"/>
    <w:rsid w:val="003777BF"/>
    <w:rsid w:val="00377B9C"/>
    <w:rsid w:val="00377C6D"/>
    <w:rsid w:val="003802BA"/>
    <w:rsid w:val="00380CA3"/>
    <w:rsid w:val="003815FE"/>
    <w:rsid w:val="00381F9F"/>
    <w:rsid w:val="003825FB"/>
    <w:rsid w:val="0038316F"/>
    <w:rsid w:val="00383CCC"/>
    <w:rsid w:val="00384234"/>
    <w:rsid w:val="00384CF4"/>
    <w:rsid w:val="003855BF"/>
    <w:rsid w:val="0038657F"/>
    <w:rsid w:val="00386BE6"/>
    <w:rsid w:val="003908F7"/>
    <w:rsid w:val="00391C71"/>
    <w:rsid w:val="00391FEA"/>
    <w:rsid w:val="0039224B"/>
    <w:rsid w:val="00392739"/>
    <w:rsid w:val="00393BD3"/>
    <w:rsid w:val="00393D2E"/>
    <w:rsid w:val="003964F2"/>
    <w:rsid w:val="003964F9"/>
    <w:rsid w:val="00396549"/>
    <w:rsid w:val="003A09C1"/>
    <w:rsid w:val="003A3094"/>
    <w:rsid w:val="003A3C29"/>
    <w:rsid w:val="003A4DCD"/>
    <w:rsid w:val="003A5634"/>
    <w:rsid w:val="003A65FA"/>
    <w:rsid w:val="003A7972"/>
    <w:rsid w:val="003B00BD"/>
    <w:rsid w:val="003B0197"/>
    <w:rsid w:val="003B083F"/>
    <w:rsid w:val="003B09DC"/>
    <w:rsid w:val="003B0D55"/>
    <w:rsid w:val="003B1835"/>
    <w:rsid w:val="003B7276"/>
    <w:rsid w:val="003B7351"/>
    <w:rsid w:val="003B7458"/>
    <w:rsid w:val="003B75F1"/>
    <w:rsid w:val="003B7B54"/>
    <w:rsid w:val="003C14FB"/>
    <w:rsid w:val="003C202D"/>
    <w:rsid w:val="003C2D66"/>
    <w:rsid w:val="003C42C1"/>
    <w:rsid w:val="003C7E42"/>
    <w:rsid w:val="003D16DA"/>
    <w:rsid w:val="003D18A6"/>
    <w:rsid w:val="003D2F7E"/>
    <w:rsid w:val="003D484B"/>
    <w:rsid w:val="003D4C79"/>
    <w:rsid w:val="003D4C99"/>
    <w:rsid w:val="003D4D4C"/>
    <w:rsid w:val="003D615B"/>
    <w:rsid w:val="003D636C"/>
    <w:rsid w:val="003D6471"/>
    <w:rsid w:val="003D6EE3"/>
    <w:rsid w:val="003D7F19"/>
    <w:rsid w:val="003D7F55"/>
    <w:rsid w:val="003E183C"/>
    <w:rsid w:val="003E28C2"/>
    <w:rsid w:val="003E43C8"/>
    <w:rsid w:val="003E449E"/>
    <w:rsid w:val="003E5AEC"/>
    <w:rsid w:val="003E5FBC"/>
    <w:rsid w:val="003E61C6"/>
    <w:rsid w:val="003E6AC4"/>
    <w:rsid w:val="003E7520"/>
    <w:rsid w:val="003E7642"/>
    <w:rsid w:val="003F0097"/>
    <w:rsid w:val="003F08F8"/>
    <w:rsid w:val="003F0D4A"/>
    <w:rsid w:val="003F207D"/>
    <w:rsid w:val="003F2A9D"/>
    <w:rsid w:val="003F3418"/>
    <w:rsid w:val="003F4893"/>
    <w:rsid w:val="003F4ABA"/>
    <w:rsid w:val="003F4FF1"/>
    <w:rsid w:val="003F57D2"/>
    <w:rsid w:val="003F69BC"/>
    <w:rsid w:val="003F710C"/>
    <w:rsid w:val="003F73DF"/>
    <w:rsid w:val="00400346"/>
    <w:rsid w:val="004004FA"/>
    <w:rsid w:val="0040057D"/>
    <w:rsid w:val="004010C9"/>
    <w:rsid w:val="00401A09"/>
    <w:rsid w:val="00401D1B"/>
    <w:rsid w:val="0040436B"/>
    <w:rsid w:val="0040486B"/>
    <w:rsid w:val="0040614A"/>
    <w:rsid w:val="00406CD9"/>
    <w:rsid w:val="00406D99"/>
    <w:rsid w:val="00410071"/>
    <w:rsid w:val="00411536"/>
    <w:rsid w:val="00411645"/>
    <w:rsid w:val="004124D6"/>
    <w:rsid w:val="0041340C"/>
    <w:rsid w:val="00416AA0"/>
    <w:rsid w:val="00416D65"/>
    <w:rsid w:val="00417EDA"/>
    <w:rsid w:val="0042036B"/>
    <w:rsid w:val="00420DEA"/>
    <w:rsid w:val="00420FFB"/>
    <w:rsid w:val="0042203F"/>
    <w:rsid w:val="0042255C"/>
    <w:rsid w:val="00422718"/>
    <w:rsid w:val="0042456B"/>
    <w:rsid w:val="004245CF"/>
    <w:rsid w:val="00424FFB"/>
    <w:rsid w:val="00425728"/>
    <w:rsid w:val="00430952"/>
    <w:rsid w:val="00430AD2"/>
    <w:rsid w:val="00431279"/>
    <w:rsid w:val="00433FF0"/>
    <w:rsid w:val="004340BE"/>
    <w:rsid w:val="00434A3F"/>
    <w:rsid w:val="00435310"/>
    <w:rsid w:val="00435531"/>
    <w:rsid w:val="00435946"/>
    <w:rsid w:val="00435FA7"/>
    <w:rsid w:val="00435FB4"/>
    <w:rsid w:val="00436C5F"/>
    <w:rsid w:val="0043740A"/>
    <w:rsid w:val="004375B3"/>
    <w:rsid w:val="00437F48"/>
    <w:rsid w:val="0044032B"/>
    <w:rsid w:val="00441503"/>
    <w:rsid w:val="00441EEE"/>
    <w:rsid w:val="00442AEA"/>
    <w:rsid w:val="0044361D"/>
    <w:rsid w:val="00443712"/>
    <w:rsid w:val="0044373D"/>
    <w:rsid w:val="004443A4"/>
    <w:rsid w:val="0044516F"/>
    <w:rsid w:val="00445344"/>
    <w:rsid w:val="00445DB2"/>
    <w:rsid w:val="0045097C"/>
    <w:rsid w:val="00451AD5"/>
    <w:rsid w:val="00451CF7"/>
    <w:rsid w:val="00451D57"/>
    <w:rsid w:val="00451F11"/>
    <w:rsid w:val="00453C4D"/>
    <w:rsid w:val="00454301"/>
    <w:rsid w:val="00455852"/>
    <w:rsid w:val="00455D8F"/>
    <w:rsid w:val="00456D87"/>
    <w:rsid w:val="00457702"/>
    <w:rsid w:val="004579CE"/>
    <w:rsid w:val="00460055"/>
    <w:rsid w:val="0046013B"/>
    <w:rsid w:val="00460760"/>
    <w:rsid w:val="00460CF0"/>
    <w:rsid w:val="0046165B"/>
    <w:rsid w:val="00461A33"/>
    <w:rsid w:val="00463900"/>
    <w:rsid w:val="00463B01"/>
    <w:rsid w:val="004640C4"/>
    <w:rsid w:val="00464BBF"/>
    <w:rsid w:val="00466A41"/>
    <w:rsid w:val="00467E8D"/>
    <w:rsid w:val="00472821"/>
    <w:rsid w:val="004734B8"/>
    <w:rsid w:val="00473C7A"/>
    <w:rsid w:val="004741B8"/>
    <w:rsid w:val="004748B7"/>
    <w:rsid w:val="00474FBA"/>
    <w:rsid w:val="004762BF"/>
    <w:rsid w:val="00476F4F"/>
    <w:rsid w:val="00477BDF"/>
    <w:rsid w:val="00480E8A"/>
    <w:rsid w:val="0048110D"/>
    <w:rsid w:val="0048120D"/>
    <w:rsid w:val="0048126F"/>
    <w:rsid w:val="00481339"/>
    <w:rsid w:val="00482368"/>
    <w:rsid w:val="00482DFB"/>
    <w:rsid w:val="00484970"/>
    <w:rsid w:val="00484EEB"/>
    <w:rsid w:val="0048640A"/>
    <w:rsid w:val="00486FAD"/>
    <w:rsid w:val="004873D6"/>
    <w:rsid w:val="00487B59"/>
    <w:rsid w:val="00487B63"/>
    <w:rsid w:val="0049031F"/>
    <w:rsid w:val="004911C4"/>
    <w:rsid w:val="00491C7A"/>
    <w:rsid w:val="00493C7E"/>
    <w:rsid w:val="00494411"/>
    <w:rsid w:val="0049501E"/>
    <w:rsid w:val="0049609B"/>
    <w:rsid w:val="00496ACF"/>
    <w:rsid w:val="00496C1F"/>
    <w:rsid w:val="00497DB3"/>
    <w:rsid w:val="004A0172"/>
    <w:rsid w:val="004A0203"/>
    <w:rsid w:val="004A095D"/>
    <w:rsid w:val="004A201F"/>
    <w:rsid w:val="004A2BD2"/>
    <w:rsid w:val="004A3C77"/>
    <w:rsid w:val="004A42BE"/>
    <w:rsid w:val="004A487C"/>
    <w:rsid w:val="004A4CA3"/>
    <w:rsid w:val="004A6C0C"/>
    <w:rsid w:val="004B15A0"/>
    <w:rsid w:val="004B3D24"/>
    <w:rsid w:val="004B4069"/>
    <w:rsid w:val="004B4753"/>
    <w:rsid w:val="004B48DF"/>
    <w:rsid w:val="004B4E50"/>
    <w:rsid w:val="004B50AB"/>
    <w:rsid w:val="004B683E"/>
    <w:rsid w:val="004B76CE"/>
    <w:rsid w:val="004B7A01"/>
    <w:rsid w:val="004B7AE8"/>
    <w:rsid w:val="004B7B6A"/>
    <w:rsid w:val="004B7EF5"/>
    <w:rsid w:val="004C0FD0"/>
    <w:rsid w:val="004C11CE"/>
    <w:rsid w:val="004C11F5"/>
    <w:rsid w:val="004C2045"/>
    <w:rsid w:val="004C22D3"/>
    <w:rsid w:val="004C2CA9"/>
    <w:rsid w:val="004C2CAE"/>
    <w:rsid w:val="004C3056"/>
    <w:rsid w:val="004C458D"/>
    <w:rsid w:val="004C46A8"/>
    <w:rsid w:val="004C4E2D"/>
    <w:rsid w:val="004C6191"/>
    <w:rsid w:val="004C677E"/>
    <w:rsid w:val="004C702D"/>
    <w:rsid w:val="004C74A7"/>
    <w:rsid w:val="004C75A0"/>
    <w:rsid w:val="004D04AD"/>
    <w:rsid w:val="004D1004"/>
    <w:rsid w:val="004D30A3"/>
    <w:rsid w:val="004D40F4"/>
    <w:rsid w:val="004D4DC1"/>
    <w:rsid w:val="004D4F50"/>
    <w:rsid w:val="004D5934"/>
    <w:rsid w:val="004D5F53"/>
    <w:rsid w:val="004D6FBD"/>
    <w:rsid w:val="004D793A"/>
    <w:rsid w:val="004E143D"/>
    <w:rsid w:val="004E1FBD"/>
    <w:rsid w:val="004E26EC"/>
    <w:rsid w:val="004E370D"/>
    <w:rsid w:val="004E462D"/>
    <w:rsid w:val="004E5106"/>
    <w:rsid w:val="004E618C"/>
    <w:rsid w:val="004E6C2F"/>
    <w:rsid w:val="004E7B87"/>
    <w:rsid w:val="004E7C48"/>
    <w:rsid w:val="004F0020"/>
    <w:rsid w:val="004F0185"/>
    <w:rsid w:val="004F197D"/>
    <w:rsid w:val="004F2C1A"/>
    <w:rsid w:val="004F2D66"/>
    <w:rsid w:val="004F2E52"/>
    <w:rsid w:val="004F4430"/>
    <w:rsid w:val="004F4740"/>
    <w:rsid w:val="004F53EC"/>
    <w:rsid w:val="004F5C2F"/>
    <w:rsid w:val="004F7267"/>
    <w:rsid w:val="005007FC"/>
    <w:rsid w:val="00500A60"/>
    <w:rsid w:val="00500B35"/>
    <w:rsid w:val="00502D59"/>
    <w:rsid w:val="00502FAB"/>
    <w:rsid w:val="0050323B"/>
    <w:rsid w:val="00503432"/>
    <w:rsid w:val="005042FC"/>
    <w:rsid w:val="0050561E"/>
    <w:rsid w:val="005063C8"/>
    <w:rsid w:val="00507B4D"/>
    <w:rsid w:val="00507DDE"/>
    <w:rsid w:val="0051072A"/>
    <w:rsid w:val="00510BCC"/>
    <w:rsid w:val="00513D8E"/>
    <w:rsid w:val="0051565D"/>
    <w:rsid w:val="00516542"/>
    <w:rsid w:val="00516DE9"/>
    <w:rsid w:val="00520599"/>
    <w:rsid w:val="00521951"/>
    <w:rsid w:val="00521EC0"/>
    <w:rsid w:val="00521ECE"/>
    <w:rsid w:val="00523990"/>
    <w:rsid w:val="00523F5A"/>
    <w:rsid w:val="00524421"/>
    <w:rsid w:val="00524B19"/>
    <w:rsid w:val="00524F49"/>
    <w:rsid w:val="00525040"/>
    <w:rsid w:val="005251EB"/>
    <w:rsid w:val="005262D8"/>
    <w:rsid w:val="005267FE"/>
    <w:rsid w:val="00527F7C"/>
    <w:rsid w:val="00527FC0"/>
    <w:rsid w:val="005302EE"/>
    <w:rsid w:val="005308BA"/>
    <w:rsid w:val="0053144D"/>
    <w:rsid w:val="005314D3"/>
    <w:rsid w:val="00531791"/>
    <w:rsid w:val="0053210F"/>
    <w:rsid w:val="00535E69"/>
    <w:rsid w:val="005362AC"/>
    <w:rsid w:val="00536602"/>
    <w:rsid w:val="00536F70"/>
    <w:rsid w:val="00536F7F"/>
    <w:rsid w:val="00537014"/>
    <w:rsid w:val="005372B2"/>
    <w:rsid w:val="00541451"/>
    <w:rsid w:val="00541C0E"/>
    <w:rsid w:val="00542B48"/>
    <w:rsid w:val="005434F5"/>
    <w:rsid w:val="005440C7"/>
    <w:rsid w:val="00545EFF"/>
    <w:rsid w:val="00550221"/>
    <w:rsid w:val="005508D3"/>
    <w:rsid w:val="00550A8B"/>
    <w:rsid w:val="005521FF"/>
    <w:rsid w:val="0055370F"/>
    <w:rsid w:val="00553978"/>
    <w:rsid w:val="00554888"/>
    <w:rsid w:val="005548C4"/>
    <w:rsid w:val="00554FC7"/>
    <w:rsid w:val="005556B7"/>
    <w:rsid w:val="00556684"/>
    <w:rsid w:val="00557118"/>
    <w:rsid w:val="00557500"/>
    <w:rsid w:val="00560C23"/>
    <w:rsid w:val="0056172F"/>
    <w:rsid w:val="005617A2"/>
    <w:rsid w:val="0056264E"/>
    <w:rsid w:val="005641BC"/>
    <w:rsid w:val="005647C5"/>
    <w:rsid w:val="00567338"/>
    <w:rsid w:val="00567E6F"/>
    <w:rsid w:val="00567F58"/>
    <w:rsid w:val="0056CCFD"/>
    <w:rsid w:val="005700E7"/>
    <w:rsid w:val="00570AD1"/>
    <w:rsid w:val="005739F8"/>
    <w:rsid w:val="00573C9E"/>
    <w:rsid w:val="005740B6"/>
    <w:rsid w:val="00575273"/>
    <w:rsid w:val="00575356"/>
    <w:rsid w:val="00575991"/>
    <w:rsid w:val="00577625"/>
    <w:rsid w:val="00580A81"/>
    <w:rsid w:val="00580BFF"/>
    <w:rsid w:val="005814C7"/>
    <w:rsid w:val="005823DF"/>
    <w:rsid w:val="005826FF"/>
    <w:rsid w:val="00582A0A"/>
    <w:rsid w:val="00582E9D"/>
    <w:rsid w:val="0058395B"/>
    <w:rsid w:val="0058683A"/>
    <w:rsid w:val="00586E91"/>
    <w:rsid w:val="005874B1"/>
    <w:rsid w:val="005902ED"/>
    <w:rsid w:val="00590423"/>
    <w:rsid w:val="00590C58"/>
    <w:rsid w:val="005910AC"/>
    <w:rsid w:val="0059126B"/>
    <w:rsid w:val="0059182A"/>
    <w:rsid w:val="0059271B"/>
    <w:rsid w:val="005928C6"/>
    <w:rsid w:val="00592E8E"/>
    <w:rsid w:val="00593CFC"/>
    <w:rsid w:val="005A1027"/>
    <w:rsid w:val="005A123A"/>
    <w:rsid w:val="005A159E"/>
    <w:rsid w:val="005A1684"/>
    <w:rsid w:val="005A1D76"/>
    <w:rsid w:val="005A36C1"/>
    <w:rsid w:val="005A38C8"/>
    <w:rsid w:val="005A3BD0"/>
    <w:rsid w:val="005A65C0"/>
    <w:rsid w:val="005B04E8"/>
    <w:rsid w:val="005B0D14"/>
    <w:rsid w:val="005B1690"/>
    <w:rsid w:val="005B226F"/>
    <w:rsid w:val="005B2FF4"/>
    <w:rsid w:val="005B3486"/>
    <w:rsid w:val="005B4737"/>
    <w:rsid w:val="005B4863"/>
    <w:rsid w:val="005B5B03"/>
    <w:rsid w:val="005B6C2E"/>
    <w:rsid w:val="005B7542"/>
    <w:rsid w:val="005B7569"/>
    <w:rsid w:val="005B786B"/>
    <w:rsid w:val="005C037B"/>
    <w:rsid w:val="005C174E"/>
    <w:rsid w:val="005C20DC"/>
    <w:rsid w:val="005C28E6"/>
    <w:rsid w:val="005C2D21"/>
    <w:rsid w:val="005C3979"/>
    <w:rsid w:val="005C4918"/>
    <w:rsid w:val="005D26C3"/>
    <w:rsid w:val="005D30AA"/>
    <w:rsid w:val="005D35E7"/>
    <w:rsid w:val="005D379A"/>
    <w:rsid w:val="005D3AE2"/>
    <w:rsid w:val="005D5DD4"/>
    <w:rsid w:val="005E04E1"/>
    <w:rsid w:val="005E07D4"/>
    <w:rsid w:val="005E21FA"/>
    <w:rsid w:val="005E2307"/>
    <w:rsid w:val="005E30C9"/>
    <w:rsid w:val="005E36B9"/>
    <w:rsid w:val="005E4E04"/>
    <w:rsid w:val="005E60B6"/>
    <w:rsid w:val="005E6BD4"/>
    <w:rsid w:val="005E7A94"/>
    <w:rsid w:val="005F0331"/>
    <w:rsid w:val="005F046B"/>
    <w:rsid w:val="005F0C4E"/>
    <w:rsid w:val="005F2F50"/>
    <w:rsid w:val="005F37D3"/>
    <w:rsid w:val="005F38E5"/>
    <w:rsid w:val="005F50D9"/>
    <w:rsid w:val="005F6BB9"/>
    <w:rsid w:val="005F74B6"/>
    <w:rsid w:val="005F7F9A"/>
    <w:rsid w:val="006002B9"/>
    <w:rsid w:val="00600833"/>
    <w:rsid w:val="006015E9"/>
    <w:rsid w:val="00604215"/>
    <w:rsid w:val="006044F9"/>
    <w:rsid w:val="0061064C"/>
    <w:rsid w:val="00610901"/>
    <w:rsid w:val="006111F5"/>
    <w:rsid w:val="0061260A"/>
    <w:rsid w:val="00613717"/>
    <w:rsid w:val="006138DF"/>
    <w:rsid w:val="00614499"/>
    <w:rsid w:val="00614504"/>
    <w:rsid w:val="00614BAA"/>
    <w:rsid w:val="00616E23"/>
    <w:rsid w:val="00616FBA"/>
    <w:rsid w:val="006170D4"/>
    <w:rsid w:val="00621801"/>
    <w:rsid w:val="00621B14"/>
    <w:rsid w:val="00621E38"/>
    <w:rsid w:val="0062256A"/>
    <w:rsid w:val="00622D5C"/>
    <w:rsid w:val="00623471"/>
    <w:rsid w:val="006247E0"/>
    <w:rsid w:val="00624F6F"/>
    <w:rsid w:val="00625BE3"/>
    <w:rsid w:val="00626769"/>
    <w:rsid w:val="00630523"/>
    <w:rsid w:val="006319F4"/>
    <w:rsid w:val="00632085"/>
    <w:rsid w:val="0063468C"/>
    <w:rsid w:val="0063555B"/>
    <w:rsid w:val="006365E7"/>
    <w:rsid w:val="006367DF"/>
    <w:rsid w:val="0063733C"/>
    <w:rsid w:val="00637356"/>
    <w:rsid w:val="00637948"/>
    <w:rsid w:val="006422C8"/>
    <w:rsid w:val="00642457"/>
    <w:rsid w:val="00642C3C"/>
    <w:rsid w:val="006454C5"/>
    <w:rsid w:val="00646646"/>
    <w:rsid w:val="00646871"/>
    <w:rsid w:val="00647114"/>
    <w:rsid w:val="00647B30"/>
    <w:rsid w:val="00647CD1"/>
    <w:rsid w:val="00650A49"/>
    <w:rsid w:val="00650DAF"/>
    <w:rsid w:val="00651800"/>
    <w:rsid w:val="00651BEF"/>
    <w:rsid w:val="00654A9F"/>
    <w:rsid w:val="00655CCA"/>
    <w:rsid w:val="006567F7"/>
    <w:rsid w:val="0065728C"/>
    <w:rsid w:val="00657A73"/>
    <w:rsid w:val="0066091C"/>
    <w:rsid w:val="006614F6"/>
    <w:rsid w:val="00661EE1"/>
    <w:rsid w:val="00663985"/>
    <w:rsid w:val="00663ABD"/>
    <w:rsid w:val="00665BA2"/>
    <w:rsid w:val="0066644C"/>
    <w:rsid w:val="006665C2"/>
    <w:rsid w:val="006666F3"/>
    <w:rsid w:val="006667E8"/>
    <w:rsid w:val="006672F2"/>
    <w:rsid w:val="0067158C"/>
    <w:rsid w:val="00671B78"/>
    <w:rsid w:val="00672108"/>
    <w:rsid w:val="006736DD"/>
    <w:rsid w:val="006738AF"/>
    <w:rsid w:val="00673902"/>
    <w:rsid w:val="0067420F"/>
    <w:rsid w:val="0067475B"/>
    <w:rsid w:val="0067489F"/>
    <w:rsid w:val="00675617"/>
    <w:rsid w:val="00676D78"/>
    <w:rsid w:val="00677415"/>
    <w:rsid w:val="00682227"/>
    <w:rsid w:val="00682420"/>
    <w:rsid w:val="00682AE2"/>
    <w:rsid w:val="006835D9"/>
    <w:rsid w:val="00683ACA"/>
    <w:rsid w:val="006845B8"/>
    <w:rsid w:val="00684627"/>
    <w:rsid w:val="006853A3"/>
    <w:rsid w:val="00685772"/>
    <w:rsid w:val="00685A02"/>
    <w:rsid w:val="00686A0C"/>
    <w:rsid w:val="006872C0"/>
    <w:rsid w:val="006876B6"/>
    <w:rsid w:val="006901B6"/>
    <w:rsid w:val="00691601"/>
    <w:rsid w:val="00692FEA"/>
    <w:rsid w:val="00693873"/>
    <w:rsid w:val="00694B8C"/>
    <w:rsid w:val="00694FA2"/>
    <w:rsid w:val="00696F38"/>
    <w:rsid w:val="0069781D"/>
    <w:rsid w:val="006A02A8"/>
    <w:rsid w:val="006A02D7"/>
    <w:rsid w:val="006A05DC"/>
    <w:rsid w:val="006A0BEC"/>
    <w:rsid w:val="006A1593"/>
    <w:rsid w:val="006A1D59"/>
    <w:rsid w:val="006A2A17"/>
    <w:rsid w:val="006A2F02"/>
    <w:rsid w:val="006A3268"/>
    <w:rsid w:val="006A367C"/>
    <w:rsid w:val="006A3815"/>
    <w:rsid w:val="006A5850"/>
    <w:rsid w:val="006A5A7D"/>
    <w:rsid w:val="006B0416"/>
    <w:rsid w:val="006B0851"/>
    <w:rsid w:val="006B0E83"/>
    <w:rsid w:val="006B211D"/>
    <w:rsid w:val="006B2509"/>
    <w:rsid w:val="006B2837"/>
    <w:rsid w:val="006B39EA"/>
    <w:rsid w:val="006B3B42"/>
    <w:rsid w:val="006B3C87"/>
    <w:rsid w:val="006B4F05"/>
    <w:rsid w:val="006B5EA8"/>
    <w:rsid w:val="006B68D4"/>
    <w:rsid w:val="006B68FA"/>
    <w:rsid w:val="006B69D9"/>
    <w:rsid w:val="006B6FD7"/>
    <w:rsid w:val="006BED8B"/>
    <w:rsid w:val="006C1531"/>
    <w:rsid w:val="006C2493"/>
    <w:rsid w:val="006C34F4"/>
    <w:rsid w:val="006C38DA"/>
    <w:rsid w:val="006C48F7"/>
    <w:rsid w:val="006C5E85"/>
    <w:rsid w:val="006C6869"/>
    <w:rsid w:val="006C6953"/>
    <w:rsid w:val="006C69CB"/>
    <w:rsid w:val="006C7B03"/>
    <w:rsid w:val="006D0020"/>
    <w:rsid w:val="006D1618"/>
    <w:rsid w:val="006D1895"/>
    <w:rsid w:val="006D2AE1"/>
    <w:rsid w:val="006D2D8F"/>
    <w:rsid w:val="006D35AF"/>
    <w:rsid w:val="006D46E7"/>
    <w:rsid w:val="006D47A4"/>
    <w:rsid w:val="006D4945"/>
    <w:rsid w:val="006D6809"/>
    <w:rsid w:val="006D6DF2"/>
    <w:rsid w:val="006D76AC"/>
    <w:rsid w:val="006D77C5"/>
    <w:rsid w:val="006D7839"/>
    <w:rsid w:val="006D7C2D"/>
    <w:rsid w:val="006E0C7E"/>
    <w:rsid w:val="006E211F"/>
    <w:rsid w:val="006E4F53"/>
    <w:rsid w:val="006E5769"/>
    <w:rsid w:val="006E749F"/>
    <w:rsid w:val="006F0DFE"/>
    <w:rsid w:val="006F163E"/>
    <w:rsid w:val="006F2F4E"/>
    <w:rsid w:val="006F3CA2"/>
    <w:rsid w:val="006F5CA3"/>
    <w:rsid w:val="006F751B"/>
    <w:rsid w:val="006F789D"/>
    <w:rsid w:val="007003EA"/>
    <w:rsid w:val="007006F4"/>
    <w:rsid w:val="00703035"/>
    <w:rsid w:val="00703749"/>
    <w:rsid w:val="00703900"/>
    <w:rsid w:val="007041D5"/>
    <w:rsid w:val="00704995"/>
    <w:rsid w:val="007054C8"/>
    <w:rsid w:val="00706517"/>
    <w:rsid w:val="00706A88"/>
    <w:rsid w:val="007107A2"/>
    <w:rsid w:val="007115AD"/>
    <w:rsid w:val="00712F23"/>
    <w:rsid w:val="00713401"/>
    <w:rsid w:val="00713BE8"/>
    <w:rsid w:val="00713C0A"/>
    <w:rsid w:val="00716D51"/>
    <w:rsid w:val="00717BC9"/>
    <w:rsid w:val="00720B32"/>
    <w:rsid w:val="00723286"/>
    <w:rsid w:val="0072374C"/>
    <w:rsid w:val="00724136"/>
    <w:rsid w:val="007247F2"/>
    <w:rsid w:val="00724C3E"/>
    <w:rsid w:val="00724FEC"/>
    <w:rsid w:val="007256A6"/>
    <w:rsid w:val="00727753"/>
    <w:rsid w:val="00727D5C"/>
    <w:rsid w:val="007309CE"/>
    <w:rsid w:val="00730F94"/>
    <w:rsid w:val="00731718"/>
    <w:rsid w:val="00731C3A"/>
    <w:rsid w:val="00731FE7"/>
    <w:rsid w:val="00732954"/>
    <w:rsid w:val="00732E08"/>
    <w:rsid w:val="00732FDB"/>
    <w:rsid w:val="00733AE4"/>
    <w:rsid w:val="00737994"/>
    <w:rsid w:val="00740B66"/>
    <w:rsid w:val="00742287"/>
    <w:rsid w:val="00742A20"/>
    <w:rsid w:val="00743DE3"/>
    <w:rsid w:val="00745F57"/>
    <w:rsid w:val="00746931"/>
    <w:rsid w:val="00747636"/>
    <w:rsid w:val="007477C0"/>
    <w:rsid w:val="00747BC1"/>
    <w:rsid w:val="00750D92"/>
    <w:rsid w:val="007513A7"/>
    <w:rsid w:val="0075308D"/>
    <w:rsid w:val="00753295"/>
    <w:rsid w:val="00753393"/>
    <w:rsid w:val="00753536"/>
    <w:rsid w:val="00753F28"/>
    <w:rsid w:val="0075446E"/>
    <w:rsid w:val="0075453E"/>
    <w:rsid w:val="00754991"/>
    <w:rsid w:val="00755701"/>
    <w:rsid w:val="00756C12"/>
    <w:rsid w:val="00757311"/>
    <w:rsid w:val="007578D5"/>
    <w:rsid w:val="00757966"/>
    <w:rsid w:val="00757CBB"/>
    <w:rsid w:val="00757DDB"/>
    <w:rsid w:val="00757EC9"/>
    <w:rsid w:val="00760FE8"/>
    <w:rsid w:val="007611F8"/>
    <w:rsid w:val="00763393"/>
    <w:rsid w:val="0076369E"/>
    <w:rsid w:val="007638D1"/>
    <w:rsid w:val="0076424D"/>
    <w:rsid w:val="00764DA8"/>
    <w:rsid w:val="00764E1E"/>
    <w:rsid w:val="0076532D"/>
    <w:rsid w:val="007701A9"/>
    <w:rsid w:val="007705AD"/>
    <w:rsid w:val="00771B88"/>
    <w:rsid w:val="00771D55"/>
    <w:rsid w:val="00771F98"/>
    <w:rsid w:val="00772817"/>
    <w:rsid w:val="00773755"/>
    <w:rsid w:val="007749DB"/>
    <w:rsid w:val="007755FE"/>
    <w:rsid w:val="00775E64"/>
    <w:rsid w:val="0077694A"/>
    <w:rsid w:val="007778CB"/>
    <w:rsid w:val="00777DE3"/>
    <w:rsid w:val="00780D03"/>
    <w:rsid w:val="007839BA"/>
    <w:rsid w:val="00783A30"/>
    <w:rsid w:val="007840B1"/>
    <w:rsid w:val="00785200"/>
    <w:rsid w:val="00785388"/>
    <w:rsid w:val="0079150F"/>
    <w:rsid w:val="00791AAB"/>
    <w:rsid w:val="00791CDB"/>
    <w:rsid w:val="00793821"/>
    <w:rsid w:val="007940F1"/>
    <w:rsid w:val="007956A4"/>
    <w:rsid w:val="00795915"/>
    <w:rsid w:val="007967FF"/>
    <w:rsid w:val="00796B62"/>
    <w:rsid w:val="00796F8D"/>
    <w:rsid w:val="00797C92"/>
    <w:rsid w:val="007A0B15"/>
    <w:rsid w:val="007A27AD"/>
    <w:rsid w:val="007A49C1"/>
    <w:rsid w:val="007A562A"/>
    <w:rsid w:val="007A5E1F"/>
    <w:rsid w:val="007A6AE2"/>
    <w:rsid w:val="007A6D9D"/>
    <w:rsid w:val="007A6DD4"/>
    <w:rsid w:val="007B0113"/>
    <w:rsid w:val="007B0504"/>
    <w:rsid w:val="007B1C10"/>
    <w:rsid w:val="007B1C45"/>
    <w:rsid w:val="007B1C8D"/>
    <w:rsid w:val="007B1E3F"/>
    <w:rsid w:val="007B210B"/>
    <w:rsid w:val="007B2427"/>
    <w:rsid w:val="007B25D8"/>
    <w:rsid w:val="007B35E7"/>
    <w:rsid w:val="007C066E"/>
    <w:rsid w:val="007C0E48"/>
    <w:rsid w:val="007C14F0"/>
    <w:rsid w:val="007C1DDB"/>
    <w:rsid w:val="007C1DE8"/>
    <w:rsid w:val="007C22FA"/>
    <w:rsid w:val="007C267E"/>
    <w:rsid w:val="007C3247"/>
    <w:rsid w:val="007C3273"/>
    <w:rsid w:val="007C3A5B"/>
    <w:rsid w:val="007C605D"/>
    <w:rsid w:val="007C7DB2"/>
    <w:rsid w:val="007D2DDD"/>
    <w:rsid w:val="007D3692"/>
    <w:rsid w:val="007D390B"/>
    <w:rsid w:val="007D435B"/>
    <w:rsid w:val="007D5158"/>
    <w:rsid w:val="007D569E"/>
    <w:rsid w:val="007D59AA"/>
    <w:rsid w:val="007D68AE"/>
    <w:rsid w:val="007D7822"/>
    <w:rsid w:val="007D7CAA"/>
    <w:rsid w:val="007D7CDA"/>
    <w:rsid w:val="007D7D45"/>
    <w:rsid w:val="007E048F"/>
    <w:rsid w:val="007E0793"/>
    <w:rsid w:val="007E081F"/>
    <w:rsid w:val="007E0F73"/>
    <w:rsid w:val="007E12FD"/>
    <w:rsid w:val="007E262E"/>
    <w:rsid w:val="007E3798"/>
    <w:rsid w:val="007E391E"/>
    <w:rsid w:val="007E39C3"/>
    <w:rsid w:val="007E5D93"/>
    <w:rsid w:val="007E6440"/>
    <w:rsid w:val="007E6CCF"/>
    <w:rsid w:val="007E77D4"/>
    <w:rsid w:val="007E7FD2"/>
    <w:rsid w:val="007F20F7"/>
    <w:rsid w:val="007F2CB6"/>
    <w:rsid w:val="007F6010"/>
    <w:rsid w:val="007F686C"/>
    <w:rsid w:val="0080086A"/>
    <w:rsid w:val="00800D63"/>
    <w:rsid w:val="00801FDD"/>
    <w:rsid w:val="0080401B"/>
    <w:rsid w:val="00804199"/>
    <w:rsid w:val="00804795"/>
    <w:rsid w:val="00805428"/>
    <w:rsid w:val="00805944"/>
    <w:rsid w:val="00806203"/>
    <w:rsid w:val="008062C3"/>
    <w:rsid w:val="00807761"/>
    <w:rsid w:val="00810E7E"/>
    <w:rsid w:val="00812747"/>
    <w:rsid w:val="008147E0"/>
    <w:rsid w:val="008163CD"/>
    <w:rsid w:val="008167B4"/>
    <w:rsid w:val="00816998"/>
    <w:rsid w:val="00817CD2"/>
    <w:rsid w:val="0082141A"/>
    <w:rsid w:val="00822041"/>
    <w:rsid w:val="00822A8C"/>
    <w:rsid w:val="00823176"/>
    <w:rsid w:val="0082333E"/>
    <w:rsid w:val="0082376E"/>
    <w:rsid w:val="00823864"/>
    <w:rsid w:val="008241B8"/>
    <w:rsid w:val="008263B9"/>
    <w:rsid w:val="00826D8A"/>
    <w:rsid w:val="00826F4A"/>
    <w:rsid w:val="00827053"/>
    <w:rsid w:val="00827C5E"/>
    <w:rsid w:val="00830CA4"/>
    <w:rsid w:val="008310CF"/>
    <w:rsid w:val="00831F9D"/>
    <w:rsid w:val="00831FD1"/>
    <w:rsid w:val="00832154"/>
    <w:rsid w:val="008328D7"/>
    <w:rsid w:val="008330F0"/>
    <w:rsid w:val="00833D24"/>
    <w:rsid w:val="00834202"/>
    <w:rsid w:val="00835688"/>
    <w:rsid w:val="008361FA"/>
    <w:rsid w:val="00836E57"/>
    <w:rsid w:val="00840CE0"/>
    <w:rsid w:val="00841405"/>
    <w:rsid w:val="00841646"/>
    <w:rsid w:val="008417AC"/>
    <w:rsid w:val="00841A5D"/>
    <w:rsid w:val="00841A6E"/>
    <w:rsid w:val="00842058"/>
    <w:rsid w:val="00842E39"/>
    <w:rsid w:val="008433C3"/>
    <w:rsid w:val="008441E6"/>
    <w:rsid w:val="0084463D"/>
    <w:rsid w:val="00845932"/>
    <w:rsid w:val="00846478"/>
    <w:rsid w:val="008475E4"/>
    <w:rsid w:val="00853D7C"/>
    <w:rsid w:val="008542DB"/>
    <w:rsid w:val="008555F8"/>
    <w:rsid w:val="00855A92"/>
    <w:rsid w:val="00856717"/>
    <w:rsid w:val="00856D09"/>
    <w:rsid w:val="00857787"/>
    <w:rsid w:val="00857EC7"/>
    <w:rsid w:val="00860041"/>
    <w:rsid w:val="008601ED"/>
    <w:rsid w:val="00860A7A"/>
    <w:rsid w:val="00861C21"/>
    <w:rsid w:val="0086225C"/>
    <w:rsid w:val="008641A3"/>
    <w:rsid w:val="00865CC8"/>
    <w:rsid w:val="00866343"/>
    <w:rsid w:val="008668E0"/>
    <w:rsid w:val="00867368"/>
    <w:rsid w:val="00867838"/>
    <w:rsid w:val="00870E21"/>
    <w:rsid w:val="00870F03"/>
    <w:rsid w:val="00871A60"/>
    <w:rsid w:val="008725E9"/>
    <w:rsid w:val="00872E6F"/>
    <w:rsid w:val="00873C81"/>
    <w:rsid w:val="00873D7B"/>
    <w:rsid w:val="00874549"/>
    <w:rsid w:val="00874C13"/>
    <w:rsid w:val="00874EEF"/>
    <w:rsid w:val="00876A1D"/>
    <w:rsid w:val="00877828"/>
    <w:rsid w:val="00877916"/>
    <w:rsid w:val="00880119"/>
    <w:rsid w:val="00880C08"/>
    <w:rsid w:val="00880E07"/>
    <w:rsid w:val="0088102C"/>
    <w:rsid w:val="008814C2"/>
    <w:rsid w:val="0088252B"/>
    <w:rsid w:val="0088267C"/>
    <w:rsid w:val="008827EA"/>
    <w:rsid w:val="00882EAF"/>
    <w:rsid w:val="0088380E"/>
    <w:rsid w:val="008843E0"/>
    <w:rsid w:val="00884770"/>
    <w:rsid w:val="00885ADB"/>
    <w:rsid w:val="00886AC1"/>
    <w:rsid w:val="00886E6F"/>
    <w:rsid w:val="00887A3E"/>
    <w:rsid w:val="00887FB5"/>
    <w:rsid w:val="00890B08"/>
    <w:rsid w:val="00890E90"/>
    <w:rsid w:val="00891DFF"/>
    <w:rsid w:val="00892372"/>
    <w:rsid w:val="00892E2E"/>
    <w:rsid w:val="00892FC9"/>
    <w:rsid w:val="00893035"/>
    <w:rsid w:val="00893802"/>
    <w:rsid w:val="00894537"/>
    <w:rsid w:val="008A0677"/>
    <w:rsid w:val="008A09FA"/>
    <w:rsid w:val="008A0E1D"/>
    <w:rsid w:val="008A0F1B"/>
    <w:rsid w:val="008A19A9"/>
    <w:rsid w:val="008A1AF1"/>
    <w:rsid w:val="008A2796"/>
    <w:rsid w:val="008A3278"/>
    <w:rsid w:val="008A5CC1"/>
    <w:rsid w:val="008A69D5"/>
    <w:rsid w:val="008A6DB4"/>
    <w:rsid w:val="008A7C31"/>
    <w:rsid w:val="008B0D7C"/>
    <w:rsid w:val="008B224C"/>
    <w:rsid w:val="008B376D"/>
    <w:rsid w:val="008B40DE"/>
    <w:rsid w:val="008C07AB"/>
    <w:rsid w:val="008C09E8"/>
    <w:rsid w:val="008C121D"/>
    <w:rsid w:val="008C1DD0"/>
    <w:rsid w:val="008C29EC"/>
    <w:rsid w:val="008C2C4C"/>
    <w:rsid w:val="008C3A5D"/>
    <w:rsid w:val="008C416D"/>
    <w:rsid w:val="008C4A82"/>
    <w:rsid w:val="008C4BAA"/>
    <w:rsid w:val="008C5239"/>
    <w:rsid w:val="008C5DD9"/>
    <w:rsid w:val="008C66A2"/>
    <w:rsid w:val="008C754A"/>
    <w:rsid w:val="008C775C"/>
    <w:rsid w:val="008D0309"/>
    <w:rsid w:val="008D1543"/>
    <w:rsid w:val="008D1730"/>
    <w:rsid w:val="008D2B93"/>
    <w:rsid w:val="008D2C44"/>
    <w:rsid w:val="008D3A36"/>
    <w:rsid w:val="008D45F7"/>
    <w:rsid w:val="008D4CAC"/>
    <w:rsid w:val="008D5CB8"/>
    <w:rsid w:val="008D6108"/>
    <w:rsid w:val="008D6508"/>
    <w:rsid w:val="008D6952"/>
    <w:rsid w:val="008E13B4"/>
    <w:rsid w:val="008E2C1B"/>
    <w:rsid w:val="008E38D4"/>
    <w:rsid w:val="008E3CEF"/>
    <w:rsid w:val="008E3F2A"/>
    <w:rsid w:val="008E481C"/>
    <w:rsid w:val="008E590C"/>
    <w:rsid w:val="008E598B"/>
    <w:rsid w:val="008E5BCB"/>
    <w:rsid w:val="008E5FC9"/>
    <w:rsid w:val="008E6643"/>
    <w:rsid w:val="008E6657"/>
    <w:rsid w:val="008E6771"/>
    <w:rsid w:val="008E6D32"/>
    <w:rsid w:val="008E7C58"/>
    <w:rsid w:val="008F07F8"/>
    <w:rsid w:val="008F1D8B"/>
    <w:rsid w:val="008F2401"/>
    <w:rsid w:val="008F24C5"/>
    <w:rsid w:val="008F4FB4"/>
    <w:rsid w:val="008F592C"/>
    <w:rsid w:val="008F62FA"/>
    <w:rsid w:val="009009D1"/>
    <w:rsid w:val="009021B8"/>
    <w:rsid w:val="009022B7"/>
    <w:rsid w:val="0090373C"/>
    <w:rsid w:val="009049D0"/>
    <w:rsid w:val="009053FD"/>
    <w:rsid w:val="00905611"/>
    <w:rsid w:val="009063A5"/>
    <w:rsid w:val="0090659D"/>
    <w:rsid w:val="00906C13"/>
    <w:rsid w:val="00906C79"/>
    <w:rsid w:val="00907910"/>
    <w:rsid w:val="0091017F"/>
    <w:rsid w:val="00910207"/>
    <w:rsid w:val="0091059B"/>
    <w:rsid w:val="00910F70"/>
    <w:rsid w:val="00911015"/>
    <w:rsid w:val="009119CE"/>
    <w:rsid w:val="00912D18"/>
    <w:rsid w:val="009134E0"/>
    <w:rsid w:val="0091533E"/>
    <w:rsid w:val="00915C97"/>
    <w:rsid w:val="00917314"/>
    <w:rsid w:val="00917563"/>
    <w:rsid w:val="009176B9"/>
    <w:rsid w:val="009177C4"/>
    <w:rsid w:val="00922141"/>
    <w:rsid w:val="009222E7"/>
    <w:rsid w:val="00922D72"/>
    <w:rsid w:val="00923A98"/>
    <w:rsid w:val="009240F8"/>
    <w:rsid w:val="00925FC4"/>
    <w:rsid w:val="00926AF4"/>
    <w:rsid w:val="00926B57"/>
    <w:rsid w:val="00927C97"/>
    <w:rsid w:val="00930117"/>
    <w:rsid w:val="009306E7"/>
    <w:rsid w:val="0093142E"/>
    <w:rsid w:val="009327A7"/>
    <w:rsid w:val="00932C80"/>
    <w:rsid w:val="00933775"/>
    <w:rsid w:val="00933945"/>
    <w:rsid w:val="009360E9"/>
    <w:rsid w:val="0093740B"/>
    <w:rsid w:val="00937820"/>
    <w:rsid w:val="00940865"/>
    <w:rsid w:val="00942665"/>
    <w:rsid w:val="00942BB7"/>
    <w:rsid w:val="009430F6"/>
    <w:rsid w:val="009454A4"/>
    <w:rsid w:val="00945DB7"/>
    <w:rsid w:val="00946F19"/>
    <w:rsid w:val="0094752F"/>
    <w:rsid w:val="009502E1"/>
    <w:rsid w:val="00952ACB"/>
    <w:rsid w:val="00953720"/>
    <w:rsid w:val="0095410D"/>
    <w:rsid w:val="00954827"/>
    <w:rsid w:val="00954DFA"/>
    <w:rsid w:val="00955238"/>
    <w:rsid w:val="009568D7"/>
    <w:rsid w:val="00960171"/>
    <w:rsid w:val="00960677"/>
    <w:rsid w:val="00961085"/>
    <w:rsid w:val="0096170F"/>
    <w:rsid w:val="0096219A"/>
    <w:rsid w:val="0096225F"/>
    <w:rsid w:val="009638EB"/>
    <w:rsid w:val="009647DB"/>
    <w:rsid w:val="00964DF9"/>
    <w:rsid w:val="00965061"/>
    <w:rsid w:val="0096524E"/>
    <w:rsid w:val="0096582B"/>
    <w:rsid w:val="00966EEC"/>
    <w:rsid w:val="00966FEE"/>
    <w:rsid w:val="00967DBE"/>
    <w:rsid w:val="00967F1D"/>
    <w:rsid w:val="00970239"/>
    <w:rsid w:val="00970520"/>
    <w:rsid w:val="009739FF"/>
    <w:rsid w:val="009751E0"/>
    <w:rsid w:val="00975B46"/>
    <w:rsid w:val="00976EEE"/>
    <w:rsid w:val="009770CB"/>
    <w:rsid w:val="00977272"/>
    <w:rsid w:val="009773D3"/>
    <w:rsid w:val="00977815"/>
    <w:rsid w:val="00977BD9"/>
    <w:rsid w:val="00977C4C"/>
    <w:rsid w:val="00977D1C"/>
    <w:rsid w:val="0098060D"/>
    <w:rsid w:val="00981D6B"/>
    <w:rsid w:val="00982BB4"/>
    <w:rsid w:val="00983D0C"/>
    <w:rsid w:val="00984C1F"/>
    <w:rsid w:val="00985147"/>
    <w:rsid w:val="009864E7"/>
    <w:rsid w:val="00986A1B"/>
    <w:rsid w:val="00986C51"/>
    <w:rsid w:val="00987234"/>
    <w:rsid w:val="00987E28"/>
    <w:rsid w:val="00991114"/>
    <w:rsid w:val="0099209D"/>
    <w:rsid w:val="0099260D"/>
    <w:rsid w:val="009933B5"/>
    <w:rsid w:val="00993A9E"/>
    <w:rsid w:val="00996C84"/>
    <w:rsid w:val="00996DE3"/>
    <w:rsid w:val="00997AB7"/>
    <w:rsid w:val="009A04ED"/>
    <w:rsid w:val="009A07EF"/>
    <w:rsid w:val="009A0F8F"/>
    <w:rsid w:val="009A17A3"/>
    <w:rsid w:val="009A1B95"/>
    <w:rsid w:val="009A21E5"/>
    <w:rsid w:val="009A2C0C"/>
    <w:rsid w:val="009A3BCF"/>
    <w:rsid w:val="009A3DE7"/>
    <w:rsid w:val="009A3EE7"/>
    <w:rsid w:val="009A433A"/>
    <w:rsid w:val="009A438F"/>
    <w:rsid w:val="009A4806"/>
    <w:rsid w:val="009A4DFA"/>
    <w:rsid w:val="009A58CD"/>
    <w:rsid w:val="009A6933"/>
    <w:rsid w:val="009A74DE"/>
    <w:rsid w:val="009A782F"/>
    <w:rsid w:val="009A7863"/>
    <w:rsid w:val="009A7970"/>
    <w:rsid w:val="009B0147"/>
    <w:rsid w:val="009B20BD"/>
    <w:rsid w:val="009B28EF"/>
    <w:rsid w:val="009B2F69"/>
    <w:rsid w:val="009B3053"/>
    <w:rsid w:val="009B468C"/>
    <w:rsid w:val="009B4891"/>
    <w:rsid w:val="009B4EC5"/>
    <w:rsid w:val="009B5E06"/>
    <w:rsid w:val="009B7943"/>
    <w:rsid w:val="009C0650"/>
    <w:rsid w:val="009C1055"/>
    <w:rsid w:val="009C2BC8"/>
    <w:rsid w:val="009C2D0C"/>
    <w:rsid w:val="009C58A1"/>
    <w:rsid w:val="009C73D6"/>
    <w:rsid w:val="009D00D8"/>
    <w:rsid w:val="009D26AC"/>
    <w:rsid w:val="009D42B8"/>
    <w:rsid w:val="009D4FD4"/>
    <w:rsid w:val="009D4FE0"/>
    <w:rsid w:val="009D5202"/>
    <w:rsid w:val="009D5A8E"/>
    <w:rsid w:val="009D5B39"/>
    <w:rsid w:val="009D5E6F"/>
    <w:rsid w:val="009D64F3"/>
    <w:rsid w:val="009D6933"/>
    <w:rsid w:val="009E0303"/>
    <w:rsid w:val="009E07D2"/>
    <w:rsid w:val="009E082C"/>
    <w:rsid w:val="009E0B36"/>
    <w:rsid w:val="009E1C57"/>
    <w:rsid w:val="009E3049"/>
    <w:rsid w:val="009E3154"/>
    <w:rsid w:val="009E3B97"/>
    <w:rsid w:val="009E45B5"/>
    <w:rsid w:val="009E57F2"/>
    <w:rsid w:val="009E6678"/>
    <w:rsid w:val="009E7015"/>
    <w:rsid w:val="009F22A2"/>
    <w:rsid w:val="009F2742"/>
    <w:rsid w:val="009F296F"/>
    <w:rsid w:val="009F2F46"/>
    <w:rsid w:val="009F2FFB"/>
    <w:rsid w:val="009F32CA"/>
    <w:rsid w:val="009F3B74"/>
    <w:rsid w:val="009F4C33"/>
    <w:rsid w:val="009F4DC9"/>
    <w:rsid w:val="009F5DFC"/>
    <w:rsid w:val="009F63B0"/>
    <w:rsid w:val="009F64A5"/>
    <w:rsid w:val="009F6CA6"/>
    <w:rsid w:val="009F7DF7"/>
    <w:rsid w:val="00A0095E"/>
    <w:rsid w:val="00A014A7"/>
    <w:rsid w:val="00A0186C"/>
    <w:rsid w:val="00A0239D"/>
    <w:rsid w:val="00A028B1"/>
    <w:rsid w:val="00A02C08"/>
    <w:rsid w:val="00A0402F"/>
    <w:rsid w:val="00A04A14"/>
    <w:rsid w:val="00A04A79"/>
    <w:rsid w:val="00A04D19"/>
    <w:rsid w:val="00A05D38"/>
    <w:rsid w:val="00A06A27"/>
    <w:rsid w:val="00A06C68"/>
    <w:rsid w:val="00A072D3"/>
    <w:rsid w:val="00A07C1E"/>
    <w:rsid w:val="00A07CFA"/>
    <w:rsid w:val="00A1029B"/>
    <w:rsid w:val="00A10685"/>
    <w:rsid w:val="00A1078D"/>
    <w:rsid w:val="00A10C2C"/>
    <w:rsid w:val="00A1198B"/>
    <w:rsid w:val="00A11AB7"/>
    <w:rsid w:val="00A120F9"/>
    <w:rsid w:val="00A1391C"/>
    <w:rsid w:val="00A13E19"/>
    <w:rsid w:val="00A1458C"/>
    <w:rsid w:val="00A14CDB"/>
    <w:rsid w:val="00A15338"/>
    <w:rsid w:val="00A17303"/>
    <w:rsid w:val="00A175D9"/>
    <w:rsid w:val="00A1798B"/>
    <w:rsid w:val="00A20046"/>
    <w:rsid w:val="00A20B1A"/>
    <w:rsid w:val="00A20EE6"/>
    <w:rsid w:val="00A217FA"/>
    <w:rsid w:val="00A22249"/>
    <w:rsid w:val="00A22FB7"/>
    <w:rsid w:val="00A2328C"/>
    <w:rsid w:val="00A235BE"/>
    <w:rsid w:val="00A2389A"/>
    <w:rsid w:val="00A23AC5"/>
    <w:rsid w:val="00A247EB"/>
    <w:rsid w:val="00A260C6"/>
    <w:rsid w:val="00A30620"/>
    <w:rsid w:val="00A30666"/>
    <w:rsid w:val="00A307E9"/>
    <w:rsid w:val="00A31850"/>
    <w:rsid w:val="00A32645"/>
    <w:rsid w:val="00A32E18"/>
    <w:rsid w:val="00A345D1"/>
    <w:rsid w:val="00A34A19"/>
    <w:rsid w:val="00A34E52"/>
    <w:rsid w:val="00A35032"/>
    <w:rsid w:val="00A3670B"/>
    <w:rsid w:val="00A36CF5"/>
    <w:rsid w:val="00A3755B"/>
    <w:rsid w:val="00A402EA"/>
    <w:rsid w:val="00A42370"/>
    <w:rsid w:val="00A42473"/>
    <w:rsid w:val="00A44495"/>
    <w:rsid w:val="00A45FEC"/>
    <w:rsid w:val="00A47EE5"/>
    <w:rsid w:val="00A503EA"/>
    <w:rsid w:val="00A51360"/>
    <w:rsid w:val="00A51539"/>
    <w:rsid w:val="00A52715"/>
    <w:rsid w:val="00A528FA"/>
    <w:rsid w:val="00A52BF5"/>
    <w:rsid w:val="00A530F4"/>
    <w:rsid w:val="00A54245"/>
    <w:rsid w:val="00A54CC0"/>
    <w:rsid w:val="00A56116"/>
    <w:rsid w:val="00A561FB"/>
    <w:rsid w:val="00A56D20"/>
    <w:rsid w:val="00A57D4B"/>
    <w:rsid w:val="00A60D9E"/>
    <w:rsid w:val="00A62AD0"/>
    <w:rsid w:val="00A6324D"/>
    <w:rsid w:val="00A64074"/>
    <w:rsid w:val="00A64356"/>
    <w:rsid w:val="00A651AE"/>
    <w:rsid w:val="00A65CAC"/>
    <w:rsid w:val="00A65D37"/>
    <w:rsid w:val="00A66D39"/>
    <w:rsid w:val="00A7034B"/>
    <w:rsid w:val="00A70ACA"/>
    <w:rsid w:val="00A71DAC"/>
    <w:rsid w:val="00A72CEA"/>
    <w:rsid w:val="00A72D43"/>
    <w:rsid w:val="00A73047"/>
    <w:rsid w:val="00A734D8"/>
    <w:rsid w:val="00A73CF9"/>
    <w:rsid w:val="00A73F97"/>
    <w:rsid w:val="00A75895"/>
    <w:rsid w:val="00A77E54"/>
    <w:rsid w:val="00A80846"/>
    <w:rsid w:val="00A81353"/>
    <w:rsid w:val="00A8309E"/>
    <w:rsid w:val="00A83687"/>
    <w:rsid w:val="00A84456"/>
    <w:rsid w:val="00A846C5"/>
    <w:rsid w:val="00A84757"/>
    <w:rsid w:val="00A84768"/>
    <w:rsid w:val="00A848F3"/>
    <w:rsid w:val="00A850F7"/>
    <w:rsid w:val="00A86779"/>
    <w:rsid w:val="00A86861"/>
    <w:rsid w:val="00A87E88"/>
    <w:rsid w:val="00A87F72"/>
    <w:rsid w:val="00A87F88"/>
    <w:rsid w:val="00A90812"/>
    <w:rsid w:val="00A92900"/>
    <w:rsid w:val="00A93548"/>
    <w:rsid w:val="00A93679"/>
    <w:rsid w:val="00A93D5D"/>
    <w:rsid w:val="00A946BE"/>
    <w:rsid w:val="00A94B28"/>
    <w:rsid w:val="00A94C36"/>
    <w:rsid w:val="00A95FA3"/>
    <w:rsid w:val="00A9604F"/>
    <w:rsid w:val="00A9643A"/>
    <w:rsid w:val="00A96996"/>
    <w:rsid w:val="00A9767A"/>
    <w:rsid w:val="00A97A24"/>
    <w:rsid w:val="00AA0295"/>
    <w:rsid w:val="00AA1BA8"/>
    <w:rsid w:val="00AA1C00"/>
    <w:rsid w:val="00AA2063"/>
    <w:rsid w:val="00AA28B7"/>
    <w:rsid w:val="00AA2AD6"/>
    <w:rsid w:val="00AA2E89"/>
    <w:rsid w:val="00AA3ECB"/>
    <w:rsid w:val="00AA54C4"/>
    <w:rsid w:val="00AA55C2"/>
    <w:rsid w:val="00AA59AC"/>
    <w:rsid w:val="00AA60BE"/>
    <w:rsid w:val="00AA6792"/>
    <w:rsid w:val="00AA69B3"/>
    <w:rsid w:val="00AA736D"/>
    <w:rsid w:val="00AB0803"/>
    <w:rsid w:val="00AB0D4B"/>
    <w:rsid w:val="00AB141A"/>
    <w:rsid w:val="00AB1AFC"/>
    <w:rsid w:val="00AB2610"/>
    <w:rsid w:val="00AB2DAC"/>
    <w:rsid w:val="00AB3C48"/>
    <w:rsid w:val="00AB4470"/>
    <w:rsid w:val="00AB46D8"/>
    <w:rsid w:val="00AB48C5"/>
    <w:rsid w:val="00AB495E"/>
    <w:rsid w:val="00AB4AE1"/>
    <w:rsid w:val="00AB4AFC"/>
    <w:rsid w:val="00AB598E"/>
    <w:rsid w:val="00AB79AB"/>
    <w:rsid w:val="00AC0423"/>
    <w:rsid w:val="00AC05A9"/>
    <w:rsid w:val="00AC13B7"/>
    <w:rsid w:val="00AC14EE"/>
    <w:rsid w:val="00AC1DD7"/>
    <w:rsid w:val="00AC2025"/>
    <w:rsid w:val="00AC22E6"/>
    <w:rsid w:val="00AC4A3E"/>
    <w:rsid w:val="00AC4CA4"/>
    <w:rsid w:val="00AC4DAD"/>
    <w:rsid w:val="00AC6F61"/>
    <w:rsid w:val="00AC705C"/>
    <w:rsid w:val="00AD02E8"/>
    <w:rsid w:val="00AD038E"/>
    <w:rsid w:val="00AD09B0"/>
    <w:rsid w:val="00AD11F0"/>
    <w:rsid w:val="00AD11FC"/>
    <w:rsid w:val="00AD1B12"/>
    <w:rsid w:val="00AD1B4C"/>
    <w:rsid w:val="00AD1BFD"/>
    <w:rsid w:val="00AD1D86"/>
    <w:rsid w:val="00AD3173"/>
    <w:rsid w:val="00AD3218"/>
    <w:rsid w:val="00AD4122"/>
    <w:rsid w:val="00AD4557"/>
    <w:rsid w:val="00AD4C2C"/>
    <w:rsid w:val="00AD4C63"/>
    <w:rsid w:val="00AD58EC"/>
    <w:rsid w:val="00AD5D62"/>
    <w:rsid w:val="00AD5F7C"/>
    <w:rsid w:val="00AD720B"/>
    <w:rsid w:val="00AE0C04"/>
    <w:rsid w:val="00AE1941"/>
    <w:rsid w:val="00AE1E64"/>
    <w:rsid w:val="00AE1F24"/>
    <w:rsid w:val="00AE2AAE"/>
    <w:rsid w:val="00AE5801"/>
    <w:rsid w:val="00AE68F6"/>
    <w:rsid w:val="00AE7846"/>
    <w:rsid w:val="00AF066D"/>
    <w:rsid w:val="00AF1A05"/>
    <w:rsid w:val="00AF1A58"/>
    <w:rsid w:val="00AF1D61"/>
    <w:rsid w:val="00AF2BA6"/>
    <w:rsid w:val="00AF2C97"/>
    <w:rsid w:val="00AF2CA8"/>
    <w:rsid w:val="00AF3CD4"/>
    <w:rsid w:val="00AF5749"/>
    <w:rsid w:val="00AF5E98"/>
    <w:rsid w:val="00AF5F3F"/>
    <w:rsid w:val="00AF61FA"/>
    <w:rsid w:val="00AF6207"/>
    <w:rsid w:val="00AF62B5"/>
    <w:rsid w:val="00AF7E6E"/>
    <w:rsid w:val="00B01689"/>
    <w:rsid w:val="00B021D1"/>
    <w:rsid w:val="00B028D3"/>
    <w:rsid w:val="00B03896"/>
    <w:rsid w:val="00B0433A"/>
    <w:rsid w:val="00B04464"/>
    <w:rsid w:val="00B04570"/>
    <w:rsid w:val="00B05AF7"/>
    <w:rsid w:val="00B05C2E"/>
    <w:rsid w:val="00B0681E"/>
    <w:rsid w:val="00B10CA3"/>
    <w:rsid w:val="00B11DD0"/>
    <w:rsid w:val="00B121F8"/>
    <w:rsid w:val="00B124D1"/>
    <w:rsid w:val="00B12EF8"/>
    <w:rsid w:val="00B13727"/>
    <w:rsid w:val="00B13F42"/>
    <w:rsid w:val="00B14624"/>
    <w:rsid w:val="00B14776"/>
    <w:rsid w:val="00B14E69"/>
    <w:rsid w:val="00B204A0"/>
    <w:rsid w:val="00B20AEA"/>
    <w:rsid w:val="00B21A63"/>
    <w:rsid w:val="00B21F3D"/>
    <w:rsid w:val="00B22979"/>
    <w:rsid w:val="00B2369C"/>
    <w:rsid w:val="00B237B2"/>
    <w:rsid w:val="00B23E4E"/>
    <w:rsid w:val="00B26108"/>
    <w:rsid w:val="00B2668C"/>
    <w:rsid w:val="00B26EB7"/>
    <w:rsid w:val="00B270EF"/>
    <w:rsid w:val="00B3064A"/>
    <w:rsid w:val="00B30862"/>
    <w:rsid w:val="00B30C04"/>
    <w:rsid w:val="00B31344"/>
    <w:rsid w:val="00B32335"/>
    <w:rsid w:val="00B32A7F"/>
    <w:rsid w:val="00B32C59"/>
    <w:rsid w:val="00B34408"/>
    <w:rsid w:val="00B348EF"/>
    <w:rsid w:val="00B35B1B"/>
    <w:rsid w:val="00B36753"/>
    <w:rsid w:val="00B36F93"/>
    <w:rsid w:val="00B37668"/>
    <w:rsid w:val="00B3772F"/>
    <w:rsid w:val="00B40016"/>
    <w:rsid w:val="00B40407"/>
    <w:rsid w:val="00B41631"/>
    <w:rsid w:val="00B41BD8"/>
    <w:rsid w:val="00B435F8"/>
    <w:rsid w:val="00B438A9"/>
    <w:rsid w:val="00B44CEF"/>
    <w:rsid w:val="00B4506C"/>
    <w:rsid w:val="00B457C2"/>
    <w:rsid w:val="00B460B9"/>
    <w:rsid w:val="00B475F5"/>
    <w:rsid w:val="00B501D3"/>
    <w:rsid w:val="00B509F9"/>
    <w:rsid w:val="00B50B99"/>
    <w:rsid w:val="00B51AD1"/>
    <w:rsid w:val="00B51C0A"/>
    <w:rsid w:val="00B53A9D"/>
    <w:rsid w:val="00B53F97"/>
    <w:rsid w:val="00B54495"/>
    <w:rsid w:val="00B563B9"/>
    <w:rsid w:val="00B57D40"/>
    <w:rsid w:val="00B61EBF"/>
    <w:rsid w:val="00B66A05"/>
    <w:rsid w:val="00B71665"/>
    <w:rsid w:val="00B71E49"/>
    <w:rsid w:val="00B72A82"/>
    <w:rsid w:val="00B73992"/>
    <w:rsid w:val="00B73E9D"/>
    <w:rsid w:val="00B740F5"/>
    <w:rsid w:val="00B74B64"/>
    <w:rsid w:val="00B752AC"/>
    <w:rsid w:val="00B7564E"/>
    <w:rsid w:val="00B75F6E"/>
    <w:rsid w:val="00B76AD5"/>
    <w:rsid w:val="00B76DE8"/>
    <w:rsid w:val="00B7734B"/>
    <w:rsid w:val="00B77C3D"/>
    <w:rsid w:val="00B77CAE"/>
    <w:rsid w:val="00B810B0"/>
    <w:rsid w:val="00B8138B"/>
    <w:rsid w:val="00B81C62"/>
    <w:rsid w:val="00B81CD7"/>
    <w:rsid w:val="00B82E2B"/>
    <w:rsid w:val="00B830EB"/>
    <w:rsid w:val="00B855D7"/>
    <w:rsid w:val="00B856CB"/>
    <w:rsid w:val="00B85D38"/>
    <w:rsid w:val="00B867EA"/>
    <w:rsid w:val="00B86A10"/>
    <w:rsid w:val="00B86E00"/>
    <w:rsid w:val="00B87F8C"/>
    <w:rsid w:val="00B9149F"/>
    <w:rsid w:val="00B924CB"/>
    <w:rsid w:val="00B926F5"/>
    <w:rsid w:val="00B94AFE"/>
    <w:rsid w:val="00B9532C"/>
    <w:rsid w:val="00B97F45"/>
    <w:rsid w:val="00BA085C"/>
    <w:rsid w:val="00BA0AFE"/>
    <w:rsid w:val="00BA272E"/>
    <w:rsid w:val="00BA2877"/>
    <w:rsid w:val="00BA28F9"/>
    <w:rsid w:val="00BA2E4D"/>
    <w:rsid w:val="00BA35DC"/>
    <w:rsid w:val="00BA41BD"/>
    <w:rsid w:val="00BA44CD"/>
    <w:rsid w:val="00BA5014"/>
    <w:rsid w:val="00BA56B8"/>
    <w:rsid w:val="00BA5811"/>
    <w:rsid w:val="00BA79D0"/>
    <w:rsid w:val="00BB06B9"/>
    <w:rsid w:val="00BB1C54"/>
    <w:rsid w:val="00BB3ECA"/>
    <w:rsid w:val="00BB3FF7"/>
    <w:rsid w:val="00BB40BE"/>
    <w:rsid w:val="00BB43BB"/>
    <w:rsid w:val="00BB4683"/>
    <w:rsid w:val="00BB5F37"/>
    <w:rsid w:val="00BB697D"/>
    <w:rsid w:val="00BB6FC8"/>
    <w:rsid w:val="00BC0344"/>
    <w:rsid w:val="00BC0989"/>
    <w:rsid w:val="00BC0E8D"/>
    <w:rsid w:val="00BC1452"/>
    <w:rsid w:val="00BC27D6"/>
    <w:rsid w:val="00BC2C64"/>
    <w:rsid w:val="00BC342A"/>
    <w:rsid w:val="00BC489A"/>
    <w:rsid w:val="00BD1AE4"/>
    <w:rsid w:val="00BD2445"/>
    <w:rsid w:val="00BD596F"/>
    <w:rsid w:val="00BD5E4D"/>
    <w:rsid w:val="00BD6A2A"/>
    <w:rsid w:val="00BD6E40"/>
    <w:rsid w:val="00BD7CA8"/>
    <w:rsid w:val="00BE0B40"/>
    <w:rsid w:val="00BE1FB9"/>
    <w:rsid w:val="00BE2EF3"/>
    <w:rsid w:val="00BE329F"/>
    <w:rsid w:val="00BE4437"/>
    <w:rsid w:val="00BE5B4F"/>
    <w:rsid w:val="00BF15EE"/>
    <w:rsid w:val="00BF1A12"/>
    <w:rsid w:val="00BF1ACC"/>
    <w:rsid w:val="00BF2401"/>
    <w:rsid w:val="00BF2427"/>
    <w:rsid w:val="00BF4B2D"/>
    <w:rsid w:val="00BF51B6"/>
    <w:rsid w:val="00BF63DE"/>
    <w:rsid w:val="00BF7B2F"/>
    <w:rsid w:val="00BF7C01"/>
    <w:rsid w:val="00BF7C69"/>
    <w:rsid w:val="00BF7FD3"/>
    <w:rsid w:val="00C01E58"/>
    <w:rsid w:val="00C02154"/>
    <w:rsid w:val="00C03094"/>
    <w:rsid w:val="00C041D5"/>
    <w:rsid w:val="00C04337"/>
    <w:rsid w:val="00C054A2"/>
    <w:rsid w:val="00C05FC0"/>
    <w:rsid w:val="00C0699B"/>
    <w:rsid w:val="00C06C1E"/>
    <w:rsid w:val="00C07226"/>
    <w:rsid w:val="00C078F8"/>
    <w:rsid w:val="00C10322"/>
    <w:rsid w:val="00C10769"/>
    <w:rsid w:val="00C10815"/>
    <w:rsid w:val="00C11642"/>
    <w:rsid w:val="00C137B5"/>
    <w:rsid w:val="00C14648"/>
    <w:rsid w:val="00C148FD"/>
    <w:rsid w:val="00C14D93"/>
    <w:rsid w:val="00C158E3"/>
    <w:rsid w:val="00C1696B"/>
    <w:rsid w:val="00C1724B"/>
    <w:rsid w:val="00C17FE1"/>
    <w:rsid w:val="00C209AD"/>
    <w:rsid w:val="00C21715"/>
    <w:rsid w:val="00C2176B"/>
    <w:rsid w:val="00C21B0A"/>
    <w:rsid w:val="00C236E0"/>
    <w:rsid w:val="00C237E8"/>
    <w:rsid w:val="00C2399C"/>
    <w:rsid w:val="00C2401D"/>
    <w:rsid w:val="00C24CEF"/>
    <w:rsid w:val="00C25718"/>
    <w:rsid w:val="00C25B23"/>
    <w:rsid w:val="00C26178"/>
    <w:rsid w:val="00C2678B"/>
    <w:rsid w:val="00C2781B"/>
    <w:rsid w:val="00C308D9"/>
    <w:rsid w:val="00C31072"/>
    <w:rsid w:val="00C31175"/>
    <w:rsid w:val="00C33BE4"/>
    <w:rsid w:val="00C341D6"/>
    <w:rsid w:val="00C34977"/>
    <w:rsid w:val="00C36964"/>
    <w:rsid w:val="00C372C7"/>
    <w:rsid w:val="00C403BB"/>
    <w:rsid w:val="00C4042D"/>
    <w:rsid w:val="00C409B5"/>
    <w:rsid w:val="00C421F7"/>
    <w:rsid w:val="00C4233D"/>
    <w:rsid w:val="00C42451"/>
    <w:rsid w:val="00C42DAF"/>
    <w:rsid w:val="00C42FCA"/>
    <w:rsid w:val="00C43089"/>
    <w:rsid w:val="00C44CF3"/>
    <w:rsid w:val="00C4522B"/>
    <w:rsid w:val="00C4581F"/>
    <w:rsid w:val="00C460EF"/>
    <w:rsid w:val="00C473A2"/>
    <w:rsid w:val="00C47711"/>
    <w:rsid w:val="00C47F64"/>
    <w:rsid w:val="00C50178"/>
    <w:rsid w:val="00C507B9"/>
    <w:rsid w:val="00C5203F"/>
    <w:rsid w:val="00C525D0"/>
    <w:rsid w:val="00C52910"/>
    <w:rsid w:val="00C53FD7"/>
    <w:rsid w:val="00C541DB"/>
    <w:rsid w:val="00C55231"/>
    <w:rsid w:val="00C5687E"/>
    <w:rsid w:val="00C56FAF"/>
    <w:rsid w:val="00C5789D"/>
    <w:rsid w:val="00C57F09"/>
    <w:rsid w:val="00C60A2F"/>
    <w:rsid w:val="00C60A83"/>
    <w:rsid w:val="00C6100D"/>
    <w:rsid w:val="00C61255"/>
    <w:rsid w:val="00C61801"/>
    <w:rsid w:val="00C61EF6"/>
    <w:rsid w:val="00C64101"/>
    <w:rsid w:val="00C644C6"/>
    <w:rsid w:val="00C65345"/>
    <w:rsid w:val="00C65478"/>
    <w:rsid w:val="00C65581"/>
    <w:rsid w:val="00C65CD0"/>
    <w:rsid w:val="00C70053"/>
    <w:rsid w:val="00C70E06"/>
    <w:rsid w:val="00C70E0B"/>
    <w:rsid w:val="00C720B5"/>
    <w:rsid w:val="00C723DB"/>
    <w:rsid w:val="00C73226"/>
    <w:rsid w:val="00C7428B"/>
    <w:rsid w:val="00C747BF"/>
    <w:rsid w:val="00C75421"/>
    <w:rsid w:val="00C75B8B"/>
    <w:rsid w:val="00C75D45"/>
    <w:rsid w:val="00C7619E"/>
    <w:rsid w:val="00C76681"/>
    <w:rsid w:val="00C7704D"/>
    <w:rsid w:val="00C77EE4"/>
    <w:rsid w:val="00C80059"/>
    <w:rsid w:val="00C80BBE"/>
    <w:rsid w:val="00C8107E"/>
    <w:rsid w:val="00C81E47"/>
    <w:rsid w:val="00C82AAF"/>
    <w:rsid w:val="00C82F17"/>
    <w:rsid w:val="00C83504"/>
    <w:rsid w:val="00C83AB3"/>
    <w:rsid w:val="00C844C3"/>
    <w:rsid w:val="00C8575E"/>
    <w:rsid w:val="00C86507"/>
    <w:rsid w:val="00C869A4"/>
    <w:rsid w:val="00C908D4"/>
    <w:rsid w:val="00C919F0"/>
    <w:rsid w:val="00C93165"/>
    <w:rsid w:val="00C93229"/>
    <w:rsid w:val="00C9420F"/>
    <w:rsid w:val="00C9479C"/>
    <w:rsid w:val="00C947D5"/>
    <w:rsid w:val="00C95C71"/>
    <w:rsid w:val="00C9653B"/>
    <w:rsid w:val="00C97371"/>
    <w:rsid w:val="00C973F6"/>
    <w:rsid w:val="00C97E5D"/>
    <w:rsid w:val="00CA0384"/>
    <w:rsid w:val="00CA0B5D"/>
    <w:rsid w:val="00CA0F74"/>
    <w:rsid w:val="00CA1458"/>
    <w:rsid w:val="00CA19CD"/>
    <w:rsid w:val="00CA58BA"/>
    <w:rsid w:val="00CA729F"/>
    <w:rsid w:val="00CA73D5"/>
    <w:rsid w:val="00CA7C23"/>
    <w:rsid w:val="00CB08B8"/>
    <w:rsid w:val="00CB1904"/>
    <w:rsid w:val="00CB1964"/>
    <w:rsid w:val="00CB1A2E"/>
    <w:rsid w:val="00CB30AE"/>
    <w:rsid w:val="00CB30E1"/>
    <w:rsid w:val="00CB3EDA"/>
    <w:rsid w:val="00CB4626"/>
    <w:rsid w:val="00CB493C"/>
    <w:rsid w:val="00CB694F"/>
    <w:rsid w:val="00CB70F4"/>
    <w:rsid w:val="00CC0642"/>
    <w:rsid w:val="00CC0D69"/>
    <w:rsid w:val="00CC109B"/>
    <w:rsid w:val="00CC1468"/>
    <w:rsid w:val="00CC1D2A"/>
    <w:rsid w:val="00CC2212"/>
    <w:rsid w:val="00CC264C"/>
    <w:rsid w:val="00CC2F7D"/>
    <w:rsid w:val="00CC4652"/>
    <w:rsid w:val="00CC7267"/>
    <w:rsid w:val="00CC740E"/>
    <w:rsid w:val="00CC7A4B"/>
    <w:rsid w:val="00CC7B05"/>
    <w:rsid w:val="00CD00FB"/>
    <w:rsid w:val="00CD0ACC"/>
    <w:rsid w:val="00CD0F6D"/>
    <w:rsid w:val="00CD17E9"/>
    <w:rsid w:val="00CD47B9"/>
    <w:rsid w:val="00CD538A"/>
    <w:rsid w:val="00CD5AC2"/>
    <w:rsid w:val="00CD5C9C"/>
    <w:rsid w:val="00CD6444"/>
    <w:rsid w:val="00CD67DE"/>
    <w:rsid w:val="00CD695D"/>
    <w:rsid w:val="00CD76F7"/>
    <w:rsid w:val="00CE0A94"/>
    <w:rsid w:val="00CE1089"/>
    <w:rsid w:val="00CE1644"/>
    <w:rsid w:val="00CE21F6"/>
    <w:rsid w:val="00CE25E7"/>
    <w:rsid w:val="00CE2F29"/>
    <w:rsid w:val="00CE35FF"/>
    <w:rsid w:val="00CE3960"/>
    <w:rsid w:val="00CE3E25"/>
    <w:rsid w:val="00CE450A"/>
    <w:rsid w:val="00CE711F"/>
    <w:rsid w:val="00CE73E2"/>
    <w:rsid w:val="00CE74D1"/>
    <w:rsid w:val="00CF0EFA"/>
    <w:rsid w:val="00CF383B"/>
    <w:rsid w:val="00CF4BD6"/>
    <w:rsid w:val="00CF608A"/>
    <w:rsid w:val="00CF78CC"/>
    <w:rsid w:val="00CF7B8E"/>
    <w:rsid w:val="00D005C4"/>
    <w:rsid w:val="00D00D33"/>
    <w:rsid w:val="00D010FD"/>
    <w:rsid w:val="00D014A6"/>
    <w:rsid w:val="00D0150F"/>
    <w:rsid w:val="00D02192"/>
    <w:rsid w:val="00D021F2"/>
    <w:rsid w:val="00D02341"/>
    <w:rsid w:val="00D04797"/>
    <w:rsid w:val="00D066F4"/>
    <w:rsid w:val="00D0769F"/>
    <w:rsid w:val="00D07F67"/>
    <w:rsid w:val="00D10192"/>
    <w:rsid w:val="00D10450"/>
    <w:rsid w:val="00D1101E"/>
    <w:rsid w:val="00D12B24"/>
    <w:rsid w:val="00D12D5F"/>
    <w:rsid w:val="00D13348"/>
    <w:rsid w:val="00D14D9D"/>
    <w:rsid w:val="00D15E6D"/>
    <w:rsid w:val="00D15FF0"/>
    <w:rsid w:val="00D162FA"/>
    <w:rsid w:val="00D175EF"/>
    <w:rsid w:val="00D17802"/>
    <w:rsid w:val="00D17982"/>
    <w:rsid w:val="00D2104A"/>
    <w:rsid w:val="00D22855"/>
    <w:rsid w:val="00D23D87"/>
    <w:rsid w:val="00D24550"/>
    <w:rsid w:val="00D247F3"/>
    <w:rsid w:val="00D25A0C"/>
    <w:rsid w:val="00D26EE1"/>
    <w:rsid w:val="00D274EE"/>
    <w:rsid w:val="00D27DD8"/>
    <w:rsid w:val="00D30035"/>
    <w:rsid w:val="00D31043"/>
    <w:rsid w:val="00D32202"/>
    <w:rsid w:val="00D32ACF"/>
    <w:rsid w:val="00D35956"/>
    <w:rsid w:val="00D36431"/>
    <w:rsid w:val="00D36B2A"/>
    <w:rsid w:val="00D374C2"/>
    <w:rsid w:val="00D3751D"/>
    <w:rsid w:val="00D37AAE"/>
    <w:rsid w:val="00D4316E"/>
    <w:rsid w:val="00D45ABF"/>
    <w:rsid w:val="00D45E20"/>
    <w:rsid w:val="00D462CD"/>
    <w:rsid w:val="00D50078"/>
    <w:rsid w:val="00D51C04"/>
    <w:rsid w:val="00D53668"/>
    <w:rsid w:val="00D54BBA"/>
    <w:rsid w:val="00D56F93"/>
    <w:rsid w:val="00D641F3"/>
    <w:rsid w:val="00D65732"/>
    <w:rsid w:val="00D66155"/>
    <w:rsid w:val="00D664DB"/>
    <w:rsid w:val="00D71642"/>
    <w:rsid w:val="00D719B4"/>
    <w:rsid w:val="00D73A1F"/>
    <w:rsid w:val="00D74326"/>
    <w:rsid w:val="00D74A80"/>
    <w:rsid w:val="00D75D43"/>
    <w:rsid w:val="00D76743"/>
    <w:rsid w:val="00D76A7B"/>
    <w:rsid w:val="00D76DE8"/>
    <w:rsid w:val="00D77087"/>
    <w:rsid w:val="00D77DCC"/>
    <w:rsid w:val="00D80416"/>
    <w:rsid w:val="00D81DF8"/>
    <w:rsid w:val="00D84575"/>
    <w:rsid w:val="00D85037"/>
    <w:rsid w:val="00D85BC8"/>
    <w:rsid w:val="00D863A8"/>
    <w:rsid w:val="00D86B33"/>
    <w:rsid w:val="00D875B5"/>
    <w:rsid w:val="00D94979"/>
    <w:rsid w:val="00D954EF"/>
    <w:rsid w:val="00D972FF"/>
    <w:rsid w:val="00D97D5D"/>
    <w:rsid w:val="00DA13F2"/>
    <w:rsid w:val="00DA1EE6"/>
    <w:rsid w:val="00DA3B6B"/>
    <w:rsid w:val="00DA4415"/>
    <w:rsid w:val="00DA4A42"/>
    <w:rsid w:val="00DA4B11"/>
    <w:rsid w:val="00DA4F13"/>
    <w:rsid w:val="00DA52E7"/>
    <w:rsid w:val="00DA5992"/>
    <w:rsid w:val="00DA5DEB"/>
    <w:rsid w:val="00DA61C0"/>
    <w:rsid w:val="00DA65B0"/>
    <w:rsid w:val="00DA741D"/>
    <w:rsid w:val="00DA7C70"/>
    <w:rsid w:val="00DB07BD"/>
    <w:rsid w:val="00DB0A41"/>
    <w:rsid w:val="00DB10BD"/>
    <w:rsid w:val="00DB13BC"/>
    <w:rsid w:val="00DB2460"/>
    <w:rsid w:val="00DB2AF9"/>
    <w:rsid w:val="00DB4895"/>
    <w:rsid w:val="00DB56D5"/>
    <w:rsid w:val="00DB5910"/>
    <w:rsid w:val="00DB66B2"/>
    <w:rsid w:val="00DB6A63"/>
    <w:rsid w:val="00DB6B19"/>
    <w:rsid w:val="00DB7614"/>
    <w:rsid w:val="00DC0014"/>
    <w:rsid w:val="00DC11EC"/>
    <w:rsid w:val="00DC1233"/>
    <w:rsid w:val="00DC20D8"/>
    <w:rsid w:val="00DC45DE"/>
    <w:rsid w:val="00DC6805"/>
    <w:rsid w:val="00DC73EC"/>
    <w:rsid w:val="00DC7ABB"/>
    <w:rsid w:val="00DC7FFA"/>
    <w:rsid w:val="00DD0A58"/>
    <w:rsid w:val="00DD16BC"/>
    <w:rsid w:val="00DD1883"/>
    <w:rsid w:val="00DD1A5D"/>
    <w:rsid w:val="00DD1E4B"/>
    <w:rsid w:val="00DD29C9"/>
    <w:rsid w:val="00DD3543"/>
    <w:rsid w:val="00DD6863"/>
    <w:rsid w:val="00DD6979"/>
    <w:rsid w:val="00DD6E15"/>
    <w:rsid w:val="00DE0AA6"/>
    <w:rsid w:val="00DE186D"/>
    <w:rsid w:val="00DE1A43"/>
    <w:rsid w:val="00DE591E"/>
    <w:rsid w:val="00DE5CA1"/>
    <w:rsid w:val="00DE7398"/>
    <w:rsid w:val="00DE74D4"/>
    <w:rsid w:val="00DE753E"/>
    <w:rsid w:val="00DF1D0D"/>
    <w:rsid w:val="00DF1DF9"/>
    <w:rsid w:val="00DF2CAF"/>
    <w:rsid w:val="00DF2EED"/>
    <w:rsid w:val="00DF314B"/>
    <w:rsid w:val="00DF3803"/>
    <w:rsid w:val="00DF5894"/>
    <w:rsid w:val="00DF5B60"/>
    <w:rsid w:val="00DF611D"/>
    <w:rsid w:val="00DF72D1"/>
    <w:rsid w:val="00E003DF"/>
    <w:rsid w:val="00E00591"/>
    <w:rsid w:val="00E01201"/>
    <w:rsid w:val="00E02341"/>
    <w:rsid w:val="00E02E20"/>
    <w:rsid w:val="00E0317A"/>
    <w:rsid w:val="00E034F7"/>
    <w:rsid w:val="00E04CD3"/>
    <w:rsid w:val="00E057DF"/>
    <w:rsid w:val="00E05AEF"/>
    <w:rsid w:val="00E0779B"/>
    <w:rsid w:val="00E0788B"/>
    <w:rsid w:val="00E07EF1"/>
    <w:rsid w:val="00E10920"/>
    <w:rsid w:val="00E118D2"/>
    <w:rsid w:val="00E12288"/>
    <w:rsid w:val="00E12A77"/>
    <w:rsid w:val="00E12CE9"/>
    <w:rsid w:val="00E152AC"/>
    <w:rsid w:val="00E158EB"/>
    <w:rsid w:val="00E15D11"/>
    <w:rsid w:val="00E16280"/>
    <w:rsid w:val="00E1742E"/>
    <w:rsid w:val="00E207A8"/>
    <w:rsid w:val="00E209F2"/>
    <w:rsid w:val="00E2184F"/>
    <w:rsid w:val="00E21F96"/>
    <w:rsid w:val="00E21FBF"/>
    <w:rsid w:val="00E22751"/>
    <w:rsid w:val="00E23317"/>
    <w:rsid w:val="00E23E3F"/>
    <w:rsid w:val="00E240AE"/>
    <w:rsid w:val="00E2685D"/>
    <w:rsid w:val="00E31F1C"/>
    <w:rsid w:val="00E32531"/>
    <w:rsid w:val="00E32C72"/>
    <w:rsid w:val="00E33CA3"/>
    <w:rsid w:val="00E3498E"/>
    <w:rsid w:val="00E358A7"/>
    <w:rsid w:val="00E37F3E"/>
    <w:rsid w:val="00E4016F"/>
    <w:rsid w:val="00E4054C"/>
    <w:rsid w:val="00E406D8"/>
    <w:rsid w:val="00E407B5"/>
    <w:rsid w:val="00E415EB"/>
    <w:rsid w:val="00E41C21"/>
    <w:rsid w:val="00E41D4E"/>
    <w:rsid w:val="00E4311B"/>
    <w:rsid w:val="00E44324"/>
    <w:rsid w:val="00E44B57"/>
    <w:rsid w:val="00E46753"/>
    <w:rsid w:val="00E46F41"/>
    <w:rsid w:val="00E5005E"/>
    <w:rsid w:val="00E503B8"/>
    <w:rsid w:val="00E5052A"/>
    <w:rsid w:val="00E53A19"/>
    <w:rsid w:val="00E5429E"/>
    <w:rsid w:val="00E54BBD"/>
    <w:rsid w:val="00E55E68"/>
    <w:rsid w:val="00E5666E"/>
    <w:rsid w:val="00E56D51"/>
    <w:rsid w:val="00E57371"/>
    <w:rsid w:val="00E604A7"/>
    <w:rsid w:val="00E6087D"/>
    <w:rsid w:val="00E6175A"/>
    <w:rsid w:val="00E619AE"/>
    <w:rsid w:val="00E6397D"/>
    <w:rsid w:val="00E63FD1"/>
    <w:rsid w:val="00E64432"/>
    <w:rsid w:val="00E67545"/>
    <w:rsid w:val="00E710A1"/>
    <w:rsid w:val="00E75100"/>
    <w:rsid w:val="00E76A22"/>
    <w:rsid w:val="00E76AD0"/>
    <w:rsid w:val="00E77990"/>
    <w:rsid w:val="00E77F6F"/>
    <w:rsid w:val="00E80652"/>
    <w:rsid w:val="00E81392"/>
    <w:rsid w:val="00E8202C"/>
    <w:rsid w:val="00E82998"/>
    <w:rsid w:val="00E82AF8"/>
    <w:rsid w:val="00E83649"/>
    <w:rsid w:val="00E838A9"/>
    <w:rsid w:val="00E84377"/>
    <w:rsid w:val="00E84C5E"/>
    <w:rsid w:val="00E85F8C"/>
    <w:rsid w:val="00E87086"/>
    <w:rsid w:val="00E8744A"/>
    <w:rsid w:val="00E9076C"/>
    <w:rsid w:val="00E93452"/>
    <w:rsid w:val="00E935D0"/>
    <w:rsid w:val="00E94125"/>
    <w:rsid w:val="00E94C24"/>
    <w:rsid w:val="00E955CD"/>
    <w:rsid w:val="00E95A34"/>
    <w:rsid w:val="00E96612"/>
    <w:rsid w:val="00E9675A"/>
    <w:rsid w:val="00E96A3F"/>
    <w:rsid w:val="00EA0280"/>
    <w:rsid w:val="00EA03E0"/>
    <w:rsid w:val="00EA0461"/>
    <w:rsid w:val="00EA049E"/>
    <w:rsid w:val="00EA09CC"/>
    <w:rsid w:val="00EA1518"/>
    <w:rsid w:val="00EA1FAB"/>
    <w:rsid w:val="00EA26DF"/>
    <w:rsid w:val="00EA27DE"/>
    <w:rsid w:val="00EA29D2"/>
    <w:rsid w:val="00EA2EA8"/>
    <w:rsid w:val="00EA34D8"/>
    <w:rsid w:val="00EA3A56"/>
    <w:rsid w:val="00EA3D68"/>
    <w:rsid w:val="00EA41E0"/>
    <w:rsid w:val="00EA456D"/>
    <w:rsid w:val="00EA4600"/>
    <w:rsid w:val="00EA4645"/>
    <w:rsid w:val="00EA52AA"/>
    <w:rsid w:val="00EA5838"/>
    <w:rsid w:val="00EA5D8F"/>
    <w:rsid w:val="00EA6DB9"/>
    <w:rsid w:val="00EA78C0"/>
    <w:rsid w:val="00EA7E66"/>
    <w:rsid w:val="00EB06FB"/>
    <w:rsid w:val="00EB1618"/>
    <w:rsid w:val="00EB224F"/>
    <w:rsid w:val="00EB2304"/>
    <w:rsid w:val="00EB3367"/>
    <w:rsid w:val="00EB3620"/>
    <w:rsid w:val="00EB40B5"/>
    <w:rsid w:val="00EB5723"/>
    <w:rsid w:val="00EB5C80"/>
    <w:rsid w:val="00EB62CD"/>
    <w:rsid w:val="00EB66B1"/>
    <w:rsid w:val="00EB6727"/>
    <w:rsid w:val="00EB6A4B"/>
    <w:rsid w:val="00EC037D"/>
    <w:rsid w:val="00EC0805"/>
    <w:rsid w:val="00EC1125"/>
    <w:rsid w:val="00EC1DA2"/>
    <w:rsid w:val="00EC219A"/>
    <w:rsid w:val="00EC32CD"/>
    <w:rsid w:val="00EC4339"/>
    <w:rsid w:val="00EC4CE7"/>
    <w:rsid w:val="00EC6566"/>
    <w:rsid w:val="00EC7243"/>
    <w:rsid w:val="00EC77C2"/>
    <w:rsid w:val="00EC7BF6"/>
    <w:rsid w:val="00ED056B"/>
    <w:rsid w:val="00ED0888"/>
    <w:rsid w:val="00ED0AAA"/>
    <w:rsid w:val="00ED0EEC"/>
    <w:rsid w:val="00ED14A0"/>
    <w:rsid w:val="00ED1B57"/>
    <w:rsid w:val="00ED1F6D"/>
    <w:rsid w:val="00ED2C05"/>
    <w:rsid w:val="00ED3417"/>
    <w:rsid w:val="00ED4788"/>
    <w:rsid w:val="00ED647F"/>
    <w:rsid w:val="00ED66D5"/>
    <w:rsid w:val="00ED7486"/>
    <w:rsid w:val="00EE0CB6"/>
    <w:rsid w:val="00EE17CD"/>
    <w:rsid w:val="00EE1B50"/>
    <w:rsid w:val="00EE1CE5"/>
    <w:rsid w:val="00EE21A0"/>
    <w:rsid w:val="00EE249E"/>
    <w:rsid w:val="00EE2A50"/>
    <w:rsid w:val="00EE2D33"/>
    <w:rsid w:val="00EE4D5D"/>
    <w:rsid w:val="00EE5B10"/>
    <w:rsid w:val="00EE7D08"/>
    <w:rsid w:val="00EF099D"/>
    <w:rsid w:val="00EF0D2F"/>
    <w:rsid w:val="00EF1713"/>
    <w:rsid w:val="00EF234B"/>
    <w:rsid w:val="00EF3ED9"/>
    <w:rsid w:val="00EF4C67"/>
    <w:rsid w:val="00EF53C9"/>
    <w:rsid w:val="00EF55BE"/>
    <w:rsid w:val="00EF634A"/>
    <w:rsid w:val="00EF6CF5"/>
    <w:rsid w:val="00F00D76"/>
    <w:rsid w:val="00F025B8"/>
    <w:rsid w:val="00F03280"/>
    <w:rsid w:val="00F035BE"/>
    <w:rsid w:val="00F035CA"/>
    <w:rsid w:val="00F043B6"/>
    <w:rsid w:val="00F04A4C"/>
    <w:rsid w:val="00F05835"/>
    <w:rsid w:val="00F106AB"/>
    <w:rsid w:val="00F10A28"/>
    <w:rsid w:val="00F10AE0"/>
    <w:rsid w:val="00F116E4"/>
    <w:rsid w:val="00F124F4"/>
    <w:rsid w:val="00F1363A"/>
    <w:rsid w:val="00F139D6"/>
    <w:rsid w:val="00F13EBB"/>
    <w:rsid w:val="00F14906"/>
    <w:rsid w:val="00F14B7B"/>
    <w:rsid w:val="00F1536B"/>
    <w:rsid w:val="00F16C7C"/>
    <w:rsid w:val="00F17A45"/>
    <w:rsid w:val="00F17A74"/>
    <w:rsid w:val="00F17DD3"/>
    <w:rsid w:val="00F17E07"/>
    <w:rsid w:val="00F201CB"/>
    <w:rsid w:val="00F20259"/>
    <w:rsid w:val="00F2060C"/>
    <w:rsid w:val="00F20BCB"/>
    <w:rsid w:val="00F2164E"/>
    <w:rsid w:val="00F22BCC"/>
    <w:rsid w:val="00F25212"/>
    <w:rsid w:val="00F25A71"/>
    <w:rsid w:val="00F25C44"/>
    <w:rsid w:val="00F25F2D"/>
    <w:rsid w:val="00F26BDB"/>
    <w:rsid w:val="00F26D9D"/>
    <w:rsid w:val="00F27E66"/>
    <w:rsid w:val="00F30FA6"/>
    <w:rsid w:val="00F316B4"/>
    <w:rsid w:val="00F323BF"/>
    <w:rsid w:val="00F32834"/>
    <w:rsid w:val="00F33C7A"/>
    <w:rsid w:val="00F33F31"/>
    <w:rsid w:val="00F35645"/>
    <w:rsid w:val="00F35AC7"/>
    <w:rsid w:val="00F35D5B"/>
    <w:rsid w:val="00F362D5"/>
    <w:rsid w:val="00F366DE"/>
    <w:rsid w:val="00F36735"/>
    <w:rsid w:val="00F367F1"/>
    <w:rsid w:val="00F36FC1"/>
    <w:rsid w:val="00F37A0C"/>
    <w:rsid w:val="00F40BAC"/>
    <w:rsid w:val="00F419B2"/>
    <w:rsid w:val="00F42BAF"/>
    <w:rsid w:val="00F42EE7"/>
    <w:rsid w:val="00F431B6"/>
    <w:rsid w:val="00F43A5B"/>
    <w:rsid w:val="00F43B0D"/>
    <w:rsid w:val="00F446D8"/>
    <w:rsid w:val="00F44703"/>
    <w:rsid w:val="00F44A14"/>
    <w:rsid w:val="00F44AF9"/>
    <w:rsid w:val="00F44BE1"/>
    <w:rsid w:val="00F44FA2"/>
    <w:rsid w:val="00F44FF3"/>
    <w:rsid w:val="00F45806"/>
    <w:rsid w:val="00F466F8"/>
    <w:rsid w:val="00F46C13"/>
    <w:rsid w:val="00F47930"/>
    <w:rsid w:val="00F5084A"/>
    <w:rsid w:val="00F51C62"/>
    <w:rsid w:val="00F52E59"/>
    <w:rsid w:val="00F536F8"/>
    <w:rsid w:val="00F53E5A"/>
    <w:rsid w:val="00F5534A"/>
    <w:rsid w:val="00F55399"/>
    <w:rsid w:val="00F572FC"/>
    <w:rsid w:val="00F60EAE"/>
    <w:rsid w:val="00F619D5"/>
    <w:rsid w:val="00F61C80"/>
    <w:rsid w:val="00F638F8"/>
    <w:rsid w:val="00F63B55"/>
    <w:rsid w:val="00F646BD"/>
    <w:rsid w:val="00F64E7C"/>
    <w:rsid w:val="00F64EBC"/>
    <w:rsid w:val="00F65B41"/>
    <w:rsid w:val="00F66A0C"/>
    <w:rsid w:val="00F670C1"/>
    <w:rsid w:val="00F70340"/>
    <w:rsid w:val="00F70433"/>
    <w:rsid w:val="00F70544"/>
    <w:rsid w:val="00F722B9"/>
    <w:rsid w:val="00F7418E"/>
    <w:rsid w:val="00F74200"/>
    <w:rsid w:val="00F76ECF"/>
    <w:rsid w:val="00F76EDF"/>
    <w:rsid w:val="00F812E9"/>
    <w:rsid w:val="00F8312D"/>
    <w:rsid w:val="00F8358A"/>
    <w:rsid w:val="00F84FF0"/>
    <w:rsid w:val="00F85046"/>
    <w:rsid w:val="00F85E89"/>
    <w:rsid w:val="00F86459"/>
    <w:rsid w:val="00F86F31"/>
    <w:rsid w:val="00F8784A"/>
    <w:rsid w:val="00F9004A"/>
    <w:rsid w:val="00F901C0"/>
    <w:rsid w:val="00F90428"/>
    <w:rsid w:val="00F92419"/>
    <w:rsid w:val="00F93091"/>
    <w:rsid w:val="00F936BF"/>
    <w:rsid w:val="00F93A22"/>
    <w:rsid w:val="00F941B7"/>
    <w:rsid w:val="00F946D0"/>
    <w:rsid w:val="00F94951"/>
    <w:rsid w:val="00F94F23"/>
    <w:rsid w:val="00F9634F"/>
    <w:rsid w:val="00F963FB"/>
    <w:rsid w:val="00F97651"/>
    <w:rsid w:val="00F97789"/>
    <w:rsid w:val="00F97E4A"/>
    <w:rsid w:val="00FA2150"/>
    <w:rsid w:val="00FA2BFB"/>
    <w:rsid w:val="00FA3130"/>
    <w:rsid w:val="00FA42AC"/>
    <w:rsid w:val="00FA4D54"/>
    <w:rsid w:val="00FA5F2C"/>
    <w:rsid w:val="00FA7730"/>
    <w:rsid w:val="00FB03D9"/>
    <w:rsid w:val="00FB0CB8"/>
    <w:rsid w:val="00FB164D"/>
    <w:rsid w:val="00FB218E"/>
    <w:rsid w:val="00FB336D"/>
    <w:rsid w:val="00FB34B1"/>
    <w:rsid w:val="00FB46DF"/>
    <w:rsid w:val="00FB532A"/>
    <w:rsid w:val="00FB5E7C"/>
    <w:rsid w:val="00FB6399"/>
    <w:rsid w:val="00FB7AA5"/>
    <w:rsid w:val="00FB7DC4"/>
    <w:rsid w:val="00FC07EF"/>
    <w:rsid w:val="00FC0927"/>
    <w:rsid w:val="00FC0960"/>
    <w:rsid w:val="00FC10CD"/>
    <w:rsid w:val="00FC15B2"/>
    <w:rsid w:val="00FC1BAF"/>
    <w:rsid w:val="00FC2228"/>
    <w:rsid w:val="00FC281E"/>
    <w:rsid w:val="00FC33D6"/>
    <w:rsid w:val="00FC4973"/>
    <w:rsid w:val="00FC4FDB"/>
    <w:rsid w:val="00FC65ED"/>
    <w:rsid w:val="00FC67F3"/>
    <w:rsid w:val="00FC6836"/>
    <w:rsid w:val="00FC6EBA"/>
    <w:rsid w:val="00FC71F3"/>
    <w:rsid w:val="00FD06C2"/>
    <w:rsid w:val="00FD0B6E"/>
    <w:rsid w:val="00FD14F9"/>
    <w:rsid w:val="00FD2DD2"/>
    <w:rsid w:val="00FD3113"/>
    <w:rsid w:val="00FD39EC"/>
    <w:rsid w:val="00FD40ED"/>
    <w:rsid w:val="00FD52C0"/>
    <w:rsid w:val="00FD6ADB"/>
    <w:rsid w:val="00FD6C31"/>
    <w:rsid w:val="00FD79C9"/>
    <w:rsid w:val="00FD7D0A"/>
    <w:rsid w:val="00FD7E18"/>
    <w:rsid w:val="00FE0D4E"/>
    <w:rsid w:val="00FE1256"/>
    <w:rsid w:val="00FE13EA"/>
    <w:rsid w:val="00FE19D7"/>
    <w:rsid w:val="00FE19F8"/>
    <w:rsid w:val="00FE1C3F"/>
    <w:rsid w:val="00FE2FFE"/>
    <w:rsid w:val="00FE36FD"/>
    <w:rsid w:val="00FE43E9"/>
    <w:rsid w:val="00FE4899"/>
    <w:rsid w:val="00FE60D9"/>
    <w:rsid w:val="00FE641E"/>
    <w:rsid w:val="00FE672C"/>
    <w:rsid w:val="00FE6BD1"/>
    <w:rsid w:val="00FF024E"/>
    <w:rsid w:val="00FF1BD4"/>
    <w:rsid w:val="00FF20BB"/>
    <w:rsid w:val="00FF3038"/>
    <w:rsid w:val="00FF394C"/>
    <w:rsid w:val="00FF3A91"/>
    <w:rsid w:val="00FF3EBA"/>
    <w:rsid w:val="00FF4A05"/>
    <w:rsid w:val="00FF4CF2"/>
    <w:rsid w:val="00FF4DF8"/>
    <w:rsid w:val="00FF710B"/>
    <w:rsid w:val="00FF7247"/>
    <w:rsid w:val="00FF772B"/>
    <w:rsid w:val="0107B353"/>
    <w:rsid w:val="010CD141"/>
    <w:rsid w:val="010DAF32"/>
    <w:rsid w:val="011FD8D1"/>
    <w:rsid w:val="0136802D"/>
    <w:rsid w:val="01928964"/>
    <w:rsid w:val="01B79E95"/>
    <w:rsid w:val="01C53867"/>
    <w:rsid w:val="01CB7CFB"/>
    <w:rsid w:val="02611D94"/>
    <w:rsid w:val="0294020A"/>
    <w:rsid w:val="029D3B7D"/>
    <w:rsid w:val="03E43CBE"/>
    <w:rsid w:val="03EFC817"/>
    <w:rsid w:val="045AD7AF"/>
    <w:rsid w:val="0468414B"/>
    <w:rsid w:val="046E20EF"/>
    <w:rsid w:val="04A781ED"/>
    <w:rsid w:val="04ACD65F"/>
    <w:rsid w:val="051667A9"/>
    <w:rsid w:val="05688F59"/>
    <w:rsid w:val="0584389E"/>
    <w:rsid w:val="059145D0"/>
    <w:rsid w:val="05D15F22"/>
    <w:rsid w:val="05F83011"/>
    <w:rsid w:val="068B4A24"/>
    <w:rsid w:val="06AEE4C9"/>
    <w:rsid w:val="0733A07A"/>
    <w:rsid w:val="074300B2"/>
    <w:rsid w:val="07A386F2"/>
    <w:rsid w:val="07C61074"/>
    <w:rsid w:val="07CB0A49"/>
    <w:rsid w:val="083C3646"/>
    <w:rsid w:val="0844A3F4"/>
    <w:rsid w:val="08868A37"/>
    <w:rsid w:val="08DFBF7E"/>
    <w:rsid w:val="08FCA255"/>
    <w:rsid w:val="091AFF8F"/>
    <w:rsid w:val="0973342E"/>
    <w:rsid w:val="09856B21"/>
    <w:rsid w:val="09D51053"/>
    <w:rsid w:val="0A70DE54"/>
    <w:rsid w:val="0A85E648"/>
    <w:rsid w:val="0A8F3AA1"/>
    <w:rsid w:val="0AADAA37"/>
    <w:rsid w:val="0AE0D6A1"/>
    <w:rsid w:val="0B48ABA1"/>
    <w:rsid w:val="0B52E8C4"/>
    <w:rsid w:val="0B650AAD"/>
    <w:rsid w:val="0B6D23D1"/>
    <w:rsid w:val="0B7BAE82"/>
    <w:rsid w:val="0B7CD21F"/>
    <w:rsid w:val="0BB67112"/>
    <w:rsid w:val="0BFF661B"/>
    <w:rsid w:val="0BFFD4D9"/>
    <w:rsid w:val="0C1ABC1A"/>
    <w:rsid w:val="0C4A5F0E"/>
    <w:rsid w:val="0C528CCA"/>
    <w:rsid w:val="0C557FAB"/>
    <w:rsid w:val="0C74382F"/>
    <w:rsid w:val="0CA050C9"/>
    <w:rsid w:val="0CC25961"/>
    <w:rsid w:val="0CF010E8"/>
    <w:rsid w:val="0D9F5286"/>
    <w:rsid w:val="0DAFD2B7"/>
    <w:rsid w:val="0DF5FB35"/>
    <w:rsid w:val="0DFD54B0"/>
    <w:rsid w:val="0E386B0A"/>
    <w:rsid w:val="0E77A5E6"/>
    <w:rsid w:val="0E7C6B43"/>
    <w:rsid w:val="0EA5DD8C"/>
    <w:rsid w:val="0EB8E88B"/>
    <w:rsid w:val="0EBAE87E"/>
    <w:rsid w:val="0EC294B6"/>
    <w:rsid w:val="0F03CB83"/>
    <w:rsid w:val="0F817A8F"/>
    <w:rsid w:val="0FB06D84"/>
    <w:rsid w:val="0FFB3AF7"/>
    <w:rsid w:val="10501FDF"/>
    <w:rsid w:val="108498E4"/>
    <w:rsid w:val="1085017E"/>
    <w:rsid w:val="10899BB0"/>
    <w:rsid w:val="10B373E6"/>
    <w:rsid w:val="116292A0"/>
    <w:rsid w:val="1168CF63"/>
    <w:rsid w:val="11812F28"/>
    <w:rsid w:val="11BFF16F"/>
    <w:rsid w:val="11E47FF9"/>
    <w:rsid w:val="129F8BF2"/>
    <w:rsid w:val="12B98F38"/>
    <w:rsid w:val="12C69445"/>
    <w:rsid w:val="12FC7C4E"/>
    <w:rsid w:val="1376C2EC"/>
    <w:rsid w:val="13C574FD"/>
    <w:rsid w:val="14076A45"/>
    <w:rsid w:val="140DD967"/>
    <w:rsid w:val="145E70EF"/>
    <w:rsid w:val="149CF53F"/>
    <w:rsid w:val="14AACB11"/>
    <w:rsid w:val="14ACFB44"/>
    <w:rsid w:val="14ECBCC0"/>
    <w:rsid w:val="150FA161"/>
    <w:rsid w:val="156A4055"/>
    <w:rsid w:val="1597B957"/>
    <w:rsid w:val="15D83AE1"/>
    <w:rsid w:val="162457AE"/>
    <w:rsid w:val="1626A0B7"/>
    <w:rsid w:val="163583E1"/>
    <w:rsid w:val="1682DBB2"/>
    <w:rsid w:val="168DB9E8"/>
    <w:rsid w:val="16A1F3BE"/>
    <w:rsid w:val="16B6BAAB"/>
    <w:rsid w:val="17015694"/>
    <w:rsid w:val="170D290E"/>
    <w:rsid w:val="17230B7F"/>
    <w:rsid w:val="1739DFA1"/>
    <w:rsid w:val="174FE299"/>
    <w:rsid w:val="175BDB2A"/>
    <w:rsid w:val="1788CC21"/>
    <w:rsid w:val="17ED1216"/>
    <w:rsid w:val="181920AC"/>
    <w:rsid w:val="185431EA"/>
    <w:rsid w:val="188A4EE1"/>
    <w:rsid w:val="19044E24"/>
    <w:rsid w:val="19356410"/>
    <w:rsid w:val="19533E23"/>
    <w:rsid w:val="19641ADA"/>
    <w:rsid w:val="197318B0"/>
    <w:rsid w:val="19851727"/>
    <w:rsid w:val="19DC5B7D"/>
    <w:rsid w:val="19EC78A7"/>
    <w:rsid w:val="19FFD5AF"/>
    <w:rsid w:val="1A0D4894"/>
    <w:rsid w:val="1AA4E500"/>
    <w:rsid w:val="1AAA1B0E"/>
    <w:rsid w:val="1ADA9EF9"/>
    <w:rsid w:val="1AE8828F"/>
    <w:rsid w:val="1B1088E8"/>
    <w:rsid w:val="1B12107F"/>
    <w:rsid w:val="1B3307B5"/>
    <w:rsid w:val="1B612B0B"/>
    <w:rsid w:val="1B66A5AB"/>
    <w:rsid w:val="1B7BDF19"/>
    <w:rsid w:val="1B86DF64"/>
    <w:rsid w:val="1BBAD793"/>
    <w:rsid w:val="1BF61700"/>
    <w:rsid w:val="1C14684D"/>
    <w:rsid w:val="1C4FCE8F"/>
    <w:rsid w:val="1C7D7BCA"/>
    <w:rsid w:val="1C9599B5"/>
    <w:rsid w:val="1C9F5E92"/>
    <w:rsid w:val="1CA21A9E"/>
    <w:rsid w:val="1CE54387"/>
    <w:rsid w:val="1D069F38"/>
    <w:rsid w:val="1D088A22"/>
    <w:rsid w:val="1D20A4AF"/>
    <w:rsid w:val="1D540C31"/>
    <w:rsid w:val="1D61DD9B"/>
    <w:rsid w:val="1D96B8ED"/>
    <w:rsid w:val="1DA4CE12"/>
    <w:rsid w:val="1DA98AE5"/>
    <w:rsid w:val="1DADA9B1"/>
    <w:rsid w:val="1DD72214"/>
    <w:rsid w:val="1E0A677C"/>
    <w:rsid w:val="1E2E19E0"/>
    <w:rsid w:val="1E359346"/>
    <w:rsid w:val="1E3B127C"/>
    <w:rsid w:val="1E41BAB8"/>
    <w:rsid w:val="1E5E8963"/>
    <w:rsid w:val="1E9C9914"/>
    <w:rsid w:val="1EE0B5C0"/>
    <w:rsid w:val="1F508C0E"/>
    <w:rsid w:val="1F6A2F23"/>
    <w:rsid w:val="1F717FC1"/>
    <w:rsid w:val="1F728099"/>
    <w:rsid w:val="1FBEBFBF"/>
    <w:rsid w:val="1FD35A95"/>
    <w:rsid w:val="1FDF2D3B"/>
    <w:rsid w:val="1FE19485"/>
    <w:rsid w:val="2006CAF0"/>
    <w:rsid w:val="206DC729"/>
    <w:rsid w:val="208B1734"/>
    <w:rsid w:val="20B8EAE9"/>
    <w:rsid w:val="20D03C21"/>
    <w:rsid w:val="20E189AE"/>
    <w:rsid w:val="2140D1B5"/>
    <w:rsid w:val="215DA98B"/>
    <w:rsid w:val="21B77DC1"/>
    <w:rsid w:val="21D21D55"/>
    <w:rsid w:val="21E9309C"/>
    <w:rsid w:val="22685E51"/>
    <w:rsid w:val="229D2C40"/>
    <w:rsid w:val="22AD44CB"/>
    <w:rsid w:val="22BBD613"/>
    <w:rsid w:val="22DC449A"/>
    <w:rsid w:val="2347F66C"/>
    <w:rsid w:val="238500FD"/>
    <w:rsid w:val="2396E491"/>
    <w:rsid w:val="23B35D83"/>
    <w:rsid w:val="2453A118"/>
    <w:rsid w:val="246081B9"/>
    <w:rsid w:val="24C99A20"/>
    <w:rsid w:val="24F65329"/>
    <w:rsid w:val="25286D6B"/>
    <w:rsid w:val="25454ADD"/>
    <w:rsid w:val="254C9365"/>
    <w:rsid w:val="254DCC42"/>
    <w:rsid w:val="2564995D"/>
    <w:rsid w:val="25719CDC"/>
    <w:rsid w:val="2589E4EF"/>
    <w:rsid w:val="258DD963"/>
    <w:rsid w:val="25960477"/>
    <w:rsid w:val="2612A2BC"/>
    <w:rsid w:val="263B8692"/>
    <w:rsid w:val="26644CB4"/>
    <w:rsid w:val="2697F7B9"/>
    <w:rsid w:val="26A66254"/>
    <w:rsid w:val="270C0A2A"/>
    <w:rsid w:val="27525F47"/>
    <w:rsid w:val="27A5F1E1"/>
    <w:rsid w:val="27E5D39B"/>
    <w:rsid w:val="2804DE10"/>
    <w:rsid w:val="286E2037"/>
    <w:rsid w:val="28925C0E"/>
    <w:rsid w:val="28DE45F7"/>
    <w:rsid w:val="290B461A"/>
    <w:rsid w:val="290F55B3"/>
    <w:rsid w:val="29179CC5"/>
    <w:rsid w:val="2996728E"/>
    <w:rsid w:val="29BFBE6A"/>
    <w:rsid w:val="29DED89D"/>
    <w:rsid w:val="2A0988FC"/>
    <w:rsid w:val="2A195DE3"/>
    <w:rsid w:val="2A23929E"/>
    <w:rsid w:val="2A26706E"/>
    <w:rsid w:val="2A2F4BDF"/>
    <w:rsid w:val="2A386652"/>
    <w:rsid w:val="2A48AD88"/>
    <w:rsid w:val="2A785872"/>
    <w:rsid w:val="2A99F876"/>
    <w:rsid w:val="2AF1C031"/>
    <w:rsid w:val="2AF3653E"/>
    <w:rsid w:val="2AF4F5C0"/>
    <w:rsid w:val="2AF667CB"/>
    <w:rsid w:val="2B22EC93"/>
    <w:rsid w:val="2B2EF7A7"/>
    <w:rsid w:val="2B48FB4F"/>
    <w:rsid w:val="2B496409"/>
    <w:rsid w:val="2B8FF825"/>
    <w:rsid w:val="2B96ECCC"/>
    <w:rsid w:val="2BAD6A73"/>
    <w:rsid w:val="2BBEE716"/>
    <w:rsid w:val="2BE7377E"/>
    <w:rsid w:val="2C5449C3"/>
    <w:rsid w:val="2C7C910C"/>
    <w:rsid w:val="2C80FC5A"/>
    <w:rsid w:val="2C8ABE74"/>
    <w:rsid w:val="2C8ED355"/>
    <w:rsid w:val="2CC54FFA"/>
    <w:rsid w:val="2CD951F3"/>
    <w:rsid w:val="2D3A1DFD"/>
    <w:rsid w:val="2D4F10FF"/>
    <w:rsid w:val="2D5AB777"/>
    <w:rsid w:val="2D6C1E1B"/>
    <w:rsid w:val="2D7116F0"/>
    <w:rsid w:val="2D804E4A"/>
    <w:rsid w:val="2E2F2F7E"/>
    <w:rsid w:val="2E63CFF8"/>
    <w:rsid w:val="2E82F9D8"/>
    <w:rsid w:val="2EB6E746"/>
    <w:rsid w:val="2EF687D8"/>
    <w:rsid w:val="2F0CE52E"/>
    <w:rsid w:val="2F16DCC3"/>
    <w:rsid w:val="2FCF5481"/>
    <w:rsid w:val="2FEA8CC3"/>
    <w:rsid w:val="2FFFA059"/>
    <w:rsid w:val="30397BF1"/>
    <w:rsid w:val="30798277"/>
    <w:rsid w:val="3176102D"/>
    <w:rsid w:val="31A5FB45"/>
    <w:rsid w:val="31A67E0E"/>
    <w:rsid w:val="31B35CA5"/>
    <w:rsid w:val="31BBEF4C"/>
    <w:rsid w:val="31CC7A11"/>
    <w:rsid w:val="31FDBEE7"/>
    <w:rsid w:val="32567902"/>
    <w:rsid w:val="32590A34"/>
    <w:rsid w:val="32660425"/>
    <w:rsid w:val="3277A5FA"/>
    <w:rsid w:val="32BDE40A"/>
    <w:rsid w:val="32E6DF48"/>
    <w:rsid w:val="32EBD290"/>
    <w:rsid w:val="32F6E1EC"/>
    <w:rsid w:val="3309C7F5"/>
    <w:rsid w:val="3334DF4D"/>
    <w:rsid w:val="3397FD31"/>
    <w:rsid w:val="33B29B95"/>
    <w:rsid w:val="33CE163F"/>
    <w:rsid w:val="33E6B8C0"/>
    <w:rsid w:val="340A2297"/>
    <w:rsid w:val="34121179"/>
    <w:rsid w:val="342FC262"/>
    <w:rsid w:val="345B542B"/>
    <w:rsid w:val="34BAB44A"/>
    <w:rsid w:val="34C64F18"/>
    <w:rsid w:val="34F6B8D1"/>
    <w:rsid w:val="34FB7D3B"/>
    <w:rsid w:val="354CBD4A"/>
    <w:rsid w:val="35C4B685"/>
    <w:rsid w:val="36014641"/>
    <w:rsid w:val="363A6999"/>
    <w:rsid w:val="36AFBA9B"/>
    <w:rsid w:val="36B0FC56"/>
    <w:rsid w:val="36F5A6FB"/>
    <w:rsid w:val="36FEE52A"/>
    <w:rsid w:val="37A2B567"/>
    <w:rsid w:val="37AF7535"/>
    <w:rsid w:val="37B967A9"/>
    <w:rsid w:val="37D38BA5"/>
    <w:rsid w:val="38050608"/>
    <w:rsid w:val="38365988"/>
    <w:rsid w:val="38724B14"/>
    <w:rsid w:val="38D78025"/>
    <w:rsid w:val="39401F46"/>
    <w:rsid w:val="39493080"/>
    <w:rsid w:val="3952E346"/>
    <w:rsid w:val="396A26C0"/>
    <w:rsid w:val="396B262C"/>
    <w:rsid w:val="398CD6F3"/>
    <w:rsid w:val="39914CDB"/>
    <w:rsid w:val="39A420D1"/>
    <w:rsid w:val="3A417B3A"/>
    <w:rsid w:val="3A6215C8"/>
    <w:rsid w:val="3A7C8EDC"/>
    <w:rsid w:val="3A9794DA"/>
    <w:rsid w:val="3AB93C8D"/>
    <w:rsid w:val="3AD44EC7"/>
    <w:rsid w:val="3AF3E745"/>
    <w:rsid w:val="3B153A7F"/>
    <w:rsid w:val="3B666ABC"/>
    <w:rsid w:val="3B7A1AF4"/>
    <w:rsid w:val="3C2E98BD"/>
    <w:rsid w:val="3C8E2109"/>
    <w:rsid w:val="3C993C91"/>
    <w:rsid w:val="3CAE5CF3"/>
    <w:rsid w:val="3CAFF811"/>
    <w:rsid w:val="3D7A3FB8"/>
    <w:rsid w:val="3DB653FE"/>
    <w:rsid w:val="3E058E5C"/>
    <w:rsid w:val="3ECF6B05"/>
    <w:rsid w:val="3EFB0F08"/>
    <w:rsid w:val="3F2A259E"/>
    <w:rsid w:val="3F321B8E"/>
    <w:rsid w:val="3F602271"/>
    <w:rsid w:val="3FB12D3B"/>
    <w:rsid w:val="3FD12385"/>
    <w:rsid w:val="3FE78830"/>
    <w:rsid w:val="40161810"/>
    <w:rsid w:val="404A684A"/>
    <w:rsid w:val="407AA447"/>
    <w:rsid w:val="408698DF"/>
    <w:rsid w:val="409370EA"/>
    <w:rsid w:val="413D2F1E"/>
    <w:rsid w:val="41692965"/>
    <w:rsid w:val="416BB933"/>
    <w:rsid w:val="41835891"/>
    <w:rsid w:val="4191D4DA"/>
    <w:rsid w:val="41B4BFE5"/>
    <w:rsid w:val="41C1EE33"/>
    <w:rsid w:val="41C91330"/>
    <w:rsid w:val="41FF2E37"/>
    <w:rsid w:val="42174C26"/>
    <w:rsid w:val="42681363"/>
    <w:rsid w:val="42B8D39E"/>
    <w:rsid w:val="42D37A77"/>
    <w:rsid w:val="42E28AD5"/>
    <w:rsid w:val="434B5193"/>
    <w:rsid w:val="434C671E"/>
    <w:rsid w:val="43B7AB89"/>
    <w:rsid w:val="43CC4DDD"/>
    <w:rsid w:val="445178D3"/>
    <w:rsid w:val="44BAF953"/>
    <w:rsid w:val="4536CEF9"/>
    <w:rsid w:val="4542C6BA"/>
    <w:rsid w:val="4555EF9B"/>
    <w:rsid w:val="45615DFA"/>
    <w:rsid w:val="45F7826D"/>
    <w:rsid w:val="464050AC"/>
    <w:rsid w:val="466817A5"/>
    <w:rsid w:val="4672A347"/>
    <w:rsid w:val="46A82A87"/>
    <w:rsid w:val="46FC202E"/>
    <w:rsid w:val="470F4638"/>
    <w:rsid w:val="476C0636"/>
    <w:rsid w:val="47FDA4AE"/>
    <w:rsid w:val="4866FC67"/>
    <w:rsid w:val="487E4569"/>
    <w:rsid w:val="48ACBCC5"/>
    <w:rsid w:val="48BFE6EC"/>
    <w:rsid w:val="4914C6CB"/>
    <w:rsid w:val="49554DDC"/>
    <w:rsid w:val="49AAAF30"/>
    <w:rsid w:val="49E48736"/>
    <w:rsid w:val="49FAC232"/>
    <w:rsid w:val="4A05AD90"/>
    <w:rsid w:val="4A22CEC6"/>
    <w:rsid w:val="4A44EA2A"/>
    <w:rsid w:val="4A6AF202"/>
    <w:rsid w:val="4A902B01"/>
    <w:rsid w:val="4A97BC7E"/>
    <w:rsid w:val="4AAF8B75"/>
    <w:rsid w:val="4ACE22E3"/>
    <w:rsid w:val="4B50C6FD"/>
    <w:rsid w:val="4B95B5BB"/>
    <w:rsid w:val="4BDE8C13"/>
    <w:rsid w:val="4C1CFC4A"/>
    <w:rsid w:val="4C1E1002"/>
    <w:rsid w:val="4C35DE48"/>
    <w:rsid w:val="4C59DE14"/>
    <w:rsid w:val="4C59ECF2"/>
    <w:rsid w:val="4CAF5695"/>
    <w:rsid w:val="4CC7EBCF"/>
    <w:rsid w:val="4D3FFEF2"/>
    <w:rsid w:val="4D54ED27"/>
    <w:rsid w:val="4D7631C1"/>
    <w:rsid w:val="4DB435B5"/>
    <w:rsid w:val="4F5DEFBE"/>
    <w:rsid w:val="4F822B24"/>
    <w:rsid w:val="4F9AB636"/>
    <w:rsid w:val="4FBF7BD3"/>
    <w:rsid w:val="50164D82"/>
    <w:rsid w:val="5072CCFD"/>
    <w:rsid w:val="512ACFAA"/>
    <w:rsid w:val="514BA28D"/>
    <w:rsid w:val="519D57A7"/>
    <w:rsid w:val="51A9BB13"/>
    <w:rsid w:val="521E7575"/>
    <w:rsid w:val="522EC477"/>
    <w:rsid w:val="5249B975"/>
    <w:rsid w:val="5298BB18"/>
    <w:rsid w:val="52E23E90"/>
    <w:rsid w:val="52FFB49F"/>
    <w:rsid w:val="53458B74"/>
    <w:rsid w:val="5365C9FF"/>
    <w:rsid w:val="537C1B7C"/>
    <w:rsid w:val="5390BA24"/>
    <w:rsid w:val="5407ADAC"/>
    <w:rsid w:val="541A6B33"/>
    <w:rsid w:val="54458A98"/>
    <w:rsid w:val="545D42A6"/>
    <w:rsid w:val="547D250D"/>
    <w:rsid w:val="5483CECF"/>
    <w:rsid w:val="5488F8B3"/>
    <w:rsid w:val="5491F908"/>
    <w:rsid w:val="54D5FAE4"/>
    <w:rsid w:val="54E296DB"/>
    <w:rsid w:val="55B41478"/>
    <w:rsid w:val="560DFFDD"/>
    <w:rsid w:val="561B59D7"/>
    <w:rsid w:val="5649D165"/>
    <w:rsid w:val="566A3E57"/>
    <w:rsid w:val="56713AC1"/>
    <w:rsid w:val="56719168"/>
    <w:rsid w:val="56E1FF04"/>
    <w:rsid w:val="5737F30C"/>
    <w:rsid w:val="57CEBC87"/>
    <w:rsid w:val="5811AE29"/>
    <w:rsid w:val="5841FF0C"/>
    <w:rsid w:val="58B22DC5"/>
    <w:rsid w:val="58CBB917"/>
    <w:rsid w:val="58E7C0CB"/>
    <w:rsid w:val="592826CD"/>
    <w:rsid w:val="59865CB8"/>
    <w:rsid w:val="599F9804"/>
    <w:rsid w:val="59ABEB7C"/>
    <w:rsid w:val="59B86EF8"/>
    <w:rsid w:val="59E13C1E"/>
    <w:rsid w:val="5A1A47D2"/>
    <w:rsid w:val="5A7AE34A"/>
    <w:rsid w:val="5AA47DB1"/>
    <w:rsid w:val="5B2A52F5"/>
    <w:rsid w:val="5B2F346D"/>
    <w:rsid w:val="5B36FDA0"/>
    <w:rsid w:val="5B610A53"/>
    <w:rsid w:val="5BAAFFFB"/>
    <w:rsid w:val="5C0359D9"/>
    <w:rsid w:val="5C043A4D"/>
    <w:rsid w:val="5C0C12A3"/>
    <w:rsid w:val="5C8920D6"/>
    <w:rsid w:val="5C9E6A77"/>
    <w:rsid w:val="5C9F527E"/>
    <w:rsid w:val="5CC5E843"/>
    <w:rsid w:val="5CDA7877"/>
    <w:rsid w:val="5CF47B34"/>
    <w:rsid w:val="5D0CD60B"/>
    <w:rsid w:val="5D66EDCE"/>
    <w:rsid w:val="5D70A025"/>
    <w:rsid w:val="5D7E65EE"/>
    <w:rsid w:val="5D8017CC"/>
    <w:rsid w:val="5DC10A03"/>
    <w:rsid w:val="5DD1C99A"/>
    <w:rsid w:val="5DFA9197"/>
    <w:rsid w:val="5E1A9B39"/>
    <w:rsid w:val="5E3A4F5B"/>
    <w:rsid w:val="5E684D8B"/>
    <w:rsid w:val="5E7746B8"/>
    <w:rsid w:val="5E8662AD"/>
    <w:rsid w:val="5EA5B01C"/>
    <w:rsid w:val="5EA7FB59"/>
    <w:rsid w:val="5EF602FC"/>
    <w:rsid w:val="5F0C7BF2"/>
    <w:rsid w:val="5F32ED23"/>
    <w:rsid w:val="5FBC6B7A"/>
    <w:rsid w:val="5FFF7A00"/>
    <w:rsid w:val="60005002"/>
    <w:rsid w:val="60041DEC"/>
    <w:rsid w:val="603C9252"/>
    <w:rsid w:val="60595298"/>
    <w:rsid w:val="606EECA9"/>
    <w:rsid w:val="60B1EC26"/>
    <w:rsid w:val="6114E642"/>
    <w:rsid w:val="6116B2EA"/>
    <w:rsid w:val="61243B7E"/>
    <w:rsid w:val="6125FF47"/>
    <w:rsid w:val="6142DD58"/>
    <w:rsid w:val="61663DE8"/>
    <w:rsid w:val="6177E74E"/>
    <w:rsid w:val="618FD395"/>
    <w:rsid w:val="61AF3B7E"/>
    <w:rsid w:val="62738E09"/>
    <w:rsid w:val="632F0E6C"/>
    <w:rsid w:val="6338AB34"/>
    <w:rsid w:val="638CC202"/>
    <w:rsid w:val="639C431D"/>
    <w:rsid w:val="63F9F485"/>
    <w:rsid w:val="640B129A"/>
    <w:rsid w:val="646E7A5A"/>
    <w:rsid w:val="649D4E36"/>
    <w:rsid w:val="64C76D27"/>
    <w:rsid w:val="65227B10"/>
    <w:rsid w:val="6616DABF"/>
    <w:rsid w:val="664F17C7"/>
    <w:rsid w:val="6699E4E1"/>
    <w:rsid w:val="6726682F"/>
    <w:rsid w:val="678405F4"/>
    <w:rsid w:val="6799E865"/>
    <w:rsid w:val="67BA1383"/>
    <w:rsid w:val="68212B07"/>
    <w:rsid w:val="68897C78"/>
    <w:rsid w:val="68CB0ED0"/>
    <w:rsid w:val="68E66CD4"/>
    <w:rsid w:val="68E8D9E4"/>
    <w:rsid w:val="68F2F532"/>
    <w:rsid w:val="6905DCB3"/>
    <w:rsid w:val="690A93C7"/>
    <w:rsid w:val="691AF3E0"/>
    <w:rsid w:val="694E7B81"/>
    <w:rsid w:val="6950E393"/>
    <w:rsid w:val="69885E2E"/>
    <w:rsid w:val="6991EA0D"/>
    <w:rsid w:val="6998AB9B"/>
    <w:rsid w:val="69A3BBC0"/>
    <w:rsid w:val="69A67B07"/>
    <w:rsid w:val="69C5C513"/>
    <w:rsid w:val="69DB8097"/>
    <w:rsid w:val="6A00A464"/>
    <w:rsid w:val="6A2123AD"/>
    <w:rsid w:val="6A254CD9"/>
    <w:rsid w:val="6A5269A3"/>
    <w:rsid w:val="6A8FA5F1"/>
    <w:rsid w:val="6AC267ED"/>
    <w:rsid w:val="6AD7378B"/>
    <w:rsid w:val="6B1656BC"/>
    <w:rsid w:val="6BB19F50"/>
    <w:rsid w:val="6BC11D3A"/>
    <w:rsid w:val="6BD8C8AE"/>
    <w:rsid w:val="6BECCE2D"/>
    <w:rsid w:val="6C8AC596"/>
    <w:rsid w:val="6CC6651D"/>
    <w:rsid w:val="6CC946CA"/>
    <w:rsid w:val="6D16C086"/>
    <w:rsid w:val="6D5F7D51"/>
    <w:rsid w:val="6D66BD57"/>
    <w:rsid w:val="6D88B195"/>
    <w:rsid w:val="6DC458F6"/>
    <w:rsid w:val="6E0C100A"/>
    <w:rsid w:val="6E4C7164"/>
    <w:rsid w:val="6E5CA84F"/>
    <w:rsid w:val="6EC1B807"/>
    <w:rsid w:val="6F544AE7"/>
    <w:rsid w:val="6F654E6A"/>
    <w:rsid w:val="6FC3595B"/>
    <w:rsid w:val="6FCF2AAD"/>
    <w:rsid w:val="6FE11DFF"/>
    <w:rsid w:val="7003AE89"/>
    <w:rsid w:val="70160990"/>
    <w:rsid w:val="70AB7914"/>
    <w:rsid w:val="70BF3E6C"/>
    <w:rsid w:val="70D620B5"/>
    <w:rsid w:val="7105259C"/>
    <w:rsid w:val="710C7BAA"/>
    <w:rsid w:val="71C6953C"/>
    <w:rsid w:val="71DB55AD"/>
    <w:rsid w:val="71EFFEEA"/>
    <w:rsid w:val="71F8E8B9"/>
    <w:rsid w:val="720FF680"/>
    <w:rsid w:val="7285834C"/>
    <w:rsid w:val="728F3451"/>
    <w:rsid w:val="7290ACAD"/>
    <w:rsid w:val="729A0204"/>
    <w:rsid w:val="7313B9C0"/>
    <w:rsid w:val="731B6BF3"/>
    <w:rsid w:val="734D7754"/>
    <w:rsid w:val="73564B46"/>
    <w:rsid w:val="737CA17B"/>
    <w:rsid w:val="73B3E7D2"/>
    <w:rsid w:val="73ED4E9F"/>
    <w:rsid w:val="73F43757"/>
    <w:rsid w:val="740DC177"/>
    <w:rsid w:val="742C7D0E"/>
    <w:rsid w:val="745383CC"/>
    <w:rsid w:val="74680364"/>
    <w:rsid w:val="747BB159"/>
    <w:rsid w:val="75177454"/>
    <w:rsid w:val="7597210A"/>
    <w:rsid w:val="75A851A9"/>
    <w:rsid w:val="75BA992A"/>
    <w:rsid w:val="75C84D6F"/>
    <w:rsid w:val="76B22BF7"/>
    <w:rsid w:val="76F9F93D"/>
    <w:rsid w:val="77010DCC"/>
    <w:rsid w:val="77371106"/>
    <w:rsid w:val="77434F77"/>
    <w:rsid w:val="779CE44E"/>
    <w:rsid w:val="79B9BC54"/>
    <w:rsid w:val="79E02AA5"/>
    <w:rsid w:val="79F3B124"/>
    <w:rsid w:val="7A0A96DC"/>
    <w:rsid w:val="7A13A00A"/>
    <w:rsid w:val="7A3F39E1"/>
    <w:rsid w:val="7A71A067"/>
    <w:rsid w:val="7AB88C54"/>
    <w:rsid w:val="7ACCF6D1"/>
    <w:rsid w:val="7AD05F0C"/>
    <w:rsid w:val="7ADB6C60"/>
    <w:rsid w:val="7BC0821A"/>
    <w:rsid w:val="7C14AFB8"/>
    <w:rsid w:val="7C54D4C5"/>
    <w:rsid w:val="7C557CD6"/>
    <w:rsid w:val="7C5C5AB1"/>
    <w:rsid w:val="7C773CC1"/>
    <w:rsid w:val="7C7EA776"/>
    <w:rsid w:val="7CB1DB9A"/>
    <w:rsid w:val="7CBDD35B"/>
    <w:rsid w:val="7CC9220B"/>
    <w:rsid w:val="7CF19FA3"/>
    <w:rsid w:val="7D0C964F"/>
    <w:rsid w:val="7D18FDE8"/>
    <w:rsid w:val="7D19D759"/>
    <w:rsid w:val="7D6CF551"/>
    <w:rsid w:val="7D76DAA3"/>
    <w:rsid w:val="7DB0BD50"/>
    <w:rsid w:val="7ED583FC"/>
    <w:rsid w:val="7EEF37B9"/>
    <w:rsid w:val="7EF9E849"/>
    <w:rsid w:val="7F2591B5"/>
    <w:rsid w:val="7F84086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03EC18FD"/>
  <w15:docId w15:val="{218AD874-F039-4F3F-B81B-513E0ACAB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imes New Roman" w:hAnsi="Arial"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C00"/>
    <w:rPr>
      <w:rFonts w:asciiTheme="minorHAnsi" w:hAnsiTheme="minorHAnsi" w:cs="Arial"/>
      <w:sz w:val="24"/>
      <w:szCs w:val="24"/>
      <w:lang w:eastAsia="ar-SA"/>
    </w:rPr>
  </w:style>
  <w:style w:type="paragraph" w:styleId="Heading1">
    <w:name w:val="heading 1"/>
    <w:basedOn w:val="Normal"/>
    <w:next w:val="Normal"/>
    <w:link w:val="Heading1Char"/>
    <w:autoRedefine/>
    <w:qFormat/>
    <w:rsid w:val="001977D0"/>
    <w:pPr>
      <w:keepNext/>
      <w:keepLines/>
      <w:numPr>
        <w:numId w:val="11"/>
      </w:numPr>
      <w:outlineLvl w:val="0"/>
    </w:pPr>
    <w:rPr>
      <w:rFonts w:cs="Times New Roman"/>
      <w:b/>
      <w:bCs/>
      <w:sz w:val="36"/>
      <w:szCs w:val="28"/>
      <w:lang w:eastAsia="en-US"/>
    </w:rPr>
  </w:style>
  <w:style w:type="paragraph" w:styleId="Heading2">
    <w:name w:val="heading 2"/>
    <w:basedOn w:val="Normal"/>
    <w:next w:val="Normal"/>
    <w:link w:val="Heading2Char"/>
    <w:autoRedefine/>
    <w:unhideWhenUsed/>
    <w:qFormat/>
    <w:rsid w:val="00424FFB"/>
    <w:pPr>
      <w:keepNext/>
      <w:keepLines/>
      <w:numPr>
        <w:ilvl w:val="1"/>
        <w:numId w:val="11"/>
      </w:numPr>
      <w:spacing w:before="240" w:after="120"/>
      <w:outlineLvl w:val="1"/>
    </w:pPr>
    <w:rPr>
      <w:rFonts w:cs="Times New Roman"/>
      <w:b/>
      <w:bCs/>
      <w:sz w:val="28"/>
      <w:szCs w:val="26"/>
      <w:lang w:val="x-none"/>
    </w:rPr>
  </w:style>
  <w:style w:type="paragraph" w:styleId="Heading3">
    <w:name w:val="heading 3"/>
    <w:basedOn w:val="Normal"/>
    <w:next w:val="Normal"/>
    <w:link w:val="Heading3Char"/>
    <w:autoRedefine/>
    <w:unhideWhenUsed/>
    <w:qFormat/>
    <w:rsid w:val="00EB66B1"/>
    <w:pPr>
      <w:keepNext/>
      <w:keepLines/>
      <w:numPr>
        <w:ilvl w:val="2"/>
        <w:numId w:val="11"/>
      </w:numPr>
      <w:spacing w:before="240" w:after="120"/>
      <w:outlineLvl w:val="2"/>
    </w:pPr>
    <w:rPr>
      <w:rFonts w:cs="Times New Roman"/>
      <w:b/>
      <w:bCs/>
      <w:lang w:val="x-none"/>
    </w:rPr>
  </w:style>
  <w:style w:type="paragraph" w:styleId="Heading4">
    <w:name w:val="heading 4"/>
    <w:basedOn w:val="Normal"/>
    <w:next w:val="Normal"/>
    <w:link w:val="Heading4Char"/>
    <w:autoRedefine/>
    <w:unhideWhenUsed/>
    <w:qFormat/>
    <w:rsid w:val="00EB66B1"/>
    <w:pPr>
      <w:keepNext/>
      <w:keepLines/>
      <w:numPr>
        <w:ilvl w:val="3"/>
        <w:numId w:val="11"/>
      </w:numPr>
      <w:spacing w:before="240" w:after="120"/>
      <w:outlineLvl w:val="3"/>
    </w:pPr>
    <w:rPr>
      <w:rFonts w:cs="Times New Roman"/>
      <w:b/>
      <w:bCs/>
      <w:iCs/>
      <w:lang w:val="x-none"/>
    </w:rPr>
  </w:style>
  <w:style w:type="paragraph" w:styleId="Heading5">
    <w:name w:val="heading 5"/>
    <w:basedOn w:val="Normal"/>
    <w:next w:val="Normal"/>
    <w:link w:val="Heading5Char"/>
    <w:autoRedefine/>
    <w:unhideWhenUsed/>
    <w:qFormat/>
    <w:rsid w:val="00273123"/>
    <w:pPr>
      <w:keepNext/>
      <w:keepLines/>
      <w:numPr>
        <w:ilvl w:val="4"/>
        <w:numId w:val="11"/>
      </w:numPr>
      <w:spacing w:before="240" w:after="120"/>
      <w:outlineLvl w:val="4"/>
    </w:pPr>
    <w:rPr>
      <w:rFonts w:cs="Times New Roman"/>
      <w:b/>
      <w:lang w:val="x-none"/>
    </w:rPr>
  </w:style>
  <w:style w:type="paragraph" w:styleId="Heading6">
    <w:name w:val="heading 6"/>
    <w:basedOn w:val="Normal"/>
    <w:next w:val="Normal"/>
    <w:link w:val="Heading6Char"/>
    <w:unhideWhenUsed/>
    <w:qFormat/>
    <w:rsid w:val="006F163E"/>
    <w:pPr>
      <w:keepNext/>
      <w:keepLines/>
      <w:numPr>
        <w:ilvl w:val="5"/>
        <w:numId w:val="11"/>
      </w:numPr>
      <w:spacing w:before="240" w:after="120"/>
      <w:outlineLvl w:val="5"/>
    </w:pPr>
    <w:rPr>
      <w:rFonts w:cs="Times New Roman"/>
      <w:b/>
      <w:iCs/>
      <w:lang w:val="x-none"/>
    </w:rPr>
  </w:style>
  <w:style w:type="paragraph" w:styleId="Heading7">
    <w:name w:val="heading 7"/>
    <w:basedOn w:val="Normal"/>
    <w:next w:val="Normal"/>
    <w:link w:val="Heading7Char"/>
    <w:unhideWhenUsed/>
    <w:qFormat/>
    <w:rsid w:val="006F163E"/>
    <w:pPr>
      <w:keepNext/>
      <w:keepLines/>
      <w:numPr>
        <w:ilvl w:val="6"/>
        <w:numId w:val="11"/>
      </w:numPr>
      <w:spacing w:before="240" w:after="120"/>
      <w:outlineLvl w:val="6"/>
    </w:pPr>
    <w:rPr>
      <w:rFonts w:cs="Times New Roman"/>
      <w:b/>
      <w:i/>
      <w:iCs/>
      <w:lang w:val="x-none"/>
    </w:rPr>
  </w:style>
  <w:style w:type="paragraph" w:styleId="Heading8">
    <w:name w:val="heading 8"/>
    <w:basedOn w:val="Normal"/>
    <w:next w:val="Normal"/>
    <w:link w:val="Heading8Char"/>
    <w:unhideWhenUsed/>
    <w:qFormat/>
    <w:rsid w:val="006F163E"/>
    <w:pPr>
      <w:keepNext/>
      <w:keepLines/>
      <w:numPr>
        <w:ilvl w:val="7"/>
        <w:numId w:val="11"/>
      </w:numPr>
      <w:spacing w:before="240" w:after="120"/>
      <w:outlineLvl w:val="7"/>
    </w:pPr>
    <w:rPr>
      <w:rFonts w:cs="Times New Roman"/>
      <w:lang w:val="x-none"/>
    </w:rPr>
  </w:style>
  <w:style w:type="paragraph" w:styleId="Heading9">
    <w:name w:val="heading 9"/>
    <w:basedOn w:val="Normal"/>
    <w:next w:val="Normal"/>
    <w:link w:val="Heading9Char"/>
    <w:unhideWhenUsed/>
    <w:qFormat/>
    <w:rsid w:val="006F163E"/>
    <w:pPr>
      <w:keepNext/>
      <w:keepLines/>
      <w:numPr>
        <w:ilvl w:val="8"/>
        <w:numId w:val="11"/>
      </w:numPr>
      <w:spacing w:before="240" w:after="120"/>
      <w:outlineLvl w:val="8"/>
    </w:pPr>
    <w:rPr>
      <w:rFonts w:cs="Times New Roman"/>
      <w:i/>
      <w:iCs/>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1977D0"/>
    <w:rPr>
      <w:rFonts w:asciiTheme="minorHAnsi" w:hAnsiTheme="minorHAnsi"/>
      <w:b/>
      <w:bCs/>
      <w:sz w:val="36"/>
      <w:szCs w:val="28"/>
    </w:rPr>
  </w:style>
  <w:style w:type="character" w:customStyle="1" w:styleId="Heading2Char">
    <w:name w:val="Heading 2 Char"/>
    <w:link w:val="Heading2"/>
    <w:locked/>
    <w:rsid w:val="00424FFB"/>
    <w:rPr>
      <w:rFonts w:asciiTheme="minorHAnsi" w:hAnsiTheme="minorHAnsi"/>
      <w:b/>
      <w:bCs/>
      <w:sz w:val="28"/>
      <w:szCs w:val="26"/>
      <w:lang w:val="x-none" w:eastAsia="ar-SA"/>
    </w:rPr>
  </w:style>
  <w:style w:type="character" w:customStyle="1" w:styleId="Heading3Char">
    <w:name w:val="Heading 3 Char"/>
    <w:link w:val="Heading3"/>
    <w:locked/>
    <w:rsid w:val="00EB66B1"/>
    <w:rPr>
      <w:rFonts w:asciiTheme="minorHAnsi" w:hAnsiTheme="minorHAnsi"/>
      <w:b/>
      <w:bCs/>
      <w:sz w:val="24"/>
      <w:szCs w:val="24"/>
      <w:lang w:val="x-none" w:eastAsia="ar-SA"/>
    </w:rPr>
  </w:style>
  <w:style w:type="character" w:customStyle="1" w:styleId="Heading4Char">
    <w:name w:val="Heading 4 Char"/>
    <w:link w:val="Heading4"/>
    <w:locked/>
    <w:rsid w:val="00EB66B1"/>
    <w:rPr>
      <w:rFonts w:asciiTheme="minorHAnsi" w:hAnsiTheme="minorHAnsi"/>
      <w:b/>
      <w:bCs/>
      <w:iCs/>
      <w:sz w:val="24"/>
      <w:szCs w:val="24"/>
      <w:lang w:val="x-none" w:eastAsia="ar-SA"/>
    </w:rPr>
  </w:style>
  <w:style w:type="character" w:customStyle="1" w:styleId="Heading5Char">
    <w:name w:val="Heading 5 Char"/>
    <w:link w:val="Heading5"/>
    <w:locked/>
    <w:rsid w:val="00273123"/>
    <w:rPr>
      <w:rFonts w:asciiTheme="minorHAnsi" w:hAnsiTheme="minorHAnsi"/>
      <w:b/>
      <w:sz w:val="24"/>
      <w:szCs w:val="24"/>
      <w:lang w:val="x-none" w:eastAsia="ar-SA"/>
    </w:rPr>
  </w:style>
  <w:style w:type="character" w:customStyle="1" w:styleId="Heading6Char">
    <w:name w:val="Heading 6 Char"/>
    <w:link w:val="Heading6"/>
    <w:locked/>
    <w:rsid w:val="006F163E"/>
    <w:rPr>
      <w:rFonts w:asciiTheme="minorHAnsi" w:hAnsiTheme="minorHAnsi"/>
      <w:b/>
      <w:iCs/>
      <w:sz w:val="24"/>
      <w:szCs w:val="24"/>
      <w:lang w:val="x-none" w:eastAsia="ar-SA"/>
    </w:rPr>
  </w:style>
  <w:style w:type="character" w:customStyle="1" w:styleId="Heading7Char">
    <w:name w:val="Heading 7 Char"/>
    <w:link w:val="Heading7"/>
    <w:locked/>
    <w:rsid w:val="006F163E"/>
    <w:rPr>
      <w:rFonts w:asciiTheme="minorHAnsi" w:hAnsiTheme="minorHAnsi"/>
      <w:b/>
      <w:i/>
      <w:iCs/>
      <w:sz w:val="24"/>
      <w:szCs w:val="24"/>
      <w:lang w:val="x-none" w:eastAsia="ar-SA"/>
    </w:rPr>
  </w:style>
  <w:style w:type="character" w:customStyle="1" w:styleId="Heading8Char">
    <w:name w:val="Heading 8 Char"/>
    <w:link w:val="Heading8"/>
    <w:locked/>
    <w:rsid w:val="006F163E"/>
    <w:rPr>
      <w:rFonts w:asciiTheme="minorHAnsi" w:hAnsiTheme="minorHAnsi"/>
      <w:sz w:val="24"/>
      <w:szCs w:val="24"/>
      <w:lang w:val="x-none" w:eastAsia="ar-SA"/>
    </w:rPr>
  </w:style>
  <w:style w:type="character" w:customStyle="1" w:styleId="Heading9Char">
    <w:name w:val="Heading 9 Char"/>
    <w:link w:val="Heading9"/>
    <w:locked/>
    <w:rsid w:val="006F163E"/>
    <w:rPr>
      <w:rFonts w:asciiTheme="minorHAnsi" w:hAnsiTheme="minorHAnsi"/>
      <w:i/>
      <w:iCs/>
      <w:sz w:val="24"/>
      <w:szCs w:val="24"/>
      <w:lang w:val="x-none" w:eastAsia="ar-SA"/>
    </w:rPr>
  </w:style>
  <w:style w:type="paragraph" w:customStyle="1" w:styleId="Subheading">
    <w:name w:val="Subheading"/>
    <w:basedOn w:val="Normal"/>
    <w:next w:val="Normal"/>
    <w:link w:val="SubheadingChar"/>
    <w:rsid w:val="00E209F2"/>
    <w:pPr>
      <w:keepNext/>
    </w:pPr>
    <w:rPr>
      <w:rFonts w:cs="Times New Roman"/>
      <w:b/>
      <w:sz w:val="28"/>
      <w:szCs w:val="20"/>
      <w:lang w:val="x-none" w:eastAsia="x-none"/>
    </w:rPr>
  </w:style>
  <w:style w:type="character" w:customStyle="1" w:styleId="SubheadingChar">
    <w:name w:val="Subheading Char"/>
    <w:link w:val="Subheading"/>
    <w:locked/>
    <w:rsid w:val="00E209F2"/>
    <w:rPr>
      <w:rFonts w:ascii="Arial" w:hAnsi="Arial" w:cs="Arial"/>
      <w:b/>
      <w:sz w:val="28"/>
    </w:rPr>
  </w:style>
  <w:style w:type="paragraph" w:styleId="Caption">
    <w:name w:val="caption"/>
    <w:basedOn w:val="Normal"/>
    <w:next w:val="Normal"/>
    <w:uiPriority w:val="35"/>
    <w:unhideWhenUsed/>
    <w:qFormat/>
    <w:rsid w:val="000A395C"/>
    <w:rPr>
      <w:b/>
      <w:bCs/>
      <w:szCs w:val="18"/>
    </w:rPr>
  </w:style>
  <w:style w:type="paragraph" w:styleId="Title">
    <w:name w:val="Title"/>
    <w:basedOn w:val="Normal"/>
    <w:next w:val="Normal"/>
    <w:link w:val="TitleChar"/>
    <w:autoRedefine/>
    <w:uiPriority w:val="99"/>
    <w:qFormat/>
    <w:rsid w:val="005B0D14"/>
    <w:pPr>
      <w:keepNext/>
      <w:pBdr>
        <w:bottom w:val="single" w:sz="8" w:space="4" w:color="auto"/>
      </w:pBdr>
      <w:spacing w:before="240" w:after="120"/>
      <w:outlineLvl w:val="0"/>
    </w:pPr>
    <w:rPr>
      <w:rFonts w:cs="Times New Roman"/>
      <w:b/>
      <w:spacing w:val="5"/>
      <w:sz w:val="52"/>
      <w:szCs w:val="52"/>
      <w:lang w:val="x-none" w:eastAsia="x-none"/>
    </w:rPr>
  </w:style>
  <w:style w:type="character" w:customStyle="1" w:styleId="TitleChar">
    <w:name w:val="Title Char"/>
    <w:link w:val="Title"/>
    <w:uiPriority w:val="99"/>
    <w:locked/>
    <w:rsid w:val="005B0D14"/>
    <w:rPr>
      <w:rFonts w:eastAsia="Times New Roman" w:cs="Times New Roman"/>
      <w:b/>
      <w:spacing w:val="5"/>
      <w:sz w:val="52"/>
      <w:szCs w:val="52"/>
    </w:rPr>
  </w:style>
  <w:style w:type="paragraph" w:styleId="Subtitle">
    <w:name w:val="Subtitle"/>
    <w:basedOn w:val="Normal"/>
    <w:next w:val="Normal"/>
    <w:link w:val="SubtitleChar"/>
    <w:autoRedefine/>
    <w:uiPriority w:val="11"/>
    <w:qFormat/>
    <w:rsid w:val="00EB66B1"/>
    <w:pPr>
      <w:keepNext/>
      <w:numPr>
        <w:ilvl w:val="1"/>
      </w:numPr>
    </w:pPr>
    <w:rPr>
      <w:rFonts w:cs="Times New Roman"/>
      <w:iCs/>
      <w:spacing w:val="15"/>
      <w:lang w:val="x-none" w:eastAsia="x-none"/>
    </w:rPr>
  </w:style>
  <w:style w:type="character" w:customStyle="1" w:styleId="SubtitleChar">
    <w:name w:val="Subtitle Char"/>
    <w:link w:val="Subtitle"/>
    <w:uiPriority w:val="11"/>
    <w:locked/>
    <w:rsid w:val="00EB66B1"/>
    <w:rPr>
      <w:rFonts w:ascii="Arial" w:hAnsi="Arial" w:cs="Arial"/>
      <w:iCs/>
      <w:spacing w:val="15"/>
      <w:sz w:val="24"/>
      <w:szCs w:val="24"/>
    </w:rPr>
  </w:style>
  <w:style w:type="paragraph" w:styleId="Quote">
    <w:name w:val="Quote"/>
    <w:basedOn w:val="Normal"/>
    <w:next w:val="Normal"/>
    <w:link w:val="QuoteChar1"/>
    <w:qFormat/>
    <w:rsid w:val="00AD1B4C"/>
    <w:pPr>
      <w:ind w:left="794" w:right="794"/>
    </w:pPr>
    <w:rPr>
      <w:rFonts w:cs="Times New Roman"/>
      <w:i/>
      <w:iCs/>
      <w:sz w:val="20"/>
      <w:szCs w:val="20"/>
      <w:lang w:val="x-none" w:eastAsia="x-none"/>
    </w:rPr>
  </w:style>
  <w:style w:type="character" w:customStyle="1" w:styleId="QuoteChar">
    <w:name w:val="Quote Char"/>
    <w:uiPriority w:val="29"/>
    <w:locked/>
    <w:rsid w:val="00E209F2"/>
    <w:rPr>
      <w:rFonts w:ascii="Arial" w:hAnsi="Arial" w:cs="Arial"/>
      <w:i/>
      <w:iCs/>
      <w:color w:val="000000"/>
      <w:sz w:val="28"/>
    </w:rPr>
  </w:style>
  <w:style w:type="character" w:customStyle="1" w:styleId="QuoteChar1">
    <w:name w:val="Quote Char1"/>
    <w:link w:val="Quote"/>
    <w:locked/>
    <w:rsid w:val="00AD1B4C"/>
    <w:rPr>
      <w:rFonts w:cs="Times New Roman"/>
      <w:i/>
      <w:iCs/>
    </w:rPr>
  </w:style>
  <w:style w:type="paragraph" w:styleId="ListBullet">
    <w:name w:val="List Bullet"/>
    <w:basedOn w:val="Normal"/>
    <w:uiPriority w:val="99"/>
    <w:unhideWhenUsed/>
    <w:rsid w:val="00E209F2"/>
    <w:pPr>
      <w:numPr>
        <w:numId w:val="9"/>
      </w:numPr>
    </w:pPr>
  </w:style>
  <w:style w:type="paragraph" w:styleId="ListNumber">
    <w:name w:val="List Number"/>
    <w:basedOn w:val="Normal"/>
    <w:uiPriority w:val="99"/>
    <w:unhideWhenUsed/>
    <w:rsid w:val="00E209F2"/>
    <w:pPr>
      <w:numPr>
        <w:numId w:val="10"/>
      </w:numPr>
    </w:pPr>
  </w:style>
  <w:style w:type="paragraph" w:styleId="TableofFigures">
    <w:name w:val="table of figures"/>
    <w:basedOn w:val="Normal"/>
    <w:next w:val="Normal"/>
    <w:uiPriority w:val="99"/>
    <w:unhideWhenUsed/>
    <w:rsid w:val="00E209F2"/>
  </w:style>
  <w:style w:type="character" w:styleId="IntenseEmphasis">
    <w:name w:val="Intense Emphasis"/>
    <w:uiPriority w:val="21"/>
    <w:qFormat/>
    <w:rsid w:val="00416AA0"/>
    <w:rPr>
      <w:rFonts w:cs="Times New Roman"/>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pBdr>
      <w:spacing w:before="200" w:after="280"/>
      <w:ind w:left="936" w:right="936"/>
    </w:pPr>
    <w:rPr>
      <w:rFonts w:cs="Times New Roman"/>
      <w:b/>
      <w:bCs/>
      <w:i/>
      <w:iCs/>
      <w:szCs w:val="20"/>
      <w:lang w:val="x-none" w:eastAsia="x-none"/>
    </w:rPr>
  </w:style>
  <w:style w:type="character" w:customStyle="1" w:styleId="IntenseQuoteChar">
    <w:name w:val="Intense Quote Char"/>
    <w:link w:val="IntenseQuote"/>
    <w:uiPriority w:val="30"/>
    <w:locked/>
    <w:rsid w:val="001C2F45"/>
    <w:rPr>
      <w:rFonts w:ascii="Arial" w:hAnsi="Arial" w:cs="Arial"/>
      <w:b/>
      <w:bCs/>
      <w:i/>
      <w:iCs/>
      <w:sz w:val="24"/>
    </w:rPr>
  </w:style>
  <w:style w:type="character" w:styleId="SubtleReference">
    <w:name w:val="Subtle Reference"/>
    <w:uiPriority w:val="31"/>
    <w:qFormat/>
    <w:rsid w:val="00B7564E"/>
    <w:rPr>
      <w:rFonts w:cs="Times New Roman"/>
      <w:smallCaps/>
      <w:color w:val="auto"/>
      <w:u w:val="single"/>
    </w:rPr>
  </w:style>
  <w:style w:type="character" w:styleId="IntenseReference">
    <w:name w:val="Intense Reference"/>
    <w:uiPriority w:val="32"/>
    <w:qFormat/>
    <w:rsid w:val="00AD1B4C"/>
    <w:rPr>
      <w:rFonts w:cs="Times New Roman"/>
      <w:b/>
      <w:bCs/>
      <w:smallCaps/>
      <w:color w:val="auto"/>
      <w:spacing w:val="5"/>
      <w:u w:val="single"/>
    </w:rPr>
  </w:style>
  <w:style w:type="paragraph" w:styleId="TOCHeading">
    <w:name w:val="TOC Heading"/>
    <w:basedOn w:val="Heading1"/>
    <w:next w:val="Normal"/>
    <w:uiPriority w:val="39"/>
    <w:unhideWhenUsed/>
    <w:qFormat/>
    <w:rsid w:val="002A237B"/>
    <w:pPr>
      <w:spacing w:before="480"/>
      <w:outlineLvl w:val="9"/>
    </w:pPr>
    <w:rPr>
      <w:sz w:val="28"/>
    </w:rPr>
  </w:style>
  <w:style w:type="paragraph" w:styleId="BlockText">
    <w:name w:val="Block Text"/>
    <w:basedOn w:val="Normal"/>
    <w:uiPriority w:val="99"/>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rFonts w:cs="Times New Roman"/>
      <w:i/>
      <w:iCs/>
    </w:rPr>
  </w:style>
  <w:style w:type="character" w:styleId="PlaceholderText">
    <w:name w:val="Placeholder Text"/>
    <w:uiPriority w:val="99"/>
    <w:rsid w:val="00AD3173"/>
    <w:rPr>
      <w:rFonts w:cs="Times New Roman"/>
      <w:color w:val="auto"/>
    </w:rPr>
  </w:style>
  <w:style w:type="paragraph" w:styleId="TOAHeading">
    <w:name w:val="toa heading"/>
    <w:basedOn w:val="Normal"/>
    <w:next w:val="Normal"/>
    <w:uiPriority w:val="99"/>
    <w:unhideWhenUsed/>
    <w:rsid w:val="00BF7C01"/>
    <w:rPr>
      <w:rFonts w:cs="Times New Roman"/>
      <w:b/>
      <w:bCs/>
      <w:sz w:val="28"/>
    </w:rPr>
  </w:style>
  <w:style w:type="paragraph" w:styleId="PlainText">
    <w:name w:val="Plain Text"/>
    <w:basedOn w:val="Normal"/>
    <w:link w:val="PlainTextChar"/>
    <w:uiPriority w:val="99"/>
    <w:unhideWhenUsed/>
    <w:rsid w:val="00330467"/>
    <w:rPr>
      <w:rFonts w:ascii="Consolas" w:hAnsi="Consolas" w:cs="Times New Roman"/>
      <w:sz w:val="21"/>
      <w:szCs w:val="21"/>
      <w:lang w:val="x-none" w:eastAsia="x-none"/>
    </w:rPr>
  </w:style>
  <w:style w:type="character" w:customStyle="1" w:styleId="PlainTextChar">
    <w:name w:val="Plain Text Char"/>
    <w:link w:val="PlainText"/>
    <w:uiPriority w:val="99"/>
    <w:locked/>
    <w:rsid w:val="00330467"/>
    <w:rPr>
      <w:rFonts w:ascii="Consolas" w:hAnsi="Consolas" w:cs="Times New Roman"/>
      <w:sz w:val="21"/>
      <w:szCs w:val="21"/>
    </w:rPr>
  </w:style>
  <w:style w:type="paragraph" w:styleId="BodyText3">
    <w:name w:val="Body Text 3"/>
    <w:basedOn w:val="Normal"/>
    <w:link w:val="BodyText3Char"/>
    <w:uiPriority w:val="99"/>
    <w:unhideWhenUsed/>
    <w:rsid w:val="00890E90"/>
    <w:pPr>
      <w:spacing w:after="120"/>
    </w:pPr>
    <w:rPr>
      <w:rFonts w:cs="Times New Roman"/>
      <w:sz w:val="16"/>
      <w:szCs w:val="16"/>
      <w:lang w:val="x-none" w:eastAsia="x-none"/>
    </w:rPr>
  </w:style>
  <w:style w:type="character" w:customStyle="1" w:styleId="BodyText3Char">
    <w:name w:val="Body Text 3 Char"/>
    <w:link w:val="BodyText3"/>
    <w:uiPriority w:val="99"/>
    <w:locked/>
    <w:rsid w:val="00890E90"/>
    <w:rPr>
      <w:rFonts w:cs="Times New Roman"/>
      <w:sz w:val="16"/>
      <w:szCs w:val="16"/>
    </w:rPr>
  </w:style>
  <w:style w:type="paragraph" w:styleId="BodyText">
    <w:name w:val="Body Text"/>
    <w:basedOn w:val="Normal"/>
    <w:link w:val="BodyTextChar"/>
    <w:uiPriority w:val="99"/>
    <w:unhideWhenUsed/>
    <w:rsid w:val="00890E90"/>
    <w:pPr>
      <w:spacing w:after="120"/>
    </w:pPr>
    <w:rPr>
      <w:rFonts w:cs="Times New Roman"/>
      <w:sz w:val="20"/>
      <w:szCs w:val="20"/>
      <w:lang w:val="x-none" w:eastAsia="x-none"/>
    </w:rPr>
  </w:style>
  <w:style w:type="character" w:customStyle="1" w:styleId="BodyTextChar">
    <w:name w:val="Body Text Char"/>
    <w:link w:val="BodyText"/>
    <w:uiPriority w:val="99"/>
    <w:locked/>
    <w:rsid w:val="00890E90"/>
    <w:rPr>
      <w:rFonts w:cs="Times New Roman"/>
    </w:rPr>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locked/>
    <w:rsid w:val="00890E90"/>
    <w:rPr>
      <w:rFonts w:cs="Times New Roman"/>
    </w:rPr>
  </w:style>
  <w:style w:type="paragraph" w:styleId="BodyTextIndent3">
    <w:name w:val="Body Text Indent 3"/>
    <w:basedOn w:val="Normal"/>
    <w:link w:val="BodyTextIndent3Char"/>
    <w:unhideWhenUsed/>
    <w:rsid w:val="00D00D33"/>
    <w:pPr>
      <w:spacing w:after="120"/>
      <w:ind w:left="283"/>
    </w:pPr>
    <w:rPr>
      <w:rFonts w:cs="Times New Roman"/>
      <w:sz w:val="16"/>
      <w:szCs w:val="16"/>
      <w:lang w:val="x-none" w:eastAsia="x-none"/>
    </w:rPr>
  </w:style>
  <w:style w:type="character" w:customStyle="1" w:styleId="BodyTextIndent3Char">
    <w:name w:val="Body Text Indent 3 Char"/>
    <w:link w:val="BodyTextIndent3"/>
    <w:locked/>
    <w:rsid w:val="00D00D33"/>
    <w:rPr>
      <w:rFonts w:cs="Times New Roman"/>
      <w:sz w:val="16"/>
      <w:szCs w:val="16"/>
    </w:rPr>
  </w:style>
  <w:style w:type="paragraph" w:styleId="DocumentMap">
    <w:name w:val="Document Map"/>
    <w:basedOn w:val="Normal"/>
    <w:link w:val="DocumentMapChar"/>
    <w:uiPriority w:val="99"/>
    <w:unhideWhenUsed/>
    <w:rsid w:val="00B3772F"/>
    <w:rPr>
      <w:rFonts w:cs="Times New Roman"/>
      <w:sz w:val="16"/>
      <w:szCs w:val="16"/>
      <w:lang w:val="x-none" w:eastAsia="x-none"/>
    </w:rPr>
  </w:style>
  <w:style w:type="character" w:customStyle="1" w:styleId="DocumentMapChar">
    <w:name w:val="Document Map Char"/>
    <w:link w:val="DocumentMap"/>
    <w:uiPriority w:val="99"/>
    <w:locked/>
    <w:rsid w:val="00B3772F"/>
    <w:rPr>
      <w:rFonts w:cs="Tahoma"/>
      <w:sz w:val="16"/>
      <w:szCs w:val="16"/>
    </w:rPr>
  </w:style>
  <w:style w:type="paragraph" w:styleId="EndnoteText">
    <w:name w:val="endnote text"/>
    <w:basedOn w:val="Normal"/>
    <w:link w:val="EndnoteTextChar"/>
    <w:uiPriority w:val="99"/>
    <w:unhideWhenUsed/>
    <w:rsid w:val="00B3772F"/>
    <w:rPr>
      <w:rFonts w:cs="Times New Roman"/>
      <w:sz w:val="20"/>
      <w:szCs w:val="20"/>
      <w:lang w:val="x-none" w:eastAsia="x-none"/>
    </w:rPr>
  </w:style>
  <w:style w:type="character" w:customStyle="1" w:styleId="EndnoteTextChar">
    <w:name w:val="Endnote Text Char"/>
    <w:link w:val="EndnoteText"/>
    <w:uiPriority w:val="99"/>
    <w:locked/>
    <w:rsid w:val="00B3772F"/>
    <w:rPr>
      <w:rFonts w:cs="Times New Roman"/>
      <w:sz w:val="20"/>
      <w:szCs w:val="20"/>
    </w:rPr>
  </w:style>
  <w:style w:type="character" w:styleId="Emphasis">
    <w:name w:val="Emphasis"/>
    <w:uiPriority w:val="20"/>
    <w:qFormat/>
    <w:rsid w:val="00B3772F"/>
    <w:rPr>
      <w:rFonts w:cs="Times New Roman"/>
      <w:i/>
      <w:iCs/>
    </w:rPr>
  </w:style>
  <w:style w:type="paragraph" w:styleId="EnvelopeReturn">
    <w:name w:val="envelope return"/>
    <w:basedOn w:val="Normal"/>
    <w:uiPriority w:val="99"/>
    <w:unhideWhenUsed/>
    <w:rsid w:val="00B3772F"/>
    <w:rPr>
      <w:rFonts w:cs="Times New Roman"/>
    </w:rPr>
  </w:style>
  <w:style w:type="paragraph" w:styleId="MessageHeader">
    <w:name w:val="Message Header"/>
    <w:basedOn w:val="Normal"/>
    <w:link w:val="MessageHeaderChar"/>
    <w:uiPriority w:val="99"/>
    <w:unhideWhenUsed/>
    <w:rsid w:val="003400F1"/>
    <w:pPr>
      <w:pBdr>
        <w:top w:val="single" w:sz="6" w:space="1" w:color="auto"/>
        <w:left w:val="single" w:sz="6" w:space="1" w:color="auto"/>
        <w:bottom w:val="single" w:sz="6" w:space="1" w:color="auto"/>
        <w:right w:val="single" w:sz="6" w:space="1" w:color="auto"/>
      </w:pBdr>
      <w:shd w:val="pct20" w:color="auto" w:fill="auto"/>
      <w:ind w:left="1134" w:hanging="1134"/>
    </w:pPr>
    <w:rPr>
      <w:rFonts w:cs="Times New Roman"/>
      <w:sz w:val="20"/>
      <w:szCs w:val="20"/>
      <w:lang w:val="x-none" w:eastAsia="x-none"/>
    </w:rPr>
  </w:style>
  <w:style w:type="character" w:customStyle="1" w:styleId="MessageHeaderChar">
    <w:name w:val="Message Header Char"/>
    <w:link w:val="MessageHeader"/>
    <w:uiPriority w:val="99"/>
    <w:locked/>
    <w:rsid w:val="003400F1"/>
    <w:rPr>
      <w:rFonts w:eastAsia="Times New Roman" w:cs="Times New Roman"/>
      <w:shd w:val="pct20" w:color="auto" w:fill="auto"/>
    </w:rPr>
  </w:style>
  <w:style w:type="paragraph" w:styleId="NoSpacing">
    <w:name w:val="No Spacing"/>
    <w:uiPriority w:val="1"/>
    <w:qFormat/>
    <w:rsid w:val="003400F1"/>
    <w:rPr>
      <w:rFonts w:cs="Arial"/>
      <w:sz w:val="24"/>
      <w:szCs w:val="24"/>
    </w:rPr>
  </w:style>
  <w:style w:type="paragraph" w:styleId="NormalWeb">
    <w:name w:val="Normal (Web)"/>
    <w:basedOn w:val="Normal"/>
    <w:uiPriority w:val="99"/>
    <w:unhideWhenUsed/>
    <w:rsid w:val="00930117"/>
    <w:rPr>
      <w:rFonts w:cs="Times New Roman"/>
    </w:rPr>
  </w:style>
  <w:style w:type="paragraph" w:styleId="Index1">
    <w:name w:val="index 1"/>
    <w:basedOn w:val="Normal"/>
    <w:next w:val="Normal"/>
    <w:autoRedefine/>
    <w:uiPriority w:val="99"/>
    <w:unhideWhenUsed/>
    <w:rsid w:val="00873D7B"/>
    <w:pPr>
      <w:ind w:left="240" w:hanging="240"/>
    </w:pPr>
  </w:style>
  <w:style w:type="paragraph" w:styleId="IndexHeading">
    <w:name w:val="index heading"/>
    <w:basedOn w:val="Normal"/>
    <w:next w:val="Index1"/>
    <w:uiPriority w:val="99"/>
    <w:unhideWhenUsed/>
    <w:rsid w:val="00873D7B"/>
    <w:rPr>
      <w:rFonts w:cs="Times New Roman"/>
      <w:b/>
      <w:bCs/>
    </w:rPr>
  </w:style>
  <w:style w:type="paragraph" w:customStyle="1" w:styleId="Default">
    <w:name w:val="Default"/>
    <w:rsid w:val="005372B2"/>
    <w:pPr>
      <w:autoSpaceDE w:val="0"/>
      <w:autoSpaceDN w:val="0"/>
      <w:adjustRightInd w:val="0"/>
    </w:pPr>
    <w:rPr>
      <w:rFonts w:ascii="Trade Gothic LT Std" w:hAnsi="Trade Gothic LT Std" w:cs="Trade Gothic LT Std"/>
      <w:color w:val="000000"/>
      <w:sz w:val="24"/>
      <w:szCs w:val="24"/>
    </w:rPr>
  </w:style>
  <w:style w:type="paragraph" w:customStyle="1" w:styleId="Pa02">
    <w:name w:val="Pa0+2"/>
    <w:basedOn w:val="Default"/>
    <w:next w:val="Default"/>
    <w:uiPriority w:val="99"/>
    <w:rsid w:val="005372B2"/>
    <w:pPr>
      <w:spacing w:line="241" w:lineRule="atLeast"/>
    </w:pPr>
    <w:rPr>
      <w:rFonts w:cs="Arial"/>
      <w:color w:val="auto"/>
    </w:rPr>
  </w:style>
  <w:style w:type="character" w:customStyle="1" w:styleId="A02">
    <w:name w:val="A0+2"/>
    <w:uiPriority w:val="99"/>
    <w:rsid w:val="005372B2"/>
    <w:rPr>
      <w:b/>
      <w:color w:val="FFFFFF"/>
      <w:sz w:val="40"/>
    </w:rPr>
  </w:style>
  <w:style w:type="paragraph" w:customStyle="1" w:styleId="Pa0">
    <w:name w:val="Pa0"/>
    <w:basedOn w:val="Default"/>
    <w:next w:val="Default"/>
    <w:uiPriority w:val="99"/>
    <w:rsid w:val="005372B2"/>
    <w:pPr>
      <w:spacing w:line="191" w:lineRule="atLeast"/>
    </w:pPr>
    <w:rPr>
      <w:rFonts w:cs="Arial"/>
      <w:color w:val="auto"/>
    </w:rPr>
  </w:style>
  <w:style w:type="character" w:customStyle="1" w:styleId="A0">
    <w:name w:val="A0"/>
    <w:uiPriority w:val="99"/>
    <w:rsid w:val="005372B2"/>
    <w:rPr>
      <w:b/>
      <w:color w:val="0F113C"/>
      <w:sz w:val="28"/>
    </w:rPr>
  </w:style>
  <w:style w:type="character" w:customStyle="1" w:styleId="A1">
    <w:name w:val="A1"/>
    <w:uiPriority w:val="99"/>
    <w:rsid w:val="005372B2"/>
    <w:rPr>
      <w:rFonts w:ascii="TradeGothic LT Light" w:hAnsi="TradeGothic LT Light"/>
      <w:color w:val="0F113C"/>
      <w:sz w:val="36"/>
    </w:rPr>
  </w:style>
  <w:style w:type="paragraph" w:customStyle="1" w:styleId="Pa1">
    <w:name w:val="Pa1"/>
    <w:basedOn w:val="Default"/>
    <w:next w:val="Default"/>
    <w:uiPriority w:val="99"/>
    <w:rsid w:val="005372B2"/>
    <w:pPr>
      <w:spacing w:line="191" w:lineRule="atLeast"/>
    </w:pPr>
    <w:rPr>
      <w:rFonts w:cs="Arial"/>
      <w:color w:val="auto"/>
    </w:rPr>
  </w:style>
  <w:style w:type="paragraph" w:customStyle="1" w:styleId="Pa3">
    <w:name w:val="Pa3"/>
    <w:basedOn w:val="Default"/>
    <w:next w:val="Default"/>
    <w:uiPriority w:val="99"/>
    <w:rsid w:val="005372B2"/>
    <w:pPr>
      <w:spacing w:line="241" w:lineRule="atLeast"/>
    </w:pPr>
    <w:rPr>
      <w:rFonts w:cs="Arial"/>
      <w:color w:val="auto"/>
    </w:rPr>
  </w:style>
  <w:style w:type="character" w:customStyle="1" w:styleId="A3">
    <w:name w:val="A3"/>
    <w:uiPriority w:val="99"/>
    <w:rsid w:val="005372B2"/>
    <w:rPr>
      <w:color w:val="B81036"/>
      <w:sz w:val="19"/>
    </w:rPr>
  </w:style>
  <w:style w:type="paragraph" w:customStyle="1" w:styleId="Pa4">
    <w:name w:val="Pa4"/>
    <w:basedOn w:val="Default"/>
    <w:next w:val="Default"/>
    <w:uiPriority w:val="99"/>
    <w:rsid w:val="005372B2"/>
    <w:pPr>
      <w:spacing w:line="191" w:lineRule="atLeast"/>
    </w:pPr>
    <w:rPr>
      <w:rFonts w:cs="Arial"/>
      <w:color w:val="auto"/>
    </w:rPr>
  </w:style>
  <w:style w:type="character" w:customStyle="1" w:styleId="A4">
    <w:name w:val="A4"/>
    <w:uiPriority w:val="99"/>
    <w:rsid w:val="005372B2"/>
    <w:rPr>
      <w:b/>
      <w:color w:val="FFFFFF"/>
      <w:sz w:val="22"/>
    </w:rPr>
  </w:style>
  <w:style w:type="character" w:customStyle="1" w:styleId="A5">
    <w:name w:val="A5"/>
    <w:uiPriority w:val="99"/>
    <w:rsid w:val="005372B2"/>
    <w:rPr>
      <w:color w:val="B81036"/>
      <w:sz w:val="32"/>
    </w:rPr>
  </w:style>
  <w:style w:type="paragraph" w:customStyle="1" w:styleId="Pa6">
    <w:name w:val="Pa6"/>
    <w:basedOn w:val="Default"/>
    <w:next w:val="Default"/>
    <w:uiPriority w:val="99"/>
    <w:rsid w:val="005372B2"/>
    <w:pPr>
      <w:spacing w:line="281" w:lineRule="atLeast"/>
    </w:pPr>
    <w:rPr>
      <w:rFonts w:cs="Arial"/>
      <w:color w:val="auto"/>
    </w:rPr>
  </w:style>
  <w:style w:type="paragraph" w:customStyle="1" w:styleId="Pa7">
    <w:name w:val="Pa7"/>
    <w:basedOn w:val="Default"/>
    <w:next w:val="Default"/>
    <w:uiPriority w:val="99"/>
    <w:rsid w:val="005372B2"/>
    <w:pPr>
      <w:spacing w:line="281" w:lineRule="atLeast"/>
    </w:pPr>
    <w:rPr>
      <w:rFonts w:cs="Arial"/>
      <w:color w:val="auto"/>
    </w:rPr>
  </w:style>
  <w:style w:type="paragraph" w:customStyle="1" w:styleId="Pa8">
    <w:name w:val="Pa8"/>
    <w:basedOn w:val="Default"/>
    <w:next w:val="Default"/>
    <w:uiPriority w:val="99"/>
    <w:rsid w:val="005372B2"/>
    <w:pPr>
      <w:spacing w:line="281" w:lineRule="atLeast"/>
    </w:pPr>
    <w:rPr>
      <w:rFonts w:cs="Arial"/>
      <w:color w:val="auto"/>
    </w:rPr>
  </w:style>
  <w:style w:type="character" w:customStyle="1" w:styleId="A6">
    <w:name w:val="A6"/>
    <w:uiPriority w:val="99"/>
    <w:rsid w:val="005372B2"/>
    <w:rPr>
      <w:rFonts w:ascii="TradeGothic LT Light" w:hAnsi="TradeGothic LT Light"/>
      <w:color w:val="B81036"/>
      <w:sz w:val="19"/>
      <w:u w:val="single"/>
    </w:rPr>
  </w:style>
  <w:style w:type="paragraph" w:customStyle="1" w:styleId="Pa9">
    <w:name w:val="Pa9"/>
    <w:basedOn w:val="Default"/>
    <w:next w:val="Default"/>
    <w:uiPriority w:val="99"/>
    <w:rsid w:val="005372B2"/>
    <w:pPr>
      <w:spacing w:line="241" w:lineRule="atLeast"/>
    </w:pPr>
    <w:rPr>
      <w:rFonts w:cs="Arial"/>
      <w:color w:val="auto"/>
    </w:rPr>
  </w:style>
  <w:style w:type="character" w:customStyle="1" w:styleId="A7">
    <w:name w:val="A7"/>
    <w:uiPriority w:val="99"/>
    <w:rsid w:val="005372B2"/>
    <w:rPr>
      <w:rFonts w:ascii="TradeGothic LT Light" w:hAnsi="TradeGothic LT Light"/>
      <w:color w:val="0F113C"/>
      <w:sz w:val="14"/>
    </w:rPr>
  </w:style>
  <w:style w:type="paragraph" w:customStyle="1" w:styleId="Pa10">
    <w:name w:val="Pa10"/>
    <w:basedOn w:val="Default"/>
    <w:next w:val="Default"/>
    <w:uiPriority w:val="99"/>
    <w:rsid w:val="005372B2"/>
    <w:pPr>
      <w:spacing w:line="191" w:lineRule="atLeast"/>
    </w:pPr>
    <w:rPr>
      <w:rFonts w:cs="Arial"/>
      <w:color w:val="auto"/>
    </w:rPr>
  </w:style>
  <w:style w:type="character" w:customStyle="1" w:styleId="A8">
    <w:name w:val="A8"/>
    <w:uiPriority w:val="99"/>
    <w:rsid w:val="005372B2"/>
    <w:rPr>
      <w:rFonts w:ascii="TradeGothic LT Light" w:hAnsi="TradeGothic LT Light"/>
      <w:color w:val="B81137"/>
      <w:sz w:val="30"/>
    </w:rPr>
  </w:style>
  <w:style w:type="paragraph" w:customStyle="1" w:styleId="Pa11">
    <w:name w:val="Pa11"/>
    <w:basedOn w:val="Default"/>
    <w:next w:val="Default"/>
    <w:uiPriority w:val="99"/>
    <w:rsid w:val="005372B2"/>
    <w:pPr>
      <w:spacing w:line="241" w:lineRule="atLeast"/>
    </w:pPr>
    <w:rPr>
      <w:rFonts w:cs="Arial"/>
      <w:color w:val="auto"/>
    </w:rPr>
  </w:style>
  <w:style w:type="paragraph" w:customStyle="1" w:styleId="Pa12">
    <w:name w:val="Pa12"/>
    <w:basedOn w:val="Default"/>
    <w:next w:val="Default"/>
    <w:uiPriority w:val="99"/>
    <w:rsid w:val="005372B2"/>
    <w:pPr>
      <w:spacing w:line="281" w:lineRule="atLeast"/>
    </w:pPr>
    <w:rPr>
      <w:rFonts w:cs="Arial"/>
      <w:color w:val="auto"/>
    </w:rPr>
  </w:style>
  <w:style w:type="paragraph" w:customStyle="1" w:styleId="Pa13">
    <w:name w:val="Pa13"/>
    <w:basedOn w:val="Default"/>
    <w:next w:val="Default"/>
    <w:uiPriority w:val="99"/>
    <w:rsid w:val="005372B2"/>
    <w:pPr>
      <w:spacing w:line="191" w:lineRule="atLeast"/>
    </w:pPr>
    <w:rPr>
      <w:rFonts w:cs="Arial"/>
      <w:color w:val="auto"/>
    </w:rPr>
  </w:style>
  <w:style w:type="paragraph" w:customStyle="1" w:styleId="Pa14">
    <w:name w:val="Pa14"/>
    <w:basedOn w:val="Default"/>
    <w:next w:val="Default"/>
    <w:uiPriority w:val="99"/>
    <w:rsid w:val="005372B2"/>
    <w:pPr>
      <w:spacing w:line="281" w:lineRule="atLeast"/>
    </w:pPr>
    <w:rPr>
      <w:rFonts w:cs="Arial"/>
      <w:color w:val="auto"/>
    </w:rPr>
  </w:style>
  <w:style w:type="paragraph" w:customStyle="1" w:styleId="Pa17">
    <w:name w:val="Pa17"/>
    <w:basedOn w:val="Default"/>
    <w:next w:val="Default"/>
    <w:uiPriority w:val="99"/>
    <w:rsid w:val="005372B2"/>
    <w:pPr>
      <w:spacing w:line="191" w:lineRule="atLeast"/>
    </w:pPr>
    <w:rPr>
      <w:rFonts w:cs="Arial"/>
      <w:color w:val="auto"/>
    </w:rPr>
  </w:style>
  <w:style w:type="character" w:customStyle="1" w:styleId="A9">
    <w:name w:val="A9"/>
    <w:uiPriority w:val="99"/>
    <w:rsid w:val="005372B2"/>
    <w:rPr>
      <w:rFonts w:ascii="TradeGothic LT Light" w:hAnsi="TradeGothic LT Light"/>
      <w:b/>
      <w:color w:val="B81036"/>
      <w:sz w:val="16"/>
    </w:rPr>
  </w:style>
  <w:style w:type="paragraph" w:customStyle="1" w:styleId="Pa20">
    <w:name w:val="Pa20"/>
    <w:basedOn w:val="Default"/>
    <w:next w:val="Default"/>
    <w:uiPriority w:val="99"/>
    <w:rsid w:val="005372B2"/>
    <w:pPr>
      <w:spacing w:line="191" w:lineRule="atLeast"/>
    </w:pPr>
    <w:rPr>
      <w:rFonts w:cs="Arial"/>
      <w:color w:val="auto"/>
    </w:rPr>
  </w:style>
  <w:style w:type="paragraph" w:customStyle="1" w:styleId="Pa23">
    <w:name w:val="Pa23"/>
    <w:basedOn w:val="Default"/>
    <w:next w:val="Default"/>
    <w:uiPriority w:val="99"/>
    <w:rsid w:val="005372B2"/>
    <w:pPr>
      <w:spacing w:line="241" w:lineRule="atLeast"/>
    </w:pPr>
    <w:rPr>
      <w:rFonts w:cs="Arial"/>
      <w:color w:val="auto"/>
    </w:rPr>
  </w:style>
  <w:style w:type="paragraph" w:customStyle="1" w:styleId="Pa24">
    <w:name w:val="Pa24"/>
    <w:basedOn w:val="Default"/>
    <w:next w:val="Default"/>
    <w:uiPriority w:val="99"/>
    <w:rsid w:val="005372B2"/>
    <w:pPr>
      <w:spacing w:line="241" w:lineRule="atLeast"/>
    </w:pPr>
    <w:rPr>
      <w:rFonts w:cs="Arial"/>
      <w:color w:val="auto"/>
    </w:rPr>
  </w:style>
  <w:style w:type="paragraph" w:customStyle="1" w:styleId="Pa25">
    <w:name w:val="Pa25"/>
    <w:basedOn w:val="Default"/>
    <w:next w:val="Default"/>
    <w:uiPriority w:val="99"/>
    <w:rsid w:val="005372B2"/>
    <w:pPr>
      <w:spacing w:line="241" w:lineRule="atLeast"/>
    </w:pPr>
    <w:rPr>
      <w:rFonts w:cs="Arial"/>
      <w:color w:val="auto"/>
    </w:rPr>
  </w:style>
  <w:style w:type="character" w:customStyle="1" w:styleId="A10">
    <w:name w:val="A10"/>
    <w:uiPriority w:val="99"/>
    <w:rsid w:val="005372B2"/>
    <w:rPr>
      <w:rFonts w:ascii="TradeGothic LT Light" w:hAnsi="TradeGothic LT Light"/>
      <w:color w:val="B81036"/>
      <w:sz w:val="9"/>
    </w:rPr>
  </w:style>
  <w:style w:type="character" w:customStyle="1" w:styleId="A12">
    <w:name w:val="A12"/>
    <w:uiPriority w:val="99"/>
    <w:rsid w:val="005372B2"/>
    <w:rPr>
      <w:rFonts w:ascii="TradeGothic LT Light" w:hAnsi="TradeGothic LT Light"/>
      <w:color w:val="0F113C"/>
      <w:sz w:val="7"/>
    </w:rPr>
  </w:style>
  <w:style w:type="paragraph" w:customStyle="1" w:styleId="Pa27">
    <w:name w:val="Pa27"/>
    <w:basedOn w:val="Default"/>
    <w:next w:val="Default"/>
    <w:uiPriority w:val="99"/>
    <w:rsid w:val="005372B2"/>
    <w:pPr>
      <w:spacing w:line="241" w:lineRule="atLeast"/>
    </w:pPr>
    <w:rPr>
      <w:rFonts w:cs="Arial"/>
      <w:color w:val="auto"/>
    </w:rPr>
  </w:style>
  <w:style w:type="paragraph" w:customStyle="1" w:styleId="Pa03">
    <w:name w:val="Pa0+3"/>
    <w:basedOn w:val="Default"/>
    <w:next w:val="Default"/>
    <w:uiPriority w:val="99"/>
    <w:rsid w:val="005372B2"/>
    <w:pPr>
      <w:spacing w:line="191" w:lineRule="atLeast"/>
    </w:pPr>
    <w:rPr>
      <w:rFonts w:cs="Arial"/>
      <w:color w:val="auto"/>
    </w:rPr>
  </w:style>
  <w:style w:type="paragraph" w:customStyle="1" w:styleId="Pa110">
    <w:name w:val="Pa1+1"/>
    <w:basedOn w:val="Default"/>
    <w:next w:val="Default"/>
    <w:uiPriority w:val="99"/>
    <w:rsid w:val="005372B2"/>
    <w:pPr>
      <w:spacing w:line="241" w:lineRule="atLeast"/>
    </w:pPr>
    <w:rPr>
      <w:rFonts w:cs="Arial"/>
      <w:color w:val="auto"/>
    </w:rPr>
  </w:style>
  <w:style w:type="character" w:customStyle="1" w:styleId="A11">
    <w:name w:val="A1+1"/>
    <w:uiPriority w:val="99"/>
    <w:rsid w:val="005372B2"/>
    <w:rPr>
      <w:rFonts w:ascii="TradeGothic LT Light" w:hAnsi="TradeGothic LT Light"/>
      <w:color w:val="B81137"/>
      <w:sz w:val="30"/>
    </w:rPr>
  </w:style>
  <w:style w:type="character" w:customStyle="1" w:styleId="A03">
    <w:name w:val="A0+3"/>
    <w:uiPriority w:val="99"/>
    <w:rsid w:val="005372B2"/>
    <w:rPr>
      <w:rFonts w:ascii="TradeGothic LT Light" w:hAnsi="TradeGothic LT Light"/>
      <w:color w:val="0F113C"/>
      <w:sz w:val="19"/>
    </w:rPr>
  </w:style>
  <w:style w:type="character" w:customStyle="1" w:styleId="A31">
    <w:name w:val="A3+1"/>
    <w:uiPriority w:val="99"/>
    <w:rsid w:val="005372B2"/>
    <w:rPr>
      <w:rFonts w:ascii="TradeGothic LT Light" w:hAnsi="TradeGothic LT Light"/>
      <w:color w:val="0F113C"/>
      <w:sz w:val="14"/>
    </w:rPr>
  </w:style>
  <w:style w:type="paragraph" w:customStyle="1" w:styleId="Pa2">
    <w:name w:val="Pa2"/>
    <w:basedOn w:val="Default"/>
    <w:next w:val="Default"/>
    <w:uiPriority w:val="99"/>
    <w:rsid w:val="005372B2"/>
    <w:pPr>
      <w:spacing w:line="191" w:lineRule="atLeast"/>
    </w:pPr>
    <w:rPr>
      <w:rFonts w:cs="Arial"/>
      <w:color w:val="auto"/>
    </w:rPr>
  </w:style>
  <w:style w:type="character" w:customStyle="1" w:styleId="A2">
    <w:name w:val="A2"/>
    <w:uiPriority w:val="99"/>
    <w:rsid w:val="005372B2"/>
    <w:rPr>
      <w:b/>
      <w:color w:val="FFFFFF"/>
      <w:sz w:val="22"/>
    </w:rPr>
  </w:style>
  <w:style w:type="paragraph" w:customStyle="1" w:styleId="Pa31">
    <w:name w:val="Pa3+1"/>
    <w:basedOn w:val="Default"/>
    <w:next w:val="Default"/>
    <w:uiPriority w:val="99"/>
    <w:rsid w:val="005372B2"/>
    <w:pPr>
      <w:spacing w:line="241" w:lineRule="atLeast"/>
    </w:pPr>
    <w:rPr>
      <w:rFonts w:cs="Arial"/>
      <w:color w:val="auto"/>
    </w:rPr>
  </w:style>
  <w:style w:type="paragraph" w:customStyle="1" w:styleId="Pa41">
    <w:name w:val="Pa4+1"/>
    <w:basedOn w:val="Default"/>
    <w:next w:val="Default"/>
    <w:uiPriority w:val="99"/>
    <w:rsid w:val="005372B2"/>
    <w:pPr>
      <w:spacing w:line="281" w:lineRule="atLeast"/>
    </w:pPr>
    <w:rPr>
      <w:rFonts w:cs="Arial"/>
      <w:color w:val="auto"/>
    </w:rPr>
  </w:style>
  <w:style w:type="character" w:customStyle="1" w:styleId="A51">
    <w:name w:val="A5+1"/>
    <w:uiPriority w:val="99"/>
    <w:rsid w:val="005372B2"/>
    <w:rPr>
      <w:b/>
      <w:color w:val="B81036"/>
      <w:sz w:val="32"/>
    </w:rPr>
  </w:style>
  <w:style w:type="paragraph" w:customStyle="1" w:styleId="Pa04">
    <w:name w:val="Pa0+4"/>
    <w:basedOn w:val="Default"/>
    <w:next w:val="Default"/>
    <w:uiPriority w:val="99"/>
    <w:rsid w:val="005372B2"/>
    <w:pPr>
      <w:spacing w:line="191" w:lineRule="atLeast"/>
    </w:pPr>
    <w:rPr>
      <w:rFonts w:cs="Arial"/>
      <w:color w:val="auto"/>
    </w:rPr>
  </w:style>
  <w:style w:type="character" w:customStyle="1" w:styleId="A04">
    <w:name w:val="A0+4"/>
    <w:uiPriority w:val="99"/>
    <w:rsid w:val="005372B2"/>
    <w:rPr>
      <w:b/>
      <w:color w:val="FFFFFF"/>
      <w:sz w:val="22"/>
    </w:rPr>
  </w:style>
  <w:style w:type="paragraph" w:customStyle="1" w:styleId="Pa120">
    <w:name w:val="Pa1+2"/>
    <w:basedOn w:val="Default"/>
    <w:next w:val="Default"/>
    <w:uiPriority w:val="99"/>
    <w:rsid w:val="005372B2"/>
    <w:pPr>
      <w:spacing w:line="191" w:lineRule="atLeast"/>
    </w:pPr>
    <w:rPr>
      <w:rFonts w:cs="Arial"/>
      <w:color w:val="auto"/>
    </w:rPr>
  </w:style>
  <w:style w:type="paragraph" w:customStyle="1" w:styleId="Pa21">
    <w:name w:val="Pa2+1"/>
    <w:basedOn w:val="Default"/>
    <w:next w:val="Default"/>
    <w:uiPriority w:val="99"/>
    <w:rsid w:val="005372B2"/>
    <w:pPr>
      <w:spacing w:line="281" w:lineRule="atLeast"/>
    </w:pPr>
    <w:rPr>
      <w:rFonts w:cs="Arial"/>
      <w:color w:val="auto"/>
    </w:rPr>
  </w:style>
  <w:style w:type="character" w:customStyle="1" w:styleId="A21">
    <w:name w:val="A2+1"/>
    <w:uiPriority w:val="99"/>
    <w:rsid w:val="005372B2"/>
    <w:rPr>
      <w:b/>
      <w:color w:val="B81036"/>
      <w:sz w:val="28"/>
    </w:rPr>
  </w:style>
  <w:style w:type="paragraph" w:customStyle="1" w:styleId="Pa101">
    <w:name w:val="Pa10+1"/>
    <w:basedOn w:val="Default"/>
    <w:next w:val="Default"/>
    <w:uiPriority w:val="99"/>
    <w:rsid w:val="005372B2"/>
    <w:pPr>
      <w:spacing w:line="221" w:lineRule="atLeast"/>
    </w:pPr>
    <w:rPr>
      <w:rFonts w:cs="Arial"/>
      <w:color w:val="auto"/>
    </w:rPr>
  </w:style>
  <w:style w:type="paragraph" w:customStyle="1" w:styleId="Pa91">
    <w:name w:val="Pa9+1"/>
    <w:basedOn w:val="Default"/>
    <w:next w:val="Default"/>
    <w:uiPriority w:val="99"/>
    <w:rsid w:val="005372B2"/>
    <w:pPr>
      <w:spacing w:line="241" w:lineRule="atLeast"/>
    </w:pPr>
    <w:rPr>
      <w:rFonts w:cs="Arial"/>
      <w:color w:val="auto"/>
    </w:rPr>
  </w:style>
  <w:style w:type="paragraph" w:customStyle="1" w:styleId="Pa121">
    <w:name w:val="Pa12+1"/>
    <w:basedOn w:val="Default"/>
    <w:next w:val="Default"/>
    <w:uiPriority w:val="99"/>
    <w:rsid w:val="005372B2"/>
    <w:pPr>
      <w:spacing w:line="191" w:lineRule="atLeast"/>
    </w:pPr>
    <w:rPr>
      <w:rFonts w:cs="Arial"/>
      <w:color w:val="auto"/>
    </w:rPr>
  </w:style>
  <w:style w:type="character" w:customStyle="1" w:styleId="A61">
    <w:name w:val="A6+1"/>
    <w:uiPriority w:val="99"/>
    <w:rsid w:val="005372B2"/>
    <w:rPr>
      <w:color w:val="0F113C"/>
      <w:sz w:val="19"/>
      <w:u w:val="single"/>
    </w:rPr>
  </w:style>
  <w:style w:type="paragraph" w:customStyle="1" w:styleId="Pa131">
    <w:name w:val="Pa13+1"/>
    <w:basedOn w:val="Default"/>
    <w:next w:val="Default"/>
    <w:uiPriority w:val="99"/>
    <w:rsid w:val="005372B2"/>
    <w:pPr>
      <w:spacing w:line="191" w:lineRule="atLeast"/>
    </w:pPr>
    <w:rPr>
      <w:rFonts w:cs="Arial"/>
      <w:color w:val="auto"/>
    </w:rPr>
  </w:style>
  <w:style w:type="paragraph" w:customStyle="1" w:styleId="Pa111">
    <w:name w:val="Pa11+1"/>
    <w:basedOn w:val="Default"/>
    <w:next w:val="Default"/>
    <w:uiPriority w:val="99"/>
    <w:rsid w:val="005372B2"/>
    <w:pPr>
      <w:spacing w:line="191" w:lineRule="atLeast"/>
    </w:pPr>
    <w:rPr>
      <w:rFonts w:cs="Arial"/>
      <w:color w:val="auto"/>
    </w:rPr>
  </w:style>
  <w:style w:type="character" w:customStyle="1" w:styleId="A71">
    <w:name w:val="A7+1"/>
    <w:uiPriority w:val="99"/>
    <w:rsid w:val="005372B2"/>
    <w:rPr>
      <w:rFonts w:ascii="TradeGothic LT Light" w:hAnsi="TradeGothic LT Light"/>
      <w:color w:val="B71136"/>
      <w:sz w:val="16"/>
    </w:rPr>
  </w:style>
  <w:style w:type="paragraph" w:customStyle="1" w:styleId="Pa61">
    <w:name w:val="Pa6+1"/>
    <w:basedOn w:val="Default"/>
    <w:next w:val="Default"/>
    <w:uiPriority w:val="99"/>
    <w:rsid w:val="005372B2"/>
    <w:pPr>
      <w:spacing w:line="191" w:lineRule="atLeast"/>
    </w:pPr>
    <w:rPr>
      <w:rFonts w:cs="Arial"/>
      <w:color w:val="auto"/>
    </w:rPr>
  </w:style>
  <w:style w:type="character" w:customStyle="1" w:styleId="A41">
    <w:name w:val="A4+1"/>
    <w:uiPriority w:val="99"/>
    <w:rsid w:val="005372B2"/>
    <w:rPr>
      <w:b/>
      <w:color w:val="B81036"/>
      <w:sz w:val="28"/>
    </w:rPr>
  </w:style>
  <w:style w:type="paragraph" w:customStyle="1" w:styleId="Pa141">
    <w:name w:val="Pa14+1"/>
    <w:basedOn w:val="Default"/>
    <w:next w:val="Default"/>
    <w:uiPriority w:val="99"/>
    <w:rsid w:val="005372B2"/>
    <w:pPr>
      <w:spacing w:line="241" w:lineRule="atLeast"/>
    </w:pPr>
    <w:rPr>
      <w:rFonts w:cs="Arial"/>
      <w:color w:val="auto"/>
    </w:rPr>
  </w:style>
  <w:style w:type="paragraph" w:customStyle="1" w:styleId="Pa15">
    <w:name w:val="Pa15"/>
    <w:basedOn w:val="Default"/>
    <w:next w:val="Default"/>
    <w:uiPriority w:val="99"/>
    <w:rsid w:val="005372B2"/>
    <w:pPr>
      <w:spacing w:line="241" w:lineRule="atLeast"/>
    </w:pPr>
    <w:rPr>
      <w:rFonts w:cs="Arial"/>
      <w:color w:val="auto"/>
    </w:rPr>
  </w:style>
  <w:style w:type="paragraph" w:customStyle="1" w:styleId="Pa16">
    <w:name w:val="Pa16"/>
    <w:basedOn w:val="Default"/>
    <w:next w:val="Default"/>
    <w:uiPriority w:val="99"/>
    <w:rsid w:val="005372B2"/>
    <w:pPr>
      <w:spacing w:line="241" w:lineRule="atLeast"/>
    </w:pPr>
    <w:rPr>
      <w:rFonts w:cs="Arial"/>
      <w:color w:val="auto"/>
    </w:rPr>
  </w:style>
  <w:style w:type="paragraph" w:customStyle="1" w:styleId="Pa171">
    <w:name w:val="Pa17+1"/>
    <w:basedOn w:val="Default"/>
    <w:next w:val="Default"/>
    <w:uiPriority w:val="99"/>
    <w:rsid w:val="005372B2"/>
    <w:pPr>
      <w:spacing w:line="241" w:lineRule="atLeast"/>
    </w:pPr>
    <w:rPr>
      <w:rFonts w:cs="Arial"/>
      <w:color w:val="auto"/>
    </w:rPr>
  </w:style>
  <w:style w:type="paragraph" w:customStyle="1" w:styleId="Pa18">
    <w:name w:val="Pa18"/>
    <w:basedOn w:val="Default"/>
    <w:next w:val="Default"/>
    <w:uiPriority w:val="99"/>
    <w:rsid w:val="005372B2"/>
    <w:pPr>
      <w:spacing w:line="241" w:lineRule="atLeast"/>
    </w:pPr>
    <w:rPr>
      <w:rFonts w:cs="Arial"/>
      <w:color w:val="auto"/>
    </w:rPr>
  </w:style>
  <w:style w:type="paragraph" w:customStyle="1" w:styleId="Pa201">
    <w:name w:val="Pa20+1"/>
    <w:basedOn w:val="Default"/>
    <w:next w:val="Default"/>
    <w:uiPriority w:val="99"/>
    <w:rsid w:val="005372B2"/>
    <w:pPr>
      <w:spacing w:line="241" w:lineRule="atLeast"/>
    </w:pPr>
    <w:rPr>
      <w:rFonts w:cs="Arial"/>
      <w:color w:val="auto"/>
    </w:rPr>
  </w:style>
  <w:style w:type="character" w:customStyle="1" w:styleId="A81">
    <w:name w:val="A8+1"/>
    <w:uiPriority w:val="99"/>
    <w:rsid w:val="005372B2"/>
    <w:rPr>
      <w:b/>
      <w:color w:val="B81036"/>
    </w:rPr>
  </w:style>
  <w:style w:type="paragraph" w:customStyle="1" w:styleId="Pa231">
    <w:name w:val="Pa23+1"/>
    <w:basedOn w:val="Default"/>
    <w:next w:val="Default"/>
    <w:uiPriority w:val="99"/>
    <w:rsid w:val="005372B2"/>
    <w:pPr>
      <w:spacing w:line="241" w:lineRule="atLeast"/>
    </w:pPr>
    <w:rPr>
      <w:rFonts w:cs="Arial"/>
      <w:color w:val="auto"/>
    </w:rPr>
  </w:style>
  <w:style w:type="character" w:customStyle="1" w:styleId="A91">
    <w:name w:val="A9+1"/>
    <w:uiPriority w:val="99"/>
    <w:rsid w:val="005372B2"/>
    <w:rPr>
      <w:b/>
      <w:color w:val="B81036"/>
      <w:sz w:val="20"/>
    </w:rPr>
  </w:style>
  <w:style w:type="character" w:customStyle="1" w:styleId="A101">
    <w:name w:val="A10+1"/>
    <w:uiPriority w:val="99"/>
    <w:rsid w:val="005372B2"/>
    <w:rPr>
      <w:rFonts w:ascii="TradeGothic LT Light" w:hAnsi="TradeGothic LT Light"/>
      <w:color w:val="0F113C"/>
      <w:sz w:val="12"/>
    </w:rPr>
  </w:style>
  <w:style w:type="character" w:customStyle="1" w:styleId="A110">
    <w:name w:val="A11"/>
    <w:uiPriority w:val="99"/>
    <w:rsid w:val="005372B2"/>
    <w:rPr>
      <w:rFonts w:ascii="TradeGothic LT Light" w:hAnsi="TradeGothic LT Light"/>
      <w:color w:val="0F113C"/>
      <w:sz w:val="7"/>
    </w:rPr>
  </w:style>
  <w:style w:type="paragraph" w:customStyle="1" w:styleId="Pa251">
    <w:name w:val="Pa25+1"/>
    <w:basedOn w:val="Default"/>
    <w:next w:val="Default"/>
    <w:uiPriority w:val="99"/>
    <w:rsid w:val="005372B2"/>
    <w:pPr>
      <w:spacing w:line="241" w:lineRule="atLeast"/>
    </w:pPr>
    <w:rPr>
      <w:rFonts w:cs="Arial"/>
      <w:color w:val="auto"/>
    </w:rPr>
  </w:style>
  <w:style w:type="paragraph" w:customStyle="1" w:styleId="Pa26">
    <w:name w:val="Pa26"/>
    <w:basedOn w:val="Default"/>
    <w:next w:val="Default"/>
    <w:uiPriority w:val="99"/>
    <w:rsid w:val="005372B2"/>
    <w:pPr>
      <w:spacing w:line="241" w:lineRule="atLeast"/>
    </w:pPr>
    <w:rPr>
      <w:rFonts w:cs="Arial"/>
      <w:color w:val="auto"/>
    </w:rPr>
  </w:style>
  <w:style w:type="character" w:customStyle="1" w:styleId="A121">
    <w:name w:val="A12+1"/>
    <w:uiPriority w:val="99"/>
    <w:rsid w:val="005372B2"/>
    <w:rPr>
      <w:rFonts w:ascii="TradeGothic LT Bold" w:hAnsi="TradeGothic LT Bold"/>
      <w:color w:val="221E1F"/>
      <w:sz w:val="17"/>
    </w:rPr>
  </w:style>
  <w:style w:type="character" w:customStyle="1" w:styleId="A18">
    <w:name w:val="A18"/>
    <w:uiPriority w:val="99"/>
    <w:rsid w:val="005372B2"/>
    <w:rPr>
      <w:color w:val="0F113C"/>
      <w:sz w:val="17"/>
    </w:rPr>
  </w:style>
  <w:style w:type="character" w:customStyle="1" w:styleId="A19">
    <w:name w:val="A19"/>
    <w:uiPriority w:val="99"/>
    <w:rsid w:val="005372B2"/>
    <w:rPr>
      <w:b/>
      <w:color w:val="0F113C"/>
      <w:sz w:val="17"/>
    </w:rPr>
  </w:style>
  <w:style w:type="character" w:customStyle="1" w:styleId="A23">
    <w:name w:val="A23"/>
    <w:uiPriority w:val="99"/>
    <w:rsid w:val="005372B2"/>
    <w:rPr>
      <w:rFonts w:ascii="Times New Roman" w:hAnsi="Times New Roman"/>
      <w:color w:val="B81036"/>
      <w:sz w:val="30"/>
      <w:u w:val="single"/>
    </w:rPr>
  </w:style>
  <w:style w:type="character" w:customStyle="1" w:styleId="A24">
    <w:name w:val="A24"/>
    <w:uiPriority w:val="99"/>
    <w:rsid w:val="005372B2"/>
    <w:rPr>
      <w:rFonts w:ascii="Times New Roman" w:hAnsi="Times New Roman"/>
      <w:color w:val="B81036"/>
      <w:sz w:val="30"/>
    </w:rPr>
  </w:style>
  <w:style w:type="character" w:customStyle="1" w:styleId="A25">
    <w:name w:val="A25"/>
    <w:uiPriority w:val="99"/>
    <w:rsid w:val="005372B2"/>
    <w:rPr>
      <w:rFonts w:ascii="Goudy Old Style" w:hAnsi="Goudy Old Style"/>
      <w:b/>
      <w:color w:val="B81036"/>
      <w:sz w:val="38"/>
    </w:rPr>
  </w:style>
  <w:style w:type="character" w:customStyle="1" w:styleId="A26">
    <w:name w:val="A26"/>
    <w:uiPriority w:val="99"/>
    <w:rsid w:val="005372B2"/>
    <w:rPr>
      <w:rFonts w:ascii="Goudy Old Style" w:hAnsi="Goudy Old Style"/>
      <w:b/>
      <w:color w:val="0F113C"/>
      <w:sz w:val="34"/>
    </w:rPr>
  </w:style>
  <w:style w:type="character" w:customStyle="1" w:styleId="A27">
    <w:name w:val="A27"/>
    <w:uiPriority w:val="99"/>
    <w:rsid w:val="005372B2"/>
    <w:rPr>
      <w:rFonts w:ascii="Goudy Old Style" w:hAnsi="Goudy Old Style"/>
      <w:b/>
      <w:color w:val="0F113C"/>
      <w:sz w:val="26"/>
    </w:rPr>
  </w:style>
  <w:style w:type="paragraph" w:customStyle="1" w:styleId="RSAHeading1">
    <w:name w:val="RSA Heading 1"/>
    <w:basedOn w:val="Heading1"/>
    <w:next w:val="Normal"/>
    <w:autoRedefine/>
    <w:qFormat/>
    <w:rsid w:val="00293915"/>
    <w:pPr>
      <w:numPr>
        <w:numId w:val="0"/>
      </w:numPr>
      <w:ind w:left="574"/>
      <w:jc w:val="center"/>
    </w:pPr>
    <w:rPr>
      <w:rFonts w:cstheme="minorHAnsi"/>
      <w:b w:val="0"/>
      <w:bCs w:val="0"/>
      <w:color w:val="2E74B5" w:themeColor="accent1" w:themeShade="BF"/>
    </w:rPr>
  </w:style>
  <w:style w:type="paragraph" w:customStyle="1" w:styleId="RSAHeading2">
    <w:name w:val="RSA Heading 2"/>
    <w:basedOn w:val="Heading2"/>
    <w:autoRedefine/>
    <w:qFormat/>
    <w:rsid w:val="0005215B"/>
    <w:pPr>
      <w:numPr>
        <w:ilvl w:val="0"/>
        <w:numId w:val="0"/>
      </w:numPr>
      <w:spacing w:before="0" w:after="0"/>
    </w:pPr>
    <w:rPr>
      <w:rFonts w:cstheme="minorHAnsi"/>
      <w:bCs w:val="0"/>
      <w:color w:val="1F4E79" w:themeColor="accent1" w:themeShade="80"/>
      <w:szCs w:val="22"/>
    </w:rPr>
  </w:style>
  <w:style w:type="paragraph" w:customStyle="1" w:styleId="RSAHeading3">
    <w:name w:val="RSA Heading 3"/>
    <w:basedOn w:val="Heading3"/>
    <w:autoRedefine/>
    <w:qFormat/>
    <w:rsid w:val="0005215B"/>
    <w:pPr>
      <w:numPr>
        <w:ilvl w:val="0"/>
        <w:numId w:val="0"/>
      </w:numPr>
    </w:pPr>
    <w:rPr>
      <w:rFonts w:cs="Trade Gothic LT Std"/>
      <w:b w:val="0"/>
      <w:bCs w:val="0"/>
      <w:color w:val="2E74B5" w:themeColor="accent1" w:themeShade="BF"/>
      <w:sz w:val="28"/>
      <w:szCs w:val="22"/>
    </w:rPr>
  </w:style>
  <w:style w:type="paragraph" w:customStyle="1" w:styleId="RSAParagraph">
    <w:name w:val="RSA Paragraph"/>
    <w:basedOn w:val="Normal"/>
    <w:qFormat/>
    <w:rsid w:val="00E12A77"/>
    <w:rPr>
      <w:sz w:val="22"/>
    </w:rPr>
  </w:style>
  <w:style w:type="character" w:customStyle="1" w:styleId="Absatz-Standardschriftart">
    <w:name w:val="Absatz-Standardschriftart"/>
    <w:rsid w:val="000D37C3"/>
  </w:style>
  <w:style w:type="character" w:customStyle="1" w:styleId="WW8Num5z0">
    <w:name w:val="WW8Num5z0"/>
    <w:rsid w:val="000D37C3"/>
    <w:rPr>
      <w:rFonts w:ascii="Symbol" w:hAnsi="Symbol"/>
    </w:rPr>
  </w:style>
  <w:style w:type="character" w:customStyle="1" w:styleId="WW8Num6z0">
    <w:name w:val="WW8Num6z0"/>
    <w:rsid w:val="000D37C3"/>
    <w:rPr>
      <w:rFonts w:ascii="Symbol" w:hAnsi="Symbol"/>
    </w:rPr>
  </w:style>
  <w:style w:type="character" w:customStyle="1" w:styleId="WW8Num7z0">
    <w:name w:val="WW8Num7z0"/>
    <w:rsid w:val="000D37C3"/>
    <w:rPr>
      <w:rFonts w:ascii="Symbol" w:hAnsi="Symbol"/>
    </w:rPr>
  </w:style>
  <w:style w:type="character" w:customStyle="1" w:styleId="WW8Num8z0">
    <w:name w:val="WW8Num8z0"/>
    <w:rsid w:val="000D37C3"/>
    <w:rPr>
      <w:rFonts w:ascii="Symbol" w:hAnsi="Symbol"/>
    </w:rPr>
  </w:style>
  <w:style w:type="character" w:customStyle="1" w:styleId="WW8Num10z0">
    <w:name w:val="WW8Num10z0"/>
    <w:rsid w:val="000D37C3"/>
    <w:rPr>
      <w:rFonts w:ascii="Symbol" w:hAnsi="Symbol"/>
    </w:rPr>
  </w:style>
  <w:style w:type="character" w:styleId="Hyperlink">
    <w:name w:val="Hyperlink"/>
    <w:uiPriority w:val="99"/>
    <w:rsid w:val="000D37C3"/>
    <w:rPr>
      <w:color w:val="000080"/>
      <w:u w:val="single"/>
    </w:rPr>
  </w:style>
  <w:style w:type="paragraph" w:customStyle="1" w:styleId="Heading">
    <w:name w:val="Heading"/>
    <w:basedOn w:val="Normal"/>
    <w:next w:val="BodyText"/>
    <w:rsid w:val="000D37C3"/>
    <w:pPr>
      <w:keepNext/>
      <w:spacing w:before="240" w:after="120"/>
    </w:pPr>
    <w:rPr>
      <w:rFonts w:eastAsia="SimSun" w:cs="Mangal"/>
      <w:sz w:val="28"/>
      <w:szCs w:val="28"/>
    </w:rPr>
  </w:style>
  <w:style w:type="paragraph" w:styleId="List">
    <w:name w:val="List"/>
    <w:basedOn w:val="BodyText"/>
    <w:uiPriority w:val="99"/>
    <w:rsid w:val="000D37C3"/>
    <w:rPr>
      <w:rFonts w:cs="Mangal"/>
    </w:rPr>
  </w:style>
  <w:style w:type="paragraph" w:customStyle="1" w:styleId="Index">
    <w:name w:val="Index"/>
    <w:basedOn w:val="Normal"/>
    <w:rsid w:val="000D37C3"/>
    <w:pPr>
      <w:suppressLineNumbers/>
    </w:pPr>
    <w:rPr>
      <w:rFonts w:cs="Mangal"/>
    </w:rPr>
  </w:style>
  <w:style w:type="paragraph" w:styleId="FootnoteText">
    <w:name w:val="footnote text"/>
    <w:basedOn w:val="Normal"/>
    <w:link w:val="FootnoteTextChar"/>
    <w:uiPriority w:val="99"/>
    <w:semiHidden/>
    <w:unhideWhenUsed/>
    <w:rsid w:val="00F92419"/>
    <w:rPr>
      <w:rFonts w:cs="Times New Roman"/>
      <w:sz w:val="20"/>
      <w:szCs w:val="20"/>
      <w:lang w:val="x-none"/>
    </w:rPr>
  </w:style>
  <w:style w:type="character" w:customStyle="1" w:styleId="FootnoteTextChar">
    <w:name w:val="Footnote Text Char"/>
    <w:link w:val="FootnoteText"/>
    <w:uiPriority w:val="99"/>
    <w:semiHidden/>
    <w:locked/>
    <w:rsid w:val="00F92419"/>
    <w:rPr>
      <w:rFonts w:cs="Times New Roman"/>
      <w:lang w:eastAsia="ar-SA" w:bidi="ar-SA"/>
    </w:rPr>
  </w:style>
  <w:style w:type="character" w:styleId="FootnoteReference">
    <w:name w:val="footnote reference"/>
    <w:uiPriority w:val="99"/>
    <w:semiHidden/>
    <w:unhideWhenUsed/>
    <w:rsid w:val="00F92419"/>
    <w:rPr>
      <w:rFonts w:cs="Times New Roman"/>
      <w:vertAlign w:val="superscript"/>
    </w:rPr>
  </w:style>
  <w:style w:type="paragraph" w:customStyle="1" w:styleId="RSAHeading4">
    <w:name w:val="RSA Heading 4"/>
    <w:basedOn w:val="RSAParagraph"/>
    <w:next w:val="RSAParagraph"/>
    <w:autoRedefine/>
    <w:qFormat/>
    <w:rsid w:val="000C7DF4"/>
    <w:pPr>
      <w:numPr>
        <w:numId w:val="12"/>
      </w:numPr>
      <w:autoSpaceDE w:val="0"/>
      <w:spacing w:line="276" w:lineRule="auto"/>
    </w:pPr>
    <w:rPr>
      <w:rFonts w:cs="TradeGothicLT-Light"/>
      <w:color w:val="00B0F0"/>
      <w:szCs w:val="19"/>
    </w:rPr>
  </w:style>
  <w:style w:type="paragraph" w:styleId="Header">
    <w:name w:val="header"/>
    <w:basedOn w:val="Normal"/>
    <w:link w:val="HeaderChar"/>
    <w:uiPriority w:val="99"/>
    <w:unhideWhenUsed/>
    <w:rsid w:val="006A02D7"/>
    <w:pPr>
      <w:tabs>
        <w:tab w:val="center" w:pos="4513"/>
        <w:tab w:val="right" w:pos="9026"/>
      </w:tabs>
    </w:pPr>
    <w:rPr>
      <w:rFonts w:cs="Times New Roman"/>
      <w:lang w:val="x-none"/>
    </w:rPr>
  </w:style>
  <w:style w:type="character" w:customStyle="1" w:styleId="HeaderChar">
    <w:name w:val="Header Char"/>
    <w:link w:val="Header"/>
    <w:uiPriority w:val="99"/>
    <w:locked/>
    <w:rsid w:val="006A02D7"/>
    <w:rPr>
      <w:rFonts w:cs="Times New Roman"/>
      <w:sz w:val="24"/>
      <w:szCs w:val="24"/>
      <w:lang w:eastAsia="ar-SA" w:bidi="ar-SA"/>
    </w:rPr>
  </w:style>
  <w:style w:type="paragraph" w:styleId="Footer">
    <w:name w:val="footer"/>
    <w:basedOn w:val="Normal"/>
    <w:link w:val="FooterChar"/>
    <w:uiPriority w:val="99"/>
    <w:unhideWhenUsed/>
    <w:rsid w:val="006A02D7"/>
    <w:pPr>
      <w:tabs>
        <w:tab w:val="center" w:pos="4513"/>
        <w:tab w:val="right" w:pos="9026"/>
      </w:tabs>
    </w:pPr>
    <w:rPr>
      <w:rFonts w:cs="Times New Roman"/>
      <w:lang w:val="x-none"/>
    </w:rPr>
  </w:style>
  <w:style w:type="character" w:customStyle="1" w:styleId="FooterChar">
    <w:name w:val="Footer Char"/>
    <w:link w:val="Footer"/>
    <w:uiPriority w:val="99"/>
    <w:locked/>
    <w:rsid w:val="006A02D7"/>
    <w:rPr>
      <w:rFonts w:cs="Times New Roman"/>
      <w:sz w:val="24"/>
      <w:szCs w:val="24"/>
      <w:lang w:eastAsia="ar-SA" w:bidi="ar-SA"/>
    </w:rPr>
  </w:style>
  <w:style w:type="table" w:styleId="TableGrid">
    <w:name w:val="Table Grid"/>
    <w:basedOn w:val="TableNormal"/>
    <w:uiPriority w:val="39"/>
    <w:rsid w:val="00135561"/>
    <w:rPr>
      <w:rFonts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BB697D"/>
    <w:rPr>
      <w:rFonts w:ascii="Tahoma" w:hAnsi="Tahoma" w:cs="Tahoma"/>
      <w:sz w:val="16"/>
      <w:szCs w:val="16"/>
      <w:lang w:val="x-none"/>
    </w:rPr>
  </w:style>
  <w:style w:type="character" w:customStyle="1" w:styleId="BalloonTextChar">
    <w:name w:val="Balloon Text Char"/>
    <w:link w:val="BalloonText"/>
    <w:semiHidden/>
    <w:locked/>
    <w:rsid w:val="00BB697D"/>
    <w:rPr>
      <w:rFonts w:ascii="Tahoma" w:hAnsi="Tahoma" w:cs="Tahoma"/>
      <w:sz w:val="16"/>
      <w:szCs w:val="16"/>
      <w:lang w:eastAsia="ar-SA" w:bidi="ar-SA"/>
    </w:rPr>
  </w:style>
  <w:style w:type="paragraph" w:styleId="TOC3">
    <w:name w:val="toc 3"/>
    <w:basedOn w:val="Normal"/>
    <w:next w:val="Normal"/>
    <w:autoRedefine/>
    <w:uiPriority w:val="39"/>
    <w:unhideWhenUsed/>
    <w:rsid w:val="00202436"/>
    <w:pPr>
      <w:ind w:left="480"/>
    </w:pPr>
    <w:rPr>
      <w:sz w:val="22"/>
    </w:rPr>
  </w:style>
  <w:style w:type="paragraph" w:styleId="TOC1">
    <w:name w:val="toc 1"/>
    <w:basedOn w:val="Normal"/>
    <w:next w:val="Normal"/>
    <w:autoRedefine/>
    <w:uiPriority w:val="39"/>
    <w:unhideWhenUsed/>
    <w:rsid w:val="00240699"/>
    <w:pPr>
      <w:tabs>
        <w:tab w:val="left" w:pos="480"/>
        <w:tab w:val="right" w:leader="dot" w:pos="9736"/>
      </w:tabs>
    </w:pPr>
    <w:rPr>
      <w:b/>
      <w:noProof/>
    </w:rPr>
  </w:style>
  <w:style w:type="paragraph" w:styleId="TOC2">
    <w:name w:val="toc 2"/>
    <w:basedOn w:val="Normal"/>
    <w:next w:val="Normal"/>
    <w:autoRedefine/>
    <w:uiPriority w:val="39"/>
    <w:unhideWhenUsed/>
    <w:rsid w:val="00CE21F6"/>
    <w:pPr>
      <w:tabs>
        <w:tab w:val="left" w:pos="1100"/>
        <w:tab w:val="right" w:leader="dot" w:pos="11046"/>
      </w:tabs>
      <w:ind w:left="240"/>
    </w:pPr>
    <w:rPr>
      <w:sz w:val="22"/>
    </w:rPr>
  </w:style>
  <w:style w:type="paragraph" w:styleId="TOC4">
    <w:name w:val="toc 4"/>
    <w:basedOn w:val="Normal"/>
    <w:next w:val="Normal"/>
    <w:autoRedefine/>
    <w:uiPriority w:val="39"/>
    <w:unhideWhenUsed/>
    <w:rsid w:val="009119CE"/>
    <w:pPr>
      <w:spacing w:after="100"/>
      <w:ind w:left="660"/>
    </w:pPr>
    <w:rPr>
      <w:rFonts w:ascii="Calibri" w:hAnsi="Calibri" w:cs="Times New Roman"/>
      <w:sz w:val="22"/>
      <w:szCs w:val="22"/>
      <w:lang w:eastAsia="en-GB"/>
    </w:rPr>
  </w:style>
  <w:style w:type="paragraph" w:styleId="TOC5">
    <w:name w:val="toc 5"/>
    <w:basedOn w:val="Normal"/>
    <w:next w:val="Normal"/>
    <w:autoRedefine/>
    <w:uiPriority w:val="39"/>
    <w:unhideWhenUsed/>
    <w:rsid w:val="009119CE"/>
    <w:pPr>
      <w:spacing w:after="100"/>
      <w:ind w:left="880"/>
    </w:pPr>
    <w:rPr>
      <w:rFonts w:ascii="Calibri" w:hAnsi="Calibri" w:cs="Times New Roman"/>
      <w:sz w:val="22"/>
      <w:szCs w:val="22"/>
      <w:lang w:eastAsia="en-GB"/>
    </w:rPr>
  </w:style>
  <w:style w:type="paragraph" w:styleId="TOC6">
    <w:name w:val="toc 6"/>
    <w:basedOn w:val="Normal"/>
    <w:next w:val="Normal"/>
    <w:autoRedefine/>
    <w:uiPriority w:val="39"/>
    <w:unhideWhenUsed/>
    <w:rsid w:val="009119CE"/>
    <w:pPr>
      <w:spacing w:after="100"/>
      <w:ind w:left="1100"/>
    </w:pPr>
    <w:rPr>
      <w:rFonts w:ascii="Calibri" w:hAnsi="Calibri" w:cs="Times New Roman"/>
      <w:sz w:val="22"/>
      <w:szCs w:val="22"/>
      <w:lang w:eastAsia="en-GB"/>
    </w:rPr>
  </w:style>
  <w:style w:type="paragraph" w:styleId="TOC7">
    <w:name w:val="toc 7"/>
    <w:basedOn w:val="Normal"/>
    <w:next w:val="Normal"/>
    <w:autoRedefine/>
    <w:uiPriority w:val="39"/>
    <w:unhideWhenUsed/>
    <w:rsid w:val="009119CE"/>
    <w:pPr>
      <w:spacing w:after="100"/>
      <w:ind w:left="1320"/>
    </w:pPr>
    <w:rPr>
      <w:rFonts w:ascii="Calibri" w:hAnsi="Calibri" w:cs="Times New Roman"/>
      <w:sz w:val="22"/>
      <w:szCs w:val="22"/>
      <w:lang w:eastAsia="en-GB"/>
    </w:rPr>
  </w:style>
  <w:style w:type="paragraph" w:styleId="TOC8">
    <w:name w:val="toc 8"/>
    <w:basedOn w:val="Normal"/>
    <w:next w:val="Normal"/>
    <w:autoRedefine/>
    <w:uiPriority w:val="39"/>
    <w:unhideWhenUsed/>
    <w:rsid w:val="009119CE"/>
    <w:pPr>
      <w:spacing w:after="100"/>
      <w:ind w:left="1540"/>
    </w:pPr>
    <w:rPr>
      <w:rFonts w:ascii="Calibri" w:hAnsi="Calibri" w:cs="Times New Roman"/>
      <w:sz w:val="22"/>
      <w:szCs w:val="22"/>
      <w:lang w:eastAsia="en-GB"/>
    </w:rPr>
  </w:style>
  <w:style w:type="paragraph" w:styleId="TOC9">
    <w:name w:val="toc 9"/>
    <w:basedOn w:val="Normal"/>
    <w:next w:val="Normal"/>
    <w:autoRedefine/>
    <w:uiPriority w:val="39"/>
    <w:unhideWhenUsed/>
    <w:rsid w:val="009119CE"/>
    <w:pPr>
      <w:spacing w:after="100"/>
      <w:ind w:left="1760"/>
    </w:pPr>
    <w:rPr>
      <w:rFonts w:ascii="Calibri" w:hAnsi="Calibri" w:cs="Times New Roman"/>
      <w:sz w:val="22"/>
      <w:szCs w:val="22"/>
      <w:lang w:eastAsia="en-GB"/>
    </w:rPr>
  </w:style>
  <w:style w:type="paragraph" w:customStyle="1" w:styleId="RSAHandbookfootnote">
    <w:name w:val="RSA Handbook footnote"/>
    <w:basedOn w:val="RSAParagraph"/>
    <w:qFormat/>
    <w:rsid w:val="004B76CE"/>
    <w:rPr>
      <w:sz w:val="18"/>
    </w:rPr>
  </w:style>
  <w:style w:type="character" w:styleId="FollowedHyperlink">
    <w:name w:val="FollowedHyperlink"/>
    <w:uiPriority w:val="99"/>
    <w:semiHidden/>
    <w:unhideWhenUsed/>
    <w:rsid w:val="0035236E"/>
    <w:rPr>
      <w:rFonts w:cs="Times New Roman"/>
      <w:color w:val="800080"/>
      <w:u w:val="single"/>
    </w:rPr>
  </w:style>
  <w:style w:type="character" w:styleId="CommentReference">
    <w:name w:val="annotation reference"/>
    <w:uiPriority w:val="99"/>
    <w:semiHidden/>
    <w:unhideWhenUsed/>
    <w:rsid w:val="00CA0B5D"/>
    <w:rPr>
      <w:rFonts w:cs="Times New Roman"/>
      <w:sz w:val="16"/>
      <w:szCs w:val="16"/>
    </w:rPr>
  </w:style>
  <w:style w:type="paragraph" w:styleId="CommentText">
    <w:name w:val="annotation text"/>
    <w:basedOn w:val="Normal"/>
    <w:link w:val="CommentTextChar"/>
    <w:uiPriority w:val="99"/>
    <w:unhideWhenUsed/>
    <w:rsid w:val="00CA0B5D"/>
    <w:rPr>
      <w:rFonts w:cs="Times New Roman"/>
      <w:sz w:val="20"/>
      <w:szCs w:val="20"/>
      <w:lang w:val="x-none"/>
    </w:rPr>
  </w:style>
  <w:style w:type="character" w:customStyle="1" w:styleId="CommentTextChar">
    <w:name w:val="Comment Text Char"/>
    <w:link w:val="CommentText"/>
    <w:uiPriority w:val="99"/>
    <w:locked/>
    <w:rsid w:val="00CA0B5D"/>
    <w:rPr>
      <w:rFonts w:cs="Times New Roman"/>
      <w:lang w:eastAsia="ar-SA" w:bidi="ar-SA"/>
    </w:rPr>
  </w:style>
  <w:style w:type="paragraph" w:styleId="CommentSubject">
    <w:name w:val="annotation subject"/>
    <w:basedOn w:val="CommentText"/>
    <w:next w:val="CommentText"/>
    <w:link w:val="CommentSubjectChar"/>
    <w:semiHidden/>
    <w:unhideWhenUsed/>
    <w:rsid w:val="00CA0B5D"/>
    <w:rPr>
      <w:b/>
      <w:bCs/>
    </w:rPr>
  </w:style>
  <w:style w:type="character" w:customStyle="1" w:styleId="CommentSubjectChar">
    <w:name w:val="Comment Subject Char"/>
    <w:link w:val="CommentSubject"/>
    <w:semiHidden/>
    <w:locked/>
    <w:rsid w:val="00CA0B5D"/>
    <w:rPr>
      <w:rFonts w:cs="Times New Roman"/>
      <w:b/>
      <w:bCs/>
      <w:lang w:eastAsia="ar-SA" w:bidi="ar-SA"/>
    </w:rPr>
  </w:style>
  <w:style w:type="paragraph" w:styleId="Revision">
    <w:name w:val="Revision"/>
    <w:hidden/>
    <w:uiPriority w:val="99"/>
    <w:semiHidden/>
    <w:rsid w:val="00BD6E40"/>
    <w:rPr>
      <w:rFonts w:cs="Arial"/>
      <w:sz w:val="24"/>
      <w:szCs w:val="24"/>
      <w:lang w:eastAsia="ar-SA"/>
    </w:rPr>
  </w:style>
  <w:style w:type="paragraph" w:styleId="ListParagraph">
    <w:name w:val="List Paragraph"/>
    <w:basedOn w:val="Normal"/>
    <w:uiPriority w:val="34"/>
    <w:qFormat/>
    <w:rsid w:val="00B77CAE"/>
    <w:pPr>
      <w:ind w:left="720"/>
    </w:pPr>
    <w:rPr>
      <w:rFonts w:ascii="Times New Roman" w:hAnsi="Times New Roman" w:cs="Times New Roman"/>
      <w:sz w:val="20"/>
      <w:szCs w:val="20"/>
      <w:lang w:val="en-US" w:eastAsia="en-GB"/>
    </w:rPr>
  </w:style>
  <w:style w:type="character" w:styleId="Strong">
    <w:name w:val="Strong"/>
    <w:uiPriority w:val="22"/>
    <w:qFormat/>
    <w:rsid w:val="00EF6CF5"/>
    <w:rPr>
      <w:b/>
      <w:bCs/>
    </w:rPr>
  </w:style>
  <w:style w:type="paragraph" w:styleId="BodyTextIndent2">
    <w:name w:val="Body Text Indent 2"/>
    <w:basedOn w:val="Normal"/>
    <w:link w:val="BodyTextIndent2Char"/>
    <w:unhideWhenUsed/>
    <w:rsid w:val="00F85E89"/>
    <w:pPr>
      <w:spacing w:after="120" w:line="480" w:lineRule="auto"/>
      <w:ind w:left="283"/>
    </w:pPr>
  </w:style>
  <w:style w:type="character" w:customStyle="1" w:styleId="BodyTextIndent2Char">
    <w:name w:val="Body Text Indent 2 Char"/>
    <w:link w:val="BodyTextIndent2"/>
    <w:rsid w:val="00F85E89"/>
    <w:rPr>
      <w:rFonts w:cs="Arial"/>
      <w:sz w:val="24"/>
      <w:szCs w:val="24"/>
      <w:lang w:eastAsia="ar-SA"/>
    </w:rPr>
  </w:style>
  <w:style w:type="paragraph" w:customStyle="1" w:styleId="Style2">
    <w:name w:val="Style2"/>
    <w:basedOn w:val="Normal"/>
    <w:link w:val="Style2Char"/>
    <w:rsid w:val="00F85E89"/>
    <w:rPr>
      <w:rFonts w:cs="Times New Roman"/>
      <w:b/>
      <w:bCs/>
      <w:sz w:val="32"/>
      <w:szCs w:val="28"/>
      <w:lang w:val="x-none" w:eastAsia="x-none"/>
    </w:rPr>
  </w:style>
  <w:style w:type="character" w:customStyle="1" w:styleId="Style2Char">
    <w:name w:val="Style2 Char"/>
    <w:link w:val="Style2"/>
    <w:rsid w:val="00F85E89"/>
    <w:rPr>
      <w:rFonts w:cs="Arial"/>
      <w:b/>
      <w:bCs/>
      <w:sz w:val="32"/>
      <w:szCs w:val="28"/>
    </w:rPr>
  </w:style>
  <w:style w:type="character" w:customStyle="1" w:styleId="a">
    <w:name w:val="a"/>
    <w:rsid w:val="009A1B95"/>
  </w:style>
  <w:style w:type="paragraph" w:customStyle="1" w:styleId="MediumGrid21">
    <w:name w:val="Medium Grid 21"/>
    <w:uiPriority w:val="1"/>
    <w:qFormat/>
    <w:rsid w:val="00354A5F"/>
    <w:rPr>
      <w:rFonts w:ascii="Times New Roman" w:hAnsi="Times New Roman"/>
      <w:sz w:val="24"/>
      <w:lang w:val="en-US"/>
    </w:rPr>
  </w:style>
  <w:style w:type="numbering" w:customStyle="1" w:styleId="NoList1">
    <w:name w:val="No List1"/>
    <w:next w:val="NoList"/>
    <w:semiHidden/>
    <w:unhideWhenUsed/>
    <w:rsid w:val="0042255C"/>
  </w:style>
  <w:style w:type="table" w:customStyle="1" w:styleId="TableGrid1">
    <w:name w:val="Table Grid1"/>
    <w:basedOn w:val="TableNormal"/>
    <w:next w:val="TableGrid"/>
    <w:rsid w:val="0042255C"/>
    <w:rPr>
      <w:rFonts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1">
    <w:name w:val="s1"/>
    <w:basedOn w:val="DefaultParagraphFont"/>
    <w:rsid w:val="00F35D5B"/>
    <w:rPr>
      <w:u w:val="single"/>
    </w:rPr>
  </w:style>
  <w:style w:type="character" w:customStyle="1" w:styleId="Mention1">
    <w:name w:val="Mention1"/>
    <w:basedOn w:val="DefaultParagraphFont"/>
    <w:uiPriority w:val="99"/>
    <w:unhideWhenUsed/>
    <w:rPr>
      <w:color w:val="2B579A"/>
      <w:shd w:val="clear" w:color="auto" w:fill="E6E6E6"/>
    </w:rPr>
  </w:style>
  <w:style w:type="paragraph" w:customStyle="1" w:styleId="paragraph">
    <w:name w:val="paragraph"/>
    <w:basedOn w:val="Normal"/>
    <w:rsid w:val="00EA26DF"/>
    <w:pPr>
      <w:spacing w:before="100" w:beforeAutospacing="1" w:after="100" w:afterAutospacing="1"/>
    </w:pPr>
    <w:rPr>
      <w:rFonts w:ascii="Times New Roman" w:hAnsi="Times New Roman" w:cs="Times New Roman"/>
      <w:lang w:eastAsia="en-GB"/>
    </w:rPr>
  </w:style>
  <w:style w:type="character" w:customStyle="1" w:styleId="normaltextrun">
    <w:name w:val="normaltextrun"/>
    <w:basedOn w:val="DefaultParagraphFont"/>
    <w:rsid w:val="00EA26DF"/>
  </w:style>
  <w:style w:type="character" w:customStyle="1" w:styleId="eop">
    <w:name w:val="eop"/>
    <w:basedOn w:val="DefaultParagraphFont"/>
    <w:rsid w:val="00EA26DF"/>
  </w:style>
  <w:style w:type="character" w:customStyle="1" w:styleId="UnresolvedMention1">
    <w:name w:val="Unresolved Mention1"/>
    <w:basedOn w:val="DefaultParagraphFont"/>
    <w:uiPriority w:val="99"/>
    <w:semiHidden/>
    <w:unhideWhenUsed/>
    <w:rsid w:val="009306E7"/>
    <w:rPr>
      <w:color w:val="605E5C"/>
      <w:shd w:val="clear" w:color="auto" w:fill="E1DFDD"/>
    </w:rPr>
  </w:style>
  <w:style w:type="table" w:styleId="GridTable2-Accent5">
    <w:name w:val="Grid Table 2 Accent 5"/>
    <w:basedOn w:val="TableNormal"/>
    <w:uiPriority w:val="47"/>
    <w:rsid w:val="00173872"/>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38315">
      <w:bodyDiv w:val="1"/>
      <w:marLeft w:val="0"/>
      <w:marRight w:val="0"/>
      <w:marTop w:val="0"/>
      <w:marBottom w:val="0"/>
      <w:divBdr>
        <w:top w:val="none" w:sz="0" w:space="0" w:color="auto"/>
        <w:left w:val="none" w:sz="0" w:space="0" w:color="auto"/>
        <w:bottom w:val="none" w:sz="0" w:space="0" w:color="auto"/>
        <w:right w:val="none" w:sz="0" w:space="0" w:color="auto"/>
      </w:divBdr>
    </w:div>
    <w:div w:id="52387030">
      <w:bodyDiv w:val="1"/>
      <w:marLeft w:val="0"/>
      <w:marRight w:val="0"/>
      <w:marTop w:val="0"/>
      <w:marBottom w:val="0"/>
      <w:divBdr>
        <w:top w:val="none" w:sz="0" w:space="0" w:color="auto"/>
        <w:left w:val="none" w:sz="0" w:space="0" w:color="auto"/>
        <w:bottom w:val="none" w:sz="0" w:space="0" w:color="auto"/>
        <w:right w:val="none" w:sz="0" w:space="0" w:color="auto"/>
      </w:divBdr>
    </w:div>
    <w:div w:id="132413562">
      <w:bodyDiv w:val="1"/>
      <w:marLeft w:val="0"/>
      <w:marRight w:val="0"/>
      <w:marTop w:val="0"/>
      <w:marBottom w:val="0"/>
      <w:divBdr>
        <w:top w:val="none" w:sz="0" w:space="0" w:color="auto"/>
        <w:left w:val="none" w:sz="0" w:space="0" w:color="auto"/>
        <w:bottom w:val="none" w:sz="0" w:space="0" w:color="auto"/>
        <w:right w:val="none" w:sz="0" w:space="0" w:color="auto"/>
      </w:divBdr>
    </w:div>
    <w:div w:id="140389973">
      <w:bodyDiv w:val="1"/>
      <w:marLeft w:val="0"/>
      <w:marRight w:val="0"/>
      <w:marTop w:val="0"/>
      <w:marBottom w:val="0"/>
      <w:divBdr>
        <w:top w:val="none" w:sz="0" w:space="0" w:color="auto"/>
        <w:left w:val="none" w:sz="0" w:space="0" w:color="auto"/>
        <w:bottom w:val="none" w:sz="0" w:space="0" w:color="auto"/>
        <w:right w:val="none" w:sz="0" w:space="0" w:color="auto"/>
      </w:divBdr>
      <w:divsChild>
        <w:div w:id="1821072434">
          <w:marLeft w:val="0"/>
          <w:marRight w:val="0"/>
          <w:marTop w:val="300"/>
          <w:marBottom w:val="0"/>
          <w:divBdr>
            <w:top w:val="none" w:sz="0" w:space="0" w:color="auto"/>
            <w:left w:val="none" w:sz="0" w:space="0" w:color="auto"/>
            <w:bottom w:val="none" w:sz="0" w:space="0" w:color="auto"/>
            <w:right w:val="none" w:sz="0" w:space="0" w:color="auto"/>
          </w:divBdr>
          <w:divsChild>
            <w:div w:id="742531621">
              <w:marLeft w:val="0"/>
              <w:marRight w:val="0"/>
              <w:marTop w:val="0"/>
              <w:marBottom w:val="0"/>
              <w:divBdr>
                <w:top w:val="none" w:sz="0" w:space="0" w:color="auto"/>
                <w:left w:val="none" w:sz="0" w:space="0" w:color="auto"/>
                <w:bottom w:val="none" w:sz="0" w:space="0" w:color="auto"/>
                <w:right w:val="none" w:sz="0" w:space="0" w:color="auto"/>
              </w:divBdr>
            </w:div>
          </w:divsChild>
        </w:div>
        <w:div w:id="1966694645">
          <w:marLeft w:val="0"/>
          <w:marRight w:val="0"/>
          <w:marTop w:val="0"/>
          <w:marBottom w:val="0"/>
          <w:divBdr>
            <w:top w:val="none" w:sz="0" w:space="0" w:color="auto"/>
            <w:left w:val="none" w:sz="0" w:space="0" w:color="auto"/>
            <w:bottom w:val="none" w:sz="0" w:space="0" w:color="auto"/>
            <w:right w:val="none" w:sz="0" w:space="0" w:color="auto"/>
          </w:divBdr>
        </w:div>
      </w:divsChild>
    </w:div>
    <w:div w:id="183789762">
      <w:bodyDiv w:val="1"/>
      <w:marLeft w:val="0"/>
      <w:marRight w:val="0"/>
      <w:marTop w:val="0"/>
      <w:marBottom w:val="0"/>
      <w:divBdr>
        <w:top w:val="none" w:sz="0" w:space="0" w:color="auto"/>
        <w:left w:val="none" w:sz="0" w:space="0" w:color="auto"/>
        <w:bottom w:val="none" w:sz="0" w:space="0" w:color="auto"/>
        <w:right w:val="none" w:sz="0" w:space="0" w:color="auto"/>
      </w:divBdr>
    </w:div>
    <w:div w:id="199515400">
      <w:marLeft w:val="0"/>
      <w:marRight w:val="0"/>
      <w:marTop w:val="0"/>
      <w:marBottom w:val="0"/>
      <w:divBdr>
        <w:top w:val="none" w:sz="0" w:space="0" w:color="auto"/>
        <w:left w:val="none" w:sz="0" w:space="0" w:color="auto"/>
        <w:bottom w:val="none" w:sz="0" w:space="0" w:color="auto"/>
        <w:right w:val="none" w:sz="0" w:space="0" w:color="auto"/>
      </w:divBdr>
      <w:divsChild>
        <w:div w:id="199515399">
          <w:marLeft w:val="0"/>
          <w:marRight w:val="0"/>
          <w:marTop w:val="0"/>
          <w:marBottom w:val="0"/>
          <w:divBdr>
            <w:top w:val="none" w:sz="0" w:space="0" w:color="auto"/>
            <w:left w:val="none" w:sz="0" w:space="0" w:color="auto"/>
            <w:bottom w:val="none" w:sz="0" w:space="0" w:color="auto"/>
            <w:right w:val="none" w:sz="0" w:space="0" w:color="auto"/>
          </w:divBdr>
          <w:divsChild>
            <w:div w:id="199515401">
              <w:marLeft w:val="0"/>
              <w:marRight w:val="0"/>
              <w:marTop w:val="0"/>
              <w:marBottom w:val="0"/>
              <w:divBdr>
                <w:top w:val="none" w:sz="0" w:space="0" w:color="auto"/>
                <w:left w:val="none" w:sz="0" w:space="0" w:color="auto"/>
                <w:bottom w:val="none" w:sz="0" w:space="0" w:color="auto"/>
                <w:right w:val="none" w:sz="0" w:space="0" w:color="auto"/>
              </w:divBdr>
              <w:divsChild>
                <w:div w:id="199515398">
                  <w:marLeft w:val="0"/>
                  <w:marRight w:val="0"/>
                  <w:marTop w:val="0"/>
                  <w:marBottom w:val="0"/>
                  <w:divBdr>
                    <w:top w:val="none" w:sz="0" w:space="0" w:color="auto"/>
                    <w:left w:val="none" w:sz="0" w:space="0" w:color="auto"/>
                    <w:bottom w:val="none" w:sz="0" w:space="0" w:color="auto"/>
                    <w:right w:val="none" w:sz="0" w:space="0" w:color="auto"/>
                  </w:divBdr>
                  <w:divsChild>
                    <w:div w:id="19951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1402337">
      <w:bodyDiv w:val="1"/>
      <w:marLeft w:val="0"/>
      <w:marRight w:val="0"/>
      <w:marTop w:val="0"/>
      <w:marBottom w:val="0"/>
      <w:divBdr>
        <w:top w:val="none" w:sz="0" w:space="0" w:color="auto"/>
        <w:left w:val="none" w:sz="0" w:space="0" w:color="auto"/>
        <w:bottom w:val="none" w:sz="0" w:space="0" w:color="auto"/>
        <w:right w:val="none" w:sz="0" w:space="0" w:color="auto"/>
      </w:divBdr>
      <w:divsChild>
        <w:div w:id="1499686135">
          <w:marLeft w:val="0"/>
          <w:marRight w:val="0"/>
          <w:marTop w:val="0"/>
          <w:marBottom w:val="0"/>
          <w:divBdr>
            <w:top w:val="none" w:sz="0" w:space="0" w:color="auto"/>
            <w:left w:val="none" w:sz="0" w:space="0" w:color="auto"/>
            <w:bottom w:val="none" w:sz="0" w:space="0" w:color="auto"/>
            <w:right w:val="none" w:sz="0" w:space="0" w:color="auto"/>
          </w:divBdr>
          <w:divsChild>
            <w:div w:id="1194731805">
              <w:marLeft w:val="0"/>
              <w:marRight w:val="0"/>
              <w:marTop w:val="0"/>
              <w:marBottom w:val="0"/>
              <w:divBdr>
                <w:top w:val="none" w:sz="0" w:space="0" w:color="auto"/>
                <w:left w:val="none" w:sz="0" w:space="0" w:color="auto"/>
                <w:bottom w:val="none" w:sz="0" w:space="0" w:color="auto"/>
                <w:right w:val="none" w:sz="0" w:space="0" w:color="auto"/>
              </w:divBdr>
              <w:divsChild>
                <w:div w:id="796876235">
                  <w:marLeft w:val="0"/>
                  <w:marRight w:val="0"/>
                  <w:marTop w:val="0"/>
                  <w:marBottom w:val="0"/>
                  <w:divBdr>
                    <w:top w:val="none" w:sz="0" w:space="0" w:color="auto"/>
                    <w:left w:val="none" w:sz="0" w:space="0" w:color="auto"/>
                    <w:bottom w:val="none" w:sz="0" w:space="0" w:color="auto"/>
                    <w:right w:val="none" w:sz="0" w:space="0" w:color="auto"/>
                  </w:divBdr>
                  <w:divsChild>
                    <w:div w:id="1859156935">
                      <w:marLeft w:val="0"/>
                      <w:marRight w:val="0"/>
                      <w:marTop w:val="0"/>
                      <w:marBottom w:val="0"/>
                      <w:divBdr>
                        <w:top w:val="none" w:sz="0" w:space="0" w:color="auto"/>
                        <w:left w:val="none" w:sz="0" w:space="0" w:color="auto"/>
                        <w:bottom w:val="none" w:sz="0" w:space="0" w:color="auto"/>
                        <w:right w:val="none" w:sz="0" w:space="0" w:color="auto"/>
                      </w:divBdr>
                      <w:divsChild>
                        <w:div w:id="1222861216">
                          <w:marLeft w:val="0"/>
                          <w:marRight w:val="0"/>
                          <w:marTop w:val="0"/>
                          <w:marBottom w:val="0"/>
                          <w:divBdr>
                            <w:top w:val="none" w:sz="0" w:space="0" w:color="auto"/>
                            <w:left w:val="none" w:sz="0" w:space="0" w:color="auto"/>
                            <w:bottom w:val="none" w:sz="0" w:space="0" w:color="auto"/>
                            <w:right w:val="none" w:sz="0" w:space="0" w:color="auto"/>
                          </w:divBdr>
                          <w:divsChild>
                            <w:div w:id="835002292">
                              <w:marLeft w:val="0"/>
                              <w:marRight w:val="0"/>
                              <w:marTop w:val="0"/>
                              <w:marBottom w:val="0"/>
                              <w:divBdr>
                                <w:top w:val="none" w:sz="0" w:space="0" w:color="auto"/>
                                <w:left w:val="none" w:sz="0" w:space="0" w:color="auto"/>
                                <w:bottom w:val="none" w:sz="0" w:space="0" w:color="auto"/>
                                <w:right w:val="none" w:sz="0" w:space="0" w:color="auto"/>
                              </w:divBdr>
                              <w:divsChild>
                                <w:div w:id="2080322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5791188">
      <w:bodyDiv w:val="1"/>
      <w:marLeft w:val="0"/>
      <w:marRight w:val="0"/>
      <w:marTop w:val="0"/>
      <w:marBottom w:val="0"/>
      <w:divBdr>
        <w:top w:val="none" w:sz="0" w:space="0" w:color="auto"/>
        <w:left w:val="none" w:sz="0" w:space="0" w:color="auto"/>
        <w:bottom w:val="none" w:sz="0" w:space="0" w:color="auto"/>
        <w:right w:val="none" w:sz="0" w:space="0" w:color="auto"/>
      </w:divBdr>
    </w:div>
    <w:div w:id="321085416">
      <w:bodyDiv w:val="1"/>
      <w:marLeft w:val="0"/>
      <w:marRight w:val="0"/>
      <w:marTop w:val="0"/>
      <w:marBottom w:val="0"/>
      <w:divBdr>
        <w:top w:val="none" w:sz="0" w:space="0" w:color="auto"/>
        <w:left w:val="none" w:sz="0" w:space="0" w:color="auto"/>
        <w:bottom w:val="none" w:sz="0" w:space="0" w:color="auto"/>
        <w:right w:val="none" w:sz="0" w:space="0" w:color="auto"/>
      </w:divBdr>
    </w:div>
    <w:div w:id="428893639">
      <w:bodyDiv w:val="1"/>
      <w:marLeft w:val="0"/>
      <w:marRight w:val="0"/>
      <w:marTop w:val="0"/>
      <w:marBottom w:val="0"/>
      <w:divBdr>
        <w:top w:val="none" w:sz="0" w:space="0" w:color="auto"/>
        <w:left w:val="none" w:sz="0" w:space="0" w:color="auto"/>
        <w:bottom w:val="none" w:sz="0" w:space="0" w:color="auto"/>
        <w:right w:val="none" w:sz="0" w:space="0" w:color="auto"/>
      </w:divBdr>
    </w:div>
    <w:div w:id="465660858">
      <w:bodyDiv w:val="1"/>
      <w:marLeft w:val="0"/>
      <w:marRight w:val="0"/>
      <w:marTop w:val="0"/>
      <w:marBottom w:val="0"/>
      <w:divBdr>
        <w:top w:val="none" w:sz="0" w:space="0" w:color="auto"/>
        <w:left w:val="none" w:sz="0" w:space="0" w:color="auto"/>
        <w:bottom w:val="none" w:sz="0" w:space="0" w:color="auto"/>
        <w:right w:val="none" w:sz="0" w:space="0" w:color="auto"/>
      </w:divBdr>
    </w:div>
    <w:div w:id="476188672">
      <w:bodyDiv w:val="1"/>
      <w:marLeft w:val="0"/>
      <w:marRight w:val="0"/>
      <w:marTop w:val="0"/>
      <w:marBottom w:val="0"/>
      <w:divBdr>
        <w:top w:val="none" w:sz="0" w:space="0" w:color="auto"/>
        <w:left w:val="none" w:sz="0" w:space="0" w:color="auto"/>
        <w:bottom w:val="none" w:sz="0" w:space="0" w:color="auto"/>
        <w:right w:val="none" w:sz="0" w:space="0" w:color="auto"/>
      </w:divBdr>
    </w:div>
    <w:div w:id="509683479">
      <w:bodyDiv w:val="1"/>
      <w:marLeft w:val="0"/>
      <w:marRight w:val="0"/>
      <w:marTop w:val="0"/>
      <w:marBottom w:val="0"/>
      <w:divBdr>
        <w:top w:val="none" w:sz="0" w:space="0" w:color="auto"/>
        <w:left w:val="none" w:sz="0" w:space="0" w:color="auto"/>
        <w:bottom w:val="none" w:sz="0" w:space="0" w:color="auto"/>
        <w:right w:val="none" w:sz="0" w:space="0" w:color="auto"/>
      </w:divBdr>
    </w:div>
    <w:div w:id="553125191">
      <w:bodyDiv w:val="1"/>
      <w:marLeft w:val="0"/>
      <w:marRight w:val="0"/>
      <w:marTop w:val="0"/>
      <w:marBottom w:val="0"/>
      <w:divBdr>
        <w:top w:val="none" w:sz="0" w:space="0" w:color="auto"/>
        <w:left w:val="none" w:sz="0" w:space="0" w:color="auto"/>
        <w:bottom w:val="none" w:sz="0" w:space="0" w:color="auto"/>
        <w:right w:val="none" w:sz="0" w:space="0" w:color="auto"/>
      </w:divBdr>
    </w:div>
    <w:div w:id="560557010">
      <w:bodyDiv w:val="1"/>
      <w:marLeft w:val="0"/>
      <w:marRight w:val="0"/>
      <w:marTop w:val="0"/>
      <w:marBottom w:val="0"/>
      <w:divBdr>
        <w:top w:val="none" w:sz="0" w:space="0" w:color="auto"/>
        <w:left w:val="none" w:sz="0" w:space="0" w:color="auto"/>
        <w:bottom w:val="none" w:sz="0" w:space="0" w:color="auto"/>
        <w:right w:val="none" w:sz="0" w:space="0" w:color="auto"/>
      </w:divBdr>
    </w:div>
    <w:div w:id="646251251">
      <w:bodyDiv w:val="1"/>
      <w:marLeft w:val="0"/>
      <w:marRight w:val="0"/>
      <w:marTop w:val="0"/>
      <w:marBottom w:val="0"/>
      <w:divBdr>
        <w:top w:val="none" w:sz="0" w:space="0" w:color="auto"/>
        <w:left w:val="none" w:sz="0" w:space="0" w:color="auto"/>
        <w:bottom w:val="none" w:sz="0" w:space="0" w:color="auto"/>
        <w:right w:val="none" w:sz="0" w:space="0" w:color="auto"/>
      </w:divBdr>
    </w:div>
    <w:div w:id="691956153">
      <w:bodyDiv w:val="1"/>
      <w:marLeft w:val="0"/>
      <w:marRight w:val="0"/>
      <w:marTop w:val="0"/>
      <w:marBottom w:val="0"/>
      <w:divBdr>
        <w:top w:val="none" w:sz="0" w:space="0" w:color="auto"/>
        <w:left w:val="none" w:sz="0" w:space="0" w:color="auto"/>
        <w:bottom w:val="none" w:sz="0" w:space="0" w:color="auto"/>
        <w:right w:val="none" w:sz="0" w:space="0" w:color="auto"/>
      </w:divBdr>
    </w:div>
    <w:div w:id="740908604">
      <w:bodyDiv w:val="1"/>
      <w:marLeft w:val="0"/>
      <w:marRight w:val="0"/>
      <w:marTop w:val="0"/>
      <w:marBottom w:val="0"/>
      <w:divBdr>
        <w:top w:val="none" w:sz="0" w:space="0" w:color="auto"/>
        <w:left w:val="none" w:sz="0" w:space="0" w:color="auto"/>
        <w:bottom w:val="none" w:sz="0" w:space="0" w:color="auto"/>
        <w:right w:val="none" w:sz="0" w:space="0" w:color="auto"/>
      </w:divBdr>
    </w:div>
    <w:div w:id="752894617">
      <w:bodyDiv w:val="1"/>
      <w:marLeft w:val="0"/>
      <w:marRight w:val="0"/>
      <w:marTop w:val="0"/>
      <w:marBottom w:val="0"/>
      <w:divBdr>
        <w:top w:val="none" w:sz="0" w:space="0" w:color="auto"/>
        <w:left w:val="none" w:sz="0" w:space="0" w:color="auto"/>
        <w:bottom w:val="none" w:sz="0" w:space="0" w:color="auto"/>
        <w:right w:val="none" w:sz="0" w:space="0" w:color="auto"/>
      </w:divBdr>
    </w:div>
    <w:div w:id="789514776">
      <w:bodyDiv w:val="1"/>
      <w:marLeft w:val="0"/>
      <w:marRight w:val="0"/>
      <w:marTop w:val="0"/>
      <w:marBottom w:val="0"/>
      <w:divBdr>
        <w:top w:val="none" w:sz="0" w:space="0" w:color="auto"/>
        <w:left w:val="none" w:sz="0" w:space="0" w:color="auto"/>
        <w:bottom w:val="none" w:sz="0" w:space="0" w:color="auto"/>
        <w:right w:val="none" w:sz="0" w:space="0" w:color="auto"/>
      </w:divBdr>
    </w:div>
    <w:div w:id="832454586">
      <w:bodyDiv w:val="1"/>
      <w:marLeft w:val="0"/>
      <w:marRight w:val="0"/>
      <w:marTop w:val="0"/>
      <w:marBottom w:val="0"/>
      <w:divBdr>
        <w:top w:val="none" w:sz="0" w:space="0" w:color="auto"/>
        <w:left w:val="none" w:sz="0" w:space="0" w:color="auto"/>
        <w:bottom w:val="none" w:sz="0" w:space="0" w:color="auto"/>
        <w:right w:val="none" w:sz="0" w:space="0" w:color="auto"/>
      </w:divBdr>
    </w:div>
    <w:div w:id="833300365">
      <w:bodyDiv w:val="1"/>
      <w:marLeft w:val="0"/>
      <w:marRight w:val="0"/>
      <w:marTop w:val="0"/>
      <w:marBottom w:val="0"/>
      <w:divBdr>
        <w:top w:val="none" w:sz="0" w:space="0" w:color="auto"/>
        <w:left w:val="none" w:sz="0" w:space="0" w:color="auto"/>
        <w:bottom w:val="none" w:sz="0" w:space="0" w:color="auto"/>
        <w:right w:val="none" w:sz="0" w:space="0" w:color="auto"/>
      </w:divBdr>
      <w:divsChild>
        <w:div w:id="923493214">
          <w:marLeft w:val="0"/>
          <w:marRight w:val="0"/>
          <w:marTop w:val="0"/>
          <w:marBottom w:val="0"/>
          <w:divBdr>
            <w:top w:val="none" w:sz="0" w:space="0" w:color="auto"/>
            <w:left w:val="none" w:sz="0" w:space="0" w:color="auto"/>
            <w:bottom w:val="none" w:sz="0" w:space="0" w:color="auto"/>
            <w:right w:val="none" w:sz="0" w:space="0" w:color="auto"/>
          </w:divBdr>
          <w:divsChild>
            <w:div w:id="1633364366">
              <w:marLeft w:val="75"/>
              <w:marRight w:val="0"/>
              <w:marTop w:val="0"/>
              <w:marBottom w:val="0"/>
              <w:divBdr>
                <w:top w:val="none" w:sz="0" w:space="0" w:color="auto"/>
                <w:left w:val="none" w:sz="0" w:space="0" w:color="auto"/>
                <w:bottom w:val="none" w:sz="0" w:space="0" w:color="auto"/>
                <w:right w:val="none" w:sz="0" w:space="0" w:color="auto"/>
              </w:divBdr>
              <w:divsChild>
                <w:div w:id="919099090">
                  <w:marLeft w:val="0"/>
                  <w:marRight w:val="0"/>
                  <w:marTop w:val="0"/>
                  <w:marBottom w:val="0"/>
                  <w:divBdr>
                    <w:top w:val="none" w:sz="0" w:space="0" w:color="auto"/>
                    <w:left w:val="none" w:sz="0" w:space="0" w:color="auto"/>
                    <w:bottom w:val="none" w:sz="0" w:space="0" w:color="auto"/>
                    <w:right w:val="none" w:sz="0" w:space="0" w:color="auto"/>
                  </w:divBdr>
                  <w:divsChild>
                    <w:div w:id="668680942">
                      <w:marLeft w:val="0"/>
                      <w:marRight w:val="0"/>
                      <w:marTop w:val="0"/>
                      <w:marBottom w:val="0"/>
                      <w:divBdr>
                        <w:top w:val="none" w:sz="0" w:space="0" w:color="auto"/>
                        <w:left w:val="none" w:sz="0" w:space="0" w:color="auto"/>
                        <w:bottom w:val="none" w:sz="0" w:space="0" w:color="auto"/>
                        <w:right w:val="none" w:sz="0" w:space="0" w:color="auto"/>
                      </w:divBdr>
                      <w:divsChild>
                        <w:div w:id="580483702">
                          <w:marLeft w:val="0"/>
                          <w:marRight w:val="0"/>
                          <w:marTop w:val="0"/>
                          <w:marBottom w:val="0"/>
                          <w:divBdr>
                            <w:top w:val="none" w:sz="0" w:space="0" w:color="auto"/>
                            <w:left w:val="none" w:sz="0" w:space="0" w:color="auto"/>
                            <w:bottom w:val="none" w:sz="0" w:space="0" w:color="auto"/>
                            <w:right w:val="none" w:sz="0" w:space="0" w:color="auto"/>
                          </w:divBdr>
                          <w:divsChild>
                            <w:div w:id="1503735011">
                              <w:marLeft w:val="0"/>
                              <w:marRight w:val="0"/>
                              <w:marTop w:val="0"/>
                              <w:marBottom w:val="0"/>
                              <w:divBdr>
                                <w:top w:val="none" w:sz="0" w:space="0" w:color="auto"/>
                                <w:left w:val="none" w:sz="0" w:space="0" w:color="auto"/>
                                <w:bottom w:val="none" w:sz="0" w:space="0" w:color="auto"/>
                                <w:right w:val="none" w:sz="0" w:space="0" w:color="auto"/>
                              </w:divBdr>
                              <w:divsChild>
                                <w:div w:id="917062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2860268">
      <w:bodyDiv w:val="1"/>
      <w:marLeft w:val="0"/>
      <w:marRight w:val="0"/>
      <w:marTop w:val="0"/>
      <w:marBottom w:val="0"/>
      <w:divBdr>
        <w:top w:val="none" w:sz="0" w:space="0" w:color="auto"/>
        <w:left w:val="none" w:sz="0" w:space="0" w:color="auto"/>
        <w:bottom w:val="none" w:sz="0" w:space="0" w:color="auto"/>
        <w:right w:val="none" w:sz="0" w:space="0" w:color="auto"/>
      </w:divBdr>
    </w:div>
    <w:div w:id="856770791">
      <w:bodyDiv w:val="1"/>
      <w:marLeft w:val="0"/>
      <w:marRight w:val="0"/>
      <w:marTop w:val="0"/>
      <w:marBottom w:val="0"/>
      <w:divBdr>
        <w:top w:val="none" w:sz="0" w:space="0" w:color="auto"/>
        <w:left w:val="none" w:sz="0" w:space="0" w:color="auto"/>
        <w:bottom w:val="none" w:sz="0" w:space="0" w:color="auto"/>
        <w:right w:val="none" w:sz="0" w:space="0" w:color="auto"/>
      </w:divBdr>
      <w:divsChild>
        <w:div w:id="1471098074">
          <w:marLeft w:val="0"/>
          <w:marRight w:val="0"/>
          <w:marTop w:val="0"/>
          <w:marBottom w:val="225"/>
          <w:divBdr>
            <w:top w:val="none" w:sz="0" w:space="0" w:color="auto"/>
            <w:left w:val="none" w:sz="0" w:space="0" w:color="auto"/>
            <w:bottom w:val="none" w:sz="0" w:space="0" w:color="auto"/>
            <w:right w:val="none" w:sz="0" w:space="0" w:color="auto"/>
          </w:divBdr>
        </w:div>
        <w:div w:id="1666591355">
          <w:marLeft w:val="0"/>
          <w:marRight w:val="0"/>
          <w:marTop w:val="0"/>
          <w:marBottom w:val="0"/>
          <w:divBdr>
            <w:top w:val="none" w:sz="0" w:space="0" w:color="auto"/>
            <w:left w:val="none" w:sz="0" w:space="0" w:color="auto"/>
            <w:bottom w:val="none" w:sz="0" w:space="0" w:color="auto"/>
            <w:right w:val="none" w:sz="0" w:space="0" w:color="auto"/>
          </w:divBdr>
          <w:divsChild>
            <w:div w:id="1966812576">
              <w:marLeft w:val="0"/>
              <w:marRight w:val="0"/>
              <w:marTop w:val="0"/>
              <w:marBottom w:val="0"/>
              <w:divBdr>
                <w:top w:val="none" w:sz="0" w:space="0" w:color="auto"/>
                <w:left w:val="none" w:sz="0" w:space="0" w:color="auto"/>
                <w:bottom w:val="none" w:sz="0" w:space="0" w:color="auto"/>
                <w:right w:val="none" w:sz="0" w:space="0" w:color="auto"/>
              </w:divBdr>
              <w:divsChild>
                <w:div w:id="1241016130">
                  <w:marLeft w:val="0"/>
                  <w:marRight w:val="0"/>
                  <w:marTop w:val="0"/>
                  <w:marBottom w:val="0"/>
                  <w:divBdr>
                    <w:top w:val="none" w:sz="0" w:space="0" w:color="auto"/>
                    <w:left w:val="none" w:sz="0" w:space="0" w:color="auto"/>
                    <w:bottom w:val="none" w:sz="0" w:space="0" w:color="auto"/>
                    <w:right w:val="none" w:sz="0" w:space="0" w:color="auto"/>
                  </w:divBdr>
                  <w:divsChild>
                    <w:div w:id="1203444373">
                      <w:marLeft w:val="0"/>
                      <w:marRight w:val="0"/>
                      <w:marTop w:val="0"/>
                      <w:marBottom w:val="0"/>
                      <w:divBdr>
                        <w:top w:val="none" w:sz="0" w:space="0" w:color="auto"/>
                        <w:left w:val="none" w:sz="0" w:space="0" w:color="auto"/>
                        <w:bottom w:val="none" w:sz="0" w:space="0" w:color="auto"/>
                        <w:right w:val="none" w:sz="0" w:space="0" w:color="auto"/>
                      </w:divBdr>
                      <w:divsChild>
                        <w:div w:id="1305963623">
                          <w:marLeft w:val="0"/>
                          <w:marRight w:val="0"/>
                          <w:marTop w:val="15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 w:id="860821362">
      <w:bodyDiv w:val="1"/>
      <w:marLeft w:val="0"/>
      <w:marRight w:val="0"/>
      <w:marTop w:val="0"/>
      <w:marBottom w:val="0"/>
      <w:divBdr>
        <w:top w:val="none" w:sz="0" w:space="0" w:color="auto"/>
        <w:left w:val="none" w:sz="0" w:space="0" w:color="auto"/>
        <w:bottom w:val="none" w:sz="0" w:space="0" w:color="auto"/>
        <w:right w:val="none" w:sz="0" w:space="0" w:color="auto"/>
      </w:divBdr>
      <w:divsChild>
        <w:div w:id="678460536">
          <w:marLeft w:val="0"/>
          <w:marRight w:val="0"/>
          <w:marTop w:val="0"/>
          <w:marBottom w:val="0"/>
          <w:divBdr>
            <w:top w:val="none" w:sz="0" w:space="0" w:color="auto"/>
            <w:left w:val="none" w:sz="0" w:space="0" w:color="auto"/>
            <w:bottom w:val="none" w:sz="0" w:space="0" w:color="auto"/>
            <w:right w:val="none" w:sz="0" w:space="0" w:color="auto"/>
          </w:divBdr>
          <w:divsChild>
            <w:div w:id="740906721">
              <w:marLeft w:val="0"/>
              <w:marRight w:val="0"/>
              <w:marTop w:val="0"/>
              <w:marBottom w:val="0"/>
              <w:divBdr>
                <w:top w:val="none" w:sz="0" w:space="0" w:color="auto"/>
                <w:left w:val="none" w:sz="0" w:space="0" w:color="auto"/>
                <w:bottom w:val="none" w:sz="0" w:space="0" w:color="auto"/>
                <w:right w:val="none" w:sz="0" w:space="0" w:color="auto"/>
              </w:divBdr>
              <w:divsChild>
                <w:div w:id="2140880948">
                  <w:marLeft w:val="0"/>
                  <w:marRight w:val="0"/>
                  <w:marTop w:val="0"/>
                  <w:marBottom w:val="0"/>
                  <w:divBdr>
                    <w:top w:val="none" w:sz="0" w:space="0" w:color="auto"/>
                    <w:left w:val="none" w:sz="0" w:space="0" w:color="auto"/>
                    <w:bottom w:val="none" w:sz="0" w:space="0" w:color="auto"/>
                    <w:right w:val="none" w:sz="0" w:space="0" w:color="auto"/>
                  </w:divBdr>
                  <w:divsChild>
                    <w:div w:id="1461337562">
                      <w:marLeft w:val="0"/>
                      <w:marRight w:val="0"/>
                      <w:marTop w:val="0"/>
                      <w:marBottom w:val="0"/>
                      <w:divBdr>
                        <w:top w:val="none" w:sz="0" w:space="0" w:color="auto"/>
                        <w:left w:val="none" w:sz="0" w:space="0" w:color="auto"/>
                        <w:bottom w:val="none" w:sz="0" w:space="0" w:color="auto"/>
                        <w:right w:val="none" w:sz="0" w:space="0" w:color="auto"/>
                      </w:divBdr>
                      <w:divsChild>
                        <w:div w:id="1959986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674738">
      <w:bodyDiv w:val="1"/>
      <w:marLeft w:val="0"/>
      <w:marRight w:val="0"/>
      <w:marTop w:val="0"/>
      <w:marBottom w:val="0"/>
      <w:divBdr>
        <w:top w:val="none" w:sz="0" w:space="0" w:color="auto"/>
        <w:left w:val="none" w:sz="0" w:space="0" w:color="auto"/>
        <w:bottom w:val="none" w:sz="0" w:space="0" w:color="auto"/>
        <w:right w:val="none" w:sz="0" w:space="0" w:color="auto"/>
      </w:divBdr>
    </w:div>
    <w:div w:id="870534118">
      <w:bodyDiv w:val="1"/>
      <w:marLeft w:val="0"/>
      <w:marRight w:val="0"/>
      <w:marTop w:val="0"/>
      <w:marBottom w:val="0"/>
      <w:divBdr>
        <w:top w:val="none" w:sz="0" w:space="0" w:color="auto"/>
        <w:left w:val="none" w:sz="0" w:space="0" w:color="auto"/>
        <w:bottom w:val="none" w:sz="0" w:space="0" w:color="auto"/>
        <w:right w:val="none" w:sz="0" w:space="0" w:color="auto"/>
      </w:divBdr>
    </w:div>
    <w:div w:id="904796443">
      <w:bodyDiv w:val="1"/>
      <w:marLeft w:val="0"/>
      <w:marRight w:val="0"/>
      <w:marTop w:val="0"/>
      <w:marBottom w:val="0"/>
      <w:divBdr>
        <w:top w:val="none" w:sz="0" w:space="0" w:color="auto"/>
        <w:left w:val="none" w:sz="0" w:space="0" w:color="auto"/>
        <w:bottom w:val="none" w:sz="0" w:space="0" w:color="auto"/>
        <w:right w:val="none" w:sz="0" w:space="0" w:color="auto"/>
      </w:divBdr>
      <w:divsChild>
        <w:div w:id="1436287805">
          <w:marLeft w:val="0"/>
          <w:marRight w:val="0"/>
          <w:marTop w:val="0"/>
          <w:marBottom w:val="0"/>
          <w:divBdr>
            <w:top w:val="none" w:sz="0" w:space="0" w:color="auto"/>
            <w:left w:val="none" w:sz="0" w:space="0" w:color="auto"/>
            <w:bottom w:val="none" w:sz="0" w:space="0" w:color="auto"/>
            <w:right w:val="none" w:sz="0" w:space="0" w:color="auto"/>
          </w:divBdr>
        </w:div>
        <w:div w:id="1338263716">
          <w:marLeft w:val="0"/>
          <w:marRight w:val="0"/>
          <w:marTop w:val="0"/>
          <w:marBottom w:val="0"/>
          <w:divBdr>
            <w:top w:val="none" w:sz="0" w:space="0" w:color="auto"/>
            <w:left w:val="none" w:sz="0" w:space="0" w:color="auto"/>
            <w:bottom w:val="none" w:sz="0" w:space="0" w:color="auto"/>
            <w:right w:val="none" w:sz="0" w:space="0" w:color="auto"/>
          </w:divBdr>
        </w:div>
        <w:div w:id="1789860016">
          <w:marLeft w:val="0"/>
          <w:marRight w:val="0"/>
          <w:marTop w:val="0"/>
          <w:marBottom w:val="0"/>
          <w:divBdr>
            <w:top w:val="none" w:sz="0" w:space="0" w:color="auto"/>
            <w:left w:val="none" w:sz="0" w:space="0" w:color="auto"/>
            <w:bottom w:val="none" w:sz="0" w:space="0" w:color="auto"/>
            <w:right w:val="none" w:sz="0" w:space="0" w:color="auto"/>
          </w:divBdr>
        </w:div>
        <w:div w:id="859053975">
          <w:marLeft w:val="0"/>
          <w:marRight w:val="0"/>
          <w:marTop w:val="0"/>
          <w:marBottom w:val="0"/>
          <w:divBdr>
            <w:top w:val="none" w:sz="0" w:space="0" w:color="auto"/>
            <w:left w:val="none" w:sz="0" w:space="0" w:color="auto"/>
            <w:bottom w:val="none" w:sz="0" w:space="0" w:color="auto"/>
            <w:right w:val="none" w:sz="0" w:space="0" w:color="auto"/>
          </w:divBdr>
        </w:div>
        <w:div w:id="1987123099">
          <w:marLeft w:val="0"/>
          <w:marRight w:val="0"/>
          <w:marTop w:val="0"/>
          <w:marBottom w:val="0"/>
          <w:divBdr>
            <w:top w:val="none" w:sz="0" w:space="0" w:color="auto"/>
            <w:left w:val="none" w:sz="0" w:space="0" w:color="auto"/>
            <w:bottom w:val="none" w:sz="0" w:space="0" w:color="auto"/>
            <w:right w:val="none" w:sz="0" w:space="0" w:color="auto"/>
          </w:divBdr>
        </w:div>
        <w:div w:id="703487302">
          <w:marLeft w:val="0"/>
          <w:marRight w:val="0"/>
          <w:marTop w:val="0"/>
          <w:marBottom w:val="0"/>
          <w:divBdr>
            <w:top w:val="none" w:sz="0" w:space="0" w:color="auto"/>
            <w:left w:val="none" w:sz="0" w:space="0" w:color="auto"/>
            <w:bottom w:val="none" w:sz="0" w:space="0" w:color="auto"/>
            <w:right w:val="none" w:sz="0" w:space="0" w:color="auto"/>
          </w:divBdr>
        </w:div>
        <w:div w:id="1678731889">
          <w:marLeft w:val="0"/>
          <w:marRight w:val="0"/>
          <w:marTop w:val="0"/>
          <w:marBottom w:val="0"/>
          <w:divBdr>
            <w:top w:val="none" w:sz="0" w:space="0" w:color="auto"/>
            <w:left w:val="none" w:sz="0" w:space="0" w:color="auto"/>
            <w:bottom w:val="none" w:sz="0" w:space="0" w:color="auto"/>
            <w:right w:val="none" w:sz="0" w:space="0" w:color="auto"/>
          </w:divBdr>
        </w:div>
        <w:div w:id="369769196">
          <w:marLeft w:val="0"/>
          <w:marRight w:val="0"/>
          <w:marTop w:val="0"/>
          <w:marBottom w:val="0"/>
          <w:divBdr>
            <w:top w:val="none" w:sz="0" w:space="0" w:color="auto"/>
            <w:left w:val="none" w:sz="0" w:space="0" w:color="auto"/>
            <w:bottom w:val="none" w:sz="0" w:space="0" w:color="auto"/>
            <w:right w:val="none" w:sz="0" w:space="0" w:color="auto"/>
          </w:divBdr>
        </w:div>
        <w:div w:id="432165984">
          <w:marLeft w:val="0"/>
          <w:marRight w:val="0"/>
          <w:marTop w:val="0"/>
          <w:marBottom w:val="0"/>
          <w:divBdr>
            <w:top w:val="none" w:sz="0" w:space="0" w:color="auto"/>
            <w:left w:val="none" w:sz="0" w:space="0" w:color="auto"/>
            <w:bottom w:val="none" w:sz="0" w:space="0" w:color="auto"/>
            <w:right w:val="none" w:sz="0" w:space="0" w:color="auto"/>
          </w:divBdr>
        </w:div>
        <w:div w:id="77286163">
          <w:marLeft w:val="0"/>
          <w:marRight w:val="0"/>
          <w:marTop w:val="0"/>
          <w:marBottom w:val="0"/>
          <w:divBdr>
            <w:top w:val="none" w:sz="0" w:space="0" w:color="auto"/>
            <w:left w:val="none" w:sz="0" w:space="0" w:color="auto"/>
            <w:bottom w:val="none" w:sz="0" w:space="0" w:color="auto"/>
            <w:right w:val="none" w:sz="0" w:space="0" w:color="auto"/>
          </w:divBdr>
        </w:div>
        <w:div w:id="1017581036">
          <w:marLeft w:val="0"/>
          <w:marRight w:val="0"/>
          <w:marTop w:val="0"/>
          <w:marBottom w:val="0"/>
          <w:divBdr>
            <w:top w:val="none" w:sz="0" w:space="0" w:color="auto"/>
            <w:left w:val="none" w:sz="0" w:space="0" w:color="auto"/>
            <w:bottom w:val="none" w:sz="0" w:space="0" w:color="auto"/>
            <w:right w:val="none" w:sz="0" w:space="0" w:color="auto"/>
          </w:divBdr>
        </w:div>
        <w:div w:id="846596868">
          <w:marLeft w:val="0"/>
          <w:marRight w:val="0"/>
          <w:marTop w:val="0"/>
          <w:marBottom w:val="0"/>
          <w:divBdr>
            <w:top w:val="none" w:sz="0" w:space="0" w:color="auto"/>
            <w:left w:val="none" w:sz="0" w:space="0" w:color="auto"/>
            <w:bottom w:val="none" w:sz="0" w:space="0" w:color="auto"/>
            <w:right w:val="none" w:sz="0" w:space="0" w:color="auto"/>
          </w:divBdr>
        </w:div>
        <w:div w:id="366300740">
          <w:marLeft w:val="0"/>
          <w:marRight w:val="0"/>
          <w:marTop w:val="0"/>
          <w:marBottom w:val="0"/>
          <w:divBdr>
            <w:top w:val="none" w:sz="0" w:space="0" w:color="auto"/>
            <w:left w:val="none" w:sz="0" w:space="0" w:color="auto"/>
            <w:bottom w:val="none" w:sz="0" w:space="0" w:color="auto"/>
            <w:right w:val="none" w:sz="0" w:space="0" w:color="auto"/>
          </w:divBdr>
        </w:div>
      </w:divsChild>
    </w:div>
    <w:div w:id="1026977388">
      <w:bodyDiv w:val="1"/>
      <w:marLeft w:val="0"/>
      <w:marRight w:val="0"/>
      <w:marTop w:val="0"/>
      <w:marBottom w:val="0"/>
      <w:divBdr>
        <w:top w:val="none" w:sz="0" w:space="0" w:color="auto"/>
        <w:left w:val="none" w:sz="0" w:space="0" w:color="auto"/>
        <w:bottom w:val="none" w:sz="0" w:space="0" w:color="auto"/>
        <w:right w:val="none" w:sz="0" w:space="0" w:color="auto"/>
      </w:divBdr>
    </w:div>
    <w:div w:id="1058015914">
      <w:bodyDiv w:val="1"/>
      <w:marLeft w:val="0"/>
      <w:marRight w:val="0"/>
      <w:marTop w:val="0"/>
      <w:marBottom w:val="0"/>
      <w:divBdr>
        <w:top w:val="none" w:sz="0" w:space="0" w:color="auto"/>
        <w:left w:val="none" w:sz="0" w:space="0" w:color="auto"/>
        <w:bottom w:val="none" w:sz="0" w:space="0" w:color="auto"/>
        <w:right w:val="none" w:sz="0" w:space="0" w:color="auto"/>
      </w:divBdr>
    </w:div>
    <w:div w:id="1125847804">
      <w:bodyDiv w:val="1"/>
      <w:marLeft w:val="0"/>
      <w:marRight w:val="0"/>
      <w:marTop w:val="0"/>
      <w:marBottom w:val="0"/>
      <w:divBdr>
        <w:top w:val="none" w:sz="0" w:space="0" w:color="auto"/>
        <w:left w:val="none" w:sz="0" w:space="0" w:color="auto"/>
        <w:bottom w:val="none" w:sz="0" w:space="0" w:color="auto"/>
        <w:right w:val="none" w:sz="0" w:space="0" w:color="auto"/>
      </w:divBdr>
    </w:div>
    <w:div w:id="1162308484">
      <w:bodyDiv w:val="1"/>
      <w:marLeft w:val="0"/>
      <w:marRight w:val="0"/>
      <w:marTop w:val="0"/>
      <w:marBottom w:val="0"/>
      <w:divBdr>
        <w:top w:val="none" w:sz="0" w:space="0" w:color="auto"/>
        <w:left w:val="none" w:sz="0" w:space="0" w:color="auto"/>
        <w:bottom w:val="none" w:sz="0" w:space="0" w:color="auto"/>
        <w:right w:val="none" w:sz="0" w:space="0" w:color="auto"/>
      </w:divBdr>
    </w:div>
    <w:div w:id="1273511857">
      <w:bodyDiv w:val="1"/>
      <w:marLeft w:val="0"/>
      <w:marRight w:val="0"/>
      <w:marTop w:val="0"/>
      <w:marBottom w:val="0"/>
      <w:divBdr>
        <w:top w:val="none" w:sz="0" w:space="0" w:color="auto"/>
        <w:left w:val="none" w:sz="0" w:space="0" w:color="auto"/>
        <w:bottom w:val="none" w:sz="0" w:space="0" w:color="auto"/>
        <w:right w:val="none" w:sz="0" w:space="0" w:color="auto"/>
      </w:divBdr>
    </w:div>
    <w:div w:id="1287350104">
      <w:bodyDiv w:val="1"/>
      <w:marLeft w:val="0"/>
      <w:marRight w:val="0"/>
      <w:marTop w:val="0"/>
      <w:marBottom w:val="0"/>
      <w:divBdr>
        <w:top w:val="none" w:sz="0" w:space="0" w:color="auto"/>
        <w:left w:val="none" w:sz="0" w:space="0" w:color="auto"/>
        <w:bottom w:val="none" w:sz="0" w:space="0" w:color="auto"/>
        <w:right w:val="none" w:sz="0" w:space="0" w:color="auto"/>
      </w:divBdr>
    </w:div>
    <w:div w:id="1296638028">
      <w:bodyDiv w:val="1"/>
      <w:marLeft w:val="0"/>
      <w:marRight w:val="0"/>
      <w:marTop w:val="0"/>
      <w:marBottom w:val="0"/>
      <w:divBdr>
        <w:top w:val="none" w:sz="0" w:space="0" w:color="auto"/>
        <w:left w:val="none" w:sz="0" w:space="0" w:color="auto"/>
        <w:bottom w:val="none" w:sz="0" w:space="0" w:color="auto"/>
        <w:right w:val="none" w:sz="0" w:space="0" w:color="auto"/>
      </w:divBdr>
    </w:div>
    <w:div w:id="1331758932">
      <w:bodyDiv w:val="1"/>
      <w:marLeft w:val="0"/>
      <w:marRight w:val="0"/>
      <w:marTop w:val="0"/>
      <w:marBottom w:val="0"/>
      <w:divBdr>
        <w:top w:val="none" w:sz="0" w:space="0" w:color="auto"/>
        <w:left w:val="none" w:sz="0" w:space="0" w:color="auto"/>
        <w:bottom w:val="none" w:sz="0" w:space="0" w:color="auto"/>
        <w:right w:val="none" w:sz="0" w:space="0" w:color="auto"/>
      </w:divBdr>
    </w:div>
    <w:div w:id="1377778588">
      <w:bodyDiv w:val="1"/>
      <w:marLeft w:val="0"/>
      <w:marRight w:val="0"/>
      <w:marTop w:val="0"/>
      <w:marBottom w:val="0"/>
      <w:divBdr>
        <w:top w:val="none" w:sz="0" w:space="0" w:color="auto"/>
        <w:left w:val="none" w:sz="0" w:space="0" w:color="auto"/>
        <w:bottom w:val="none" w:sz="0" w:space="0" w:color="auto"/>
        <w:right w:val="none" w:sz="0" w:space="0" w:color="auto"/>
      </w:divBdr>
    </w:div>
    <w:div w:id="1429698656">
      <w:bodyDiv w:val="1"/>
      <w:marLeft w:val="0"/>
      <w:marRight w:val="0"/>
      <w:marTop w:val="0"/>
      <w:marBottom w:val="0"/>
      <w:divBdr>
        <w:top w:val="none" w:sz="0" w:space="0" w:color="auto"/>
        <w:left w:val="none" w:sz="0" w:space="0" w:color="auto"/>
        <w:bottom w:val="none" w:sz="0" w:space="0" w:color="auto"/>
        <w:right w:val="none" w:sz="0" w:space="0" w:color="auto"/>
      </w:divBdr>
    </w:div>
    <w:div w:id="1441142209">
      <w:bodyDiv w:val="1"/>
      <w:marLeft w:val="0"/>
      <w:marRight w:val="0"/>
      <w:marTop w:val="0"/>
      <w:marBottom w:val="0"/>
      <w:divBdr>
        <w:top w:val="none" w:sz="0" w:space="0" w:color="auto"/>
        <w:left w:val="none" w:sz="0" w:space="0" w:color="auto"/>
        <w:bottom w:val="none" w:sz="0" w:space="0" w:color="auto"/>
        <w:right w:val="none" w:sz="0" w:space="0" w:color="auto"/>
      </w:divBdr>
    </w:div>
    <w:div w:id="1456483842">
      <w:bodyDiv w:val="1"/>
      <w:marLeft w:val="0"/>
      <w:marRight w:val="0"/>
      <w:marTop w:val="0"/>
      <w:marBottom w:val="0"/>
      <w:divBdr>
        <w:top w:val="none" w:sz="0" w:space="0" w:color="auto"/>
        <w:left w:val="none" w:sz="0" w:space="0" w:color="auto"/>
        <w:bottom w:val="none" w:sz="0" w:space="0" w:color="auto"/>
        <w:right w:val="none" w:sz="0" w:space="0" w:color="auto"/>
      </w:divBdr>
    </w:div>
    <w:div w:id="1568607616">
      <w:bodyDiv w:val="1"/>
      <w:marLeft w:val="0"/>
      <w:marRight w:val="0"/>
      <w:marTop w:val="0"/>
      <w:marBottom w:val="0"/>
      <w:divBdr>
        <w:top w:val="none" w:sz="0" w:space="0" w:color="auto"/>
        <w:left w:val="none" w:sz="0" w:space="0" w:color="auto"/>
        <w:bottom w:val="none" w:sz="0" w:space="0" w:color="auto"/>
        <w:right w:val="none" w:sz="0" w:space="0" w:color="auto"/>
      </w:divBdr>
      <w:divsChild>
        <w:div w:id="1163281452">
          <w:marLeft w:val="0"/>
          <w:marRight w:val="0"/>
          <w:marTop w:val="0"/>
          <w:marBottom w:val="0"/>
          <w:divBdr>
            <w:top w:val="none" w:sz="0" w:space="0" w:color="auto"/>
            <w:left w:val="none" w:sz="0" w:space="0" w:color="auto"/>
            <w:bottom w:val="none" w:sz="0" w:space="0" w:color="auto"/>
            <w:right w:val="none" w:sz="0" w:space="0" w:color="auto"/>
          </w:divBdr>
          <w:divsChild>
            <w:div w:id="1892375573">
              <w:marLeft w:val="0"/>
              <w:marRight w:val="0"/>
              <w:marTop w:val="0"/>
              <w:marBottom w:val="0"/>
              <w:divBdr>
                <w:top w:val="none" w:sz="0" w:space="0" w:color="auto"/>
                <w:left w:val="none" w:sz="0" w:space="0" w:color="auto"/>
                <w:bottom w:val="none" w:sz="0" w:space="0" w:color="auto"/>
                <w:right w:val="none" w:sz="0" w:space="0" w:color="auto"/>
              </w:divBdr>
              <w:divsChild>
                <w:div w:id="1306230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467893">
      <w:bodyDiv w:val="1"/>
      <w:marLeft w:val="0"/>
      <w:marRight w:val="0"/>
      <w:marTop w:val="0"/>
      <w:marBottom w:val="0"/>
      <w:divBdr>
        <w:top w:val="none" w:sz="0" w:space="0" w:color="auto"/>
        <w:left w:val="none" w:sz="0" w:space="0" w:color="auto"/>
        <w:bottom w:val="none" w:sz="0" w:space="0" w:color="auto"/>
        <w:right w:val="none" w:sz="0" w:space="0" w:color="auto"/>
      </w:divBdr>
    </w:div>
    <w:div w:id="1729644125">
      <w:bodyDiv w:val="1"/>
      <w:marLeft w:val="0"/>
      <w:marRight w:val="0"/>
      <w:marTop w:val="0"/>
      <w:marBottom w:val="0"/>
      <w:divBdr>
        <w:top w:val="none" w:sz="0" w:space="0" w:color="auto"/>
        <w:left w:val="none" w:sz="0" w:space="0" w:color="auto"/>
        <w:bottom w:val="none" w:sz="0" w:space="0" w:color="auto"/>
        <w:right w:val="none" w:sz="0" w:space="0" w:color="auto"/>
      </w:divBdr>
      <w:divsChild>
        <w:div w:id="1673873846">
          <w:marLeft w:val="0"/>
          <w:marRight w:val="0"/>
          <w:marTop w:val="0"/>
          <w:marBottom w:val="0"/>
          <w:divBdr>
            <w:top w:val="none" w:sz="0" w:space="0" w:color="auto"/>
            <w:left w:val="none" w:sz="0" w:space="0" w:color="auto"/>
            <w:bottom w:val="none" w:sz="0" w:space="0" w:color="auto"/>
            <w:right w:val="none" w:sz="0" w:space="0" w:color="auto"/>
          </w:divBdr>
          <w:divsChild>
            <w:div w:id="44112363">
              <w:marLeft w:val="0"/>
              <w:marRight w:val="0"/>
              <w:marTop w:val="0"/>
              <w:marBottom w:val="0"/>
              <w:divBdr>
                <w:top w:val="none" w:sz="0" w:space="0" w:color="auto"/>
                <w:left w:val="none" w:sz="0" w:space="0" w:color="auto"/>
                <w:bottom w:val="none" w:sz="0" w:space="0" w:color="auto"/>
                <w:right w:val="none" w:sz="0" w:space="0" w:color="auto"/>
              </w:divBdr>
            </w:div>
            <w:div w:id="531191450">
              <w:marLeft w:val="0"/>
              <w:marRight w:val="0"/>
              <w:marTop w:val="0"/>
              <w:marBottom w:val="0"/>
              <w:divBdr>
                <w:top w:val="none" w:sz="0" w:space="0" w:color="auto"/>
                <w:left w:val="none" w:sz="0" w:space="0" w:color="auto"/>
                <w:bottom w:val="none" w:sz="0" w:space="0" w:color="auto"/>
                <w:right w:val="none" w:sz="0" w:space="0" w:color="auto"/>
              </w:divBdr>
            </w:div>
            <w:div w:id="592980609">
              <w:marLeft w:val="0"/>
              <w:marRight w:val="0"/>
              <w:marTop w:val="0"/>
              <w:marBottom w:val="0"/>
              <w:divBdr>
                <w:top w:val="none" w:sz="0" w:space="0" w:color="auto"/>
                <w:left w:val="none" w:sz="0" w:space="0" w:color="auto"/>
                <w:bottom w:val="none" w:sz="0" w:space="0" w:color="auto"/>
                <w:right w:val="none" w:sz="0" w:space="0" w:color="auto"/>
              </w:divBdr>
            </w:div>
            <w:div w:id="1004209003">
              <w:marLeft w:val="0"/>
              <w:marRight w:val="0"/>
              <w:marTop w:val="0"/>
              <w:marBottom w:val="0"/>
              <w:divBdr>
                <w:top w:val="none" w:sz="0" w:space="0" w:color="auto"/>
                <w:left w:val="none" w:sz="0" w:space="0" w:color="auto"/>
                <w:bottom w:val="none" w:sz="0" w:space="0" w:color="auto"/>
                <w:right w:val="none" w:sz="0" w:space="0" w:color="auto"/>
              </w:divBdr>
            </w:div>
            <w:div w:id="1597325950">
              <w:marLeft w:val="0"/>
              <w:marRight w:val="0"/>
              <w:marTop w:val="0"/>
              <w:marBottom w:val="0"/>
              <w:divBdr>
                <w:top w:val="none" w:sz="0" w:space="0" w:color="auto"/>
                <w:left w:val="none" w:sz="0" w:space="0" w:color="auto"/>
                <w:bottom w:val="none" w:sz="0" w:space="0" w:color="auto"/>
                <w:right w:val="none" w:sz="0" w:space="0" w:color="auto"/>
              </w:divBdr>
            </w:div>
            <w:div w:id="1609893163">
              <w:marLeft w:val="0"/>
              <w:marRight w:val="0"/>
              <w:marTop w:val="0"/>
              <w:marBottom w:val="0"/>
              <w:divBdr>
                <w:top w:val="none" w:sz="0" w:space="0" w:color="auto"/>
                <w:left w:val="none" w:sz="0" w:space="0" w:color="auto"/>
                <w:bottom w:val="none" w:sz="0" w:space="0" w:color="auto"/>
                <w:right w:val="none" w:sz="0" w:space="0" w:color="auto"/>
              </w:divBdr>
            </w:div>
            <w:div w:id="1759254926">
              <w:marLeft w:val="0"/>
              <w:marRight w:val="0"/>
              <w:marTop w:val="0"/>
              <w:marBottom w:val="0"/>
              <w:divBdr>
                <w:top w:val="none" w:sz="0" w:space="0" w:color="auto"/>
                <w:left w:val="none" w:sz="0" w:space="0" w:color="auto"/>
                <w:bottom w:val="none" w:sz="0" w:space="0" w:color="auto"/>
                <w:right w:val="none" w:sz="0" w:space="0" w:color="auto"/>
              </w:divBdr>
            </w:div>
            <w:div w:id="1847088327">
              <w:marLeft w:val="0"/>
              <w:marRight w:val="0"/>
              <w:marTop w:val="0"/>
              <w:marBottom w:val="0"/>
              <w:divBdr>
                <w:top w:val="none" w:sz="0" w:space="0" w:color="auto"/>
                <w:left w:val="none" w:sz="0" w:space="0" w:color="auto"/>
                <w:bottom w:val="none" w:sz="0" w:space="0" w:color="auto"/>
                <w:right w:val="none" w:sz="0" w:space="0" w:color="auto"/>
              </w:divBdr>
            </w:div>
            <w:div w:id="1876455358">
              <w:marLeft w:val="0"/>
              <w:marRight w:val="0"/>
              <w:marTop w:val="0"/>
              <w:marBottom w:val="0"/>
              <w:divBdr>
                <w:top w:val="none" w:sz="0" w:space="0" w:color="auto"/>
                <w:left w:val="none" w:sz="0" w:space="0" w:color="auto"/>
                <w:bottom w:val="none" w:sz="0" w:space="0" w:color="auto"/>
                <w:right w:val="none" w:sz="0" w:space="0" w:color="auto"/>
              </w:divBdr>
            </w:div>
            <w:div w:id="1989438490">
              <w:marLeft w:val="0"/>
              <w:marRight w:val="0"/>
              <w:marTop w:val="0"/>
              <w:marBottom w:val="0"/>
              <w:divBdr>
                <w:top w:val="none" w:sz="0" w:space="0" w:color="auto"/>
                <w:left w:val="none" w:sz="0" w:space="0" w:color="auto"/>
                <w:bottom w:val="none" w:sz="0" w:space="0" w:color="auto"/>
                <w:right w:val="none" w:sz="0" w:space="0" w:color="auto"/>
              </w:divBdr>
            </w:div>
            <w:div w:id="200415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7144073">
      <w:bodyDiv w:val="1"/>
      <w:marLeft w:val="0"/>
      <w:marRight w:val="0"/>
      <w:marTop w:val="0"/>
      <w:marBottom w:val="0"/>
      <w:divBdr>
        <w:top w:val="none" w:sz="0" w:space="0" w:color="auto"/>
        <w:left w:val="none" w:sz="0" w:space="0" w:color="auto"/>
        <w:bottom w:val="none" w:sz="0" w:space="0" w:color="auto"/>
        <w:right w:val="none" w:sz="0" w:space="0" w:color="auto"/>
      </w:divBdr>
    </w:div>
    <w:div w:id="1757480048">
      <w:bodyDiv w:val="1"/>
      <w:marLeft w:val="0"/>
      <w:marRight w:val="0"/>
      <w:marTop w:val="0"/>
      <w:marBottom w:val="0"/>
      <w:divBdr>
        <w:top w:val="none" w:sz="0" w:space="0" w:color="auto"/>
        <w:left w:val="none" w:sz="0" w:space="0" w:color="auto"/>
        <w:bottom w:val="none" w:sz="0" w:space="0" w:color="auto"/>
        <w:right w:val="none" w:sz="0" w:space="0" w:color="auto"/>
      </w:divBdr>
    </w:div>
    <w:div w:id="1843398725">
      <w:bodyDiv w:val="1"/>
      <w:marLeft w:val="0"/>
      <w:marRight w:val="0"/>
      <w:marTop w:val="0"/>
      <w:marBottom w:val="0"/>
      <w:divBdr>
        <w:top w:val="none" w:sz="0" w:space="0" w:color="auto"/>
        <w:left w:val="none" w:sz="0" w:space="0" w:color="auto"/>
        <w:bottom w:val="none" w:sz="0" w:space="0" w:color="auto"/>
        <w:right w:val="none" w:sz="0" w:space="0" w:color="auto"/>
      </w:divBdr>
      <w:divsChild>
        <w:div w:id="22363046">
          <w:marLeft w:val="0"/>
          <w:marRight w:val="0"/>
          <w:marTop w:val="0"/>
          <w:marBottom w:val="0"/>
          <w:divBdr>
            <w:top w:val="none" w:sz="0" w:space="0" w:color="auto"/>
            <w:left w:val="none" w:sz="0" w:space="0" w:color="auto"/>
            <w:bottom w:val="none" w:sz="0" w:space="0" w:color="auto"/>
            <w:right w:val="none" w:sz="0" w:space="0" w:color="auto"/>
          </w:divBdr>
          <w:divsChild>
            <w:div w:id="773477298">
              <w:marLeft w:val="0"/>
              <w:marRight w:val="0"/>
              <w:marTop w:val="0"/>
              <w:marBottom w:val="0"/>
              <w:divBdr>
                <w:top w:val="none" w:sz="0" w:space="0" w:color="auto"/>
                <w:left w:val="none" w:sz="0" w:space="0" w:color="auto"/>
                <w:bottom w:val="none" w:sz="0" w:space="0" w:color="auto"/>
                <w:right w:val="none" w:sz="0" w:space="0" w:color="auto"/>
              </w:divBdr>
              <w:divsChild>
                <w:div w:id="980157114">
                  <w:marLeft w:val="0"/>
                  <w:marRight w:val="0"/>
                  <w:marTop w:val="0"/>
                  <w:marBottom w:val="0"/>
                  <w:divBdr>
                    <w:top w:val="none" w:sz="0" w:space="0" w:color="auto"/>
                    <w:left w:val="none" w:sz="0" w:space="0" w:color="auto"/>
                    <w:bottom w:val="none" w:sz="0" w:space="0" w:color="auto"/>
                    <w:right w:val="none" w:sz="0" w:space="0" w:color="auto"/>
                  </w:divBdr>
                  <w:divsChild>
                    <w:div w:id="350032955">
                      <w:marLeft w:val="0"/>
                      <w:marRight w:val="0"/>
                      <w:marTop w:val="0"/>
                      <w:marBottom w:val="0"/>
                      <w:divBdr>
                        <w:top w:val="none" w:sz="0" w:space="0" w:color="auto"/>
                        <w:left w:val="none" w:sz="0" w:space="0" w:color="auto"/>
                        <w:bottom w:val="none" w:sz="0" w:space="0" w:color="auto"/>
                        <w:right w:val="none" w:sz="0" w:space="0" w:color="auto"/>
                      </w:divBdr>
                      <w:divsChild>
                        <w:div w:id="237253339">
                          <w:marLeft w:val="0"/>
                          <w:marRight w:val="0"/>
                          <w:marTop w:val="0"/>
                          <w:marBottom w:val="0"/>
                          <w:divBdr>
                            <w:top w:val="none" w:sz="0" w:space="0" w:color="auto"/>
                            <w:left w:val="none" w:sz="0" w:space="0" w:color="auto"/>
                            <w:bottom w:val="none" w:sz="0" w:space="0" w:color="auto"/>
                            <w:right w:val="none" w:sz="0" w:space="0" w:color="auto"/>
                          </w:divBdr>
                          <w:divsChild>
                            <w:div w:id="146747749">
                              <w:marLeft w:val="0"/>
                              <w:marRight w:val="0"/>
                              <w:marTop w:val="0"/>
                              <w:marBottom w:val="0"/>
                              <w:divBdr>
                                <w:top w:val="none" w:sz="0" w:space="0" w:color="auto"/>
                                <w:left w:val="none" w:sz="0" w:space="0" w:color="auto"/>
                                <w:bottom w:val="none" w:sz="0" w:space="0" w:color="auto"/>
                                <w:right w:val="none" w:sz="0" w:space="0" w:color="auto"/>
                              </w:divBdr>
                              <w:divsChild>
                                <w:div w:id="675957552">
                                  <w:marLeft w:val="0"/>
                                  <w:marRight w:val="0"/>
                                  <w:marTop w:val="0"/>
                                  <w:marBottom w:val="0"/>
                                  <w:divBdr>
                                    <w:top w:val="none" w:sz="0" w:space="0" w:color="auto"/>
                                    <w:left w:val="none" w:sz="0" w:space="0" w:color="auto"/>
                                    <w:bottom w:val="none" w:sz="0" w:space="0" w:color="auto"/>
                                    <w:right w:val="none" w:sz="0" w:space="0" w:color="auto"/>
                                  </w:divBdr>
                                  <w:divsChild>
                                    <w:div w:id="1737631721">
                                      <w:marLeft w:val="0"/>
                                      <w:marRight w:val="0"/>
                                      <w:marTop w:val="0"/>
                                      <w:marBottom w:val="0"/>
                                      <w:divBdr>
                                        <w:top w:val="none" w:sz="0" w:space="0" w:color="auto"/>
                                        <w:left w:val="none" w:sz="0" w:space="0" w:color="auto"/>
                                        <w:bottom w:val="none" w:sz="0" w:space="0" w:color="auto"/>
                                        <w:right w:val="none" w:sz="0" w:space="0" w:color="auto"/>
                                      </w:divBdr>
                                      <w:divsChild>
                                        <w:div w:id="1219586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67792011">
      <w:bodyDiv w:val="1"/>
      <w:marLeft w:val="0"/>
      <w:marRight w:val="0"/>
      <w:marTop w:val="0"/>
      <w:marBottom w:val="0"/>
      <w:divBdr>
        <w:top w:val="none" w:sz="0" w:space="0" w:color="auto"/>
        <w:left w:val="none" w:sz="0" w:space="0" w:color="auto"/>
        <w:bottom w:val="none" w:sz="0" w:space="0" w:color="auto"/>
        <w:right w:val="none" w:sz="0" w:space="0" w:color="auto"/>
      </w:divBdr>
    </w:div>
    <w:div w:id="1995572725">
      <w:bodyDiv w:val="1"/>
      <w:marLeft w:val="0"/>
      <w:marRight w:val="0"/>
      <w:marTop w:val="2130"/>
      <w:marBottom w:val="0"/>
      <w:divBdr>
        <w:top w:val="none" w:sz="0" w:space="0" w:color="auto"/>
        <w:left w:val="none" w:sz="0" w:space="0" w:color="auto"/>
        <w:bottom w:val="none" w:sz="0" w:space="0" w:color="auto"/>
        <w:right w:val="none" w:sz="0" w:space="0" w:color="auto"/>
      </w:divBdr>
      <w:divsChild>
        <w:div w:id="1614677195">
          <w:marLeft w:val="0"/>
          <w:marRight w:val="0"/>
          <w:marTop w:val="0"/>
          <w:marBottom w:val="0"/>
          <w:divBdr>
            <w:top w:val="none" w:sz="0" w:space="0" w:color="auto"/>
            <w:left w:val="none" w:sz="0" w:space="0" w:color="auto"/>
            <w:bottom w:val="none" w:sz="0" w:space="0" w:color="auto"/>
            <w:right w:val="none" w:sz="0" w:space="0" w:color="auto"/>
          </w:divBdr>
          <w:divsChild>
            <w:div w:id="1997683408">
              <w:marLeft w:val="0"/>
              <w:marRight w:val="0"/>
              <w:marTop w:val="0"/>
              <w:marBottom w:val="0"/>
              <w:divBdr>
                <w:top w:val="none" w:sz="0" w:space="0" w:color="auto"/>
                <w:left w:val="none" w:sz="0" w:space="0" w:color="auto"/>
                <w:bottom w:val="none" w:sz="0" w:space="0" w:color="auto"/>
                <w:right w:val="none" w:sz="0" w:space="0" w:color="auto"/>
              </w:divBdr>
              <w:divsChild>
                <w:div w:id="511338543">
                  <w:marLeft w:val="0"/>
                  <w:marRight w:val="0"/>
                  <w:marTop w:val="0"/>
                  <w:marBottom w:val="0"/>
                  <w:divBdr>
                    <w:top w:val="none" w:sz="0" w:space="0" w:color="auto"/>
                    <w:left w:val="none" w:sz="0" w:space="0" w:color="auto"/>
                    <w:bottom w:val="none" w:sz="0" w:space="0" w:color="auto"/>
                    <w:right w:val="none" w:sz="0" w:space="0" w:color="auto"/>
                  </w:divBdr>
                  <w:divsChild>
                    <w:div w:id="1218052997">
                      <w:marLeft w:val="0"/>
                      <w:marRight w:val="0"/>
                      <w:marTop w:val="0"/>
                      <w:marBottom w:val="0"/>
                      <w:divBdr>
                        <w:top w:val="none" w:sz="0" w:space="0" w:color="auto"/>
                        <w:left w:val="none" w:sz="0" w:space="0" w:color="auto"/>
                        <w:bottom w:val="none" w:sz="0" w:space="0" w:color="auto"/>
                        <w:right w:val="none" w:sz="0" w:space="0" w:color="auto"/>
                      </w:divBdr>
                      <w:divsChild>
                        <w:div w:id="716659807">
                          <w:marLeft w:val="0"/>
                          <w:marRight w:val="0"/>
                          <w:marTop w:val="0"/>
                          <w:marBottom w:val="0"/>
                          <w:divBdr>
                            <w:top w:val="none" w:sz="0" w:space="0" w:color="auto"/>
                            <w:left w:val="none" w:sz="0" w:space="0" w:color="auto"/>
                            <w:bottom w:val="none" w:sz="0" w:space="0" w:color="auto"/>
                            <w:right w:val="none" w:sz="0" w:space="0" w:color="auto"/>
                          </w:divBdr>
                          <w:divsChild>
                            <w:div w:id="299043461">
                              <w:marLeft w:val="0"/>
                              <w:marRight w:val="0"/>
                              <w:marTop w:val="0"/>
                              <w:marBottom w:val="0"/>
                              <w:divBdr>
                                <w:top w:val="none" w:sz="0" w:space="0" w:color="auto"/>
                                <w:left w:val="none" w:sz="0" w:space="0" w:color="auto"/>
                                <w:bottom w:val="none" w:sz="0" w:space="0" w:color="auto"/>
                                <w:right w:val="none" w:sz="0" w:space="0" w:color="auto"/>
                              </w:divBdr>
                              <w:divsChild>
                                <w:div w:id="51658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7364862">
      <w:bodyDiv w:val="1"/>
      <w:marLeft w:val="0"/>
      <w:marRight w:val="0"/>
      <w:marTop w:val="0"/>
      <w:marBottom w:val="0"/>
      <w:divBdr>
        <w:top w:val="none" w:sz="0" w:space="0" w:color="auto"/>
        <w:left w:val="none" w:sz="0" w:space="0" w:color="auto"/>
        <w:bottom w:val="none" w:sz="0" w:space="0" w:color="auto"/>
        <w:right w:val="none" w:sz="0" w:space="0" w:color="auto"/>
      </w:divBdr>
    </w:div>
    <w:div w:id="2081513343">
      <w:bodyDiv w:val="1"/>
      <w:marLeft w:val="0"/>
      <w:marRight w:val="0"/>
      <w:marTop w:val="0"/>
      <w:marBottom w:val="0"/>
      <w:divBdr>
        <w:top w:val="none" w:sz="0" w:space="0" w:color="auto"/>
        <w:left w:val="none" w:sz="0" w:space="0" w:color="auto"/>
        <w:bottom w:val="none" w:sz="0" w:space="0" w:color="auto"/>
        <w:right w:val="none" w:sz="0" w:space="0" w:color="auto"/>
      </w:divBdr>
      <w:divsChild>
        <w:div w:id="261181966">
          <w:marLeft w:val="0"/>
          <w:marRight w:val="0"/>
          <w:marTop w:val="0"/>
          <w:marBottom w:val="0"/>
          <w:divBdr>
            <w:top w:val="none" w:sz="0" w:space="0" w:color="auto"/>
            <w:left w:val="none" w:sz="0" w:space="0" w:color="auto"/>
            <w:bottom w:val="none" w:sz="0" w:space="0" w:color="auto"/>
            <w:right w:val="none" w:sz="0" w:space="0" w:color="auto"/>
          </w:divBdr>
        </w:div>
      </w:divsChild>
    </w:div>
    <w:div w:id="212391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equality.leeds.ac.uk/useful/festival-events-calendar/" TargetMode="External"/><Relationship Id="rId21" Type="http://schemas.openxmlformats.org/officeDocument/2006/relationships/hyperlink" Target="https://students.leeds.ac.uk/" TargetMode="External"/><Relationship Id="rId42" Type="http://schemas.openxmlformats.org/officeDocument/2006/relationships/hyperlink" Target="mailto:ahcgradschool@leeds.ac.uk" TargetMode="External"/><Relationship Id="rId63" Type="http://schemas.openxmlformats.org/officeDocument/2006/relationships/hyperlink" Target="mailto:doctoralcollege@leeds.ac.uk" TargetMode="External"/><Relationship Id="rId84" Type="http://schemas.openxmlformats.org/officeDocument/2006/relationships/hyperlink" Target="https://it.leeds.ac.uk/it?id=walkup_online_checkin" TargetMode="External"/><Relationship Id="rId138" Type="http://schemas.openxmlformats.org/officeDocument/2006/relationships/hyperlink" Target="https://careerweb.leeds.ac.uk/info/23/researchers" TargetMode="External"/><Relationship Id="rId159" Type="http://schemas.openxmlformats.org/officeDocument/2006/relationships/hyperlink" Target="https://leeds365.sharepoint.com/sites/ResearchandInnovationService/SitePages/Research%20Ethics.aspx" TargetMode="External"/><Relationship Id="rId170" Type="http://schemas.openxmlformats.org/officeDocument/2006/relationships/hyperlink" Target="https://www.leeds.ac.uk/research-funding/doc/extra-financial-help" TargetMode="External"/><Relationship Id="rId191" Type="http://schemas.openxmlformats.org/officeDocument/2006/relationships/hyperlink" Target="https://www.leeds.ac.uk/international-visas-immigration/doc/immigration-advice-service" TargetMode="External"/><Relationship Id="rId205" Type="http://schemas.openxmlformats.org/officeDocument/2006/relationships/hyperlink" Target="https://ses.leeds.ac.uk/download/1555/student_notification_of_change_of_name_title_or_gender_form" TargetMode="External"/><Relationship Id="rId226" Type="http://schemas.openxmlformats.org/officeDocument/2006/relationships/hyperlink" Target="https://students.leeds.ac.uk/info/10125/assessment" TargetMode="External"/><Relationship Id="rId247" Type="http://schemas.openxmlformats.org/officeDocument/2006/relationships/hyperlink" Target="https://students.leeds.ac.uk/info/21505/working_in_the_uk/672/working_in_the_uk_after_study" TargetMode="External"/><Relationship Id="rId107" Type="http://schemas.openxmlformats.org/officeDocument/2006/relationships/hyperlink" Target="https://leeds.nightline.ac.uk/" TargetMode="External"/><Relationship Id="rId11" Type="http://schemas.openxmlformats.org/officeDocument/2006/relationships/image" Target="media/image1.png"/><Relationship Id="rId32" Type="http://schemas.openxmlformats.org/officeDocument/2006/relationships/hyperlink" Target="https://students.leeds.ac.uk/info/10440/staying_safe/670/safety" TargetMode="External"/><Relationship Id="rId53" Type="http://schemas.openxmlformats.org/officeDocument/2006/relationships/hyperlink" Target="https://it.leeds.ac.uk/it/?id=sc_cat_item&amp;sys_id=3f1dd0320a0a0b99000a53f7604a2ef9" TargetMode="External"/><Relationship Id="rId74" Type="http://schemas.openxmlformats.org/officeDocument/2006/relationships/hyperlink" Target="https://www.leeds.ac.uk/languages" TargetMode="External"/><Relationship Id="rId128" Type="http://schemas.openxmlformats.org/officeDocument/2006/relationships/hyperlink" Target="https://www.leeds.ac.uk/international-visas-immigration/doc/immigration-advice-service" TargetMode="External"/><Relationship Id="rId149" Type="http://schemas.openxmlformats.org/officeDocument/2006/relationships/hyperlink" Target="https://students.leeds.ac.uk/" TargetMode="External"/><Relationship Id="rId5" Type="http://schemas.openxmlformats.org/officeDocument/2006/relationships/numbering" Target="numbering.xml"/><Relationship Id="rId95" Type="http://schemas.openxmlformats.org/officeDocument/2006/relationships/hyperlink" Target="https://leeds.service-now.com/it?id=clusters" TargetMode="External"/><Relationship Id="rId160" Type="http://schemas.openxmlformats.org/officeDocument/2006/relationships/hyperlink" Target="https://students.leeds.ac.uk/info/10124/during_your_research/755/postgraduate_research_and_training" TargetMode="External"/><Relationship Id="rId181" Type="http://schemas.openxmlformats.org/officeDocument/2006/relationships/hyperlink" Target="https://hr.leeds.ac.uk/info/40/hours_of_work/17/hours_of_work_for_postgraduate_students" TargetMode="External"/><Relationship Id="rId216" Type="http://schemas.openxmlformats.org/officeDocument/2006/relationships/hyperlink" Target="https://library.leeds.ac.uk/info/1407/workshops/126/staff_and_phd_workshops_and_events" TargetMode="External"/><Relationship Id="rId237" Type="http://schemas.openxmlformats.org/officeDocument/2006/relationships/hyperlink" Target="https://students.leeds.ac.uk/info/100002/big_white_wall_resources_and_self_help" TargetMode="External"/><Relationship Id="rId22" Type="http://schemas.openxmlformats.org/officeDocument/2006/relationships/hyperlink" Target="https://hr.leeds.ac.uk/info/6/support_for_staff/260/dignity_and_mutual_respect" TargetMode="External"/><Relationship Id="rId43" Type="http://schemas.openxmlformats.org/officeDocument/2006/relationships/hyperlink" Target="mailto:doctoralcollege@leeds.ac.uk" TargetMode="External"/><Relationship Id="rId64" Type="http://schemas.openxmlformats.org/officeDocument/2006/relationships/hyperlink" Target="https://adfs.leeds.ac.uk/adfs/ls/?SAMLRequest=lVJNb8IwDP0rke%2F9pgIiWsSG0JCYqGjZYbcQQglrExanaD9%2FGR8auyDtEsn2e3n2s0fjr7YhJ2FQapVB5IdAhOJ6K1WdwbqaeQMY5yNkbRMf6aSze7USn51ASxxRIb1UMuiMopqhRKpYK5BaTsvJ64LGfkiPRlvNdQNkgiiMdVLPWmHXClMKc5JcrFeLDPbWHpEGQSuVyzK%2FEWKLPuN%2B9xEwp%2Bz9aAXnpyyXQKauC6mYPXd%2BI7PtDv8yXSJoMAAy04aL8wgZ7FiDAsh8mgFLWK%2Fu9TmL6g07pHXc55IPooTvU37gfQfCgiHKk%2FilIXZirtAyZTOIw2johakXDqqoR5MhjRM%2FHSbvQIrr4E9SXQx95NLmAkL6UlWFVyzLCsjbbTEOANc10LO6uff%2F8cfsZjrk%2F7N4FNwL5tfw7xnk3w%3D%3D&amp;SigAlg=http%3A%2F%2Fwww.w3.org%2F2001%2F04%2Fxmldsig-more%23rsa-sha256&amp;Signature=DEadSMU%2FAwI8Slu3OKykswiTa10fWQtz1EQQP4N1srVX%2BlLobzo0Q%2FVwz3lbX%2BRd35H6f5MYeXfBltl2TX7gPFApm4%2F%2FaFq0%2F9wMuT0WaFALOsigxSG0fV5kTLHZid1jurORlsU18QmcPR9kTsvgOIdH0RSTI6pzlDcGp5Ip9S5zVujAQriFPodlP3dLxz4Y8C%2FvXHWMw65fDiLu7upjTikG%2BKAVs0uEUQIb0IFUcBWaJQ3r42Tdt4LkCepvR0h6VyAcPuwLwBPtJvtqLTSQUMdcXN%2Bd%2BDkoZhoLgaCrJFJ8ofcFLXSHG%2FMZmm4nwhEGuFfZMfTLktYvUAVX%2BFZ6UQ%3D%3D" TargetMode="External"/><Relationship Id="rId118" Type="http://schemas.openxmlformats.org/officeDocument/2006/relationships/hyperlink" Target="https://unichaplaincy.org.uk/staff-and-postgraduates/" TargetMode="External"/><Relationship Id="rId139" Type="http://schemas.openxmlformats.org/officeDocument/2006/relationships/hyperlink" Target="https://www.nhs.uk/nhs-services/services-near-you/" TargetMode="External"/><Relationship Id="rId85" Type="http://schemas.openxmlformats.org/officeDocument/2006/relationships/hyperlink" Target="https://leeds.service-now.com/it" TargetMode="External"/><Relationship Id="rId150" Type="http://schemas.openxmlformats.org/officeDocument/2006/relationships/hyperlink" Target="http://www.leeds.ac.uk/info/102040/fees_and_costs/104/research_degrees_fees" TargetMode="External"/><Relationship Id="rId171" Type="http://schemas.openxmlformats.org/officeDocument/2006/relationships/hyperlink" Target="https://teachingexcellence.leeds.ac.uk/student-ideas-fund/" TargetMode="External"/><Relationship Id="rId192" Type="http://schemas.openxmlformats.org/officeDocument/2006/relationships/hyperlink" Target="https://www.leeds.ac.uk/international-visas-immigration/doc/immigration-advice-service" TargetMode="External"/><Relationship Id="rId206" Type="http://schemas.openxmlformats.org/officeDocument/2006/relationships/hyperlink" Target="https://ses.leeds.ac.uk/download/1555/student_notification_of_change_of_name_title_or_gender_form" TargetMode="External"/><Relationship Id="rId227" Type="http://schemas.openxmlformats.org/officeDocument/2006/relationships/hyperlink" Target="https://students.leeds.ac.uk/info/10124/during_your_research/755/postgraduate_research_and_training" TargetMode="External"/><Relationship Id="rId248" Type="http://schemas.openxmlformats.org/officeDocument/2006/relationships/hyperlink" Target="https://www.leeds.ac.uk/international-visas-immigration/doc/immigration-advice-service" TargetMode="External"/><Relationship Id="rId12" Type="http://schemas.openxmlformats.org/officeDocument/2006/relationships/header" Target="header1.xml"/><Relationship Id="rId17" Type="http://schemas.openxmlformats.org/officeDocument/2006/relationships/hyperlink" Target="mailto:ahcgradschool@leeds.ac.uk" TargetMode="External"/><Relationship Id="rId33" Type="http://schemas.openxmlformats.org/officeDocument/2006/relationships/footer" Target="footer5.xml"/><Relationship Id="rId38" Type="http://schemas.openxmlformats.org/officeDocument/2006/relationships/hyperlink" Target="https://ahc.leeds.ac.uk/stafflist?searchFilter=allfields&amp;query=&amp;staffTypes%5B%5D=all&amp;staffTypes%5B%5D=academic&amp;staffTypes%5B%5D=professional&amp;staffTypes%5B%5D=visiting&amp;staffTypes%5B%5D=honorary&amp;categoryIDs%5B%5D=96" TargetMode="External"/><Relationship Id="rId59" Type="http://schemas.openxmlformats.org/officeDocument/2006/relationships/hyperlink" Target="https://twitter.com/LeedsDocCollege" TargetMode="External"/><Relationship Id="rId103" Type="http://schemas.openxmlformats.org/officeDocument/2006/relationships/hyperlink" Target="https://library.leeds.ac.uk/info/1407/workshops/126/staff_and_phd_workshops_and_events" TargetMode="External"/><Relationship Id="rId108" Type="http://schemas.openxmlformats.org/officeDocument/2006/relationships/hyperlink" Target="https://equality.leeds.ac.uk/support-and-resources/guidance-to-support-trans-staff-and-students/" TargetMode="External"/><Relationship Id="rId124" Type="http://schemas.openxmlformats.org/officeDocument/2006/relationships/hyperlink" Target="https://accommodation.leeds.ac.uk/" TargetMode="External"/><Relationship Id="rId129" Type="http://schemas.openxmlformats.org/officeDocument/2006/relationships/hyperlink" Target="mailto:ahcgradschool@leeds.ac.uk" TargetMode="External"/><Relationship Id="rId54" Type="http://schemas.openxmlformats.org/officeDocument/2006/relationships/hyperlink" Target="mailto:rp_student@adm.leeds.ac.uk" TargetMode="External"/><Relationship Id="rId70" Type="http://schemas.openxmlformats.org/officeDocument/2006/relationships/hyperlink" Target="https://www.vitae.ac.uk/researchers-professional-development/about-the-vitae-researcher-development-framework" TargetMode="External"/><Relationship Id="rId75" Type="http://schemas.openxmlformats.org/officeDocument/2006/relationships/hyperlink" Target="http://www.leeds.ac.uk/languages" TargetMode="External"/><Relationship Id="rId91" Type="http://schemas.openxmlformats.org/officeDocument/2006/relationships/hyperlink" Target="https://leeds.service-now.com/it?id=kb_category&amp;kb_category=0bffdf28db7ffbc48b6583305b9619e5" TargetMode="External"/><Relationship Id="rId96" Type="http://schemas.openxmlformats.org/officeDocument/2006/relationships/hyperlink" Target="https://students.leeds.ac.uk/info/10109/study_support/1419/where_to_study_on_campus" TargetMode="External"/><Relationship Id="rId140" Type="http://schemas.openxmlformats.org/officeDocument/2006/relationships/hyperlink" Target="https://www.nhs.uk/nhs-services/services-near-you/" TargetMode="External"/><Relationship Id="rId145" Type="http://schemas.openxmlformats.org/officeDocument/2006/relationships/hyperlink" Target="https://students.leeds.ac.uk/info/21519/official_documentation_and_regulations/848/student_card" TargetMode="External"/><Relationship Id="rId161" Type="http://schemas.openxmlformats.org/officeDocument/2006/relationships/hyperlink" Target="https://students.leeds.ac.uk/info/10124/during_your_research/755/postgraduate_research_and_training" TargetMode="External"/><Relationship Id="rId166" Type="http://schemas.openxmlformats.org/officeDocument/2006/relationships/hyperlink" Target="https://ukc-word-edit.officeapps.live.com/we/wordeditorframe.aspx?ui=en%2DUS&amp;rs=en%2DUS&amp;actnavid=eyJjIjoxOTQ5Mzg4NjQxfQ&amp;wopisrc=https%3A%2F%2Fleeds365-my.sharepoint.com%2Fpersonal%2Fearsbar_leeds_ac_uk%2F_vti_bin%2Fwopi.ashx%2Ffiles%2F1c87a07d71ff49a49d5d6f5488d69076&amp;wdenableroaming=1&amp;mscc=1&amp;wdodb=1&amp;hid=C2444EA0-5092-4000-93FC-8DB75838F650&amp;wdorigin=AuthPrompt&amp;jsapi=1&amp;jsapiver=v1&amp;newsession=1&amp;corrid=012f469a-41a0-46cf-9f20-e71972c19ec9&amp;usid=012f469a-41a0-46cf-9f20-e71972c19ec9&amp;sftc=1&amp;cac=1&amp;mtf=1&amp;sfp=1&amp;instantedit=1&amp;wopicomplete=1&amp;wdredirectionreason=Unified_SingleFlush&amp;rct=Medium&amp;ctp=LeastProtected" TargetMode="External"/><Relationship Id="rId182" Type="http://schemas.openxmlformats.org/officeDocument/2006/relationships/hyperlink" Target="https://students.leeds.ac.uk/info/21505/working_in_the_uk_as_an_international_student/695/work_restrictions" TargetMode="External"/><Relationship Id="rId187" Type="http://schemas.openxmlformats.org/officeDocument/2006/relationships/hyperlink" Target="https://chaplaincy.leeds.ac.uk/" TargetMode="External"/><Relationship Id="rId217" Type="http://schemas.openxmlformats.org/officeDocument/2006/relationships/hyperlink" Target="mailto:researchdataenquiries@leeds.ac.uk" TargetMode="External"/><Relationship Id="rId1" Type="http://schemas.openxmlformats.org/officeDocument/2006/relationships/customXml" Target="../customXml/item1.xml"/><Relationship Id="rId6" Type="http://schemas.openxmlformats.org/officeDocument/2006/relationships/styles" Target="styles.xml"/><Relationship Id="rId212" Type="http://schemas.openxmlformats.org/officeDocument/2006/relationships/hyperlink" Target="https://students.leeds.ac.uk/info/10124/during_your_research/755/postgraduate_research_and_training" TargetMode="External"/><Relationship Id="rId233" Type="http://schemas.openxmlformats.org/officeDocument/2006/relationships/hyperlink" Target="https://www.luu.org.uk/help-support/" TargetMode="External"/><Relationship Id="rId238" Type="http://schemas.openxmlformats.org/officeDocument/2006/relationships/hyperlink" Target="https://www.luu.org.uk/help-support/" TargetMode="External"/><Relationship Id="rId23" Type="http://schemas.openxmlformats.org/officeDocument/2006/relationships/hyperlink" Target="https://hr.leeds.ac.uk/download/downloads/id/790/code_of_conduct_-_professional_behaviour_and_relationships" TargetMode="External"/><Relationship Id="rId28" Type="http://schemas.openxmlformats.org/officeDocument/2006/relationships/hyperlink" Target="https://students.leeds.ac.uk/info/10123/starting_your_research/790/induction" TargetMode="External"/><Relationship Id="rId49" Type="http://schemas.openxmlformats.org/officeDocument/2006/relationships/hyperlink" Target="https://students.leeds.ac.uk/info/10123/starting_your_research/790/induction" TargetMode="External"/><Relationship Id="rId114" Type="http://schemas.openxmlformats.org/officeDocument/2006/relationships/hyperlink" Target="https://ses.leeds.ac.uk/download/downloads/id/1121/pgr_reasonable_adjustments.pdf" TargetMode="External"/><Relationship Id="rId119" Type="http://schemas.openxmlformats.org/officeDocument/2006/relationships/hyperlink" Target="https://reportandsupport.leeds.ac.uk/" TargetMode="External"/><Relationship Id="rId44" Type="http://schemas.openxmlformats.org/officeDocument/2006/relationships/hyperlink" Target="https://library.leeds.ac.uk/info/1200/library_services/164/how_to_book_a_room" TargetMode="External"/><Relationship Id="rId60" Type="http://schemas.openxmlformats.org/officeDocument/2006/relationships/image" Target="media/image4.png"/><Relationship Id="rId65" Type="http://schemas.openxmlformats.org/officeDocument/2006/relationships/hyperlink" Target="https://minerva.leeds.ac.uk/ultra/organizations/_474527_1/cl/outline" TargetMode="External"/><Relationship Id="rId81" Type="http://schemas.openxmlformats.org/officeDocument/2006/relationships/hyperlink" Target="https://leeds.service-now.com/it" TargetMode="External"/><Relationship Id="rId86" Type="http://schemas.openxmlformats.org/officeDocument/2006/relationships/hyperlink" Target="https://twitter.com/itservicesuol" TargetMode="External"/><Relationship Id="rId130" Type="http://schemas.openxmlformats.org/officeDocument/2006/relationships/hyperlink" Target="mailto:ahcgradschool@leeds.ac.uk" TargetMode="External"/><Relationship Id="rId135" Type="http://schemas.openxmlformats.org/officeDocument/2006/relationships/hyperlink" Target="mailto:academicsupport@luu.leeds.ac.uk" TargetMode="External"/><Relationship Id="rId151" Type="http://schemas.openxmlformats.org/officeDocument/2006/relationships/hyperlink" Target="https://students.leeds.ac.uk/contacts" TargetMode="External"/><Relationship Id="rId156" Type="http://schemas.openxmlformats.org/officeDocument/2006/relationships/hyperlink" Target="https://secured.leeds.gov.uk/Pages/CTStudentDiscount.aspx" TargetMode="External"/><Relationship Id="rId177" Type="http://schemas.openxmlformats.org/officeDocument/2006/relationships/hyperlink" Target="https://www.luu.org.uk/student-voice/postgraduate-hub/" TargetMode="External"/><Relationship Id="rId198" Type="http://schemas.openxmlformats.org/officeDocument/2006/relationships/hyperlink" Target="https://ses.leeds.ac.uk/info/21840/specialist_support_services" TargetMode="External"/><Relationship Id="rId172" Type="http://schemas.openxmlformats.org/officeDocument/2006/relationships/hyperlink" Target="https://www.keytravel.com/uk" TargetMode="External"/><Relationship Id="rId193" Type="http://schemas.openxmlformats.org/officeDocument/2006/relationships/hyperlink" Target="https://research.leeds.ac.uk/" TargetMode="External"/><Relationship Id="rId202" Type="http://schemas.openxmlformats.org/officeDocument/2006/relationships/hyperlink" Target="https://students.leeds.ac.uk/info/10124/during_your_research/1639/progress_support_process_psp" TargetMode="External"/><Relationship Id="rId207" Type="http://schemas.openxmlformats.org/officeDocument/2006/relationships/hyperlink" Target="https://equality.leeds.ac.uk/support/guidance-to-support-trans-staff-and-students/" TargetMode="External"/><Relationship Id="rId223" Type="http://schemas.openxmlformats.org/officeDocument/2006/relationships/hyperlink" Target="https://students.leeds.ac.uk/info/10124/during_your_research/755/postgraduate_research_and_training" TargetMode="External"/><Relationship Id="rId228" Type="http://schemas.openxmlformats.org/officeDocument/2006/relationships/hyperlink" Target="https://ses.leeds.ac.uk/download/901/video_viva-good_practice" TargetMode="External"/><Relationship Id="rId244" Type="http://schemas.openxmlformats.org/officeDocument/2006/relationships/header" Target="header3.xml"/><Relationship Id="rId249" Type="http://schemas.openxmlformats.org/officeDocument/2006/relationships/hyperlink" Target="https://ses.leeds.ac.uk/info/22168/student_support-related_policies/646/ordinances" TargetMode="External"/><Relationship Id="rId13" Type="http://schemas.openxmlformats.org/officeDocument/2006/relationships/footer" Target="footer1.xml"/><Relationship Id="rId18" Type="http://schemas.openxmlformats.org/officeDocument/2006/relationships/footer" Target="footer4.xml"/><Relationship Id="rId39" Type="http://schemas.openxmlformats.org/officeDocument/2006/relationships/hyperlink" Target="https://www.leeds.ac.uk/campusmap?location=5149" TargetMode="External"/><Relationship Id="rId109" Type="http://schemas.openxmlformats.org/officeDocument/2006/relationships/hyperlink" Target="https://equality.leeds.ac.uk/governance_strategy_policy/policies/" TargetMode="External"/><Relationship Id="rId34" Type="http://schemas.openxmlformats.org/officeDocument/2006/relationships/hyperlink" Target="https://students.leeds.ac.uk/info/10440/staying_safe/835/university_emergency_contacts" TargetMode="External"/><Relationship Id="rId50" Type="http://schemas.openxmlformats.org/officeDocument/2006/relationships/hyperlink" Target="https://it.leeds.ac.uk/it?id=kb_article&amp;sysparm_article=KB0011140" TargetMode="External"/><Relationship Id="rId55" Type="http://schemas.openxmlformats.org/officeDocument/2006/relationships/hyperlink" Target="mailto:pgrprogress@leeds.ac.uk" TargetMode="External"/><Relationship Id="rId76" Type="http://schemas.openxmlformats.org/officeDocument/2006/relationships/hyperlink" Target="https://students.leeds.ac.uk/info/21504/living_in_the_uk/1145/academic_english_courses_and_workshops" TargetMode="External"/><Relationship Id="rId97" Type="http://schemas.openxmlformats.org/officeDocument/2006/relationships/hyperlink" Target="https://library.leeds.ac.uk/news/article/1000/library/206/new-spacefinder-app" TargetMode="External"/><Relationship Id="rId104" Type="http://schemas.openxmlformats.org/officeDocument/2006/relationships/hyperlink" Target="https://resources.library.leeds.ac.uk/research-quickstart/" TargetMode="External"/><Relationship Id="rId120" Type="http://schemas.openxmlformats.org/officeDocument/2006/relationships/hyperlink" Target="https://students.leeds.ac.uk/info/10700/support_and_wellbeing/1148/sexual_assault_abuse_or_harassment" TargetMode="External"/><Relationship Id="rId125" Type="http://schemas.openxmlformats.org/officeDocument/2006/relationships/hyperlink" Target="https://www.luu.org.uk/help-support/about-luu-advice/" TargetMode="External"/><Relationship Id="rId141" Type="http://schemas.openxmlformats.org/officeDocument/2006/relationships/hyperlink" Target="https://www.leedsstudentmedicalpractice.co.uk/" TargetMode="External"/><Relationship Id="rId146" Type="http://schemas.openxmlformats.org/officeDocument/2006/relationships/hyperlink" Target="http://ses.leeds.ac.uk/info/22215/research_degree-related_policies/1013/concurrent_registrations_for_research_degree_candidates" TargetMode="External"/><Relationship Id="rId167" Type="http://schemas.openxmlformats.org/officeDocument/2006/relationships/hyperlink" Target="https://ukc-word-edit.officeapps.live.com/we/wordeditorframe.aspx?ui=en%2DUS&amp;rs=en%2DUS&amp;actnavid=eyJjIjoxOTQ5Mzg4NjQxfQ&amp;wopisrc=https%3A%2F%2Fleeds365-my.sharepoint.com%2Fpersonal%2Fearsbar_leeds_ac_uk%2F_vti_bin%2Fwopi.ashx%2Ffiles%2F1c87a07d71ff49a49d5d6f5488d69076&amp;wdenableroaming=1&amp;mscc=1&amp;wdodb=1&amp;hid=C2444EA0-5092-4000-93FC-8DB75838F650&amp;wdorigin=AuthPrompt&amp;jsapi=1&amp;jsapiver=v1&amp;newsession=1&amp;corrid=012f469a-41a0-46cf-9f20-e71972c19ec9&amp;usid=012f469a-41a0-46cf-9f20-e71972c19ec9&amp;sftc=1&amp;cac=1&amp;mtf=1&amp;sfp=1&amp;instantedit=1&amp;wopicomplete=1&amp;wdredirectionreason=Unified_SingleFlush&amp;rct=Medium&amp;ctp=LeastProtected" TargetMode="External"/><Relationship Id="rId188" Type="http://schemas.openxmlformats.org/officeDocument/2006/relationships/hyperlink" Target="https://www.luu.org.uk/help-support/" TargetMode="External"/><Relationship Id="rId7" Type="http://schemas.openxmlformats.org/officeDocument/2006/relationships/settings" Target="settings.xml"/><Relationship Id="rId71" Type="http://schemas.openxmlformats.org/officeDocument/2006/relationships/hyperlink" Target="https://www.vitae.ac.uk/" TargetMode="External"/><Relationship Id="rId92" Type="http://schemas.openxmlformats.org/officeDocument/2006/relationships/hyperlink" Target="https://www.office.com/" TargetMode="External"/><Relationship Id="rId162" Type="http://schemas.openxmlformats.org/officeDocument/2006/relationships/hyperlink" Target="https://library.leeds.ac.uk/info/1406/researcher_support" TargetMode="External"/><Relationship Id="rId183" Type="http://schemas.openxmlformats.org/officeDocument/2006/relationships/hyperlink" Target="https://ses.leeds.ac.uk/info/22149/a-z_of_policies_and_key_documents/718/postgraduate_research_students_engaged_in_teaching" TargetMode="External"/><Relationship Id="rId213" Type="http://schemas.openxmlformats.org/officeDocument/2006/relationships/hyperlink" Target="https://library.leeds.ac.uk/info/1406/researcher_support" TargetMode="External"/><Relationship Id="rId218" Type="http://schemas.openxmlformats.org/officeDocument/2006/relationships/hyperlink" Target="https://students.leeds.ac.uk/info/10124/during_your_research/755/postgraduate_research_and_training" TargetMode="External"/><Relationship Id="rId234" Type="http://schemas.openxmlformats.org/officeDocument/2006/relationships/hyperlink" Target="https://ses.leeds.ac.uk/download/downloads/id/2055/the_guide_to_the_thesis_examination_process_for_students_which_includes_the_thesis_format_requirements.pdf" TargetMode="External"/><Relationship Id="rId239" Type="http://schemas.openxmlformats.org/officeDocument/2006/relationships/hyperlink" Target="https://www.leeds.ac.uk/international-visas-immigration/doc/immigration-advice-service" TargetMode="External"/><Relationship Id="rId2" Type="http://schemas.openxmlformats.org/officeDocument/2006/relationships/customXml" Target="../customXml/item2.xml"/><Relationship Id="rId29" Type="http://schemas.openxmlformats.org/officeDocument/2006/relationships/hyperlink" Target="https://students.leeds.ac.uk/info/10123/starting_your_research/791/getting_started" TargetMode="External"/><Relationship Id="rId250" Type="http://schemas.openxmlformats.org/officeDocument/2006/relationships/hyperlink" Target="https://ses.leeds.ac.uk/info/22168/student_support-related_policies/646/ordinances" TargetMode="External"/><Relationship Id="rId24" Type="http://schemas.openxmlformats.org/officeDocument/2006/relationships/hyperlink" Target="https://ses.leeds.ac.uk/info/22215/research_degree-related_policies/1030/regulations_codes_policies_and_procedures_for_postgraduate_researchers" TargetMode="External"/><Relationship Id="rId40" Type="http://schemas.openxmlformats.org/officeDocument/2006/relationships/hyperlink" Target="mailto:ahcgradschool@leeds.ac.uk" TargetMode="External"/><Relationship Id="rId45" Type="http://schemas.openxmlformats.org/officeDocument/2006/relationships/hyperlink" Target="mailto:l.m.watson@leeds.ac.uk" TargetMode="External"/><Relationship Id="rId66" Type="http://schemas.openxmlformats.org/officeDocument/2006/relationships/hyperlink" Target="https://research.leeds.ac.uk/do/leeds-auth/login" TargetMode="External"/><Relationship Id="rId87" Type="http://schemas.openxmlformats.org/officeDocument/2006/relationships/hyperlink" Target="mailto:itservicedesk@leeds.ac.uk" TargetMode="External"/><Relationship Id="rId110" Type="http://schemas.openxmlformats.org/officeDocument/2006/relationships/hyperlink" Target="https://equality.leeds.ac.uk/governance_strategy_policy/policies/" TargetMode="External"/><Relationship Id="rId115" Type="http://schemas.openxmlformats.org/officeDocument/2006/relationships/hyperlink" Target="https://ses.leeds.ac.uk/info/21810/disabled_students/918/disabled_postgraduate_researchers" TargetMode="External"/><Relationship Id="rId131" Type="http://schemas.openxmlformats.org/officeDocument/2006/relationships/hyperlink" Target="https://www.luu.org.uk/student-help-support/" TargetMode="External"/><Relationship Id="rId136" Type="http://schemas.openxmlformats.org/officeDocument/2006/relationships/hyperlink" Target="https://sport.leeds.ac.uk/" TargetMode="External"/><Relationship Id="rId157" Type="http://schemas.openxmlformats.org/officeDocument/2006/relationships/hyperlink" Target="https://www.leeds.gov.uk/council-tax" TargetMode="External"/><Relationship Id="rId178" Type="http://schemas.openxmlformats.org/officeDocument/2006/relationships/hyperlink" Target="http://unichaplaincy.org.uk/staff-and-postgraduates/" TargetMode="External"/><Relationship Id="rId61" Type="http://schemas.openxmlformats.org/officeDocument/2006/relationships/hyperlink" Target="https://www.facebook.com/LeedsDoctoralCollege/" TargetMode="External"/><Relationship Id="rId82" Type="http://schemas.openxmlformats.org/officeDocument/2006/relationships/hyperlink" Target="https://twitter.com/itservicesuol" TargetMode="External"/><Relationship Id="rId152" Type="http://schemas.openxmlformats.org/officeDocument/2006/relationships/hyperlink" Target="https://students.leeds.ac.uk/info/10124/during_your_research/765/duration_of_study" TargetMode="External"/><Relationship Id="rId173" Type="http://schemas.openxmlformats.org/officeDocument/2006/relationships/hyperlink" Target="https://www.leeds.ac.uk/finance/policies/expenses/travel/Key_Travel_Bookings.html" TargetMode="External"/><Relationship Id="rId194" Type="http://schemas.openxmlformats.org/officeDocument/2006/relationships/hyperlink" Target="https://ses.leeds.ac.uk/info/22215/research_degree-related_policies/1030/regulations_codes_policies_and_procedures_for_postgraduate_researchers" TargetMode="External"/><Relationship Id="rId199" Type="http://schemas.openxmlformats.org/officeDocument/2006/relationships/hyperlink" Target="https://ses.leeds.ac.uk/info/22227/research_degree_progress_and_monitoring/721/suspensions_and_extensions_of_study_for_postgraduate_research_students" TargetMode="External"/><Relationship Id="rId203" Type="http://schemas.openxmlformats.org/officeDocument/2006/relationships/hyperlink" Target="https://www.leeds.ac.uk/international-visas-immigration/doc/immigration-advice-service" TargetMode="External"/><Relationship Id="rId208" Type="http://schemas.openxmlformats.org/officeDocument/2006/relationships/hyperlink" Target="https://adfs.leeds.ac.uk/adfs/ls/?SAMLRequest=lVJNb8IwDP0rke%2F9pgIiWsSG0JCYqGjZYbcQQglrExanaD9%2FGR8auyDtEsn2e3n2s0fjr7YhJ2FQapVB5IdAhOJ6K1WdwbqaeQMY5yNkbRMf6aSze7USn51ASxxRIb1UMuiMopqhRKpYK5BaTsvJ64LGfkiPRlvNdQNkgiiMdVLPWmHXClMKc5JcrFeLDPbWHpEGQSuVyzK%2FEWKLPuN%2B9xEwp%2Bz9aAXnpyyXQKauC6mYPXd%2BI7PtDv8yXSJoMAAy04aL8wgZ7FiDAsh8mgFLWK%2Fu9TmL6g07pHXc55IPooTvU37gfQfCgiHKk%2FilIXZirtAyZTOIw2johakXDqqoR5MhjRM%2FHSbvQIrr4E9SXQx95NLmAkL6UlWFVyzLCsjbbTEOANc10LO6uff%2F8cfsZjrk%2F7N4FNwL5tfw7xnk3w%3D%3D&amp;SigAlg=http%3A%2F%2Fwww.w3.org%2F2001%2F04%2Fxmldsig-more%23rsa-sha256&amp;Signature=DEadSMU%2FAwI8Slu3OKykswiTa10fWQtz1EQQP4N1srVX%2BlLobzo0Q%2FVwz3lbX%2BRd35H6f5MYeXfBltl2TX7gPFApm4%2F%2FaFq0%2F9wMuT0WaFALOsigxSG0fV5kTLHZid1jurORlsU18QmcPR9kTsvgOIdH0RSTI6pzlDcGp5Ip9S5zVujAQriFPodlP3dLxz4Y8C%2FvXHWMw65fDiLu7upjTikG%2BKAVs0uEUQIb0IFUcBWaJQ3r42Tdt4LkCepvR0h6VyAcPuwLwBPtJvtqLTSQUMdcXN%2Bd%2BDkoZhoLgaCrJFJ8ofcFLXSHG%2FMZmm4nwhEGuFfZMfTLktYvUAVX%2BFZ6UQ%3D%3D" TargetMode="External"/><Relationship Id="rId229" Type="http://schemas.openxmlformats.org/officeDocument/2006/relationships/hyperlink" Target="http://ses.leeds.ac.uk/download/651/policy_on_the_use_of_video_streaming_for_a_final_research_degree_oral_examination" TargetMode="External"/><Relationship Id="rId19" Type="http://schemas.openxmlformats.org/officeDocument/2006/relationships/image" Target="media/image2.jpeg"/><Relationship Id="rId224" Type="http://schemas.openxmlformats.org/officeDocument/2006/relationships/hyperlink" Target="https://students.leeds.ac.uk/info/10124/during_your_research/755/postgraduate_research_and_training" TargetMode="External"/><Relationship Id="rId240" Type="http://schemas.openxmlformats.org/officeDocument/2006/relationships/hyperlink" Target="https://students.leeds.ac.uk/info/10113/graduation" TargetMode="External"/><Relationship Id="rId245" Type="http://schemas.openxmlformats.org/officeDocument/2006/relationships/footer" Target="footer6.xml"/><Relationship Id="rId14" Type="http://schemas.openxmlformats.org/officeDocument/2006/relationships/footer" Target="footer2.xml"/><Relationship Id="rId30" Type="http://schemas.openxmlformats.org/officeDocument/2006/relationships/hyperlink" Target="https://students.leeds.ac.uk/info/10123/starting_your_research/790/induction" TargetMode="External"/><Relationship Id="rId35" Type="http://schemas.openxmlformats.org/officeDocument/2006/relationships/hyperlink" Target="https://facilitiesdirectorate.leeds.ac.uk/defibrillators-at-the-university-of-leeds/" TargetMode="External"/><Relationship Id="rId56" Type="http://schemas.openxmlformats.org/officeDocument/2006/relationships/hyperlink" Target="mailto:rp_examinations@leeds.ac.uk" TargetMode="External"/><Relationship Id="rId77" Type="http://schemas.openxmlformats.org/officeDocument/2006/relationships/hyperlink" Target="https://www.leeds.ac.uk/language-centre/doc/language-zone" TargetMode="External"/><Relationship Id="rId100" Type="http://schemas.openxmlformats.org/officeDocument/2006/relationships/hyperlink" Target="https://library.leeds.ac.uk/info/1406/researcher_support" TargetMode="External"/><Relationship Id="rId105" Type="http://schemas.openxmlformats.org/officeDocument/2006/relationships/hyperlink" Target="http://students.leeds.ac.uk/" TargetMode="External"/><Relationship Id="rId126" Type="http://schemas.openxmlformats.org/officeDocument/2006/relationships/hyperlink" Target="https://www.luu.org.uk/help-support/about-luu-advice/" TargetMode="External"/><Relationship Id="rId147" Type="http://schemas.openxmlformats.org/officeDocument/2006/relationships/hyperlink" Target="https://students.leeds.ac.uk/info/21506/your_visa" TargetMode="External"/><Relationship Id="rId168" Type="http://schemas.openxmlformats.org/officeDocument/2006/relationships/hyperlink" Target="https://ses.leeds.ac.uk/info/22227/research_degree_progress_and_monitoring/934/progress_and_monitoring_-_postgraduate_researchers" TargetMode="External"/><Relationship Id="rId8" Type="http://schemas.openxmlformats.org/officeDocument/2006/relationships/webSettings" Target="webSettings.xml"/><Relationship Id="rId51" Type="http://schemas.openxmlformats.org/officeDocument/2006/relationships/hyperlink" Target="https://it.leeds.ac.uk/it?id=kb_article&amp;sysparm_article=KB0015207" TargetMode="External"/><Relationship Id="rId72" Type="http://schemas.openxmlformats.org/officeDocument/2006/relationships/hyperlink" Target="https://library.leeds.ac.uk/info/1406/researcher_support" TargetMode="External"/><Relationship Id="rId93" Type="http://schemas.openxmlformats.org/officeDocument/2006/relationships/hyperlink" Target="https://leeds.service-now.com/it?id=kb_article&amp;sys_id=6038bfbc0fae728089d7f55be1050e9d" TargetMode="External"/><Relationship Id="rId98" Type="http://schemas.openxmlformats.org/officeDocument/2006/relationships/hyperlink" Target="https://library.leeds.ac.uk/info/1406/researcher_support" TargetMode="External"/><Relationship Id="rId121" Type="http://schemas.openxmlformats.org/officeDocument/2006/relationships/hyperlink" Target="https://students.leeds.ac.uk/info/10700/support_and_wellbeing/1215/campus_is_becoming_smoke_free" TargetMode="External"/><Relationship Id="rId142" Type="http://schemas.openxmlformats.org/officeDocument/2006/relationships/hyperlink" Target="https://minerva.leeds.ac.uk/" TargetMode="External"/><Relationship Id="rId163" Type="http://schemas.openxmlformats.org/officeDocument/2006/relationships/hyperlink" Target="mailto:researchdataenquiries@leeds.ac.uk" TargetMode="External"/><Relationship Id="rId184" Type="http://schemas.openxmlformats.org/officeDocument/2006/relationships/hyperlink" Target="https://students.leeds.ac.uk/howtopay" TargetMode="External"/><Relationship Id="rId189" Type="http://schemas.openxmlformats.org/officeDocument/2006/relationships/hyperlink" Target="http://www.leeds.ac.uk/secretariat/student_complaints.html" TargetMode="External"/><Relationship Id="rId219" Type="http://schemas.openxmlformats.org/officeDocument/2006/relationships/hyperlink" Target="https://students.leeds.ac.uk/info/10125/assessment/771/transfer" TargetMode="External"/><Relationship Id="rId3" Type="http://schemas.openxmlformats.org/officeDocument/2006/relationships/customXml" Target="../customXml/item3.xml"/><Relationship Id="rId214" Type="http://schemas.openxmlformats.org/officeDocument/2006/relationships/hyperlink" Target="https://library.leeds.ac.uk/info/1406/researcher_support" TargetMode="External"/><Relationship Id="rId230" Type="http://schemas.openxmlformats.org/officeDocument/2006/relationships/hyperlink" Target="https://ses.leeds.ac.uk/downloads/download/937/pgr_reasonable_adjustments" TargetMode="External"/><Relationship Id="rId235" Type="http://schemas.openxmlformats.org/officeDocument/2006/relationships/hyperlink" Target="https://students.leeds.ac.uk/" TargetMode="External"/><Relationship Id="rId251" Type="http://schemas.openxmlformats.org/officeDocument/2006/relationships/fontTable" Target="fontTable.xml"/><Relationship Id="rId25" Type="http://schemas.openxmlformats.org/officeDocument/2006/relationships/hyperlink" Target="https://wsh.leeds.ac.uk/wellbeing-safety-health/doc/coronavirus-information" TargetMode="External"/><Relationship Id="rId46" Type="http://schemas.openxmlformats.org/officeDocument/2006/relationships/hyperlink" Target="https://students.leeds.ac.uk/info/10123/starting_your_research/790/induction" TargetMode="External"/><Relationship Id="rId67" Type="http://schemas.openxmlformats.org/officeDocument/2006/relationships/hyperlink" Target="https://researchersupport.leeds.ac.uk/dynamic-development/your-professional-development-opportunities/" TargetMode="External"/><Relationship Id="rId116" Type="http://schemas.openxmlformats.org/officeDocument/2006/relationships/hyperlink" Target="https://students.leeds.ac.uk/info/21504/living_in_the_uk/734/prayer_contemplation_and_faith-based_support" TargetMode="External"/><Relationship Id="rId137" Type="http://schemas.openxmlformats.org/officeDocument/2006/relationships/hyperlink" Target="http://careerweb.leeds.ac.uk/researchers" TargetMode="External"/><Relationship Id="rId158" Type="http://schemas.openxmlformats.org/officeDocument/2006/relationships/hyperlink" Target="https://students.leeds.ac.uk/info/10124/during_your_research/755/postgraduate_research_and_training" TargetMode="External"/><Relationship Id="rId20" Type="http://schemas.openxmlformats.org/officeDocument/2006/relationships/hyperlink" Target="https://ses.leeds.ac.uk/info/22215/research_degree-related_policies/674/research_degree_candidatures_code_of_practice" TargetMode="External"/><Relationship Id="rId41" Type="http://schemas.openxmlformats.org/officeDocument/2006/relationships/hyperlink" Target="https://outlook.office365.com/owa/calendar/BotanyHousePGRStudySpace@leeds365.onmicrosoft.com/bookings/" TargetMode="External"/><Relationship Id="rId62" Type="http://schemas.openxmlformats.org/officeDocument/2006/relationships/image" Target="media/image5.png"/><Relationship Id="rId83" Type="http://schemas.openxmlformats.org/officeDocument/2006/relationships/hyperlink" Target="mailto:itservicedesk@leeds.ac.uk" TargetMode="External"/><Relationship Id="rId88" Type="http://schemas.openxmlformats.org/officeDocument/2006/relationships/hyperlink" Target="https://it.leeds.ac.uk/it?id=walkup_online_checkin" TargetMode="External"/><Relationship Id="rId111" Type="http://schemas.openxmlformats.org/officeDocument/2006/relationships/hyperlink" Target="https://equality.leeds.ac.uk/wp-content/uploads/sites/64/2011/04/Student-Pregnancy-Policy-updated-2015.pdf" TargetMode="External"/><Relationship Id="rId132" Type="http://schemas.openxmlformats.org/officeDocument/2006/relationships/hyperlink" Target="https://www.luu.org.uk/student-voice/postgraduate-hub/" TargetMode="External"/><Relationship Id="rId153" Type="http://schemas.openxmlformats.org/officeDocument/2006/relationships/hyperlink" Target="http://www.leeds.ac.uk/info/102040/fees_and_costs/104/research_degrees_fees" TargetMode="External"/><Relationship Id="rId174" Type="http://schemas.openxmlformats.org/officeDocument/2006/relationships/hyperlink" Target="https://wsh.leeds.ac.uk/" TargetMode="External"/><Relationship Id="rId179" Type="http://schemas.openxmlformats.org/officeDocument/2006/relationships/hyperlink" Target="http://www.leeds.ac.uk/secretariat/almanac.html" TargetMode="External"/><Relationship Id="rId195" Type="http://schemas.openxmlformats.org/officeDocument/2006/relationships/hyperlink" Target="https://students.leeds.ac.uk/info/10124/during_your_research/914/absences_suspensions_and_extensions_of_your_research" TargetMode="External"/><Relationship Id="rId209" Type="http://schemas.openxmlformats.org/officeDocument/2006/relationships/hyperlink" Target="https://students.leeds.ac.uk/info/10124/during_your_research/794/leaving_your_research_due_to_a_change_in_circumstances%5d" TargetMode="External"/><Relationship Id="rId190" Type="http://schemas.openxmlformats.org/officeDocument/2006/relationships/hyperlink" Target="http://www.leeds.ac.uk/secretariat/student_cases.html" TargetMode="External"/><Relationship Id="rId204" Type="http://schemas.openxmlformats.org/officeDocument/2006/relationships/hyperlink" Target="https://students.leeds.ac.uk/info/21506/your_visa/701/extending_your_visa_in_the_uk" TargetMode="External"/><Relationship Id="rId220" Type="http://schemas.openxmlformats.org/officeDocument/2006/relationships/hyperlink" Target="https://ses.leeds.ac.uk/downloads/download/937/pgr_reasonable_adjustments" TargetMode="External"/><Relationship Id="rId225" Type="http://schemas.openxmlformats.org/officeDocument/2006/relationships/hyperlink" Target="https://ses.leeds.ac.uk/download/downloads/id/2055/the_guide_to_the_thesis_examination_process_for_students_which_includes_the_thesis_format_requirements.pdf" TargetMode="External"/><Relationship Id="rId241" Type="http://schemas.openxmlformats.org/officeDocument/2006/relationships/hyperlink" Target="https://students.leeds.ac.uk/info/10113/graduation" TargetMode="External"/><Relationship Id="rId246" Type="http://schemas.openxmlformats.org/officeDocument/2006/relationships/hyperlink" Target="http://students.leeds.ac.uk/info/21505/working_in_the_uk/672/working_in_the_uk_after_study" TargetMode="External"/><Relationship Id="rId15" Type="http://schemas.openxmlformats.org/officeDocument/2006/relationships/footer" Target="footer3.xml"/><Relationship Id="rId36" Type="http://schemas.openxmlformats.org/officeDocument/2006/relationships/hyperlink" Target="https://www.totum.com/campaigns/nus-extra-is-totum?gclid=EAIaIQobChMI347O8-OU8gIVhK7ICh0TzwxLEAAYASAAEgJ8yPD_BwE" TargetMode="External"/><Relationship Id="rId57" Type="http://schemas.openxmlformats.org/officeDocument/2006/relationships/hyperlink" Target="mailto:pg_scholarships@leeds.ac.uk" TargetMode="External"/><Relationship Id="rId106" Type="http://schemas.openxmlformats.org/officeDocument/2006/relationships/hyperlink" Target="https://togetherall.com/en-gb/?gclid=EAIaIQobChMI45DS5o-V8gIV2OJ3Ch0gtQNGEAAYASAAEgIrgPD_BwE" TargetMode="External"/><Relationship Id="rId127" Type="http://schemas.openxmlformats.org/officeDocument/2006/relationships/hyperlink" Target="https://students.leeds.ac.uk/info/10500/international_students/877/international_student_office" TargetMode="External"/><Relationship Id="rId10" Type="http://schemas.openxmlformats.org/officeDocument/2006/relationships/endnotes" Target="endnotes.xml"/><Relationship Id="rId31" Type="http://schemas.openxmlformats.org/officeDocument/2006/relationships/hyperlink" Target="https://students.leeds.ac.uk/info/10123/starting_your_research/791/getting_started" TargetMode="External"/><Relationship Id="rId52" Type="http://schemas.openxmlformats.org/officeDocument/2006/relationships/hyperlink" Target="https://it.leeds.ac.uk/it/?id=sc_cat_item&amp;sys_id=3f1dd0320a0a0b99000a53f7604a2ef9" TargetMode="External"/><Relationship Id="rId73" Type="http://schemas.openxmlformats.org/officeDocument/2006/relationships/hyperlink" Target="https://it.leeds.ac.uk/it?id=kb_article&amp;sysparm_article=KB0013613" TargetMode="External"/><Relationship Id="rId78" Type="http://schemas.openxmlformats.org/officeDocument/2006/relationships/hyperlink" Target="https://it.leeds.ac.uk/it?id=privacy" TargetMode="External"/><Relationship Id="rId94" Type="http://schemas.openxmlformats.org/officeDocument/2006/relationships/hyperlink" Target="https://arc.leeds.ac.uk/training/" TargetMode="External"/><Relationship Id="rId99" Type="http://schemas.openxmlformats.org/officeDocument/2006/relationships/hyperlink" Target="https://library.leeds.ac.uk/info/1406/researcher_support" TargetMode="External"/><Relationship Id="rId101" Type="http://schemas.openxmlformats.org/officeDocument/2006/relationships/hyperlink" Target="https://it.leeds.ac.uk/it?id=kb_category&amp;kb_category=4970ef68db7ffbc48b6583305b96194e" TargetMode="External"/><Relationship Id="rId122" Type="http://schemas.openxmlformats.org/officeDocument/2006/relationships/hyperlink" Target="https://wsh.leeds.ac.uk/quit_smoking" TargetMode="External"/><Relationship Id="rId143" Type="http://schemas.openxmlformats.org/officeDocument/2006/relationships/hyperlink" Target="https://students.leeds.ac.uk/info/10102/registration" TargetMode="External"/><Relationship Id="rId148" Type="http://schemas.openxmlformats.org/officeDocument/2006/relationships/hyperlink" Target="https://www.leeds.ac.uk/international-visas-immigration/doc/immigration-advice-service" TargetMode="External"/><Relationship Id="rId164" Type="http://schemas.openxmlformats.org/officeDocument/2006/relationships/hyperlink" Target="https://students.leeds.ac.uk/info/10124/during_your_research/755/postgraduate_research_and_training" TargetMode="External"/><Relationship Id="rId169" Type="http://schemas.openxmlformats.org/officeDocument/2006/relationships/hyperlink" Target="https://ses.leeds.ac.uk/info/22215/research_degree-related_policies/674/research_degree_candidatures_code_of_practice" TargetMode="External"/><Relationship Id="rId185" Type="http://schemas.openxmlformats.org/officeDocument/2006/relationships/hyperlink" Target="https://www.luu.org.uk/student-help-support/"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s://research.leeds.ac.uk/do/leeds-auth/login" TargetMode="External"/><Relationship Id="rId210" Type="http://schemas.openxmlformats.org/officeDocument/2006/relationships/hyperlink" Target="https://www.leeds.ac.uk/international-visas-immigration/doc/immigration-advice-service" TargetMode="External"/><Relationship Id="rId215" Type="http://schemas.openxmlformats.org/officeDocument/2006/relationships/hyperlink" Target="https://library.leeds.ac.uk/info/1406/researcher_support" TargetMode="External"/><Relationship Id="rId236" Type="http://schemas.openxmlformats.org/officeDocument/2006/relationships/hyperlink" Target="https://students.leeds.ac.uk/info/100001/counselling_and_wellbeing" TargetMode="External"/><Relationship Id="rId26" Type="http://schemas.openxmlformats.org/officeDocument/2006/relationships/hyperlink" Target="https://forstaff.leeds.ac.uk/info/30402/university_news/1827/year_planner" TargetMode="External"/><Relationship Id="rId231" Type="http://schemas.openxmlformats.org/officeDocument/2006/relationships/hyperlink" Target="http://ses.leeds.ac.uk/info/20620/research_student_assessment/765/examinations_group" TargetMode="External"/><Relationship Id="rId252" Type="http://schemas.openxmlformats.org/officeDocument/2006/relationships/theme" Target="theme/theme1.xml"/><Relationship Id="rId47" Type="http://schemas.openxmlformats.org/officeDocument/2006/relationships/hyperlink" Target="https://teams.microsoft.com/l/team/19%3aykE8WUR1VGKRwuJXsTbPHuMyqdfhtRqvMSAmJLSRvto1%40thread.tacv2/conversations?groupId=38a7e398-9ba0-4574-bcd1-7ca6e493389b&amp;tenantId=bdeaeda8-c81d-45ce-863e-5232a535b7cb" TargetMode="External"/><Relationship Id="rId68" Type="http://schemas.openxmlformats.org/officeDocument/2006/relationships/hyperlink" Target="https://students.leeds.ac.uk/info/10124/during_your_research/755/postgraduate_research_and_training" TargetMode="External"/><Relationship Id="rId89" Type="http://schemas.openxmlformats.org/officeDocument/2006/relationships/hyperlink" Target="https://it.leeds.ac.uk/it?id=kb_article&amp;sysparm_article=KB0012932" TargetMode="External"/><Relationship Id="rId112" Type="http://schemas.openxmlformats.org/officeDocument/2006/relationships/hyperlink" Target="https://equality.leeds.ac.uk/wp-content/uploads/sites/64/2019/06/Policy-on-Support-for-Students-who-are-Parents-or-Carers-Revised-2019.pdf" TargetMode="External"/><Relationship Id="rId133" Type="http://schemas.openxmlformats.org/officeDocument/2006/relationships/hyperlink" Target="https://www.luu.org.uk/student-voice/your-student-exec/" TargetMode="External"/><Relationship Id="rId154" Type="http://schemas.openxmlformats.org/officeDocument/2006/relationships/hyperlink" Target="http://students.leeds.ac.uk/info/10105/official_documentation/849/student_registration_status_certificate" TargetMode="External"/><Relationship Id="rId175" Type="http://schemas.openxmlformats.org/officeDocument/2006/relationships/hyperlink" Target="https://wsh.leeds.ac.uk/info/186/fieldwork/109/fieldwork" TargetMode="External"/><Relationship Id="rId196" Type="http://schemas.openxmlformats.org/officeDocument/2006/relationships/hyperlink" Target="https://www.luu.org.uk/student-help-support/" TargetMode="External"/><Relationship Id="rId200" Type="http://schemas.openxmlformats.org/officeDocument/2006/relationships/hyperlink" Target="https://students.leeds.ac.uk/settingupyoursupport" TargetMode="External"/><Relationship Id="rId16" Type="http://schemas.openxmlformats.org/officeDocument/2006/relationships/hyperlink" Target="https://ses.leeds.ac.uk/info/22215/research_degree-related_policies/1030/regulations_codes_policies_and_procedures_for_postgraduate_researchers" TargetMode="External"/><Relationship Id="rId221" Type="http://schemas.openxmlformats.org/officeDocument/2006/relationships/hyperlink" Target="https://ses.leeds.ac.uk/downloads/download/937/pgr_reasonable_adjustments" TargetMode="External"/><Relationship Id="rId242" Type="http://schemas.openxmlformats.org/officeDocument/2006/relationships/hyperlink" Target="https://students.leeds.ac.uk/info/10125/assessment/916/award_of_your_research_degree_and_graduation" TargetMode="External"/><Relationship Id="rId37" Type="http://schemas.openxmlformats.org/officeDocument/2006/relationships/hyperlink" Target="https://www.16-25railcard.co.uk/" TargetMode="External"/><Relationship Id="rId58" Type="http://schemas.openxmlformats.org/officeDocument/2006/relationships/image" Target="media/image3.png"/><Relationship Id="rId79" Type="http://schemas.openxmlformats.org/officeDocument/2006/relationships/hyperlink" Target="https://itinductions.leeds.ac.uk/student/" TargetMode="External"/><Relationship Id="rId102" Type="http://schemas.openxmlformats.org/officeDocument/2006/relationships/hyperlink" Target="https://library.leeds.ac.uk/info/1406/researcher_support" TargetMode="External"/><Relationship Id="rId123" Type="http://schemas.openxmlformats.org/officeDocument/2006/relationships/hyperlink" Target="https://students.leeds.ac.uk/info/21504/living_in_the_uk/760/security_services" TargetMode="External"/><Relationship Id="rId144" Type="http://schemas.openxmlformats.org/officeDocument/2006/relationships/hyperlink" Target="https://students.leeds.ac.uk/info/10102/registration/1176/how_to_complete_your_identity_check" TargetMode="External"/><Relationship Id="rId90" Type="http://schemas.openxmlformats.org/officeDocument/2006/relationships/hyperlink" Target="https://myprint.leeds.ac.uk/user" TargetMode="External"/><Relationship Id="rId165" Type="http://schemas.openxmlformats.org/officeDocument/2006/relationships/hyperlink" Target="https://students.leeds.ac.uk/info/10124/during_your_research/755/postgraduate_research_and_training" TargetMode="External"/><Relationship Id="rId186" Type="http://schemas.openxmlformats.org/officeDocument/2006/relationships/hyperlink" Target="https://students.leeds.ac.uk/info/100001/counselling_and_wellbeing" TargetMode="External"/><Relationship Id="rId211" Type="http://schemas.openxmlformats.org/officeDocument/2006/relationships/hyperlink" Target="https://ses.leeds.ac.uk/info/22215/research_degree-related_policies/674/research_degree_candidatures_code_of_practice" TargetMode="External"/><Relationship Id="rId232" Type="http://schemas.openxmlformats.org/officeDocument/2006/relationships/hyperlink" Target="http://www.leeds.ac.uk/secretariat/documents/academic_appeals_procedure.pdf" TargetMode="External"/><Relationship Id="rId27" Type="http://schemas.openxmlformats.org/officeDocument/2006/relationships/hyperlink" Target="https://forstaff.leeds.ac.uk/info/30402/university_news/1827/year_planner" TargetMode="External"/><Relationship Id="rId48" Type="http://schemas.openxmlformats.org/officeDocument/2006/relationships/hyperlink" Target="https://teams.microsoft.com/l/team/19%3aykE8WUR1VGKRwuJXsTbPHuMyqdfhtRqvMSAmJLSRvto1%40thread.tacv2/conversations?groupId=38a7e398-9ba0-4574-bcd1-7ca6e493389b&amp;tenantId=bdeaeda8-c81d-45ce-863e-5232a535b7cb" TargetMode="External"/><Relationship Id="rId69" Type="http://schemas.openxmlformats.org/officeDocument/2006/relationships/hyperlink" Target="https://researchersupport.leeds.ac.uk/dynamic-development/your-professional-development/" TargetMode="External"/><Relationship Id="rId113" Type="http://schemas.openxmlformats.org/officeDocument/2006/relationships/hyperlink" Target="https://students.leeds.ac.uk/info/1000032/support_for_disabled_students/740/disabled_postgraduate_researchers" TargetMode="External"/><Relationship Id="rId134" Type="http://schemas.openxmlformats.org/officeDocument/2006/relationships/hyperlink" Target="mailto:academicsupport@luu.leeds.ac.uk" TargetMode="External"/><Relationship Id="rId80" Type="http://schemas.openxmlformats.org/officeDocument/2006/relationships/hyperlink" Target="https://leeds.service-now.com/it?id=kb_article&amp;sys_id=01d84f67dbefd3445cfb8e146b9619fd" TargetMode="External"/><Relationship Id="rId155" Type="http://schemas.openxmlformats.org/officeDocument/2006/relationships/hyperlink" Target="https://students.leeds.ac.uk/info/10200/finance/598/council_tax_exemption" TargetMode="External"/><Relationship Id="rId176" Type="http://schemas.openxmlformats.org/officeDocument/2006/relationships/hyperlink" Target="https://www.leeds.ac.uk/insurance/travel.htm" TargetMode="External"/><Relationship Id="rId197" Type="http://schemas.openxmlformats.org/officeDocument/2006/relationships/hyperlink" Target="https://ses.leeds.ac.uk/info/21840/specialist_support_services" TargetMode="External"/><Relationship Id="rId201" Type="http://schemas.openxmlformats.org/officeDocument/2006/relationships/hyperlink" Target="http://ses.leeds.ac.uk/downloads/download/937/pgr_reasonable_adjustments" TargetMode="External"/><Relationship Id="rId222" Type="http://schemas.openxmlformats.org/officeDocument/2006/relationships/hyperlink" Target="https://ses.leeds.ac.uk/info/22215/research_degree-related_policies/1030/regulations_codes_policies_and_procedures_for_postgraduate_researchers" TargetMode="External"/><Relationship Id="rId243"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69CA0A2A2CBBD4D9BDFE3158750FDA7" ma:contentTypeVersion="13" ma:contentTypeDescription="Create a new document." ma:contentTypeScope="" ma:versionID="90f13c63c40eefb8644c159a6952b4a6">
  <xsd:schema xmlns:xsd="http://www.w3.org/2001/XMLSchema" xmlns:xs="http://www.w3.org/2001/XMLSchema" xmlns:p="http://schemas.microsoft.com/office/2006/metadata/properties" xmlns:ns3="5e1c2d36-8bf0-427a-ab6f-a65aac57489e" xmlns:ns4="5945ad02-ffc8-4da3-ac34-41f845d4cf1a" targetNamespace="http://schemas.microsoft.com/office/2006/metadata/properties" ma:root="true" ma:fieldsID="137201fe64010dcf2e0aeded40bbbcce" ns3:_="" ns4:_="">
    <xsd:import namespace="5e1c2d36-8bf0-427a-ab6f-a65aac57489e"/>
    <xsd:import namespace="5945ad02-ffc8-4da3-ac34-41f845d4cf1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1c2d36-8bf0-427a-ab6f-a65aac5748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45ad02-ffc8-4da3-ac34-41f845d4cf1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5945ad02-ffc8-4da3-ac34-41f845d4cf1a">
      <UserInfo>
        <DisplayName>Jamie Knipe</DisplayName>
        <AccountId>17</AccountId>
        <AccountType/>
      </UserInfo>
      <UserInfo>
        <DisplayName>Luke Windsor</DisplayName>
        <AccountId>21</AccountId>
        <AccountType/>
      </UserInfo>
      <UserInfo>
        <DisplayName>Paula North</DisplayName>
        <AccountId>22</AccountId>
        <AccountType/>
      </UserInfo>
      <UserInfo>
        <DisplayName>Catherine Mills</DisplayName>
        <AccountId>18</AccountId>
        <AccountType/>
      </UserInfo>
      <UserInfo>
        <DisplayName>Imogen Gerard</DisplayName>
        <AccountId>15</AccountId>
        <AccountType/>
      </UserInfo>
      <UserInfo>
        <DisplayName>Lucy Parker</DisplayName>
        <AccountId>10</AccountId>
        <AccountType/>
      </UserInfo>
      <UserInfo>
        <DisplayName>Sarah Barker</DisplayName>
        <AccountId>7</AccountId>
        <AccountType/>
      </UserInfo>
      <UserInfo>
        <DisplayName>Sarah Hargreaves</DisplayName>
        <AccountId>23</AccountId>
        <AccountType/>
      </UserInfo>
      <UserInfo>
        <DisplayName>Michelle Lesnianski</DisplayName>
        <AccountId>24</AccountId>
        <AccountType/>
      </UserInfo>
      <UserInfo>
        <DisplayName>Victoria Masters</DisplayName>
        <AccountId>25</AccountId>
        <AccountType/>
      </UserInfo>
      <UserInfo>
        <DisplayName>Anne-Marie Smith</DisplayName>
        <AccountId>26</AccountId>
        <AccountType/>
      </UserInfo>
      <UserInfo>
        <DisplayName>Joanne Sah</DisplayName>
        <AccountId>13</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2A8E57-3E8B-40B8-A2CD-6B5BD0871F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1c2d36-8bf0-427a-ab6f-a65aac57489e"/>
    <ds:schemaRef ds:uri="5945ad02-ffc8-4da3-ac34-41f845d4cf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6603D92-3905-4DDA-993E-641D4ACEB2BB}">
  <ds:schemaRefs>
    <ds:schemaRef ds:uri="http://schemas.microsoft.com/sharepoint/v3/contenttype/forms"/>
  </ds:schemaRefs>
</ds:datastoreItem>
</file>

<file path=customXml/itemProps3.xml><?xml version="1.0" encoding="utf-8"?>
<ds:datastoreItem xmlns:ds="http://schemas.openxmlformats.org/officeDocument/2006/customXml" ds:itemID="{8AB44FC9-FA61-4533-8697-F65703A8C94C}">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5945ad02-ffc8-4da3-ac34-41f845d4cf1a"/>
    <ds:schemaRef ds:uri="5e1c2d36-8bf0-427a-ab6f-a65aac57489e"/>
    <ds:schemaRef ds:uri="http://www.w3.org/XML/1998/namespace"/>
  </ds:schemaRefs>
</ds:datastoreItem>
</file>

<file path=customXml/itemProps4.xml><?xml version="1.0" encoding="utf-8"?>
<ds:datastoreItem xmlns:ds="http://schemas.openxmlformats.org/officeDocument/2006/customXml" ds:itemID="{6BCC3E88-23E0-43F9-B24E-52CB5AA960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299</TotalTime>
  <Pages>49</Pages>
  <Words>16975</Words>
  <Characters>117830</Characters>
  <Application>Microsoft Office Word</Application>
  <DocSecurity>0</DocSecurity>
  <Lines>981</Lines>
  <Paragraphs>269</Paragraphs>
  <ScaleCrop>false</ScaleCrop>
  <HeadingPairs>
    <vt:vector size="2" baseType="variant">
      <vt:variant>
        <vt:lpstr>Title</vt:lpstr>
      </vt:variant>
      <vt:variant>
        <vt:i4>1</vt:i4>
      </vt:variant>
    </vt:vector>
  </HeadingPairs>
  <TitlesOfParts>
    <vt:vector size="1" baseType="lpstr">
      <vt:lpstr>Research Student Handbook 2010-11</vt:lpstr>
    </vt:vector>
  </TitlesOfParts>
  <Company>University of Leeds</Company>
  <LinksUpToDate>false</LinksUpToDate>
  <CharactersWithSpaces>134536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Student Handbook 2010-11</dc:title>
  <dc:subject/>
  <dc:creator>Andrea Haworth</dc:creator>
  <cp:keywords/>
  <dc:description/>
  <cp:lastModifiedBy>Danil Beekman-Utley</cp:lastModifiedBy>
  <cp:revision>33</cp:revision>
  <cp:lastPrinted>2022-09-07T09:55:00Z</cp:lastPrinted>
  <dcterms:created xsi:type="dcterms:W3CDTF">2022-08-23T08:30:00Z</dcterms:created>
  <dcterms:modified xsi:type="dcterms:W3CDTF">2022-09-07T09:56:00Z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0x010100769CA0A2A2CBBD4D9BDFE3158750FDA7</vt:lpwstr>
  </property>
</Properties>
</file>