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B11F68" w14:textId="77777777" w:rsidR="0097116D" w:rsidRDefault="00AA2217" w:rsidP="0097116D">
      <w:pPr>
        <w:jc w:val="both"/>
        <w:rPr>
          <w:rFonts w:ascii="Arial" w:hAnsi="Arial" w:cs="Arial"/>
          <w:b/>
          <w:sz w:val="36"/>
          <w:szCs w:val="36"/>
        </w:rPr>
      </w:pPr>
      <w:r w:rsidRPr="001F72CC">
        <w:rPr>
          <w:b/>
          <w:noProof/>
          <w:lang w:eastAsia="en-GB"/>
        </w:rPr>
        <w:drawing>
          <wp:inline distT="0" distB="0" distL="0" distR="0" wp14:anchorId="3BCF25D6" wp14:editId="14EB4C40">
            <wp:extent cx="2309495" cy="819150"/>
            <wp:effectExtent l="0" t="0" r="0" b="0"/>
            <wp:docPr id="78" name="Picture 78" descr="LeedsUniBlackonBe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edsUniBlackonBeige"/>
                    <pic:cNvPicPr>
                      <a:picLocks noChangeAspect="1" noChangeArrowheads="1"/>
                    </pic:cNvPicPr>
                  </pic:nvPicPr>
                  <pic:blipFill>
                    <a:blip r:embed="rId7" cstate="print">
                      <a:biLevel thresh="75000"/>
                      <a:extLst>
                        <a:ext uri="{28A0092B-C50C-407E-A947-70E740481C1C}">
                          <a14:useLocalDpi xmlns:a14="http://schemas.microsoft.com/office/drawing/2010/main" val="0"/>
                        </a:ext>
                      </a:extLst>
                    </a:blip>
                    <a:srcRect/>
                    <a:stretch>
                      <a:fillRect/>
                    </a:stretch>
                  </pic:blipFill>
                  <pic:spPr bwMode="auto">
                    <a:xfrm>
                      <a:off x="0" y="0"/>
                      <a:ext cx="2309495" cy="819150"/>
                    </a:xfrm>
                    <a:prstGeom prst="rect">
                      <a:avLst/>
                    </a:prstGeom>
                    <a:noFill/>
                    <a:ln>
                      <a:noFill/>
                    </a:ln>
                  </pic:spPr>
                </pic:pic>
              </a:graphicData>
            </a:graphic>
          </wp:inline>
        </w:drawing>
      </w:r>
    </w:p>
    <w:p w14:paraId="6D0EE007" w14:textId="4BE209B1" w:rsidR="0097116D" w:rsidRPr="001F72CC" w:rsidRDefault="0097116D" w:rsidP="0097116D">
      <w:pPr>
        <w:spacing w:line="240" w:lineRule="auto"/>
        <w:jc w:val="both"/>
        <w:rPr>
          <w:rFonts w:ascii="Arial" w:hAnsi="Arial" w:cs="Arial"/>
          <w:b/>
          <w:sz w:val="32"/>
          <w:szCs w:val="36"/>
        </w:rPr>
      </w:pPr>
      <w:r w:rsidRPr="001F72CC">
        <w:rPr>
          <w:rFonts w:ascii="Arial" w:hAnsi="Arial" w:cs="Arial"/>
          <w:b/>
          <w:sz w:val="32"/>
          <w:szCs w:val="36"/>
        </w:rPr>
        <w:t xml:space="preserve">Registration </w:t>
      </w:r>
      <w:r w:rsidR="004558F2" w:rsidRPr="001F72CC">
        <w:rPr>
          <w:rFonts w:ascii="Arial" w:hAnsi="Arial" w:cs="Arial"/>
          <w:b/>
          <w:sz w:val="32"/>
          <w:szCs w:val="36"/>
        </w:rPr>
        <w:t>Guidance</w:t>
      </w:r>
      <w:r w:rsidRPr="001F72CC">
        <w:rPr>
          <w:rFonts w:ascii="Arial" w:hAnsi="Arial" w:cs="Arial"/>
          <w:b/>
          <w:sz w:val="32"/>
          <w:szCs w:val="36"/>
        </w:rPr>
        <w:t xml:space="preserve"> </w:t>
      </w:r>
      <w:r w:rsidR="004A3564">
        <w:rPr>
          <w:rFonts w:ascii="Arial" w:hAnsi="Arial" w:cs="Arial"/>
          <w:b/>
          <w:sz w:val="32"/>
          <w:szCs w:val="36"/>
        </w:rPr>
        <w:t>2022/23</w:t>
      </w:r>
    </w:p>
    <w:p w14:paraId="6EB55810" w14:textId="77777777" w:rsidR="0097116D" w:rsidRPr="001F72CC" w:rsidRDefault="0097116D" w:rsidP="0097116D">
      <w:pPr>
        <w:spacing w:line="240" w:lineRule="auto"/>
        <w:jc w:val="both"/>
        <w:rPr>
          <w:rFonts w:ascii="Arial" w:hAnsi="Arial" w:cs="Arial"/>
          <w:b/>
          <w:sz w:val="32"/>
          <w:szCs w:val="36"/>
        </w:rPr>
      </w:pPr>
      <w:r w:rsidRPr="001F72CC">
        <w:rPr>
          <w:rFonts w:ascii="Arial" w:hAnsi="Arial" w:cs="Arial"/>
          <w:b/>
          <w:sz w:val="32"/>
          <w:szCs w:val="36"/>
        </w:rPr>
        <w:t>Programmes and Assessment</w:t>
      </w:r>
    </w:p>
    <w:p w14:paraId="3E0050D4" w14:textId="77777777" w:rsidR="001F72CC" w:rsidRDefault="001F72CC" w:rsidP="0097116D">
      <w:pPr>
        <w:spacing w:line="240" w:lineRule="auto"/>
        <w:jc w:val="both"/>
        <w:rPr>
          <w:rFonts w:ascii="Arial" w:hAnsi="Arial" w:cs="Arial"/>
          <w:b/>
          <w:sz w:val="28"/>
          <w:szCs w:val="36"/>
        </w:rPr>
      </w:pPr>
    </w:p>
    <w:p w14:paraId="2D29A7F6" w14:textId="77777777" w:rsidR="001F72CC" w:rsidRPr="003A7A43" w:rsidRDefault="0097116D" w:rsidP="003A7A43">
      <w:pPr>
        <w:spacing w:line="240" w:lineRule="auto"/>
        <w:jc w:val="both"/>
        <w:rPr>
          <w:rFonts w:ascii="Arial" w:hAnsi="Arial" w:cs="Arial"/>
          <w:b/>
          <w:sz w:val="28"/>
          <w:szCs w:val="36"/>
        </w:rPr>
      </w:pPr>
      <w:r w:rsidRPr="001F72CC">
        <w:rPr>
          <w:rFonts w:ascii="Arial" w:hAnsi="Arial" w:cs="Arial"/>
          <w:b/>
          <w:sz w:val="28"/>
          <w:szCs w:val="36"/>
        </w:rPr>
        <w:t xml:space="preserve">Online Registration (on </w:t>
      </w:r>
      <w:r w:rsidR="00B548FB">
        <w:rPr>
          <w:rFonts w:ascii="Arial" w:hAnsi="Arial" w:cs="Arial"/>
          <w:b/>
          <w:sz w:val="28"/>
          <w:szCs w:val="36"/>
        </w:rPr>
        <w:t>Minerva</w:t>
      </w:r>
      <w:r w:rsidRPr="001F72CC">
        <w:rPr>
          <w:rFonts w:ascii="Arial" w:hAnsi="Arial" w:cs="Arial"/>
          <w:b/>
          <w:sz w:val="28"/>
          <w:szCs w:val="36"/>
        </w:rPr>
        <w:t xml:space="preserve">) </w:t>
      </w:r>
    </w:p>
    <w:p w14:paraId="321D6521" w14:textId="0DE85DEE" w:rsidR="001F72CC" w:rsidRDefault="007D5B59" w:rsidP="0097116D">
      <w:pPr>
        <w:jc w:val="both"/>
        <w:rPr>
          <w:rFonts w:ascii="Arial" w:hAnsi="Arial" w:cs="Arial"/>
        </w:rPr>
      </w:pPr>
      <w:r>
        <w:rPr>
          <w:rFonts w:ascii="Arial" w:hAnsi="Arial" w:cs="Arial"/>
        </w:rPr>
        <w:t xml:space="preserve">Last update: </w:t>
      </w:r>
      <w:r w:rsidR="00CD58E6">
        <w:rPr>
          <w:rFonts w:ascii="Arial" w:hAnsi="Arial" w:cs="Arial"/>
        </w:rPr>
        <w:t>19/07/2022</w:t>
      </w:r>
    </w:p>
    <w:p w14:paraId="2CBD77E2" w14:textId="23512B24" w:rsidR="0097116D" w:rsidRPr="003E128F" w:rsidRDefault="0097116D" w:rsidP="003E128F">
      <w:pPr>
        <w:jc w:val="both"/>
        <w:rPr>
          <w:rFonts w:ascii="Arial" w:hAnsi="Arial" w:cs="Arial"/>
        </w:rPr>
      </w:pPr>
      <w:r w:rsidRPr="00D40C1F">
        <w:rPr>
          <w:rFonts w:ascii="Arial" w:hAnsi="Arial" w:cs="Arial"/>
        </w:rPr>
        <w:t xml:space="preserve">This is a step-by-step </w:t>
      </w:r>
      <w:r w:rsidR="00450D98">
        <w:rPr>
          <w:rFonts w:ascii="Arial" w:hAnsi="Arial" w:cs="Arial"/>
        </w:rPr>
        <w:t>guide</w:t>
      </w:r>
      <w:r w:rsidRPr="00D40C1F">
        <w:rPr>
          <w:rFonts w:ascii="Arial" w:hAnsi="Arial" w:cs="Arial"/>
        </w:rPr>
        <w:t xml:space="preserve"> of the </w:t>
      </w:r>
      <w:r>
        <w:rPr>
          <w:rFonts w:ascii="Arial" w:hAnsi="Arial" w:cs="Arial"/>
        </w:rPr>
        <w:t xml:space="preserve">online </w:t>
      </w:r>
      <w:r w:rsidRPr="00D40C1F">
        <w:rPr>
          <w:rFonts w:ascii="Arial" w:hAnsi="Arial" w:cs="Arial"/>
        </w:rPr>
        <w:t>registration</w:t>
      </w:r>
      <w:r>
        <w:rPr>
          <w:rFonts w:ascii="Arial" w:hAnsi="Arial" w:cs="Arial"/>
        </w:rPr>
        <w:t xml:space="preserve"> process</w:t>
      </w:r>
      <w:r w:rsidR="00450D98">
        <w:rPr>
          <w:rFonts w:ascii="Arial" w:hAnsi="Arial" w:cs="Arial"/>
        </w:rPr>
        <w:t>. Further student guidance is at:</w:t>
      </w:r>
      <w:r w:rsidR="003E128F">
        <w:rPr>
          <w:rFonts w:ascii="Arial" w:hAnsi="Arial" w:cs="Arial"/>
        </w:rPr>
        <w:br/>
      </w:r>
      <w:r w:rsidR="00450D98">
        <w:rPr>
          <w:rFonts w:ascii="Arial" w:hAnsi="Arial" w:cs="Arial"/>
        </w:rPr>
        <w:t xml:space="preserve">Website: </w:t>
      </w:r>
      <w:r w:rsidR="00450D98">
        <w:rPr>
          <w:rFonts w:ascii="Arial" w:hAnsi="Arial" w:cs="Arial"/>
        </w:rPr>
        <w:tab/>
      </w:r>
      <w:r>
        <w:rPr>
          <w:rFonts w:ascii="Arial" w:hAnsi="Arial" w:cs="Arial"/>
        </w:rPr>
        <w:t>students.leeds.ac.uk/registration</w:t>
      </w:r>
      <w:r w:rsidR="00450D98">
        <w:rPr>
          <w:rFonts w:ascii="Arial" w:hAnsi="Arial" w:cs="Arial"/>
        </w:rPr>
        <w:t xml:space="preserve"> </w:t>
      </w:r>
      <w:r w:rsidR="00450D98">
        <w:rPr>
          <w:rFonts w:ascii="Arial" w:hAnsi="Arial" w:cs="Arial"/>
        </w:rPr>
        <w:br/>
      </w:r>
      <w:r w:rsidR="00450D98">
        <w:rPr>
          <w:rFonts w:cstheme="minorHAnsi"/>
          <w:color w:val="000000" w:themeColor="text1"/>
          <w:lang w:val="en"/>
        </w:rPr>
        <w:t>Email:</w:t>
      </w:r>
      <w:r w:rsidR="00450D98">
        <w:rPr>
          <w:rFonts w:cstheme="minorHAnsi"/>
          <w:color w:val="000000" w:themeColor="text1"/>
          <w:lang w:val="en"/>
        </w:rPr>
        <w:tab/>
      </w:r>
      <w:r w:rsidR="00450D98">
        <w:rPr>
          <w:rFonts w:cstheme="minorHAnsi"/>
          <w:color w:val="000000" w:themeColor="text1"/>
          <w:lang w:val="en"/>
        </w:rPr>
        <w:tab/>
      </w:r>
      <w:hyperlink r:id="rId8" w:history="1">
        <w:r w:rsidR="00277F6F" w:rsidRPr="00716686">
          <w:rPr>
            <w:rStyle w:val="Hyperlink"/>
            <w:rFonts w:cstheme="minorHAnsi"/>
            <w:lang w:val="en"/>
          </w:rPr>
          <w:t>studentinfo@leeds.ac.uk</w:t>
        </w:r>
      </w:hyperlink>
      <w:r w:rsidR="00450D98" w:rsidRPr="00450D98">
        <w:rPr>
          <w:rFonts w:cstheme="minorHAnsi"/>
          <w:color w:val="000000" w:themeColor="text1"/>
          <w:lang w:val="en"/>
        </w:rPr>
        <w:t xml:space="preserve"> </w:t>
      </w:r>
      <w:r w:rsidR="00450D98" w:rsidRPr="00450D98">
        <w:rPr>
          <w:rFonts w:cstheme="minorHAnsi"/>
          <w:color w:val="000000" w:themeColor="text1"/>
          <w:lang w:val="en"/>
        </w:rPr>
        <w:br/>
        <w:t xml:space="preserve">Telephone: </w:t>
      </w:r>
      <w:r w:rsidR="00450D98">
        <w:rPr>
          <w:rFonts w:cstheme="minorHAnsi"/>
          <w:color w:val="000000" w:themeColor="text1"/>
          <w:lang w:val="en"/>
        </w:rPr>
        <w:tab/>
      </w:r>
      <w:r w:rsidR="00450D98" w:rsidRPr="00450D98">
        <w:rPr>
          <w:rFonts w:cstheme="minorHAnsi"/>
          <w:color w:val="000000" w:themeColor="text1"/>
          <w:lang w:val="en"/>
        </w:rPr>
        <w:t xml:space="preserve">0800 9150402 </w:t>
      </w:r>
      <w:r w:rsidR="00450D98">
        <w:rPr>
          <w:rFonts w:cstheme="minorHAnsi"/>
          <w:color w:val="000000" w:themeColor="text1"/>
          <w:lang w:val="en"/>
        </w:rPr>
        <w:t xml:space="preserve">or </w:t>
      </w:r>
      <w:r w:rsidR="00450D98" w:rsidRPr="00450D98">
        <w:rPr>
          <w:rFonts w:cstheme="minorHAnsi"/>
          <w:color w:val="000000" w:themeColor="text1"/>
          <w:lang w:val="en"/>
        </w:rPr>
        <w:t>+44</w:t>
      </w:r>
      <w:r w:rsidR="00450D98">
        <w:rPr>
          <w:rFonts w:cstheme="minorHAnsi"/>
          <w:color w:val="000000" w:themeColor="text1"/>
          <w:lang w:val="en"/>
        </w:rPr>
        <w:t xml:space="preserve"> 113 343 7000</w:t>
      </w:r>
      <w:r w:rsidR="00775DA0">
        <w:rPr>
          <w:rFonts w:cstheme="minorHAnsi"/>
          <w:color w:val="000000" w:themeColor="text1"/>
          <w:lang w:val="en"/>
        </w:rPr>
        <w:t xml:space="preserve"> </w:t>
      </w:r>
      <w:r w:rsidR="00C24D2F">
        <w:rPr>
          <w:rFonts w:cstheme="minorHAnsi"/>
          <w:color w:val="000000" w:themeColor="text1"/>
          <w:lang w:val="en"/>
        </w:rPr>
        <w:t>(Student Information Helpline)</w:t>
      </w:r>
    </w:p>
    <w:p w14:paraId="7BACEB38" w14:textId="77777777" w:rsidR="006259DC" w:rsidRDefault="00E500CF" w:rsidP="00450D98">
      <w:pPr>
        <w:rPr>
          <w:rFonts w:cstheme="minorHAnsi"/>
          <w:color w:val="000000" w:themeColor="text1"/>
          <w:lang w:val="en"/>
        </w:rPr>
      </w:pPr>
      <w:r>
        <w:rPr>
          <w:rFonts w:ascii="Arial" w:hAnsi="Arial" w:cs="Arial"/>
        </w:rPr>
        <w:t>S</w:t>
      </w:r>
      <w:r w:rsidR="006259DC">
        <w:rPr>
          <w:rFonts w:ascii="Arial" w:hAnsi="Arial" w:cs="Arial"/>
        </w:rPr>
        <w:t xml:space="preserve">taff </w:t>
      </w:r>
      <w:r>
        <w:rPr>
          <w:rFonts w:ascii="Arial" w:hAnsi="Arial" w:cs="Arial"/>
        </w:rPr>
        <w:t>guidance</w:t>
      </w:r>
      <w:r w:rsidR="006259DC">
        <w:rPr>
          <w:rFonts w:ascii="Arial" w:hAnsi="Arial" w:cs="Arial"/>
        </w:rPr>
        <w:t xml:space="preserve"> on registration c</w:t>
      </w:r>
      <w:r w:rsidR="00B548FB">
        <w:rPr>
          <w:rFonts w:ascii="Arial" w:hAnsi="Arial" w:cs="Arial"/>
        </w:rPr>
        <w:t>an be found at ses.leeds.ac.uk/</w:t>
      </w:r>
      <w:r w:rsidR="006259DC">
        <w:rPr>
          <w:rFonts w:ascii="Arial" w:hAnsi="Arial" w:cs="Arial"/>
        </w:rPr>
        <w:t>registration</w:t>
      </w:r>
      <w:r w:rsidR="006259DC">
        <w:rPr>
          <w:rFonts w:cstheme="minorHAnsi"/>
          <w:color w:val="000000" w:themeColor="text1"/>
          <w:lang w:val="en"/>
        </w:rPr>
        <w:t xml:space="preserve"> </w:t>
      </w:r>
      <w:r>
        <w:rPr>
          <w:rFonts w:cstheme="minorHAnsi"/>
          <w:color w:val="000000" w:themeColor="text1"/>
          <w:lang w:val="en"/>
        </w:rPr>
        <w:t>and the above details.</w:t>
      </w:r>
    </w:p>
    <w:p w14:paraId="33C8C68B" w14:textId="77777777" w:rsidR="00F624A1" w:rsidRPr="00844E25" w:rsidRDefault="00F624A1" w:rsidP="00F624A1">
      <w:pPr>
        <w:tabs>
          <w:tab w:val="center" w:pos="8460"/>
          <w:tab w:val="right" w:pos="8666"/>
        </w:tabs>
        <w:spacing w:after="238"/>
        <w:rPr>
          <w:rFonts w:ascii="Arial" w:hAnsi="Arial" w:cs="Lucidasans"/>
          <w:i/>
        </w:rPr>
      </w:pPr>
      <w:r w:rsidRPr="00844E25">
        <w:rPr>
          <w:rFonts w:ascii="Arial" w:hAnsi="Arial" w:cs="Lucidasans"/>
          <w:i/>
        </w:rPr>
        <w:t xml:space="preserve">NB: please ignore variation in </w:t>
      </w:r>
      <w:r>
        <w:rPr>
          <w:rFonts w:ascii="Arial" w:hAnsi="Arial" w:cs="Lucidasans"/>
          <w:i/>
        </w:rPr>
        <w:t xml:space="preserve">the dummy </w:t>
      </w:r>
      <w:r w:rsidRPr="00844E25">
        <w:rPr>
          <w:rFonts w:ascii="Arial" w:hAnsi="Arial" w:cs="Lucidasans"/>
          <w:i/>
        </w:rPr>
        <w:t>student details as the screenshots have been taken from multiple test instances.</w:t>
      </w:r>
    </w:p>
    <w:p w14:paraId="38759E6F" w14:textId="77777777" w:rsidR="0097116D" w:rsidRPr="000F3535" w:rsidRDefault="0097116D" w:rsidP="0097116D">
      <w:pPr>
        <w:pStyle w:val="TOCHeading"/>
        <w:rPr>
          <w:rFonts w:ascii="Arial" w:hAnsi="Arial" w:cs="Arial"/>
        </w:rPr>
      </w:pPr>
      <w:r w:rsidRPr="000F3535">
        <w:rPr>
          <w:rFonts w:ascii="Arial" w:hAnsi="Arial" w:cs="Arial"/>
        </w:rPr>
        <w:t>Contents</w:t>
      </w:r>
    </w:p>
    <w:p w14:paraId="134BDD4C" w14:textId="77777777" w:rsidR="00EE71E4" w:rsidRDefault="0097116D">
      <w:pPr>
        <w:pStyle w:val="TOC1"/>
        <w:tabs>
          <w:tab w:val="right" w:leader="dot" w:pos="9530"/>
        </w:tabs>
        <w:rPr>
          <w:noProof/>
          <w:lang w:eastAsia="en-GB"/>
        </w:rPr>
      </w:pPr>
      <w:r>
        <w:fldChar w:fldCharType="begin"/>
      </w:r>
      <w:r>
        <w:instrText xml:space="preserve"> TOC \o "1-3" \h \z \u </w:instrText>
      </w:r>
      <w:r>
        <w:fldChar w:fldCharType="separate"/>
      </w:r>
      <w:hyperlink w:anchor="_Toc47533797" w:history="1">
        <w:r w:rsidR="00EE71E4" w:rsidRPr="003C1CC0">
          <w:rPr>
            <w:rStyle w:val="Hyperlink"/>
            <w:noProof/>
          </w:rPr>
          <w:t>How to access the online registration steps</w:t>
        </w:r>
        <w:r w:rsidR="00EE71E4">
          <w:rPr>
            <w:noProof/>
            <w:webHidden/>
          </w:rPr>
          <w:tab/>
        </w:r>
        <w:r w:rsidR="00EE71E4">
          <w:rPr>
            <w:noProof/>
            <w:webHidden/>
          </w:rPr>
          <w:fldChar w:fldCharType="begin"/>
        </w:r>
        <w:r w:rsidR="00EE71E4">
          <w:rPr>
            <w:noProof/>
            <w:webHidden/>
          </w:rPr>
          <w:instrText xml:space="preserve"> PAGEREF _Toc47533797 \h </w:instrText>
        </w:r>
        <w:r w:rsidR="00EE71E4">
          <w:rPr>
            <w:noProof/>
            <w:webHidden/>
          </w:rPr>
        </w:r>
        <w:r w:rsidR="00EE71E4">
          <w:rPr>
            <w:noProof/>
            <w:webHidden/>
          </w:rPr>
          <w:fldChar w:fldCharType="separate"/>
        </w:r>
        <w:r w:rsidR="00EE71E4">
          <w:rPr>
            <w:noProof/>
            <w:webHidden/>
          </w:rPr>
          <w:t>2</w:t>
        </w:r>
        <w:r w:rsidR="00EE71E4">
          <w:rPr>
            <w:noProof/>
            <w:webHidden/>
          </w:rPr>
          <w:fldChar w:fldCharType="end"/>
        </w:r>
      </w:hyperlink>
    </w:p>
    <w:p w14:paraId="60755F56" w14:textId="77777777" w:rsidR="00EE71E4" w:rsidRDefault="0088619C">
      <w:pPr>
        <w:pStyle w:val="TOC2"/>
        <w:tabs>
          <w:tab w:val="right" w:leader="dot" w:pos="9530"/>
        </w:tabs>
        <w:rPr>
          <w:noProof/>
          <w:lang w:eastAsia="en-GB"/>
        </w:rPr>
      </w:pPr>
      <w:hyperlink w:anchor="_Toc47533798" w:history="1">
        <w:r w:rsidR="00EE71E4" w:rsidRPr="003C1CC0">
          <w:rPr>
            <w:rStyle w:val="Hyperlink"/>
            <w:noProof/>
          </w:rPr>
          <w:t>Troubleshooting login page</w:t>
        </w:r>
        <w:r w:rsidR="00EE71E4">
          <w:rPr>
            <w:noProof/>
            <w:webHidden/>
          </w:rPr>
          <w:tab/>
        </w:r>
        <w:r w:rsidR="00EE71E4">
          <w:rPr>
            <w:noProof/>
            <w:webHidden/>
          </w:rPr>
          <w:fldChar w:fldCharType="begin"/>
        </w:r>
        <w:r w:rsidR="00EE71E4">
          <w:rPr>
            <w:noProof/>
            <w:webHidden/>
          </w:rPr>
          <w:instrText xml:space="preserve"> PAGEREF _Toc47533798 \h </w:instrText>
        </w:r>
        <w:r w:rsidR="00EE71E4">
          <w:rPr>
            <w:noProof/>
            <w:webHidden/>
          </w:rPr>
        </w:r>
        <w:r w:rsidR="00EE71E4">
          <w:rPr>
            <w:noProof/>
            <w:webHidden/>
          </w:rPr>
          <w:fldChar w:fldCharType="separate"/>
        </w:r>
        <w:r w:rsidR="00EE71E4">
          <w:rPr>
            <w:noProof/>
            <w:webHidden/>
          </w:rPr>
          <w:t>2</w:t>
        </w:r>
        <w:r w:rsidR="00EE71E4">
          <w:rPr>
            <w:noProof/>
            <w:webHidden/>
          </w:rPr>
          <w:fldChar w:fldCharType="end"/>
        </w:r>
      </w:hyperlink>
    </w:p>
    <w:p w14:paraId="11D73EF6" w14:textId="77777777" w:rsidR="00EE71E4" w:rsidRDefault="0088619C">
      <w:pPr>
        <w:pStyle w:val="TOC1"/>
        <w:tabs>
          <w:tab w:val="right" w:leader="dot" w:pos="9530"/>
        </w:tabs>
        <w:rPr>
          <w:noProof/>
          <w:lang w:eastAsia="en-GB"/>
        </w:rPr>
      </w:pPr>
      <w:hyperlink w:anchor="_Toc47533799" w:history="1">
        <w:r w:rsidR="00EE71E4" w:rsidRPr="003C1CC0">
          <w:rPr>
            <w:rStyle w:val="Hyperlink"/>
            <w:noProof/>
          </w:rPr>
          <w:t>Start page</w:t>
        </w:r>
        <w:r w:rsidR="00EE71E4">
          <w:rPr>
            <w:noProof/>
            <w:webHidden/>
          </w:rPr>
          <w:tab/>
        </w:r>
        <w:r w:rsidR="00EE71E4">
          <w:rPr>
            <w:noProof/>
            <w:webHidden/>
          </w:rPr>
          <w:fldChar w:fldCharType="begin"/>
        </w:r>
        <w:r w:rsidR="00EE71E4">
          <w:rPr>
            <w:noProof/>
            <w:webHidden/>
          </w:rPr>
          <w:instrText xml:space="preserve"> PAGEREF _Toc47533799 \h </w:instrText>
        </w:r>
        <w:r w:rsidR="00EE71E4">
          <w:rPr>
            <w:noProof/>
            <w:webHidden/>
          </w:rPr>
        </w:r>
        <w:r w:rsidR="00EE71E4">
          <w:rPr>
            <w:noProof/>
            <w:webHidden/>
          </w:rPr>
          <w:fldChar w:fldCharType="separate"/>
        </w:r>
        <w:r w:rsidR="00EE71E4">
          <w:rPr>
            <w:noProof/>
            <w:webHidden/>
          </w:rPr>
          <w:t>3</w:t>
        </w:r>
        <w:r w:rsidR="00EE71E4">
          <w:rPr>
            <w:noProof/>
            <w:webHidden/>
          </w:rPr>
          <w:fldChar w:fldCharType="end"/>
        </w:r>
      </w:hyperlink>
    </w:p>
    <w:p w14:paraId="0997193F" w14:textId="77777777" w:rsidR="00EE71E4" w:rsidRDefault="0088619C">
      <w:pPr>
        <w:pStyle w:val="TOC1"/>
        <w:tabs>
          <w:tab w:val="right" w:leader="dot" w:pos="9530"/>
        </w:tabs>
        <w:rPr>
          <w:noProof/>
          <w:lang w:eastAsia="en-GB"/>
        </w:rPr>
      </w:pPr>
      <w:hyperlink w:anchor="_Toc47533800" w:history="1">
        <w:r w:rsidR="00EE71E4" w:rsidRPr="003C1CC0">
          <w:rPr>
            <w:rStyle w:val="Hyperlink"/>
            <w:noProof/>
          </w:rPr>
          <w:t>Notes on navigation of each step</w:t>
        </w:r>
        <w:r w:rsidR="00EE71E4">
          <w:rPr>
            <w:noProof/>
            <w:webHidden/>
          </w:rPr>
          <w:tab/>
        </w:r>
        <w:r w:rsidR="00EE71E4">
          <w:rPr>
            <w:noProof/>
            <w:webHidden/>
          </w:rPr>
          <w:fldChar w:fldCharType="begin"/>
        </w:r>
        <w:r w:rsidR="00EE71E4">
          <w:rPr>
            <w:noProof/>
            <w:webHidden/>
          </w:rPr>
          <w:instrText xml:space="preserve"> PAGEREF _Toc47533800 \h </w:instrText>
        </w:r>
        <w:r w:rsidR="00EE71E4">
          <w:rPr>
            <w:noProof/>
            <w:webHidden/>
          </w:rPr>
        </w:r>
        <w:r w:rsidR="00EE71E4">
          <w:rPr>
            <w:noProof/>
            <w:webHidden/>
          </w:rPr>
          <w:fldChar w:fldCharType="separate"/>
        </w:r>
        <w:r w:rsidR="00EE71E4">
          <w:rPr>
            <w:noProof/>
            <w:webHidden/>
          </w:rPr>
          <w:t>3</w:t>
        </w:r>
        <w:r w:rsidR="00EE71E4">
          <w:rPr>
            <w:noProof/>
            <w:webHidden/>
          </w:rPr>
          <w:fldChar w:fldCharType="end"/>
        </w:r>
      </w:hyperlink>
    </w:p>
    <w:p w14:paraId="04B02A02" w14:textId="77777777" w:rsidR="00EE71E4" w:rsidRDefault="0088619C">
      <w:pPr>
        <w:pStyle w:val="TOC1"/>
        <w:tabs>
          <w:tab w:val="right" w:leader="dot" w:pos="9530"/>
        </w:tabs>
        <w:rPr>
          <w:noProof/>
          <w:lang w:eastAsia="en-GB"/>
        </w:rPr>
      </w:pPr>
      <w:hyperlink w:anchor="_Toc47533801" w:history="1">
        <w:r w:rsidR="00EE71E4" w:rsidRPr="003C1CC0">
          <w:rPr>
            <w:rStyle w:val="Hyperlink"/>
            <w:noProof/>
          </w:rPr>
          <w:t>Registration checklist page</w:t>
        </w:r>
        <w:r w:rsidR="00EE71E4">
          <w:rPr>
            <w:noProof/>
            <w:webHidden/>
          </w:rPr>
          <w:tab/>
        </w:r>
        <w:r w:rsidR="00EE71E4">
          <w:rPr>
            <w:noProof/>
            <w:webHidden/>
          </w:rPr>
          <w:fldChar w:fldCharType="begin"/>
        </w:r>
        <w:r w:rsidR="00EE71E4">
          <w:rPr>
            <w:noProof/>
            <w:webHidden/>
          </w:rPr>
          <w:instrText xml:space="preserve"> PAGEREF _Toc47533801 \h </w:instrText>
        </w:r>
        <w:r w:rsidR="00EE71E4">
          <w:rPr>
            <w:noProof/>
            <w:webHidden/>
          </w:rPr>
        </w:r>
        <w:r w:rsidR="00EE71E4">
          <w:rPr>
            <w:noProof/>
            <w:webHidden/>
          </w:rPr>
          <w:fldChar w:fldCharType="separate"/>
        </w:r>
        <w:r w:rsidR="00EE71E4">
          <w:rPr>
            <w:noProof/>
            <w:webHidden/>
          </w:rPr>
          <w:t>4</w:t>
        </w:r>
        <w:r w:rsidR="00EE71E4">
          <w:rPr>
            <w:noProof/>
            <w:webHidden/>
          </w:rPr>
          <w:fldChar w:fldCharType="end"/>
        </w:r>
      </w:hyperlink>
    </w:p>
    <w:p w14:paraId="754830F7" w14:textId="77777777" w:rsidR="00EE71E4" w:rsidRDefault="0088619C">
      <w:pPr>
        <w:pStyle w:val="TOC2"/>
        <w:tabs>
          <w:tab w:val="right" w:leader="dot" w:pos="9530"/>
        </w:tabs>
        <w:rPr>
          <w:noProof/>
          <w:lang w:eastAsia="en-GB"/>
        </w:rPr>
      </w:pPr>
      <w:hyperlink w:anchor="_Toc47533802" w:history="1">
        <w:r w:rsidR="00EE71E4" w:rsidRPr="003C1CC0">
          <w:rPr>
            <w:rStyle w:val="Hyperlink"/>
            <w:noProof/>
          </w:rPr>
          <w:t>HELP text as seen by students: the Registration Checklist page</w:t>
        </w:r>
        <w:r w:rsidR="00EE71E4">
          <w:rPr>
            <w:noProof/>
            <w:webHidden/>
          </w:rPr>
          <w:tab/>
        </w:r>
        <w:r w:rsidR="00EE71E4">
          <w:rPr>
            <w:noProof/>
            <w:webHidden/>
          </w:rPr>
          <w:fldChar w:fldCharType="begin"/>
        </w:r>
        <w:r w:rsidR="00EE71E4">
          <w:rPr>
            <w:noProof/>
            <w:webHidden/>
          </w:rPr>
          <w:instrText xml:space="preserve"> PAGEREF _Toc47533802 \h </w:instrText>
        </w:r>
        <w:r w:rsidR="00EE71E4">
          <w:rPr>
            <w:noProof/>
            <w:webHidden/>
          </w:rPr>
        </w:r>
        <w:r w:rsidR="00EE71E4">
          <w:rPr>
            <w:noProof/>
            <w:webHidden/>
          </w:rPr>
          <w:fldChar w:fldCharType="separate"/>
        </w:r>
        <w:r w:rsidR="00EE71E4">
          <w:rPr>
            <w:noProof/>
            <w:webHidden/>
          </w:rPr>
          <w:t>4</w:t>
        </w:r>
        <w:r w:rsidR="00EE71E4">
          <w:rPr>
            <w:noProof/>
            <w:webHidden/>
          </w:rPr>
          <w:fldChar w:fldCharType="end"/>
        </w:r>
      </w:hyperlink>
    </w:p>
    <w:p w14:paraId="6D8B744E" w14:textId="77777777" w:rsidR="00EE71E4" w:rsidRDefault="0088619C">
      <w:pPr>
        <w:pStyle w:val="TOC1"/>
        <w:tabs>
          <w:tab w:val="right" w:leader="dot" w:pos="9530"/>
        </w:tabs>
        <w:rPr>
          <w:noProof/>
          <w:lang w:eastAsia="en-GB"/>
        </w:rPr>
      </w:pPr>
      <w:hyperlink w:anchor="_Toc47533803" w:history="1">
        <w:r w:rsidR="00EE71E4" w:rsidRPr="003C1CC0">
          <w:rPr>
            <w:rStyle w:val="Hyperlink"/>
            <w:noProof/>
          </w:rPr>
          <w:t>Personal details 1</w:t>
        </w:r>
        <w:r w:rsidR="00EE71E4">
          <w:rPr>
            <w:noProof/>
            <w:webHidden/>
          </w:rPr>
          <w:tab/>
        </w:r>
        <w:r w:rsidR="00EE71E4">
          <w:rPr>
            <w:noProof/>
            <w:webHidden/>
          </w:rPr>
          <w:fldChar w:fldCharType="begin"/>
        </w:r>
        <w:r w:rsidR="00EE71E4">
          <w:rPr>
            <w:noProof/>
            <w:webHidden/>
          </w:rPr>
          <w:instrText xml:space="preserve"> PAGEREF _Toc47533803 \h </w:instrText>
        </w:r>
        <w:r w:rsidR="00EE71E4">
          <w:rPr>
            <w:noProof/>
            <w:webHidden/>
          </w:rPr>
        </w:r>
        <w:r w:rsidR="00EE71E4">
          <w:rPr>
            <w:noProof/>
            <w:webHidden/>
          </w:rPr>
          <w:fldChar w:fldCharType="separate"/>
        </w:r>
        <w:r w:rsidR="00EE71E4">
          <w:rPr>
            <w:noProof/>
            <w:webHidden/>
          </w:rPr>
          <w:t>6</w:t>
        </w:r>
        <w:r w:rsidR="00EE71E4">
          <w:rPr>
            <w:noProof/>
            <w:webHidden/>
          </w:rPr>
          <w:fldChar w:fldCharType="end"/>
        </w:r>
      </w:hyperlink>
    </w:p>
    <w:p w14:paraId="19F9C8DA" w14:textId="77777777" w:rsidR="00EE71E4" w:rsidRDefault="0088619C">
      <w:pPr>
        <w:pStyle w:val="TOC2"/>
        <w:tabs>
          <w:tab w:val="right" w:leader="dot" w:pos="9530"/>
        </w:tabs>
        <w:rPr>
          <w:noProof/>
          <w:lang w:eastAsia="en-GB"/>
        </w:rPr>
      </w:pPr>
      <w:hyperlink w:anchor="_Toc47533804" w:history="1">
        <w:r w:rsidR="00EE71E4" w:rsidRPr="003C1CC0">
          <w:rPr>
            <w:rStyle w:val="Hyperlink"/>
            <w:noProof/>
          </w:rPr>
          <w:t>HELP text as seen by students: Personal Details 1</w:t>
        </w:r>
        <w:r w:rsidR="00EE71E4">
          <w:rPr>
            <w:noProof/>
            <w:webHidden/>
          </w:rPr>
          <w:tab/>
        </w:r>
        <w:r w:rsidR="00EE71E4">
          <w:rPr>
            <w:noProof/>
            <w:webHidden/>
          </w:rPr>
          <w:fldChar w:fldCharType="begin"/>
        </w:r>
        <w:r w:rsidR="00EE71E4">
          <w:rPr>
            <w:noProof/>
            <w:webHidden/>
          </w:rPr>
          <w:instrText xml:space="preserve"> PAGEREF _Toc47533804 \h </w:instrText>
        </w:r>
        <w:r w:rsidR="00EE71E4">
          <w:rPr>
            <w:noProof/>
            <w:webHidden/>
          </w:rPr>
        </w:r>
        <w:r w:rsidR="00EE71E4">
          <w:rPr>
            <w:noProof/>
            <w:webHidden/>
          </w:rPr>
          <w:fldChar w:fldCharType="separate"/>
        </w:r>
        <w:r w:rsidR="00EE71E4">
          <w:rPr>
            <w:noProof/>
            <w:webHidden/>
          </w:rPr>
          <w:t>6</w:t>
        </w:r>
        <w:r w:rsidR="00EE71E4">
          <w:rPr>
            <w:noProof/>
            <w:webHidden/>
          </w:rPr>
          <w:fldChar w:fldCharType="end"/>
        </w:r>
      </w:hyperlink>
    </w:p>
    <w:p w14:paraId="1E9B180F" w14:textId="77777777" w:rsidR="00EE71E4" w:rsidRDefault="0088619C">
      <w:pPr>
        <w:pStyle w:val="TOC1"/>
        <w:tabs>
          <w:tab w:val="right" w:leader="dot" w:pos="9530"/>
        </w:tabs>
        <w:rPr>
          <w:noProof/>
          <w:lang w:eastAsia="en-GB"/>
        </w:rPr>
      </w:pPr>
      <w:hyperlink w:anchor="_Toc47533805" w:history="1">
        <w:r w:rsidR="00EE71E4" w:rsidRPr="003C1CC0">
          <w:rPr>
            <w:rStyle w:val="Hyperlink"/>
            <w:noProof/>
          </w:rPr>
          <w:t>Personal Details 2</w:t>
        </w:r>
        <w:r w:rsidR="00EE71E4">
          <w:rPr>
            <w:noProof/>
            <w:webHidden/>
          </w:rPr>
          <w:tab/>
        </w:r>
        <w:r w:rsidR="00EE71E4">
          <w:rPr>
            <w:noProof/>
            <w:webHidden/>
          </w:rPr>
          <w:fldChar w:fldCharType="begin"/>
        </w:r>
        <w:r w:rsidR="00EE71E4">
          <w:rPr>
            <w:noProof/>
            <w:webHidden/>
          </w:rPr>
          <w:instrText xml:space="preserve"> PAGEREF _Toc47533805 \h </w:instrText>
        </w:r>
        <w:r w:rsidR="00EE71E4">
          <w:rPr>
            <w:noProof/>
            <w:webHidden/>
          </w:rPr>
        </w:r>
        <w:r w:rsidR="00EE71E4">
          <w:rPr>
            <w:noProof/>
            <w:webHidden/>
          </w:rPr>
          <w:fldChar w:fldCharType="separate"/>
        </w:r>
        <w:r w:rsidR="00EE71E4">
          <w:rPr>
            <w:noProof/>
            <w:webHidden/>
          </w:rPr>
          <w:t>8</w:t>
        </w:r>
        <w:r w:rsidR="00EE71E4">
          <w:rPr>
            <w:noProof/>
            <w:webHidden/>
          </w:rPr>
          <w:fldChar w:fldCharType="end"/>
        </w:r>
      </w:hyperlink>
    </w:p>
    <w:p w14:paraId="3EF6A827" w14:textId="77777777" w:rsidR="00EE71E4" w:rsidRDefault="0088619C">
      <w:pPr>
        <w:pStyle w:val="TOC2"/>
        <w:tabs>
          <w:tab w:val="right" w:leader="dot" w:pos="9530"/>
        </w:tabs>
        <w:rPr>
          <w:noProof/>
          <w:lang w:eastAsia="en-GB"/>
        </w:rPr>
      </w:pPr>
      <w:hyperlink w:anchor="_Toc47533806" w:history="1">
        <w:r w:rsidR="00EE71E4" w:rsidRPr="003C1CC0">
          <w:rPr>
            <w:rStyle w:val="Hyperlink"/>
            <w:noProof/>
          </w:rPr>
          <w:t>HELP text as seen by students: the Personal Details 2 page</w:t>
        </w:r>
        <w:r w:rsidR="00EE71E4">
          <w:rPr>
            <w:noProof/>
            <w:webHidden/>
          </w:rPr>
          <w:tab/>
        </w:r>
        <w:r w:rsidR="00EE71E4">
          <w:rPr>
            <w:noProof/>
            <w:webHidden/>
          </w:rPr>
          <w:fldChar w:fldCharType="begin"/>
        </w:r>
        <w:r w:rsidR="00EE71E4">
          <w:rPr>
            <w:noProof/>
            <w:webHidden/>
          </w:rPr>
          <w:instrText xml:space="preserve"> PAGEREF _Toc47533806 \h </w:instrText>
        </w:r>
        <w:r w:rsidR="00EE71E4">
          <w:rPr>
            <w:noProof/>
            <w:webHidden/>
          </w:rPr>
        </w:r>
        <w:r w:rsidR="00EE71E4">
          <w:rPr>
            <w:noProof/>
            <w:webHidden/>
          </w:rPr>
          <w:fldChar w:fldCharType="separate"/>
        </w:r>
        <w:r w:rsidR="00EE71E4">
          <w:rPr>
            <w:noProof/>
            <w:webHidden/>
          </w:rPr>
          <w:t>8</w:t>
        </w:r>
        <w:r w:rsidR="00EE71E4">
          <w:rPr>
            <w:noProof/>
            <w:webHidden/>
          </w:rPr>
          <w:fldChar w:fldCharType="end"/>
        </w:r>
      </w:hyperlink>
    </w:p>
    <w:p w14:paraId="179DBC8F" w14:textId="77777777" w:rsidR="00EE71E4" w:rsidRDefault="0088619C">
      <w:pPr>
        <w:pStyle w:val="TOC1"/>
        <w:tabs>
          <w:tab w:val="right" w:leader="dot" w:pos="9530"/>
        </w:tabs>
        <w:rPr>
          <w:noProof/>
          <w:lang w:eastAsia="en-GB"/>
        </w:rPr>
      </w:pPr>
      <w:hyperlink w:anchor="_Toc47533807" w:history="1">
        <w:r w:rsidR="00EE71E4" w:rsidRPr="003C1CC0">
          <w:rPr>
            <w:rStyle w:val="Hyperlink"/>
            <w:noProof/>
          </w:rPr>
          <w:t>Addresses, telephone numbers and emergency contact details</w:t>
        </w:r>
        <w:r w:rsidR="00EE71E4">
          <w:rPr>
            <w:noProof/>
            <w:webHidden/>
          </w:rPr>
          <w:tab/>
        </w:r>
        <w:r w:rsidR="00EE71E4">
          <w:rPr>
            <w:noProof/>
            <w:webHidden/>
          </w:rPr>
          <w:fldChar w:fldCharType="begin"/>
        </w:r>
        <w:r w:rsidR="00EE71E4">
          <w:rPr>
            <w:noProof/>
            <w:webHidden/>
          </w:rPr>
          <w:instrText xml:space="preserve"> PAGEREF _Toc47533807 \h </w:instrText>
        </w:r>
        <w:r w:rsidR="00EE71E4">
          <w:rPr>
            <w:noProof/>
            <w:webHidden/>
          </w:rPr>
        </w:r>
        <w:r w:rsidR="00EE71E4">
          <w:rPr>
            <w:noProof/>
            <w:webHidden/>
          </w:rPr>
          <w:fldChar w:fldCharType="separate"/>
        </w:r>
        <w:r w:rsidR="00EE71E4">
          <w:rPr>
            <w:noProof/>
            <w:webHidden/>
          </w:rPr>
          <w:t>11</w:t>
        </w:r>
        <w:r w:rsidR="00EE71E4">
          <w:rPr>
            <w:noProof/>
            <w:webHidden/>
          </w:rPr>
          <w:fldChar w:fldCharType="end"/>
        </w:r>
      </w:hyperlink>
    </w:p>
    <w:p w14:paraId="19576C01" w14:textId="77777777" w:rsidR="00EE71E4" w:rsidRDefault="0088619C">
      <w:pPr>
        <w:pStyle w:val="TOC2"/>
        <w:tabs>
          <w:tab w:val="right" w:leader="dot" w:pos="9530"/>
        </w:tabs>
        <w:rPr>
          <w:noProof/>
          <w:lang w:eastAsia="en-GB"/>
        </w:rPr>
      </w:pPr>
      <w:hyperlink w:anchor="_Toc47533808" w:history="1">
        <w:r w:rsidR="00EE71E4" w:rsidRPr="003C1CC0">
          <w:rPr>
            <w:rStyle w:val="Hyperlink"/>
            <w:noProof/>
          </w:rPr>
          <w:t>HELP text as seen by students: all contact details pages</w:t>
        </w:r>
        <w:r w:rsidR="00EE71E4">
          <w:rPr>
            <w:noProof/>
            <w:webHidden/>
          </w:rPr>
          <w:tab/>
        </w:r>
        <w:r w:rsidR="00EE71E4">
          <w:rPr>
            <w:noProof/>
            <w:webHidden/>
          </w:rPr>
          <w:fldChar w:fldCharType="begin"/>
        </w:r>
        <w:r w:rsidR="00EE71E4">
          <w:rPr>
            <w:noProof/>
            <w:webHidden/>
          </w:rPr>
          <w:instrText xml:space="preserve"> PAGEREF _Toc47533808 \h </w:instrText>
        </w:r>
        <w:r w:rsidR="00EE71E4">
          <w:rPr>
            <w:noProof/>
            <w:webHidden/>
          </w:rPr>
        </w:r>
        <w:r w:rsidR="00EE71E4">
          <w:rPr>
            <w:noProof/>
            <w:webHidden/>
          </w:rPr>
          <w:fldChar w:fldCharType="separate"/>
        </w:r>
        <w:r w:rsidR="00EE71E4">
          <w:rPr>
            <w:noProof/>
            <w:webHidden/>
          </w:rPr>
          <w:t>13</w:t>
        </w:r>
        <w:r w:rsidR="00EE71E4">
          <w:rPr>
            <w:noProof/>
            <w:webHidden/>
          </w:rPr>
          <w:fldChar w:fldCharType="end"/>
        </w:r>
      </w:hyperlink>
    </w:p>
    <w:p w14:paraId="49D722BA" w14:textId="77777777" w:rsidR="00EE71E4" w:rsidRDefault="0088619C">
      <w:pPr>
        <w:pStyle w:val="TOC1"/>
        <w:tabs>
          <w:tab w:val="right" w:leader="dot" w:pos="9530"/>
        </w:tabs>
        <w:rPr>
          <w:noProof/>
          <w:lang w:eastAsia="en-GB"/>
        </w:rPr>
      </w:pPr>
      <w:hyperlink w:anchor="_Toc47533809" w:history="1">
        <w:r w:rsidR="00EE71E4" w:rsidRPr="003C1CC0">
          <w:rPr>
            <w:rStyle w:val="Hyperlink"/>
            <w:noProof/>
          </w:rPr>
          <w:t>Sports membership</w:t>
        </w:r>
        <w:r w:rsidR="00EE71E4">
          <w:rPr>
            <w:noProof/>
            <w:webHidden/>
          </w:rPr>
          <w:tab/>
        </w:r>
        <w:r w:rsidR="00EE71E4">
          <w:rPr>
            <w:noProof/>
            <w:webHidden/>
          </w:rPr>
          <w:fldChar w:fldCharType="begin"/>
        </w:r>
        <w:r w:rsidR="00EE71E4">
          <w:rPr>
            <w:noProof/>
            <w:webHidden/>
          </w:rPr>
          <w:instrText xml:space="preserve"> PAGEREF _Toc47533809 \h </w:instrText>
        </w:r>
        <w:r w:rsidR="00EE71E4">
          <w:rPr>
            <w:noProof/>
            <w:webHidden/>
          </w:rPr>
        </w:r>
        <w:r w:rsidR="00EE71E4">
          <w:rPr>
            <w:noProof/>
            <w:webHidden/>
          </w:rPr>
          <w:fldChar w:fldCharType="separate"/>
        </w:r>
        <w:r w:rsidR="00EE71E4">
          <w:rPr>
            <w:noProof/>
            <w:webHidden/>
          </w:rPr>
          <w:t>16</w:t>
        </w:r>
        <w:r w:rsidR="00EE71E4">
          <w:rPr>
            <w:noProof/>
            <w:webHidden/>
          </w:rPr>
          <w:fldChar w:fldCharType="end"/>
        </w:r>
      </w:hyperlink>
    </w:p>
    <w:p w14:paraId="5D5C1488" w14:textId="77777777" w:rsidR="00EE71E4" w:rsidRDefault="0088619C">
      <w:pPr>
        <w:pStyle w:val="TOC2"/>
        <w:tabs>
          <w:tab w:val="right" w:leader="dot" w:pos="9530"/>
        </w:tabs>
        <w:rPr>
          <w:noProof/>
          <w:lang w:eastAsia="en-GB"/>
        </w:rPr>
      </w:pPr>
      <w:hyperlink w:anchor="_Toc47533810" w:history="1">
        <w:r w:rsidR="00EE71E4" w:rsidRPr="003C1CC0">
          <w:rPr>
            <w:rStyle w:val="Hyperlink"/>
            <w:noProof/>
          </w:rPr>
          <w:t>HELP text as seen by students: the Sports membership page</w:t>
        </w:r>
        <w:r w:rsidR="00EE71E4">
          <w:rPr>
            <w:noProof/>
            <w:webHidden/>
          </w:rPr>
          <w:tab/>
        </w:r>
        <w:r w:rsidR="00EE71E4">
          <w:rPr>
            <w:noProof/>
            <w:webHidden/>
          </w:rPr>
          <w:fldChar w:fldCharType="begin"/>
        </w:r>
        <w:r w:rsidR="00EE71E4">
          <w:rPr>
            <w:noProof/>
            <w:webHidden/>
          </w:rPr>
          <w:instrText xml:space="preserve"> PAGEREF _Toc47533810 \h </w:instrText>
        </w:r>
        <w:r w:rsidR="00EE71E4">
          <w:rPr>
            <w:noProof/>
            <w:webHidden/>
          </w:rPr>
        </w:r>
        <w:r w:rsidR="00EE71E4">
          <w:rPr>
            <w:noProof/>
            <w:webHidden/>
          </w:rPr>
          <w:fldChar w:fldCharType="separate"/>
        </w:r>
        <w:r w:rsidR="00EE71E4">
          <w:rPr>
            <w:noProof/>
            <w:webHidden/>
          </w:rPr>
          <w:t>16</w:t>
        </w:r>
        <w:r w:rsidR="00EE71E4">
          <w:rPr>
            <w:noProof/>
            <w:webHidden/>
          </w:rPr>
          <w:fldChar w:fldCharType="end"/>
        </w:r>
      </w:hyperlink>
    </w:p>
    <w:p w14:paraId="308C92E1" w14:textId="77777777" w:rsidR="00EE71E4" w:rsidRDefault="0088619C">
      <w:pPr>
        <w:pStyle w:val="TOC1"/>
        <w:tabs>
          <w:tab w:val="right" w:leader="dot" w:pos="9530"/>
        </w:tabs>
        <w:rPr>
          <w:noProof/>
          <w:lang w:eastAsia="en-GB"/>
        </w:rPr>
      </w:pPr>
      <w:hyperlink w:anchor="_Toc47533811" w:history="1">
        <w:r w:rsidR="00EE71E4" w:rsidRPr="003C1CC0">
          <w:rPr>
            <w:rStyle w:val="Hyperlink"/>
            <w:noProof/>
          </w:rPr>
          <w:t>Programme of Study Details</w:t>
        </w:r>
        <w:r w:rsidR="00EE71E4">
          <w:rPr>
            <w:noProof/>
            <w:webHidden/>
          </w:rPr>
          <w:tab/>
        </w:r>
        <w:r w:rsidR="00EE71E4">
          <w:rPr>
            <w:noProof/>
            <w:webHidden/>
          </w:rPr>
          <w:fldChar w:fldCharType="begin"/>
        </w:r>
        <w:r w:rsidR="00EE71E4">
          <w:rPr>
            <w:noProof/>
            <w:webHidden/>
          </w:rPr>
          <w:instrText xml:space="preserve"> PAGEREF _Toc47533811 \h </w:instrText>
        </w:r>
        <w:r w:rsidR="00EE71E4">
          <w:rPr>
            <w:noProof/>
            <w:webHidden/>
          </w:rPr>
        </w:r>
        <w:r w:rsidR="00EE71E4">
          <w:rPr>
            <w:noProof/>
            <w:webHidden/>
          </w:rPr>
          <w:fldChar w:fldCharType="separate"/>
        </w:r>
        <w:r w:rsidR="00EE71E4">
          <w:rPr>
            <w:noProof/>
            <w:webHidden/>
          </w:rPr>
          <w:t>18</w:t>
        </w:r>
        <w:r w:rsidR="00EE71E4">
          <w:rPr>
            <w:noProof/>
            <w:webHidden/>
          </w:rPr>
          <w:fldChar w:fldCharType="end"/>
        </w:r>
      </w:hyperlink>
    </w:p>
    <w:p w14:paraId="1BEB83AD" w14:textId="77777777" w:rsidR="00EE71E4" w:rsidRDefault="0088619C">
      <w:pPr>
        <w:pStyle w:val="TOC2"/>
        <w:tabs>
          <w:tab w:val="right" w:leader="dot" w:pos="9530"/>
        </w:tabs>
        <w:rPr>
          <w:noProof/>
          <w:lang w:eastAsia="en-GB"/>
        </w:rPr>
      </w:pPr>
      <w:hyperlink w:anchor="_Toc47533812" w:history="1">
        <w:r w:rsidR="00EE71E4" w:rsidRPr="003C1CC0">
          <w:rPr>
            <w:rStyle w:val="Hyperlink"/>
            <w:noProof/>
          </w:rPr>
          <w:t>HELP text as seen by students: the Programme of Study page</w:t>
        </w:r>
        <w:r w:rsidR="00EE71E4">
          <w:rPr>
            <w:noProof/>
            <w:webHidden/>
          </w:rPr>
          <w:tab/>
        </w:r>
        <w:r w:rsidR="00EE71E4">
          <w:rPr>
            <w:noProof/>
            <w:webHidden/>
          </w:rPr>
          <w:fldChar w:fldCharType="begin"/>
        </w:r>
        <w:r w:rsidR="00EE71E4">
          <w:rPr>
            <w:noProof/>
            <w:webHidden/>
          </w:rPr>
          <w:instrText xml:space="preserve"> PAGEREF _Toc47533812 \h </w:instrText>
        </w:r>
        <w:r w:rsidR="00EE71E4">
          <w:rPr>
            <w:noProof/>
            <w:webHidden/>
          </w:rPr>
        </w:r>
        <w:r w:rsidR="00EE71E4">
          <w:rPr>
            <w:noProof/>
            <w:webHidden/>
          </w:rPr>
          <w:fldChar w:fldCharType="separate"/>
        </w:r>
        <w:r w:rsidR="00EE71E4">
          <w:rPr>
            <w:noProof/>
            <w:webHidden/>
          </w:rPr>
          <w:t>18</w:t>
        </w:r>
        <w:r w:rsidR="00EE71E4">
          <w:rPr>
            <w:noProof/>
            <w:webHidden/>
          </w:rPr>
          <w:fldChar w:fldCharType="end"/>
        </w:r>
      </w:hyperlink>
    </w:p>
    <w:p w14:paraId="352757B2" w14:textId="77777777" w:rsidR="00EE71E4" w:rsidRDefault="0088619C">
      <w:pPr>
        <w:pStyle w:val="TOC1"/>
        <w:tabs>
          <w:tab w:val="right" w:leader="dot" w:pos="9530"/>
        </w:tabs>
        <w:rPr>
          <w:noProof/>
          <w:lang w:eastAsia="en-GB"/>
        </w:rPr>
      </w:pPr>
      <w:hyperlink w:anchor="_Toc47533813" w:history="1">
        <w:r w:rsidR="00EE71E4" w:rsidRPr="003C1CC0">
          <w:rPr>
            <w:rStyle w:val="Hyperlink"/>
            <w:noProof/>
          </w:rPr>
          <w:t>Fee Payment Arrangements</w:t>
        </w:r>
        <w:r w:rsidR="00EE71E4">
          <w:rPr>
            <w:noProof/>
            <w:webHidden/>
          </w:rPr>
          <w:tab/>
        </w:r>
        <w:r w:rsidR="00EE71E4">
          <w:rPr>
            <w:noProof/>
            <w:webHidden/>
          </w:rPr>
          <w:fldChar w:fldCharType="begin"/>
        </w:r>
        <w:r w:rsidR="00EE71E4">
          <w:rPr>
            <w:noProof/>
            <w:webHidden/>
          </w:rPr>
          <w:instrText xml:space="preserve"> PAGEREF _Toc47533813 \h </w:instrText>
        </w:r>
        <w:r w:rsidR="00EE71E4">
          <w:rPr>
            <w:noProof/>
            <w:webHidden/>
          </w:rPr>
        </w:r>
        <w:r w:rsidR="00EE71E4">
          <w:rPr>
            <w:noProof/>
            <w:webHidden/>
          </w:rPr>
          <w:fldChar w:fldCharType="separate"/>
        </w:r>
        <w:r w:rsidR="00EE71E4">
          <w:rPr>
            <w:noProof/>
            <w:webHidden/>
          </w:rPr>
          <w:t>19</w:t>
        </w:r>
        <w:r w:rsidR="00EE71E4">
          <w:rPr>
            <w:noProof/>
            <w:webHidden/>
          </w:rPr>
          <w:fldChar w:fldCharType="end"/>
        </w:r>
      </w:hyperlink>
    </w:p>
    <w:p w14:paraId="415C04F5" w14:textId="77777777" w:rsidR="00EE71E4" w:rsidRDefault="0088619C">
      <w:pPr>
        <w:pStyle w:val="TOC2"/>
        <w:tabs>
          <w:tab w:val="right" w:leader="dot" w:pos="9530"/>
        </w:tabs>
        <w:rPr>
          <w:noProof/>
          <w:lang w:eastAsia="en-GB"/>
        </w:rPr>
      </w:pPr>
      <w:hyperlink w:anchor="_Toc47533814" w:history="1">
        <w:r w:rsidR="00EE71E4" w:rsidRPr="003C1CC0">
          <w:rPr>
            <w:rStyle w:val="Hyperlink"/>
            <w:noProof/>
          </w:rPr>
          <w:t>HELP text as seen by students: the Fee payment arrangements page</w:t>
        </w:r>
        <w:r w:rsidR="00EE71E4">
          <w:rPr>
            <w:noProof/>
            <w:webHidden/>
          </w:rPr>
          <w:tab/>
        </w:r>
        <w:r w:rsidR="00EE71E4">
          <w:rPr>
            <w:noProof/>
            <w:webHidden/>
          </w:rPr>
          <w:fldChar w:fldCharType="begin"/>
        </w:r>
        <w:r w:rsidR="00EE71E4">
          <w:rPr>
            <w:noProof/>
            <w:webHidden/>
          </w:rPr>
          <w:instrText xml:space="preserve"> PAGEREF _Toc47533814 \h </w:instrText>
        </w:r>
        <w:r w:rsidR="00EE71E4">
          <w:rPr>
            <w:noProof/>
            <w:webHidden/>
          </w:rPr>
        </w:r>
        <w:r w:rsidR="00EE71E4">
          <w:rPr>
            <w:noProof/>
            <w:webHidden/>
          </w:rPr>
          <w:fldChar w:fldCharType="separate"/>
        </w:r>
        <w:r w:rsidR="00EE71E4">
          <w:rPr>
            <w:noProof/>
            <w:webHidden/>
          </w:rPr>
          <w:t>20</w:t>
        </w:r>
        <w:r w:rsidR="00EE71E4">
          <w:rPr>
            <w:noProof/>
            <w:webHidden/>
          </w:rPr>
          <w:fldChar w:fldCharType="end"/>
        </w:r>
      </w:hyperlink>
    </w:p>
    <w:p w14:paraId="0236F4D0" w14:textId="77777777" w:rsidR="00EE71E4" w:rsidRDefault="0088619C">
      <w:pPr>
        <w:pStyle w:val="TOC1"/>
        <w:tabs>
          <w:tab w:val="right" w:leader="dot" w:pos="9530"/>
        </w:tabs>
        <w:rPr>
          <w:noProof/>
          <w:lang w:eastAsia="en-GB"/>
        </w:rPr>
      </w:pPr>
      <w:hyperlink w:anchor="_Toc47533815" w:history="1">
        <w:r w:rsidR="00EE71E4" w:rsidRPr="003C1CC0">
          <w:rPr>
            <w:rStyle w:val="Hyperlink"/>
            <w:noProof/>
          </w:rPr>
          <w:t>Declaration Statement</w:t>
        </w:r>
        <w:r w:rsidR="00EE71E4">
          <w:rPr>
            <w:noProof/>
            <w:webHidden/>
          </w:rPr>
          <w:tab/>
        </w:r>
        <w:r w:rsidR="00EE71E4">
          <w:rPr>
            <w:noProof/>
            <w:webHidden/>
          </w:rPr>
          <w:fldChar w:fldCharType="begin"/>
        </w:r>
        <w:r w:rsidR="00EE71E4">
          <w:rPr>
            <w:noProof/>
            <w:webHidden/>
          </w:rPr>
          <w:instrText xml:space="preserve"> PAGEREF _Toc47533815 \h </w:instrText>
        </w:r>
        <w:r w:rsidR="00EE71E4">
          <w:rPr>
            <w:noProof/>
            <w:webHidden/>
          </w:rPr>
        </w:r>
        <w:r w:rsidR="00EE71E4">
          <w:rPr>
            <w:noProof/>
            <w:webHidden/>
          </w:rPr>
          <w:fldChar w:fldCharType="separate"/>
        </w:r>
        <w:r w:rsidR="00EE71E4">
          <w:rPr>
            <w:noProof/>
            <w:webHidden/>
          </w:rPr>
          <w:t>22</w:t>
        </w:r>
        <w:r w:rsidR="00EE71E4">
          <w:rPr>
            <w:noProof/>
            <w:webHidden/>
          </w:rPr>
          <w:fldChar w:fldCharType="end"/>
        </w:r>
      </w:hyperlink>
    </w:p>
    <w:p w14:paraId="115A7FD2" w14:textId="77777777" w:rsidR="00EE71E4" w:rsidRDefault="0088619C">
      <w:pPr>
        <w:pStyle w:val="TOC2"/>
        <w:tabs>
          <w:tab w:val="right" w:leader="dot" w:pos="9530"/>
        </w:tabs>
        <w:rPr>
          <w:noProof/>
          <w:lang w:eastAsia="en-GB"/>
        </w:rPr>
      </w:pPr>
      <w:hyperlink w:anchor="_Toc47533816" w:history="1">
        <w:r w:rsidR="00EE71E4" w:rsidRPr="003C1CC0">
          <w:rPr>
            <w:rStyle w:val="Hyperlink"/>
            <w:noProof/>
          </w:rPr>
          <w:t>HELP text as seen by students: the Declaration page</w:t>
        </w:r>
        <w:r w:rsidR="00EE71E4">
          <w:rPr>
            <w:noProof/>
            <w:webHidden/>
          </w:rPr>
          <w:tab/>
        </w:r>
        <w:r w:rsidR="00EE71E4">
          <w:rPr>
            <w:noProof/>
            <w:webHidden/>
          </w:rPr>
          <w:fldChar w:fldCharType="begin"/>
        </w:r>
        <w:r w:rsidR="00EE71E4">
          <w:rPr>
            <w:noProof/>
            <w:webHidden/>
          </w:rPr>
          <w:instrText xml:space="preserve"> PAGEREF _Toc47533816 \h </w:instrText>
        </w:r>
        <w:r w:rsidR="00EE71E4">
          <w:rPr>
            <w:noProof/>
            <w:webHidden/>
          </w:rPr>
        </w:r>
        <w:r w:rsidR="00EE71E4">
          <w:rPr>
            <w:noProof/>
            <w:webHidden/>
          </w:rPr>
          <w:fldChar w:fldCharType="separate"/>
        </w:r>
        <w:r w:rsidR="00EE71E4">
          <w:rPr>
            <w:noProof/>
            <w:webHidden/>
          </w:rPr>
          <w:t>22</w:t>
        </w:r>
        <w:r w:rsidR="00EE71E4">
          <w:rPr>
            <w:noProof/>
            <w:webHidden/>
          </w:rPr>
          <w:fldChar w:fldCharType="end"/>
        </w:r>
      </w:hyperlink>
    </w:p>
    <w:p w14:paraId="57E64DDE" w14:textId="77777777" w:rsidR="00EE71E4" w:rsidRDefault="0088619C">
      <w:pPr>
        <w:pStyle w:val="TOC1"/>
        <w:tabs>
          <w:tab w:val="right" w:leader="dot" w:pos="9530"/>
        </w:tabs>
        <w:rPr>
          <w:noProof/>
          <w:lang w:eastAsia="en-GB"/>
        </w:rPr>
      </w:pPr>
      <w:hyperlink w:anchor="_Toc47533817" w:history="1">
        <w:r w:rsidR="00EE71E4" w:rsidRPr="003C1CC0">
          <w:rPr>
            <w:rStyle w:val="Hyperlink"/>
            <w:noProof/>
          </w:rPr>
          <w:t>Final confirmation (registration certificate) page</w:t>
        </w:r>
        <w:r w:rsidR="00EE71E4">
          <w:rPr>
            <w:noProof/>
            <w:webHidden/>
          </w:rPr>
          <w:tab/>
        </w:r>
        <w:r w:rsidR="00EE71E4">
          <w:rPr>
            <w:noProof/>
            <w:webHidden/>
          </w:rPr>
          <w:fldChar w:fldCharType="begin"/>
        </w:r>
        <w:r w:rsidR="00EE71E4">
          <w:rPr>
            <w:noProof/>
            <w:webHidden/>
          </w:rPr>
          <w:instrText xml:space="preserve"> PAGEREF _Toc47533817 \h </w:instrText>
        </w:r>
        <w:r w:rsidR="00EE71E4">
          <w:rPr>
            <w:noProof/>
            <w:webHidden/>
          </w:rPr>
        </w:r>
        <w:r w:rsidR="00EE71E4">
          <w:rPr>
            <w:noProof/>
            <w:webHidden/>
          </w:rPr>
          <w:fldChar w:fldCharType="separate"/>
        </w:r>
        <w:r w:rsidR="00EE71E4">
          <w:rPr>
            <w:noProof/>
            <w:webHidden/>
          </w:rPr>
          <w:t>24</w:t>
        </w:r>
        <w:r w:rsidR="00EE71E4">
          <w:rPr>
            <w:noProof/>
            <w:webHidden/>
          </w:rPr>
          <w:fldChar w:fldCharType="end"/>
        </w:r>
      </w:hyperlink>
    </w:p>
    <w:p w14:paraId="39461F6E" w14:textId="77777777" w:rsidR="00EE71E4" w:rsidRDefault="0088619C">
      <w:pPr>
        <w:pStyle w:val="TOC2"/>
        <w:tabs>
          <w:tab w:val="right" w:leader="dot" w:pos="9530"/>
        </w:tabs>
        <w:rPr>
          <w:noProof/>
          <w:lang w:eastAsia="en-GB"/>
        </w:rPr>
      </w:pPr>
      <w:hyperlink w:anchor="_Toc47533818" w:history="1">
        <w:r w:rsidR="00EE71E4" w:rsidRPr="003C1CC0">
          <w:rPr>
            <w:rStyle w:val="Hyperlink"/>
            <w:noProof/>
          </w:rPr>
          <w:t>HELP text as seen by students: the Final confirmation page</w:t>
        </w:r>
        <w:r w:rsidR="00EE71E4">
          <w:rPr>
            <w:noProof/>
            <w:webHidden/>
          </w:rPr>
          <w:tab/>
        </w:r>
        <w:r w:rsidR="00EE71E4">
          <w:rPr>
            <w:noProof/>
            <w:webHidden/>
          </w:rPr>
          <w:fldChar w:fldCharType="begin"/>
        </w:r>
        <w:r w:rsidR="00EE71E4">
          <w:rPr>
            <w:noProof/>
            <w:webHidden/>
          </w:rPr>
          <w:instrText xml:space="preserve"> PAGEREF _Toc47533818 \h </w:instrText>
        </w:r>
        <w:r w:rsidR="00EE71E4">
          <w:rPr>
            <w:noProof/>
            <w:webHidden/>
          </w:rPr>
        </w:r>
        <w:r w:rsidR="00EE71E4">
          <w:rPr>
            <w:noProof/>
            <w:webHidden/>
          </w:rPr>
          <w:fldChar w:fldCharType="separate"/>
        </w:r>
        <w:r w:rsidR="00EE71E4">
          <w:rPr>
            <w:noProof/>
            <w:webHidden/>
          </w:rPr>
          <w:t>25</w:t>
        </w:r>
        <w:r w:rsidR="00EE71E4">
          <w:rPr>
            <w:noProof/>
            <w:webHidden/>
          </w:rPr>
          <w:fldChar w:fldCharType="end"/>
        </w:r>
      </w:hyperlink>
    </w:p>
    <w:p w14:paraId="52309A5F" w14:textId="77777777" w:rsidR="0097116D" w:rsidRDefault="0097116D" w:rsidP="00F624A1">
      <w:pPr>
        <w:pStyle w:val="Heading1"/>
      </w:pPr>
      <w:r>
        <w:rPr>
          <w:bCs/>
          <w:noProof/>
        </w:rPr>
        <w:lastRenderedPageBreak/>
        <w:fldChar w:fldCharType="end"/>
      </w:r>
      <w:bookmarkStart w:id="0" w:name="_Toc47533797"/>
      <w:r w:rsidRPr="000F1C73">
        <w:t xml:space="preserve">How to access the </w:t>
      </w:r>
      <w:r>
        <w:t xml:space="preserve">online </w:t>
      </w:r>
      <w:r w:rsidRPr="000F1C73">
        <w:t xml:space="preserve">registration </w:t>
      </w:r>
      <w:r>
        <w:t>steps</w:t>
      </w:r>
      <w:bookmarkEnd w:id="0"/>
    </w:p>
    <w:p w14:paraId="2D9F1F6E" w14:textId="77777777" w:rsidR="00F624A1" w:rsidRPr="00F624A1" w:rsidRDefault="00F624A1" w:rsidP="00F624A1"/>
    <w:p w14:paraId="4C858E89" w14:textId="77777777" w:rsidR="0097116D" w:rsidRDefault="0097116D" w:rsidP="0097116D">
      <w:pPr>
        <w:tabs>
          <w:tab w:val="center" w:pos="8460"/>
          <w:tab w:val="right" w:pos="8666"/>
        </w:tabs>
        <w:spacing w:after="238"/>
        <w:rPr>
          <w:rFonts w:ascii="Arial" w:hAnsi="Arial" w:cs="Lucidasans"/>
        </w:rPr>
      </w:pPr>
      <w:r>
        <w:rPr>
          <w:rFonts w:ascii="Arial" w:hAnsi="Arial" w:cs="Lucidasans"/>
        </w:rPr>
        <w:t xml:space="preserve">Log in to </w:t>
      </w:r>
      <w:r w:rsidR="00C5051B">
        <w:rPr>
          <w:rFonts w:ascii="Arial" w:hAnsi="Arial" w:cs="Lucidasans"/>
        </w:rPr>
        <w:t>Student Services</w:t>
      </w:r>
      <w:r>
        <w:rPr>
          <w:rFonts w:ascii="Arial" w:hAnsi="Arial" w:cs="Lucidasans"/>
        </w:rPr>
        <w:t xml:space="preserve"> (</w:t>
      </w:r>
      <w:r w:rsidR="00C5051B" w:rsidRPr="00C5051B">
        <w:rPr>
          <w:rStyle w:val="Hyperlink"/>
          <w:rFonts w:ascii="Arial" w:hAnsi="Arial" w:cs="Lucidasans"/>
        </w:rPr>
        <w:t>https://studentservices.leeds.ac.uk/</w:t>
      </w:r>
      <w:r>
        <w:rPr>
          <w:rFonts w:ascii="Arial" w:hAnsi="Arial" w:cs="Lucidasans"/>
        </w:rPr>
        <w:t>)</w:t>
      </w:r>
      <w:r w:rsidR="00F220B0">
        <w:rPr>
          <w:rFonts w:ascii="Arial" w:hAnsi="Arial" w:cs="Lucidasans"/>
        </w:rPr>
        <w:t xml:space="preserve">. </w:t>
      </w:r>
      <w:r w:rsidR="00B548FB">
        <w:rPr>
          <w:rFonts w:ascii="Arial" w:hAnsi="Arial" w:cs="Lucidasans"/>
        </w:rPr>
        <w:t xml:space="preserve">New students will need to follow the link to </w:t>
      </w:r>
      <w:r w:rsidR="00C5051B">
        <w:rPr>
          <w:rFonts w:ascii="Arial" w:hAnsi="Arial" w:cs="Lucidasans"/>
        </w:rPr>
        <w:t xml:space="preserve">retrieve </w:t>
      </w:r>
      <w:r w:rsidR="00B548FB">
        <w:rPr>
          <w:rFonts w:ascii="Arial" w:hAnsi="Arial" w:cs="Lucidasans"/>
        </w:rPr>
        <w:t>their username and password from the homepage.</w:t>
      </w:r>
    </w:p>
    <w:tbl>
      <w:tblPr>
        <w:tblStyle w:val="TableGrid"/>
        <w:tblW w:w="0" w:type="auto"/>
        <w:tblLook w:val="04A0" w:firstRow="1" w:lastRow="0" w:firstColumn="1" w:lastColumn="0" w:noHBand="0" w:noVBand="1"/>
        <w:tblCaption w:val="Troubleshooting login pages"/>
        <w:tblDescription w:val="Table that describes answers to troubleshoot issues students might have with logging in"/>
      </w:tblPr>
      <w:tblGrid>
        <w:gridCol w:w="4765"/>
        <w:gridCol w:w="4765"/>
      </w:tblGrid>
      <w:tr w:rsidR="00597C53" w14:paraId="7D4973D2" w14:textId="77777777" w:rsidTr="00597C53">
        <w:trPr>
          <w:trHeight w:val="716"/>
          <w:tblHeader/>
        </w:trPr>
        <w:tc>
          <w:tcPr>
            <w:tcW w:w="4765" w:type="dxa"/>
            <w:tcBorders>
              <w:right w:val="single" w:sz="4" w:space="0" w:color="FFFFFF" w:themeColor="background1"/>
            </w:tcBorders>
            <w:vAlign w:val="center"/>
          </w:tcPr>
          <w:p w14:paraId="3AB9F3DD" w14:textId="77777777" w:rsidR="00597C53" w:rsidRDefault="00597C53" w:rsidP="006C3F5F">
            <w:pPr>
              <w:pStyle w:val="Heading2"/>
              <w:outlineLvl w:val="1"/>
            </w:pPr>
            <w:bookmarkStart w:id="1" w:name="_Toc47533798"/>
            <w:r>
              <w:t>Troubleshooting login page</w:t>
            </w:r>
            <w:bookmarkEnd w:id="1"/>
          </w:p>
        </w:tc>
        <w:tc>
          <w:tcPr>
            <w:tcW w:w="4765" w:type="dxa"/>
            <w:tcBorders>
              <w:left w:val="single" w:sz="4" w:space="0" w:color="FFFFFF" w:themeColor="background1"/>
            </w:tcBorders>
            <w:vAlign w:val="center"/>
          </w:tcPr>
          <w:p w14:paraId="0ACD33D0" w14:textId="77777777" w:rsidR="00597C53" w:rsidRDefault="00597C53" w:rsidP="006C3F5F">
            <w:pPr>
              <w:pStyle w:val="Heading2"/>
              <w:outlineLvl w:val="1"/>
            </w:pPr>
          </w:p>
        </w:tc>
      </w:tr>
      <w:tr w:rsidR="006C3F5F" w14:paraId="36293B32" w14:textId="77777777" w:rsidTr="006C3F5F">
        <w:trPr>
          <w:trHeight w:val="828"/>
        </w:trPr>
        <w:tc>
          <w:tcPr>
            <w:tcW w:w="4765" w:type="dxa"/>
            <w:vAlign w:val="center"/>
          </w:tcPr>
          <w:p w14:paraId="05ED4783" w14:textId="77777777" w:rsidR="006C3F5F" w:rsidRDefault="006C3F5F">
            <w:pPr>
              <w:rPr>
                <w:rFonts w:ascii="Arial" w:hAnsi="Arial" w:cs="Lucidasans"/>
              </w:rPr>
            </w:pPr>
            <w:r>
              <w:rPr>
                <w:rFonts w:ascii="Arial" w:hAnsi="Arial" w:cs="Lucidasans"/>
              </w:rPr>
              <w:t>Retrieving username and password</w:t>
            </w:r>
          </w:p>
        </w:tc>
        <w:tc>
          <w:tcPr>
            <w:tcW w:w="4765" w:type="dxa"/>
            <w:vAlign w:val="center"/>
          </w:tcPr>
          <w:p w14:paraId="7ADD28C1" w14:textId="77777777" w:rsidR="006C3F5F" w:rsidRDefault="003958D1" w:rsidP="00035471">
            <w:pPr>
              <w:rPr>
                <w:rFonts w:ascii="Arial" w:hAnsi="Arial" w:cs="Lucidasans"/>
              </w:rPr>
            </w:pPr>
            <w:r>
              <w:rPr>
                <w:rFonts w:ascii="Arial" w:hAnsi="Arial" w:cs="Lucidasans"/>
              </w:rPr>
              <w:t>Have you</w:t>
            </w:r>
            <w:r w:rsidR="006C3F5F">
              <w:rPr>
                <w:rFonts w:ascii="Arial" w:hAnsi="Arial" w:cs="Lucidasans"/>
              </w:rPr>
              <w:t xml:space="preserve"> entered </w:t>
            </w:r>
            <w:r>
              <w:rPr>
                <w:rFonts w:ascii="Arial" w:hAnsi="Arial" w:cs="Lucidasans"/>
              </w:rPr>
              <w:t>your</w:t>
            </w:r>
            <w:r w:rsidR="006C3F5F">
              <w:rPr>
                <w:rFonts w:ascii="Arial" w:hAnsi="Arial" w:cs="Lucidasans"/>
              </w:rPr>
              <w:t xml:space="preserve"> university stud</w:t>
            </w:r>
            <w:r w:rsidR="00035471">
              <w:rPr>
                <w:rFonts w:ascii="Arial" w:hAnsi="Arial" w:cs="Lucidasans"/>
              </w:rPr>
              <w:t>ent ID number (i.e. not UCAS ID/staff number</w:t>
            </w:r>
            <w:r w:rsidR="006C3F5F">
              <w:rPr>
                <w:rFonts w:ascii="Arial" w:hAnsi="Arial" w:cs="Lucidasans"/>
              </w:rPr>
              <w:t>)?</w:t>
            </w:r>
          </w:p>
          <w:p w14:paraId="11716ED9" w14:textId="317441E4" w:rsidR="006C5758" w:rsidRDefault="003958D1" w:rsidP="003958D1">
            <w:pPr>
              <w:rPr>
                <w:rFonts w:ascii="Arial" w:hAnsi="Arial" w:cs="Lucidasans"/>
              </w:rPr>
            </w:pPr>
            <w:r>
              <w:rPr>
                <w:rFonts w:ascii="Arial" w:hAnsi="Arial" w:cs="Lucidasans"/>
              </w:rPr>
              <w:t xml:space="preserve">Are you </w:t>
            </w:r>
            <w:r w:rsidR="006C5758">
              <w:rPr>
                <w:rFonts w:ascii="Arial" w:hAnsi="Arial" w:cs="Lucidasans"/>
              </w:rPr>
              <w:t xml:space="preserve">trying to log in before </w:t>
            </w:r>
            <w:r>
              <w:rPr>
                <w:rFonts w:ascii="Arial" w:hAnsi="Arial" w:cs="Lucidasans"/>
              </w:rPr>
              <w:t>you</w:t>
            </w:r>
            <w:r w:rsidR="006C5758">
              <w:rPr>
                <w:rFonts w:ascii="Arial" w:hAnsi="Arial" w:cs="Lucidasans"/>
              </w:rPr>
              <w:t xml:space="preserve"> have accepted </w:t>
            </w:r>
            <w:r>
              <w:rPr>
                <w:rFonts w:ascii="Arial" w:hAnsi="Arial" w:cs="Lucidasans"/>
              </w:rPr>
              <w:t xml:space="preserve">your </w:t>
            </w:r>
            <w:r w:rsidR="006C5758">
              <w:rPr>
                <w:rFonts w:ascii="Arial" w:hAnsi="Arial" w:cs="Lucidasans"/>
              </w:rPr>
              <w:t>unconditional offer/</w:t>
            </w:r>
            <w:r w:rsidR="00C5051B">
              <w:rPr>
                <w:rFonts w:ascii="Arial" w:hAnsi="Arial" w:cs="Lucidasans"/>
              </w:rPr>
              <w:t>paid your tuition fee deposit (TP international only)/</w:t>
            </w:r>
            <w:r w:rsidR="006C5758">
              <w:rPr>
                <w:rFonts w:ascii="Arial" w:hAnsi="Arial" w:cs="Lucidasans"/>
              </w:rPr>
              <w:t xml:space="preserve">before </w:t>
            </w:r>
            <w:r>
              <w:rPr>
                <w:rFonts w:ascii="Arial" w:hAnsi="Arial" w:cs="Lucidasans"/>
              </w:rPr>
              <w:t xml:space="preserve">your </w:t>
            </w:r>
            <w:r w:rsidR="006C5758">
              <w:rPr>
                <w:rFonts w:ascii="Arial" w:hAnsi="Arial" w:cs="Lucidasans"/>
              </w:rPr>
              <w:t>cohort’s account-live date (listed on the mypassword.leeds.ac.uk page)?</w:t>
            </w:r>
          </w:p>
          <w:p w14:paraId="541088B7" w14:textId="7D3431ED" w:rsidR="004A3564" w:rsidRDefault="004A3564" w:rsidP="003958D1">
            <w:pPr>
              <w:rPr>
                <w:rFonts w:ascii="Arial" w:hAnsi="Arial" w:cs="Lucidasans"/>
              </w:rPr>
            </w:pPr>
            <w:r>
              <w:rPr>
                <w:rFonts w:ascii="Arial" w:hAnsi="Arial" w:cs="Lucidasans"/>
              </w:rPr>
              <w:t>Are you following the format of the first name field</w:t>
            </w:r>
          </w:p>
          <w:p w14:paraId="47B642B0" w14:textId="77777777" w:rsidR="00C5051B" w:rsidRPr="00C5051B" w:rsidRDefault="00C5051B" w:rsidP="003958D1">
            <w:pPr>
              <w:rPr>
                <w:rFonts w:ascii="Arial" w:hAnsi="Arial" w:cs="Lucidasans"/>
                <w:b/>
              </w:rPr>
            </w:pPr>
            <w:r w:rsidRPr="00C5051B">
              <w:rPr>
                <w:rFonts w:ascii="Arial" w:hAnsi="Arial" w:cs="Lucidasans"/>
                <w:b/>
              </w:rPr>
              <w:t>Best to retrieve username and password using laptop/computer, mypassword webpage not greatly functional from mobile devices.</w:t>
            </w:r>
          </w:p>
        </w:tc>
      </w:tr>
      <w:tr w:rsidR="006C3F5F" w14:paraId="5CF6BA8F" w14:textId="77777777" w:rsidTr="006C3F5F">
        <w:trPr>
          <w:trHeight w:val="1317"/>
        </w:trPr>
        <w:tc>
          <w:tcPr>
            <w:tcW w:w="4765" w:type="dxa"/>
            <w:vAlign w:val="center"/>
          </w:tcPr>
          <w:p w14:paraId="66D0BE29" w14:textId="77777777" w:rsidR="006C3F5F" w:rsidRDefault="006C3F5F" w:rsidP="006C3F5F">
            <w:pPr>
              <w:rPr>
                <w:rFonts w:ascii="Arial" w:hAnsi="Arial" w:cs="Lucidasans"/>
              </w:rPr>
            </w:pPr>
            <w:r>
              <w:rPr>
                <w:rFonts w:ascii="Arial" w:hAnsi="Arial" w:cs="Lucidasans"/>
              </w:rPr>
              <w:t>Username</w:t>
            </w:r>
          </w:p>
        </w:tc>
        <w:tc>
          <w:tcPr>
            <w:tcW w:w="4765" w:type="dxa"/>
            <w:vAlign w:val="center"/>
          </w:tcPr>
          <w:p w14:paraId="113ECDC4" w14:textId="77777777" w:rsidR="006C3F5F" w:rsidRDefault="006C3F5F" w:rsidP="003958D1">
            <w:pPr>
              <w:rPr>
                <w:rFonts w:ascii="Arial" w:hAnsi="Arial" w:cs="Lucidasans"/>
              </w:rPr>
            </w:pPr>
            <w:r>
              <w:rPr>
                <w:rFonts w:ascii="Arial" w:hAnsi="Arial" w:cs="Lucidasans"/>
              </w:rPr>
              <w:t xml:space="preserve">Are </w:t>
            </w:r>
            <w:r w:rsidR="003958D1">
              <w:rPr>
                <w:rFonts w:ascii="Arial" w:hAnsi="Arial" w:cs="Lucidasans"/>
              </w:rPr>
              <w:t>you</w:t>
            </w:r>
            <w:r>
              <w:rPr>
                <w:rFonts w:ascii="Arial" w:hAnsi="Arial" w:cs="Lucidasans"/>
              </w:rPr>
              <w:t xml:space="preserve"> using the correct username (i.e. not </w:t>
            </w:r>
            <w:r w:rsidR="003958D1">
              <w:rPr>
                <w:rFonts w:ascii="Arial" w:hAnsi="Arial" w:cs="Lucidasans"/>
              </w:rPr>
              <w:t>your</w:t>
            </w:r>
            <w:r>
              <w:rPr>
                <w:rFonts w:ascii="Arial" w:hAnsi="Arial" w:cs="Lucidasans"/>
              </w:rPr>
              <w:t xml:space="preserve"> Student ID number or UCAS number)? If not, </w:t>
            </w:r>
            <w:r w:rsidR="003958D1">
              <w:rPr>
                <w:rFonts w:ascii="Arial" w:hAnsi="Arial" w:cs="Lucidasans"/>
              </w:rPr>
              <w:t>please</w:t>
            </w:r>
            <w:r>
              <w:rPr>
                <w:rFonts w:ascii="Arial" w:hAnsi="Arial" w:cs="Lucidasans"/>
              </w:rPr>
              <w:t xml:space="preserve"> locate </w:t>
            </w:r>
            <w:r w:rsidR="003958D1">
              <w:rPr>
                <w:rFonts w:ascii="Arial" w:hAnsi="Arial" w:cs="Lucidasans"/>
              </w:rPr>
              <w:t>your</w:t>
            </w:r>
            <w:r>
              <w:rPr>
                <w:rFonts w:ascii="Arial" w:hAnsi="Arial" w:cs="Lucidasans"/>
              </w:rPr>
              <w:t xml:space="preserve"> student ID on</w:t>
            </w:r>
            <w:r w:rsidR="003958D1">
              <w:rPr>
                <w:rFonts w:ascii="Arial" w:hAnsi="Arial" w:cs="Lucidasans"/>
              </w:rPr>
              <w:t xml:space="preserve"> offer</w:t>
            </w:r>
            <w:r>
              <w:rPr>
                <w:rFonts w:ascii="Arial" w:hAnsi="Arial" w:cs="Lucidasans"/>
              </w:rPr>
              <w:t xml:space="preserve"> letter and go to retrieve username (above).</w:t>
            </w:r>
          </w:p>
          <w:p w14:paraId="711C124B" w14:textId="4FE76F95" w:rsidR="004A3564" w:rsidRDefault="004A3564" w:rsidP="003958D1">
            <w:pPr>
              <w:rPr>
                <w:rFonts w:ascii="Arial" w:hAnsi="Arial" w:cs="Lucidasans"/>
              </w:rPr>
            </w:pPr>
            <w:r>
              <w:rPr>
                <w:rFonts w:ascii="Arial" w:hAnsi="Arial" w:cs="Lucidasans"/>
              </w:rPr>
              <w:t>Are you entering your username followed by ‘@leeds.ac.uk’</w:t>
            </w:r>
          </w:p>
        </w:tc>
      </w:tr>
      <w:tr w:rsidR="006C3F5F" w14:paraId="4F8BB90C" w14:textId="77777777" w:rsidTr="00450D98">
        <w:trPr>
          <w:trHeight w:val="1815"/>
        </w:trPr>
        <w:tc>
          <w:tcPr>
            <w:tcW w:w="4765" w:type="dxa"/>
            <w:vAlign w:val="center"/>
          </w:tcPr>
          <w:p w14:paraId="005FEEC6" w14:textId="77777777" w:rsidR="006C3F5F" w:rsidRDefault="006C3F5F" w:rsidP="006C3F5F">
            <w:pPr>
              <w:rPr>
                <w:rFonts w:ascii="Arial" w:hAnsi="Arial" w:cs="Lucidasans"/>
              </w:rPr>
            </w:pPr>
            <w:r>
              <w:rPr>
                <w:rFonts w:ascii="Arial" w:hAnsi="Arial" w:cs="Lucidasans"/>
              </w:rPr>
              <w:t>Password</w:t>
            </w:r>
          </w:p>
        </w:tc>
        <w:tc>
          <w:tcPr>
            <w:tcW w:w="4765" w:type="dxa"/>
            <w:vAlign w:val="center"/>
          </w:tcPr>
          <w:p w14:paraId="7B57C7D7" w14:textId="77777777" w:rsidR="006C3F5F" w:rsidRDefault="006C3F5F" w:rsidP="006C3F5F">
            <w:pPr>
              <w:rPr>
                <w:rFonts w:ascii="Arial" w:hAnsi="Arial" w:cs="Lucidasans"/>
              </w:rPr>
            </w:pPr>
            <w:r>
              <w:rPr>
                <w:rFonts w:ascii="Arial" w:hAnsi="Arial" w:cs="Lucidasans"/>
              </w:rPr>
              <w:t xml:space="preserve">Have </w:t>
            </w:r>
            <w:r w:rsidR="003958D1">
              <w:rPr>
                <w:rFonts w:ascii="Arial" w:hAnsi="Arial" w:cs="Lucidasans"/>
              </w:rPr>
              <w:t xml:space="preserve">you </w:t>
            </w:r>
            <w:r>
              <w:rPr>
                <w:rFonts w:ascii="Arial" w:hAnsi="Arial" w:cs="Lucidasans"/>
              </w:rPr>
              <w:t xml:space="preserve">been blocked on a time-out (i.e. it asks </w:t>
            </w:r>
            <w:r w:rsidR="003958D1">
              <w:rPr>
                <w:rFonts w:ascii="Arial" w:hAnsi="Arial" w:cs="Lucidasans"/>
              </w:rPr>
              <w:t>you</w:t>
            </w:r>
            <w:r>
              <w:rPr>
                <w:rFonts w:ascii="Arial" w:hAnsi="Arial" w:cs="Lucidasans"/>
              </w:rPr>
              <w:t xml:space="preserve"> to wait 30 minutes)? If so, wait and try again.</w:t>
            </w:r>
          </w:p>
          <w:p w14:paraId="719A7FDC" w14:textId="77777777" w:rsidR="006C3F5F" w:rsidRDefault="006C3F5F" w:rsidP="006C3F5F">
            <w:pPr>
              <w:rPr>
                <w:rFonts w:ascii="Arial" w:hAnsi="Arial" w:cs="Lucidasans"/>
              </w:rPr>
            </w:pPr>
          </w:p>
          <w:p w14:paraId="4F2813C8" w14:textId="613E4435" w:rsidR="006C3F5F" w:rsidRDefault="006C3F5F" w:rsidP="00C5051B">
            <w:pPr>
              <w:rPr>
                <w:rFonts w:ascii="Arial" w:hAnsi="Arial" w:cs="Lucidasans"/>
              </w:rPr>
            </w:pPr>
            <w:r>
              <w:rPr>
                <w:rFonts w:ascii="Arial" w:hAnsi="Arial" w:cs="Lucidasans"/>
              </w:rPr>
              <w:t>Is the issue password related? If so,</w:t>
            </w:r>
            <w:r w:rsidR="00450D98">
              <w:rPr>
                <w:rFonts w:ascii="Arial" w:hAnsi="Arial" w:cs="Lucidasans"/>
              </w:rPr>
              <w:t xml:space="preserve"> refer to </w:t>
            </w:r>
            <w:r w:rsidR="00C5051B">
              <w:rPr>
                <w:rFonts w:ascii="Arial" w:hAnsi="Arial" w:cs="Lucidasans"/>
              </w:rPr>
              <w:t xml:space="preserve">Student Information </w:t>
            </w:r>
            <w:r w:rsidR="009A672B">
              <w:rPr>
                <w:rFonts w:ascii="Arial" w:hAnsi="Arial" w:cs="Lucidasans"/>
              </w:rPr>
              <w:t>Service h</w:t>
            </w:r>
            <w:r w:rsidR="00C5051B">
              <w:rPr>
                <w:rFonts w:ascii="Arial" w:hAnsi="Arial" w:cs="Lucidasans"/>
              </w:rPr>
              <w:t>elpline</w:t>
            </w:r>
            <w:r w:rsidR="00450D98" w:rsidRPr="00450D98">
              <w:rPr>
                <w:rFonts w:cstheme="minorHAnsi"/>
                <w:color w:val="000000" w:themeColor="text1"/>
              </w:rPr>
              <w:t xml:space="preserve"> (</w:t>
            </w:r>
            <w:r w:rsidR="00450D98">
              <w:rPr>
                <w:rFonts w:cstheme="minorHAnsi"/>
                <w:color w:val="000000" w:themeColor="text1"/>
                <w:lang w:val="en"/>
              </w:rPr>
              <w:t>see first page).</w:t>
            </w:r>
          </w:p>
        </w:tc>
      </w:tr>
    </w:tbl>
    <w:p w14:paraId="3E46CF96" w14:textId="77777777" w:rsidR="0097116D" w:rsidRDefault="0097116D">
      <w:pPr>
        <w:rPr>
          <w:rFonts w:ascii="Arial" w:hAnsi="Arial" w:cs="Lucidasans"/>
        </w:rPr>
      </w:pPr>
    </w:p>
    <w:p w14:paraId="3D96793F" w14:textId="5A46B7BA" w:rsidR="00A35F40" w:rsidRDefault="00C5051B" w:rsidP="00B461F2">
      <w:pPr>
        <w:tabs>
          <w:tab w:val="center" w:pos="4513"/>
          <w:tab w:val="right" w:pos="8666"/>
        </w:tabs>
        <w:spacing w:after="238"/>
        <w:rPr>
          <w:rStyle w:val="Heading1Char"/>
        </w:rPr>
      </w:pPr>
      <w:r>
        <w:rPr>
          <w:rFonts w:ascii="Arial" w:hAnsi="Arial" w:cs="Lucidasans"/>
        </w:rPr>
        <w:t>C</w:t>
      </w:r>
      <w:r w:rsidR="0097116D">
        <w:rPr>
          <w:rFonts w:ascii="Arial" w:hAnsi="Arial" w:cs="Lucidasans"/>
        </w:rPr>
        <w:t>hoose Regis</w:t>
      </w:r>
      <w:r w:rsidR="00405AC2">
        <w:rPr>
          <w:rFonts w:ascii="Arial" w:hAnsi="Arial" w:cs="Lucidasans"/>
        </w:rPr>
        <w:t>tration from the list of options</w:t>
      </w:r>
      <w:r w:rsidR="00B461F2">
        <w:rPr>
          <w:rFonts w:ascii="Arial" w:hAnsi="Arial" w:cs="Lucidasans"/>
        </w:rPr>
        <w:t>, as below:</w:t>
      </w:r>
      <w:r w:rsidR="00B461F2">
        <w:rPr>
          <w:rFonts w:ascii="Arial" w:hAnsi="Arial" w:cs="Lucidasans"/>
        </w:rPr>
        <w:br/>
      </w:r>
      <w:r w:rsidR="00B461F2" w:rsidRPr="00B461F2">
        <w:rPr>
          <w:noProof/>
          <w:lang w:eastAsia="en-GB"/>
        </w:rPr>
        <w:t xml:space="preserve"> </w:t>
      </w:r>
      <w:r w:rsidR="00A35F40">
        <w:rPr>
          <w:noProof/>
          <w:lang w:eastAsia="en-GB"/>
        </w:rPr>
        <w:drawing>
          <wp:inline distT="0" distB="0" distL="0" distR="0" wp14:anchorId="21D8EDFF" wp14:editId="66033B00">
            <wp:extent cx="6057900" cy="2141855"/>
            <wp:effectExtent l="0" t="0" r="0" b="0"/>
            <wp:docPr id="20" name="Picture 20" descr="Screenshot of Student Services homepage" title="Student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57900" cy="2141855"/>
                    </a:xfrm>
                    <a:prstGeom prst="rect">
                      <a:avLst/>
                    </a:prstGeom>
                  </pic:spPr>
                </pic:pic>
              </a:graphicData>
            </a:graphic>
          </wp:inline>
        </w:drawing>
      </w:r>
      <w:r w:rsidR="00B461F2">
        <w:rPr>
          <w:noProof/>
          <w:lang w:eastAsia="en-GB"/>
        </w:rPr>
        <w:br/>
      </w:r>
    </w:p>
    <w:p w14:paraId="50B631DD" w14:textId="77777777" w:rsidR="0097116D" w:rsidRPr="00A35F40" w:rsidRDefault="00A35F40" w:rsidP="00A35F40">
      <w:pPr>
        <w:rPr>
          <w:rFonts w:asciiTheme="majorHAnsi" w:eastAsiaTheme="majorEastAsia" w:hAnsiTheme="majorHAnsi" w:cstheme="majorBidi"/>
          <w:b/>
          <w:color w:val="262626" w:themeColor="text1" w:themeTint="D9"/>
          <w:sz w:val="32"/>
          <w:szCs w:val="32"/>
        </w:rPr>
      </w:pPr>
      <w:r>
        <w:rPr>
          <w:rStyle w:val="Heading1Char"/>
        </w:rPr>
        <w:br w:type="page"/>
      </w:r>
      <w:bookmarkStart w:id="2" w:name="_Toc47533799"/>
      <w:r w:rsidR="0097116D" w:rsidRPr="00B461F2">
        <w:rPr>
          <w:rStyle w:val="Heading1Char"/>
        </w:rPr>
        <w:lastRenderedPageBreak/>
        <w:t>Start page</w:t>
      </w:r>
      <w:bookmarkEnd w:id="2"/>
    </w:p>
    <w:p w14:paraId="78A3CC2A" w14:textId="77777777" w:rsidR="0097116D" w:rsidRPr="00CF0F60" w:rsidRDefault="0097116D" w:rsidP="0097116D">
      <w:pPr>
        <w:tabs>
          <w:tab w:val="center" w:pos="4513"/>
          <w:tab w:val="right" w:pos="8666"/>
        </w:tabs>
        <w:spacing w:after="238"/>
        <w:jc w:val="both"/>
        <w:rPr>
          <w:rFonts w:ascii="Arial" w:hAnsi="Arial" w:cs="Lucidasans"/>
          <w:i/>
        </w:rPr>
      </w:pPr>
      <w:r w:rsidRPr="00CF0F60">
        <w:rPr>
          <w:rFonts w:ascii="Arial" w:hAnsi="Arial" w:cs="Lucidasans"/>
          <w:i/>
        </w:rPr>
        <w:t>You are required to register for each year of every programme of study you take. If you are starting more than one programme of study you will be given a choice of which programme to register for.</w:t>
      </w:r>
    </w:p>
    <w:p w14:paraId="3EDC6224" w14:textId="77777777" w:rsidR="0097116D" w:rsidRDefault="0097116D" w:rsidP="0097116D">
      <w:pPr>
        <w:tabs>
          <w:tab w:val="center" w:pos="4513"/>
          <w:tab w:val="right" w:pos="8666"/>
        </w:tabs>
        <w:spacing w:after="238"/>
        <w:jc w:val="both"/>
        <w:rPr>
          <w:rFonts w:ascii="Arial" w:hAnsi="Arial" w:cs="Lucidasans"/>
        </w:rPr>
      </w:pPr>
      <w:r w:rsidRPr="00261ADB">
        <w:rPr>
          <w:noProof/>
          <w:lang w:eastAsia="en-GB"/>
        </w:rPr>
        <w:drawing>
          <wp:inline distT="0" distB="0" distL="0" distR="0" wp14:anchorId="1AED264F" wp14:editId="16E370E7">
            <wp:extent cx="6400800" cy="3714750"/>
            <wp:effectExtent l="0" t="0" r="0" b="0"/>
            <wp:docPr id="23" name="Picture 23" descr="Screenshot of online registration starting page" title="OLR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t="18074" r="2202" b="11002"/>
                    <a:stretch>
                      <a:fillRect/>
                    </a:stretch>
                  </pic:blipFill>
                  <pic:spPr bwMode="auto">
                    <a:xfrm>
                      <a:off x="0" y="0"/>
                      <a:ext cx="6400800" cy="3714750"/>
                    </a:xfrm>
                    <a:prstGeom prst="rect">
                      <a:avLst/>
                    </a:prstGeom>
                    <a:noFill/>
                    <a:ln>
                      <a:noFill/>
                    </a:ln>
                  </pic:spPr>
                </pic:pic>
              </a:graphicData>
            </a:graphic>
          </wp:inline>
        </w:drawing>
      </w:r>
    </w:p>
    <w:p w14:paraId="27ADD4B9" w14:textId="77777777" w:rsidR="0097116D" w:rsidRDefault="0097116D" w:rsidP="0097116D">
      <w:pPr>
        <w:tabs>
          <w:tab w:val="center" w:pos="4513"/>
          <w:tab w:val="right" w:pos="8666"/>
        </w:tabs>
        <w:spacing w:after="238"/>
        <w:jc w:val="both"/>
        <w:rPr>
          <w:rFonts w:ascii="Arial" w:hAnsi="Arial" w:cs="Lucidasans"/>
        </w:rPr>
      </w:pPr>
      <w:r>
        <w:rPr>
          <w:rFonts w:ascii="Arial" w:hAnsi="Arial" w:cs="Lucidasans"/>
        </w:rPr>
        <w:t>If you have only one programme of study you will skip this step and be taken straight to the registration checklist (see below)</w:t>
      </w:r>
      <w:r w:rsidR="00CF0F60">
        <w:rPr>
          <w:rFonts w:ascii="Arial" w:hAnsi="Arial" w:cs="Lucidasans"/>
        </w:rPr>
        <w:t>.</w:t>
      </w:r>
    </w:p>
    <w:p w14:paraId="52C68849" w14:textId="77777777" w:rsidR="006C3F5F" w:rsidRDefault="006C3F5F" w:rsidP="0097116D">
      <w:pPr>
        <w:tabs>
          <w:tab w:val="center" w:pos="4513"/>
          <w:tab w:val="right" w:pos="8666"/>
        </w:tabs>
        <w:spacing w:after="238"/>
        <w:jc w:val="both"/>
        <w:rPr>
          <w:rFonts w:ascii="Arial" w:hAnsi="Arial" w:cs="Lucidasans"/>
          <w:b/>
          <w:sz w:val="28"/>
          <w:szCs w:val="28"/>
        </w:rPr>
      </w:pPr>
    </w:p>
    <w:p w14:paraId="25673283" w14:textId="77777777" w:rsidR="0097116D" w:rsidRDefault="0097116D" w:rsidP="0097116D">
      <w:pPr>
        <w:pStyle w:val="Heading1"/>
      </w:pPr>
      <w:bookmarkStart w:id="3" w:name="_Toc47533800"/>
      <w:r>
        <w:t>Notes on navigation of each step</w:t>
      </w:r>
      <w:bookmarkEnd w:id="3"/>
    </w:p>
    <w:p w14:paraId="030984D7" w14:textId="77777777" w:rsidR="0097116D" w:rsidRPr="00A259D1" w:rsidRDefault="0097116D" w:rsidP="0097116D">
      <w:pPr>
        <w:tabs>
          <w:tab w:val="center" w:pos="4513"/>
          <w:tab w:val="right" w:pos="8666"/>
        </w:tabs>
        <w:jc w:val="both"/>
        <w:rPr>
          <w:rFonts w:ascii="Arial" w:hAnsi="Arial" w:cs="Lucidasans"/>
        </w:rPr>
      </w:pPr>
      <w:r>
        <w:rPr>
          <w:rFonts w:ascii="Arial" w:hAnsi="Arial" w:cs="Lucidasans"/>
        </w:rPr>
        <w:t>With the exception of the checklist page, all pages will have navigation buttons at the bottom of each page:</w:t>
      </w:r>
    </w:p>
    <w:p w14:paraId="1F39D6E4" w14:textId="77777777" w:rsidR="0097116D" w:rsidRDefault="0097116D" w:rsidP="0097116D">
      <w:pPr>
        <w:tabs>
          <w:tab w:val="center" w:pos="4513"/>
          <w:tab w:val="right" w:pos="8666"/>
        </w:tabs>
        <w:jc w:val="both"/>
        <w:rPr>
          <w:rFonts w:ascii="Arial" w:hAnsi="Arial" w:cs="Lucidasans"/>
        </w:rPr>
      </w:pPr>
      <w:r w:rsidRPr="001B6F69">
        <w:rPr>
          <w:rFonts w:ascii="Arial" w:hAnsi="Arial" w:cs="Lucidasans"/>
          <w:noProof/>
          <w:lang w:eastAsia="en-GB"/>
        </w:rPr>
        <w:drawing>
          <wp:inline distT="0" distB="0" distL="0" distR="0" wp14:anchorId="2E6F1D58" wp14:editId="77C5811F">
            <wp:extent cx="2476500" cy="285750"/>
            <wp:effectExtent l="0" t="0" r="0" b="0"/>
            <wp:docPr id="21" name="Picture 21" descr="Nav buttons" title="Nav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v butto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6500" cy="285750"/>
                    </a:xfrm>
                    <a:prstGeom prst="rect">
                      <a:avLst/>
                    </a:prstGeom>
                    <a:noFill/>
                    <a:ln>
                      <a:noFill/>
                    </a:ln>
                  </pic:spPr>
                </pic:pic>
              </a:graphicData>
            </a:graphic>
          </wp:inline>
        </w:drawing>
      </w:r>
    </w:p>
    <w:p w14:paraId="08F5B7CF" w14:textId="77777777" w:rsidR="0097116D" w:rsidRDefault="0097116D" w:rsidP="0097116D">
      <w:pPr>
        <w:tabs>
          <w:tab w:val="center" w:pos="4513"/>
          <w:tab w:val="right" w:pos="8666"/>
        </w:tabs>
        <w:jc w:val="both"/>
        <w:rPr>
          <w:rFonts w:ascii="Arial" w:hAnsi="Arial" w:cs="Lucidasans"/>
        </w:rPr>
      </w:pPr>
    </w:p>
    <w:p w14:paraId="5599358C" w14:textId="77777777" w:rsidR="0097116D" w:rsidRDefault="0097116D" w:rsidP="0097116D">
      <w:pPr>
        <w:pStyle w:val="ListParagraph"/>
        <w:numPr>
          <w:ilvl w:val="0"/>
          <w:numId w:val="11"/>
        </w:numPr>
        <w:tabs>
          <w:tab w:val="center" w:pos="4513"/>
          <w:tab w:val="right" w:pos="8666"/>
        </w:tabs>
        <w:jc w:val="both"/>
        <w:rPr>
          <w:rFonts w:ascii="Arial" w:hAnsi="Arial" w:cs="Lucidasans"/>
        </w:rPr>
      </w:pPr>
      <w:r w:rsidRPr="0097116D">
        <w:rPr>
          <w:rFonts w:ascii="Arial" w:hAnsi="Arial" w:cs="Lucidasans"/>
        </w:rPr>
        <w:t xml:space="preserve">'Continue' </w:t>
      </w:r>
      <w:r>
        <w:rPr>
          <w:rFonts w:ascii="Arial" w:hAnsi="Arial" w:cs="Lucidasans"/>
        </w:rPr>
        <w:t>-</w:t>
      </w:r>
      <w:r w:rsidRPr="0097116D">
        <w:rPr>
          <w:rFonts w:ascii="Arial" w:hAnsi="Arial" w:cs="Lucidasans"/>
        </w:rPr>
        <w:t xml:space="preserve"> save any changes and take you on to the next step</w:t>
      </w:r>
    </w:p>
    <w:p w14:paraId="71A82249" w14:textId="77777777" w:rsidR="0097116D" w:rsidRDefault="0097116D" w:rsidP="0097116D">
      <w:pPr>
        <w:pStyle w:val="ListParagraph"/>
        <w:numPr>
          <w:ilvl w:val="0"/>
          <w:numId w:val="11"/>
        </w:numPr>
        <w:tabs>
          <w:tab w:val="center" w:pos="4513"/>
          <w:tab w:val="right" w:pos="8666"/>
        </w:tabs>
        <w:jc w:val="both"/>
        <w:rPr>
          <w:rFonts w:ascii="Arial" w:hAnsi="Arial" w:cs="Lucidasans"/>
        </w:rPr>
      </w:pPr>
      <w:r w:rsidRPr="0097116D">
        <w:rPr>
          <w:rFonts w:ascii="Arial" w:hAnsi="Arial" w:cs="Lucidasans"/>
        </w:rPr>
        <w:t xml:space="preserve">'Checklist' </w:t>
      </w:r>
      <w:r>
        <w:rPr>
          <w:rFonts w:ascii="Arial" w:hAnsi="Arial" w:cs="Lucidasans"/>
        </w:rPr>
        <w:t>-</w:t>
      </w:r>
      <w:r w:rsidRPr="0097116D">
        <w:rPr>
          <w:rFonts w:ascii="Arial" w:hAnsi="Arial" w:cs="Lucidasans"/>
        </w:rPr>
        <w:t xml:space="preserve"> save any changes and take you back to the Checklist page, </w:t>
      </w:r>
    </w:p>
    <w:p w14:paraId="5A382FF9" w14:textId="77777777" w:rsidR="0097116D" w:rsidRPr="0097116D" w:rsidRDefault="0097116D" w:rsidP="0097116D">
      <w:pPr>
        <w:pStyle w:val="ListParagraph"/>
        <w:numPr>
          <w:ilvl w:val="0"/>
          <w:numId w:val="11"/>
        </w:numPr>
        <w:tabs>
          <w:tab w:val="center" w:pos="4513"/>
          <w:tab w:val="right" w:pos="8666"/>
        </w:tabs>
        <w:jc w:val="both"/>
        <w:rPr>
          <w:rFonts w:ascii="Arial" w:hAnsi="Arial" w:cs="Lucidasans"/>
        </w:rPr>
      </w:pPr>
      <w:r w:rsidRPr="0097116D">
        <w:rPr>
          <w:rFonts w:ascii="Arial" w:hAnsi="Arial" w:cs="Lucidasans"/>
        </w:rPr>
        <w:t xml:space="preserve">'Cancel' </w:t>
      </w:r>
      <w:r>
        <w:rPr>
          <w:rFonts w:ascii="Arial" w:hAnsi="Arial" w:cs="Lucidasans"/>
        </w:rPr>
        <w:t>-</w:t>
      </w:r>
      <w:r w:rsidRPr="0097116D">
        <w:rPr>
          <w:rFonts w:ascii="Arial" w:hAnsi="Arial" w:cs="Lucidasans"/>
        </w:rPr>
        <w:t xml:space="preserve"> back to the Checklist page without saving any changes.</w:t>
      </w:r>
    </w:p>
    <w:p w14:paraId="38953B33" w14:textId="77777777" w:rsidR="0097116D" w:rsidRPr="00D40C1F" w:rsidRDefault="0097116D" w:rsidP="0097116D">
      <w:pPr>
        <w:tabs>
          <w:tab w:val="center" w:pos="4513"/>
          <w:tab w:val="right" w:pos="8666"/>
        </w:tabs>
        <w:jc w:val="both"/>
        <w:rPr>
          <w:rFonts w:ascii="Arial" w:hAnsi="Arial" w:cs="Lucidasans"/>
          <w:color w:val="000000"/>
        </w:rPr>
      </w:pPr>
      <w:r w:rsidRPr="00D40C1F">
        <w:rPr>
          <w:rFonts w:ascii="Arial" w:hAnsi="Arial" w:cs="Lucidasans"/>
          <w:color w:val="000000"/>
        </w:rPr>
        <w:t>The help pages can be accessed by clicking on HELP in the top right hand corner of each screen.</w:t>
      </w:r>
    </w:p>
    <w:p w14:paraId="500CE1E7" w14:textId="77777777" w:rsidR="0097116D" w:rsidRPr="003740F9" w:rsidRDefault="0097116D" w:rsidP="0097116D">
      <w:pPr>
        <w:pStyle w:val="Heading1"/>
      </w:pPr>
      <w:bookmarkStart w:id="4" w:name="_Toc47533801"/>
      <w:r w:rsidRPr="003740F9">
        <w:lastRenderedPageBreak/>
        <w:t xml:space="preserve">Registration </w:t>
      </w:r>
      <w:r>
        <w:t>c</w:t>
      </w:r>
      <w:r w:rsidRPr="0097116D">
        <w:t>hecklist</w:t>
      </w:r>
      <w:r>
        <w:t xml:space="preserve"> page</w:t>
      </w:r>
      <w:bookmarkEnd w:id="4"/>
    </w:p>
    <w:p w14:paraId="1943349C" w14:textId="77777777" w:rsidR="0097116D" w:rsidRDefault="00C5051B" w:rsidP="0097116D">
      <w:pPr>
        <w:tabs>
          <w:tab w:val="center" w:pos="4513"/>
          <w:tab w:val="right" w:pos="8666"/>
        </w:tabs>
        <w:spacing w:after="238"/>
        <w:jc w:val="both"/>
        <w:rPr>
          <w:rFonts w:ascii="Arial" w:hAnsi="Arial" w:cs="Lucidasans"/>
        </w:rPr>
      </w:pPr>
      <w:r>
        <w:rPr>
          <w:noProof/>
          <w:lang w:eastAsia="en-GB"/>
        </w:rPr>
        <w:drawing>
          <wp:inline distT="0" distB="0" distL="0" distR="0" wp14:anchorId="6EF77F64" wp14:editId="27DF065B">
            <wp:extent cx="6057900" cy="3409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57900" cy="3409950"/>
                    </a:xfrm>
                    <a:prstGeom prst="rect">
                      <a:avLst/>
                    </a:prstGeom>
                  </pic:spPr>
                </pic:pic>
              </a:graphicData>
            </a:graphic>
          </wp:inline>
        </w:drawing>
      </w:r>
    </w:p>
    <w:p w14:paraId="42460868" w14:textId="77777777" w:rsidR="0097116D" w:rsidRPr="00CF0F60" w:rsidRDefault="0097116D" w:rsidP="0097116D">
      <w:pPr>
        <w:tabs>
          <w:tab w:val="center" w:pos="4513"/>
          <w:tab w:val="right" w:pos="8666"/>
        </w:tabs>
        <w:jc w:val="both"/>
        <w:rPr>
          <w:rFonts w:ascii="Arial" w:hAnsi="Arial" w:cs="Lucidasans"/>
          <w:i/>
        </w:rPr>
      </w:pPr>
      <w:r w:rsidRPr="00CF0F60">
        <w:rPr>
          <w:rFonts w:ascii="Arial" w:hAnsi="Arial" w:cs="Lucidasans"/>
          <w:i/>
        </w:rPr>
        <w:t xml:space="preserve">The process is split into seven steps with help pages at each step. Most of these steps can be completed in any order but step 5 </w:t>
      </w:r>
      <w:r w:rsidRPr="00CF0F60">
        <w:rPr>
          <w:rFonts w:ascii="Arial" w:hAnsi="Arial" w:cs="Lucidasans"/>
          <w:b/>
          <w:i/>
        </w:rPr>
        <w:t>must</w:t>
      </w:r>
      <w:r w:rsidRPr="00CF0F60">
        <w:rPr>
          <w:rFonts w:ascii="Arial" w:hAnsi="Arial" w:cs="Lucidasans"/>
          <w:i/>
        </w:rPr>
        <w:t xml:space="preserve"> be completed before step 6. This is because the tuition fee is calculated based on the current programme of study. Similarly, step 7 cannot be completed until all previous steps are complete. All steps must be completed to finish the online part of registration. </w:t>
      </w:r>
    </w:p>
    <w:p w14:paraId="13BD5F6A" w14:textId="77777777" w:rsidR="0097116D" w:rsidRDefault="00CF0F60" w:rsidP="00CF0F60">
      <w:pPr>
        <w:tabs>
          <w:tab w:val="center" w:pos="4513"/>
          <w:tab w:val="right" w:pos="8666"/>
        </w:tabs>
        <w:jc w:val="both"/>
        <w:rPr>
          <w:rFonts w:ascii="Arial" w:hAnsi="Arial" w:cs="Lucidasans"/>
        </w:rPr>
      </w:pPr>
      <w:r>
        <w:rPr>
          <w:rFonts w:ascii="Arial" w:hAnsi="Arial" w:cs="Lucidasans"/>
        </w:rPr>
        <w:t>Click on a checklist item to confirm/update information. Once you have entered a page of the checklist, use the navigation buttons to go through each step in sequence.</w:t>
      </w:r>
    </w:p>
    <w:p w14:paraId="630232FB" w14:textId="77777777" w:rsidR="00CF0F60" w:rsidRDefault="00CF0F60" w:rsidP="00CF0F60">
      <w:pPr>
        <w:tabs>
          <w:tab w:val="center" w:pos="4513"/>
          <w:tab w:val="right" w:pos="8666"/>
        </w:tabs>
        <w:jc w:val="both"/>
        <w:rPr>
          <w:rFonts w:ascii="Arial" w:hAnsi="Arial" w:cs="Lucidasans"/>
        </w:rPr>
      </w:pPr>
    </w:p>
    <w:p w14:paraId="666AC057" w14:textId="77777777" w:rsidR="0097116D" w:rsidRDefault="0097116D" w:rsidP="0097116D">
      <w:pPr>
        <w:pStyle w:val="Heading2"/>
      </w:pPr>
      <w:bookmarkStart w:id="5" w:name="_Toc47533802"/>
      <w:r>
        <w:t>HELP text as seen by students: the Registration Checklist page</w:t>
      </w:r>
      <w:bookmarkEnd w:id="5"/>
    </w:p>
    <w:p w14:paraId="2861BECC" w14:textId="77777777" w:rsidR="0067769B" w:rsidRPr="0067769B" w:rsidRDefault="0067769B" w:rsidP="0067769B">
      <w:pPr>
        <w:shd w:val="clear" w:color="auto" w:fill="FFFFFF"/>
        <w:spacing w:before="100" w:beforeAutospacing="1" w:after="100" w:afterAutospacing="1" w:line="240" w:lineRule="auto"/>
        <w:rPr>
          <w:rFonts w:ascii="Arial" w:eastAsia="Times New Roman" w:hAnsi="Arial" w:cs="Arial"/>
          <w:color w:val="000000"/>
          <w:sz w:val="24"/>
          <w:szCs w:val="27"/>
          <w:lang w:eastAsia="en-GB"/>
        </w:rPr>
      </w:pPr>
      <w:r w:rsidRPr="0067769B">
        <w:rPr>
          <w:rFonts w:ascii="Arial" w:eastAsia="Times New Roman" w:hAnsi="Arial" w:cs="Arial"/>
          <w:b/>
          <w:bCs/>
          <w:color w:val="000000"/>
          <w:sz w:val="24"/>
          <w:szCs w:val="27"/>
          <w:lang w:eastAsia="en-GB"/>
        </w:rPr>
        <w:t>What is registration?</w:t>
      </w:r>
      <w:r w:rsidRPr="0067769B">
        <w:rPr>
          <w:rFonts w:ascii="Arial" w:eastAsia="Times New Roman" w:hAnsi="Arial" w:cs="Arial"/>
          <w:color w:val="000000"/>
          <w:sz w:val="24"/>
          <w:szCs w:val="27"/>
          <w:lang w:eastAsia="en-GB"/>
        </w:rPr>
        <w:br/>
        <w:t>Every student at the University of Leeds is required to register at the start of each academic year. Registration is the formal process of becoming a student of the University. It enables you to attend lectures and seminars, receive tuition or supervision, sit examinations, register with the Library and other services and become a member of Leeds University Union. It includes a financial process of paying fees as well as ensuring that the University holds accurate and up-to-date information about you. It is </w:t>
      </w:r>
      <w:r w:rsidRPr="0067769B">
        <w:rPr>
          <w:rFonts w:ascii="Arial" w:eastAsia="Times New Roman" w:hAnsi="Arial" w:cs="Arial"/>
          <w:b/>
          <w:bCs/>
          <w:color w:val="000000"/>
          <w:sz w:val="24"/>
          <w:szCs w:val="27"/>
          <w:lang w:eastAsia="en-GB"/>
        </w:rPr>
        <w:t>not</w:t>
      </w:r>
      <w:r w:rsidRPr="0067769B">
        <w:rPr>
          <w:rFonts w:ascii="Arial" w:eastAsia="Times New Roman" w:hAnsi="Arial" w:cs="Arial"/>
          <w:color w:val="000000"/>
          <w:sz w:val="24"/>
          <w:szCs w:val="27"/>
          <w:lang w:eastAsia="en-GB"/>
        </w:rPr>
        <w:t> about choosing and confirming the modules you wish to study - this is a separate exercise (that does not apply to research students).</w:t>
      </w:r>
    </w:p>
    <w:p w14:paraId="48E14EE2" w14:textId="77777777" w:rsidR="0067769B" w:rsidRPr="0067769B" w:rsidRDefault="0067769B" w:rsidP="0067769B">
      <w:pPr>
        <w:shd w:val="clear" w:color="auto" w:fill="FFFFFF"/>
        <w:spacing w:before="100" w:beforeAutospacing="1" w:after="100" w:afterAutospacing="1" w:line="240" w:lineRule="auto"/>
        <w:rPr>
          <w:rFonts w:ascii="Arial" w:eastAsia="Times New Roman" w:hAnsi="Arial" w:cs="Arial"/>
          <w:color w:val="000000"/>
          <w:sz w:val="24"/>
          <w:szCs w:val="27"/>
          <w:lang w:eastAsia="en-GB"/>
        </w:rPr>
      </w:pPr>
      <w:r w:rsidRPr="0067769B">
        <w:rPr>
          <w:rFonts w:ascii="Arial" w:eastAsia="Times New Roman" w:hAnsi="Arial" w:cs="Arial"/>
          <w:b/>
          <w:bCs/>
          <w:color w:val="000000"/>
          <w:sz w:val="24"/>
          <w:szCs w:val="27"/>
          <w:lang w:eastAsia="en-GB"/>
        </w:rPr>
        <w:t>What happens when I complete these steps?</w:t>
      </w:r>
      <w:r w:rsidRPr="0067769B">
        <w:rPr>
          <w:rFonts w:ascii="Arial" w:eastAsia="Times New Roman" w:hAnsi="Arial" w:cs="Arial"/>
          <w:color w:val="000000"/>
          <w:sz w:val="24"/>
          <w:szCs w:val="27"/>
          <w:lang w:eastAsia="en-GB"/>
        </w:rPr>
        <w:br/>
        <w:t>On successful completion of the online registration process your student status will be updated on the University Student Record System. If you are a returning student, this will allow you to continue using University facilities such as computing, library and sports facilities (if paid for). New students should also complete an identity check on campus before they are fully registered.</w:t>
      </w:r>
    </w:p>
    <w:p w14:paraId="069C057A" w14:textId="56819FF9" w:rsidR="0067769B" w:rsidRPr="0067769B" w:rsidRDefault="0067769B" w:rsidP="0067769B">
      <w:pPr>
        <w:shd w:val="clear" w:color="auto" w:fill="FFFFFF"/>
        <w:spacing w:before="100" w:beforeAutospacing="1" w:after="100" w:afterAutospacing="1" w:line="240" w:lineRule="auto"/>
        <w:rPr>
          <w:rFonts w:ascii="Arial" w:eastAsia="Times New Roman" w:hAnsi="Arial" w:cs="Arial"/>
          <w:color w:val="000000"/>
          <w:sz w:val="24"/>
          <w:szCs w:val="27"/>
          <w:lang w:eastAsia="en-GB"/>
        </w:rPr>
      </w:pPr>
      <w:r w:rsidRPr="0067769B">
        <w:rPr>
          <w:rFonts w:ascii="Arial" w:eastAsia="Times New Roman" w:hAnsi="Arial" w:cs="Arial"/>
          <w:b/>
          <w:bCs/>
          <w:color w:val="000000"/>
          <w:sz w:val="24"/>
          <w:szCs w:val="27"/>
          <w:lang w:eastAsia="en-GB"/>
        </w:rPr>
        <w:t>Deadlines</w:t>
      </w:r>
      <w:r w:rsidRPr="0067769B">
        <w:rPr>
          <w:rFonts w:ascii="Arial" w:eastAsia="Times New Roman" w:hAnsi="Arial" w:cs="Arial"/>
          <w:color w:val="000000"/>
          <w:sz w:val="24"/>
          <w:szCs w:val="27"/>
          <w:lang w:eastAsia="en-GB"/>
        </w:rPr>
        <w:br/>
        <w:t xml:space="preserve">The final date for registration is four weeks after your programme of study commences. Your School will notify you if you are approaching this deadline and still unregistered. After this date your student record will be </w:t>
      </w:r>
      <w:r w:rsidR="008B0ECE" w:rsidRPr="0067769B">
        <w:rPr>
          <w:rFonts w:ascii="Arial" w:eastAsia="Times New Roman" w:hAnsi="Arial" w:cs="Arial"/>
          <w:color w:val="000000"/>
          <w:sz w:val="24"/>
          <w:szCs w:val="27"/>
          <w:lang w:eastAsia="en-GB"/>
        </w:rPr>
        <w:t>updated,</w:t>
      </w:r>
      <w:r w:rsidRPr="0067769B">
        <w:rPr>
          <w:rFonts w:ascii="Arial" w:eastAsia="Times New Roman" w:hAnsi="Arial" w:cs="Arial"/>
          <w:color w:val="000000"/>
          <w:sz w:val="24"/>
          <w:szCs w:val="27"/>
          <w:lang w:eastAsia="en-GB"/>
        </w:rPr>
        <w:t xml:space="preserve"> and you will be withdrawn from your studies.</w:t>
      </w:r>
    </w:p>
    <w:p w14:paraId="2A8AD6D7" w14:textId="77777777" w:rsidR="0067769B" w:rsidRPr="0067769B" w:rsidRDefault="0067769B" w:rsidP="0067769B">
      <w:pPr>
        <w:shd w:val="clear" w:color="auto" w:fill="FFFFFF"/>
        <w:spacing w:before="100" w:beforeAutospacing="1" w:after="100" w:afterAutospacing="1" w:line="240" w:lineRule="auto"/>
        <w:rPr>
          <w:rFonts w:ascii="Arial" w:eastAsia="Times New Roman" w:hAnsi="Arial" w:cs="Arial"/>
          <w:color w:val="000000"/>
          <w:sz w:val="24"/>
          <w:szCs w:val="27"/>
          <w:lang w:eastAsia="en-GB"/>
        </w:rPr>
      </w:pPr>
      <w:r w:rsidRPr="0067769B">
        <w:rPr>
          <w:rFonts w:ascii="Arial" w:eastAsia="Times New Roman" w:hAnsi="Arial" w:cs="Arial"/>
          <w:b/>
          <w:bCs/>
          <w:color w:val="000000"/>
          <w:sz w:val="24"/>
          <w:szCs w:val="27"/>
          <w:lang w:eastAsia="en-GB"/>
        </w:rPr>
        <w:lastRenderedPageBreak/>
        <w:t>What do I need for these steps?</w:t>
      </w:r>
      <w:r w:rsidRPr="0067769B">
        <w:rPr>
          <w:rFonts w:ascii="Arial" w:eastAsia="Times New Roman" w:hAnsi="Arial" w:cs="Arial"/>
          <w:color w:val="000000"/>
          <w:sz w:val="24"/>
          <w:szCs w:val="27"/>
          <w:lang w:eastAsia="en-GB"/>
        </w:rPr>
        <w:br/>
        <w:t>In order to complete registration you will need your address details including emergency contacts and telephone numbers along with your fee payment information; this may include bank account details, sponsor letter, scholarship information, credit/debit card details.</w:t>
      </w:r>
    </w:p>
    <w:p w14:paraId="2B60AE74" w14:textId="77777777" w:rsidR="0067769B" w:rsidRPr="0067769B" w:rsidRDefault="0067769B" w:rsidP="0067769B">
      <w:pPr>
        <w:spacing w:after="0" w:line="240" w:lineRule="auto"/>
        <w:rPr>
          <w:rFonts w:ascii="Arial" w:eastAsia="Times New Roman" w:hAnsi="Arial" w:cs="Arial"/>
          <w:sz w:val="24"/>
          <w:szCs w:val="24"/>
          <w:lang w:eastAsia="en-GB"/>
        </w:rPr>
      </w:pPr>
      <w:r w:rsidRPr="0067769B">
        <w:rPr>
          <w:rFonts w:ascii="Arial" w:eastAsia="Times New Roman" w:hAnsi="Arial" w:cs="Arial"/>
          <w:b/>
          <w:bCs/>
          <w:color w:val="000000"/>
          <w:sz w:val="24"/>
          <w:szCs w:val="24"/>
          <w:shd w:val="clear" w:color="auto" w:fill="FFFFFF"/>
          <w:lang w:eastAsia="en-GB"/>
        </w:rPr>
        <w:t>Need further help?</w:t>
      </w:r>
    </w:p>
    <w:p w14:paraId="37116265" w14:textId="77777777" w:rsidR="0067769B" w:rsidRPr="0067769B" w:rsidRDefault="0067769B" w:rsidP="0067769B">
      <w:pPr>
        <w:shd w:val="clear" w:color="auto" w:fill="FFFFFF"/>
        <w:spacing w:before="100" w:beforeAutospacing="1" w:after="100" w:afterAutospacing="1" w:line="240" w:lineRule="auto"/>
        <w:rPr>
          <w:rFonts w:ascii="Arial" w:eastAsia="Times New Roman" w:hAnsi="Arial" w:cs="Arial"/>
          <w:color w:val="000000"/>
          <w:sz w:val="24"/>
          <w:szCs w:val="24"/>
          <w:lang w:eastAsia="en-GB"/>
        </w:rPr>
      </w:pPr>
      <w:r w:rsidRPr="0067769B">
        <w:rPr>
          <w:rFonts w:ascii="Arial" w:eastAsia="Times New Roman" w:hAnsi="Arial" w:cs="Arial"/>
          <w:color w:val="000000"/>
          <w:sz w:val="24"/>
          <w:szCs w:val="24"/>
          <w:lang w:eastAsia="en-GB"/>
        </w:rPr>
        <w:t>For further information on registration please refer to the </w:t>
      </w:r>
      <w:hyperlink r:id="rId13" w:tgtFrame="_blank" w:history="1">
        <w:r w:rsidRPr="0067769B">
          <w:rPr>
            <w:rFonts w:ascii="Arial" w:eastAsia="Times New Roman" w:hAnsi="Arial" w:cs="Arial"/>
            <w:color w:val="0000FF"/>
            <w:sz w:val="24"/>
            <w:szCs w:val="24"/>
            <w:lang w:eastAsia="en-GB"/>
          </w:rPr>
          <w:t>Student Registration pages</w:t>
        </w:r>
      </w:hyperlink>
      <w:r w:rsidRPr="0067769B">
        <w:rPr>
          <w:rFonts w:ascii="Arial" w:eastAsia="Times New Roman" w:hAnsi="Arial" w:cs="Arial"/>
          <w:color w:val="000000"/>
          <w:sz w:val="24"/>
          <w:szCs w:val="24"/>
          <w:lang w:eastAsia="en-GB"/>
        </w:rPr>
        <w:t>.</w:t>
      </w:r>
    </w:p>
    <w:p w14:paraId="30F896C2" w14:textId="77777777" w:rsidR="0067769B" w:rsidRPr="0067769B" w:rsidRDefault="0067769B" w:rsidP="0067769B">
      <w:pPr>
        <w:shd w:val="clear" w:color="auto" w:fill="FFFFFF"/>
        <w:spacing w:before="100" w:beforeAutospacing="1" w:after="100" w:afterAutospacing="1" w:line="240" w:lineRule="auto"/>
        <w:rPr>
          <w:rFonts w:ascii="Arial" w:eastAsia="Times New Roman" w:hAnsi="Arial" w:cs="Arial"/>
          <w:color w:val="000000"/>
          <w:sz w:val="24"/>
          <w:szCs w:val="24"/>
          <w:lang w:eastAsia="en-GB"/>
        </w:rPr>
      </w:pPr>
      <w:r w:rsidRPr="0067769B">
        <w:rPr>
          <w:rFonts w:ascii="Arial" w:eastAsia="Times New Roman" w:hAnsi="Arial" w:cs="Arial"/>
          <w:b/>
          <w:bCs/>
          <w:color w:val="000000"/>
          <w:sz w:val="24"/>
          <w:szCs w:val="24"/>
          <w:lang w:eastAsia="en-GB"/>
        </w:rPr>
        <w:t>You can also contact the Student Information Helpline:</w:t>
      </w:r>
      <w:r w:rsidRPr="0067769B">
        <w:rPr>
          <w:rFonts w:ascii="Arial" w:eastAsia="Times New Roman" w:hAnsi="Arial" w:cs="Arial"/>
          <w:color w:val="000000"/>
          <w:sz w:val="24"/>
          <w:szCs w:val="24"/>
          <w:lang w:eastAsia="en-GB"/>
        </w:rPr>
        <w:br/>
        <w:t>(Opening hours 09:00 – 17:00 GMT Monday to Friday)</w:t>
      </w:r>
    </w:p>
    <w:p w14:paraId="4BBC50B1" w14:textId="77777777" w:rsidR="0067769B" w:rsidRPr="0067769B" w:rsidRDefault="0067769B" w:rsidP="0067769B">
      <w:pPr>
        <w:numPr>
          <w:ilvl w:val="0"/>
          <w:numId w:val="15"/>
        </w:numPr>
        <w:shd w:val="clear" w:color="auto" w:fill="FFFFFF"/>
        <w:spacing w:before="100" w:beforeAutospacing="1" w:after="100" w:afterAutospacing="1" w:line="240" w:lineRule="auto"/>
        <w:rPr>
          <w:rFonts w:ascii="Arial" w:eastAsia="Times New Roman" w:hAnsi="Arial" w:cs="Arial"/>
          <w:color w:val="000000"/>
          <w:sz w:val="24"/>
          <w:szCs w:val="24"/>
          <w:lang w:eastAsia="en-GB"/>
        </w:rPr>
      </w:pPr>
      <w:r w:rsidRPr="0067769B">
        <w:rPr>
          <w:rFonts w:ascii="Arial" w:eastAsia="Times New Roman" w:hAnsi="Arial" w:cs="Arial"/>
          <w:color w:val="000000"/>
          <w:sz w:val="24"/>
          <w:szCs w:val="24"/>
          <w:lang w:eastAsia="en-GB"/>
        </w:rPr>
        <w:t>Email: </w:t>
      </w:r>
      <w:hyperlink r:id="rId14" w:history="1">
        <w:r w:rsidRPr="0067769B">
          <w:rPr>
            <w:rFonts w:ascii="Arial" w:eastAsia="Times New Roman" w:hAnsi="Arial" w:cs="Arial"/>
            <w:color w:val="0000FF"/>
            <w:sz w:val="24"/>
            <w:szCs w:val="24"/>
            <w:lang w:eastAsia="en-GB"/>
          </w:rPr>
          <w:t>studentinfo@leeds.ac.uk</w:t>
        </w:r>
      </w:hyperlink>
    </w:p>
    <w:p w14:paraId="12706355" w14:textId="77777777" w:rsidR="0067769B" w:rsidRPr="0067769B" w:rsidRDefault="0067769B" w:rsidP="0067769B">
      <w:pPr>
        <w:numPr>
          <w:ilvl w:val="0"/>
          <w:numId w:val="15"/>
        </w:numPr>
        <w:shd w:val="clear" w:color="auto" w:fill="FFFFFF"/>
        <w:spacing w:before="100" w:beforeAutospacing="1" w:after="100" w:afterAutospacing="1" w:line="240" w:lineRule="auto"/>
        <w:rPr>
          <w:rFonts w:ascii="Arial" w:eastAsia="Times New Roman" w:hAnsi="Arial" w:cs="Arial"/>
          <w:color w:val="000000"/>
          <w:sz w:val="24"/>
          <w:szCs w:val="24"/>
          <w:lang w:eastAsia="en-GB"/>
        </w:rPr>
      </w:pPr>
      <w:r w:rsidRPr="0067769B">
        <w:rPr>
          <w:rFonts w:ascii="Arial" w:eastAsia="Times New Roman" w:hAnsi="Arial" w:cs="Arial"/>
          <w:color w:val="000000"/>
          <w:sz w:val="24"/>
          <w:szCs w:val="24"/>
          <w:lang w:eastAsia="en-GB"/>
        </w:rPr>
        <w:t>Telephone (from within the UK): 0800 9150402 (this is free phone number, you won’t be charged for calling this from your mobile or landline)</w:t>
      </w:r>
    </w:p>
    <w:p w14:paraId="7C9F5CDC" w14:textId="77777777" w:rsidR="0067769B" w:rsidRPr="0067769B" w:rsidRDefault="0067769B" w:rsidP="0067769B">
      <w:pPr>
        <w:numPr>
          <w:ilvl w:val="0"/>
          <w:numId w:val="15"/>
        </w:numPr>
        <w:shd w:val="clear" w:color="auto" w:fill="FFFFFF"/>
        <w:spacing w:before="100" w:beforeAutospacing="1" w:after="100" w:afterAutospacing="1" w:line="240" w:lineRule="auto"/>
        <w:rPr>
          <w:rFonts w:ascii="Arial" w:eastAsia="Times New Roman" w:hAnsi="Arial" w:cs="Arial"/>
          <w:color w:val="000000"/>
          <w:sz w:val="24"/>
          <w:szCs w:val="24"/>
          <w:lang w:eastAsia="en-GB"/>
        </w:rPr>
      </w:pPr>
      <w:r w:rsidRPr="0067769B">
        <w:rPr>
          <w:rFonts w:ascii="Arial" w:eastAsia="Times New Roman" w:hAnsi="Arial" w:cs="Arial"/>
          <w:color w:val="000000"/>
          <w:sz w:val="24"/>
          <w:szCs w:val="24"/>
          <w:lang w:eastAsia="en-GB"/>
        </w:rPr>
        <w:t>Telephone (from outside the UK): +44 (0)113 3437000</w:t>
      </w:r>
    </w:p>
    <w:p w14:paraId="08BA71D7" w14:textId="77777777" w:rsidR="0067769B" w:rsidRPr="0067769B" w:rsidRDefault="0067769B" w:rsidP="0067769B">
      <w:pPr>
        <w:spacing w:after="0" w:line="240" w:lineRule="auto"/>
        <w:rPr>
          <w:rFonts w:ascii="Arial" w:eastAsia="Times New Roman" w:hAnsi="Arial" w:cs="Arial"/>
          <w:sz w:val="24"/>
          <w:szCs w:val="24"/>
          <w:lang w:eastAsia="en-GB"/>
        </w:rPr>
      </w:pPr>
      <w:r w:rsidRPr="0067769B">
        <w:rPr>
          <w:rFonts w:ascii="Arial" w:eastAsia="Times New Roman" w:hAnsi="Arial" w:cs="Arial"/>
          <w:b/>
          <w:bCs/>
          <w:color w:val="000000"/>
          <w:sz w:val="24"/>
          <w:szCs w:val="24"/>
          <w:shd w:val="clear" w:color="auto" w:fill="FFFFFF"/>
          <w:lang w:eastAsia="en-GB"/>
        </w:rPr>
        <w:t>Please quote your Student ID Number.</w:t>
      </w:r>
    </w:p>
    <w:p w14:paraId="73ADF9C7" w14:textId="77777777" w:rsidR="008B0CB3" w:rsidRPr="0067769B" w:rsidRDefault="0067769B" w:rsidP="0067769B">
      <w:pPr>
        <w:rPr>
          <w:rFonts w:asciiTheme="majorHAnsi" w:eastAsiaTheme="majorEastAsia" w:hAnsiTheme="majorHAnsi" w:cstheme="majorBidi"/>
          <w:b/>
          <w:color w:val="262626" w:themeColor="text1" w:themeTint="D9"/>
          <w:sz w:val="28"/>
          <w:szCs w:val="32"/>
        </w:rPr>
      </w:pPr>
      <w:r w:rsidRPr="0067769B">
        <w:rPr>
          <w:rFonts w:ascii="Arial" w:eastAsia="Times New Roman" w:hAnsi="Arial" w:cs="Arial"/>
          <w:b/>
          <w:bCs/>
          <w:color w:val="000000"/>
          <w:sz w:val="24"/>
          <w:szCs w:val="24"/>
          <w:shd w:val="clear" w:color="auto" w:fill="FFFFFF"/>
          <w:lang w:eastAsia="en-GB"/>
        </w:rPr>
        <w:t>Postgraduate Research students </w:t>
      </w:r>
      <w:r w:rsidRPr="0067769B">
        <w:rPr>
          <w:rFonts w:ascii="Arial" w:eastAsia="Times New Roman" w:hAnsi="Arial" w:cs="Arial"/>
          <w:color w:val="000000"/>
          <w:sz w:val="24"/>
          <w:szCs w:val="24"/>
          <w:shd w:val="clear" w:color="auto" w:fill="FFFFFF"/>
          <w:lang w:eastAsia="en-GB"/>
        </w:rPr>
        <w:t>should contact Doctoral College and Operations by email: </w:t>
      </w:r>
      <w:hyperlink r:id="rId15" w:history="1">
        <w:r w:rsidRPr="0067769B">
          <w:rPr>
            <w:rFonts w:ascii="Arial" w:eastAsia="Times New Roman" w:hAnsi="Arial" w:cs="Arial"/>
            <w:color w:val="0000FF"/>
            <w:sz w:val="24"/>
            <w:szCs w:val="24"/>
            <w:shd w:val="clear" w:color="auto" w:fill="FFFFFF"/>
            <w:lang w:eastAsia="en-GB"/>
          </w:rPr>
          <w:t>rp_student@adm.leeds.ac.uk</w:t>
        </w:r>
      </w:hyperlink>
      <w:r w:rsidRPr="0067769B">
        <w:rPr>
          <w:rFonts w:ascii="Arial" w:eastAsia="Times New Roman" w:hAnsi="Arial" w:cs="Arial"/>
          <w:color w:val="000000"/>
          <w:sz w:val="24"/>
          <w:szCs w:val="24"/>
          <w:lang w:eastAsia="en-GB"/>
        </w:rPr>
        <w:br/>
      </w:r>
      <w:r w:rsidRPr="0067769B">
        <w:rPr>
          <w:rFonts w:ascii="Arial" w:eastAsia="Times New Roman" w:hAnsi="Arial" w:cs="Arial"/>
          <w:color w:val="000000"/>
          <w:sz w:val="24"/>
          <w:szCs w:val="24"/>
          <w:shd w:val="clear" w:color="auto" w:fill="FFFFFF"/>
          <w:lang w:eastAsia="en-GB"/>
        </w:rPr>
        <w:t>Please quote your Student ID Number.</w:t>
      </w:r>
      <w:r w:rsidRPr="0067769B">
        <w:rPr>
          <w:rFonts w:ascii="Arial" w:hAnsi="Arial" w:cs="Arial"/>
          <w:sz w:val="20"/>
        </w:rPr>
        <w:t xml:space="preserve"> </w:t>
      </w:r>
      <w:r w:rsidR="008B0CB3" w:rsidRPr="0067769B">
        <w:rPr>
          <w:sz w:val="20"/>
        </w:rPr>
        <w:br w:type="page"/>
      </w:r>
    </w:p>
    <w:p w14:paraId="74543BBB" w14:textId="77777777" w:rsidR="0097116D" w:rsidRDefault="0097116D" w:rsidP="00CF0F60">
      <w:pPr>
        <w:pStyle w:val="Heading1"/>
      </w:pPr>
      <w:bookmarkStart w:id="6" w:name="_Toc47533803"/>
      <w:r>
        <w:lastRenderedPageBreak/>
        <w:t>Personal details 1</w:t>
      </w:r>
      <w:bookmarkEnd w:id="6"/>
    </w:p>
    <w:p w14:paraId="5E845943" w14:textId="0215C0B1" w:rsidR="0097116D" w:rsidRDefault="00E826CE" w:rsidP="0097116D">
      <w:pPr>
        <w:jc w:val="both"/>
        <w:rPr>
          <w:noProof/>
        </w:rPr>
      </w:pPr>
      <w:r>
        <w:rPr>
          <w:noProof/>
        </w:rPr>
        <w:drawing>
          <wp:inline distT="0" distB="0" distL="0" distR="0" wp14:anchorId="0EF13700" wp14:editId="67AD318C">
            <wp:extent cx="6044565" cy="258889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4565" cy="2588895"/>
                    </a:xfrm>
                    <a:prstGeom prst="rect">
                      <a:avLst/>
                    </a:prstGeom>
                    <a:noFill/>
                    <a:ln>
                      <a:noFill/>
                    </a:ln>
                  </pic:spPr>
                </pic:pic>
              </a:graphicData>
            </a:graphic>
          </wp:inline>
        </w:drawing>
      </w:r>
    </w:p>
    <w:p w14:paraId="16614193" w14:textId="77777777" w:rsidR="00405AC2" w:rsidRDefault="005A0D75" w:rsidP="0097116D">
      <w:pPr>
        <w:jc w:val="both"/>
        <w:rPr>
          <w:noProof/>
        </w:rPr>
      </w:pPr>
      <w:r>
        <w:rPr>
          <w:noProof/>
          <w:lang w:eastAsia="en-GB"/>
        </w:rPr>
        <w:drawing>
          <wp:inline distT="0" distB="0" distL="0" distR="0" wp14:anchorId="65603F04" wp14:editId="256CC35C">
            <wp:extent cx="6460176" cy="2265572"/>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466907" cy="2267933"/>
                    </a:xfrm>
                    <a:prstGeom prst="rect">
                      <a:avLst/>
                    </a:prstGeom>
                    <a:ln>
                      <a:noFill/>
                    </a:ln>
                    <a:extLst>
                      <a:ext uri="{53640926-AAD7-44D8-BBD7-CCE9431645EC}">
                        <a14:shadowObscured xmlns:a14="http://schemas.microsoft.com/office/drawing/2010/main"/>
                      </a:ext>
                    </a:extLst>
                  </pic:spPr>
                </pic:pic>
              </a:graphicData>
            </a:graphic>
          </wp:inline>
        </w:drawing>
      </w:r>
    </w:p>
    <w:p w14:paraId="2C1D5CE6" w14:textId="77777777" w:rsidR="00CF0F60" w:rsidRDefault="00CF0F60" w:rsidP="00CF0F60">
      <w:pPr>
        <w:pStyle w:val="Heading2"/>
      </w:pPr>
      <w:bookmarkStart w:id="7" w:name="_Toc47533804"/>
      <w:r>
        <w:t>HELP text as seen by students: Personal Details 1</w:t>
      </w:r>
      <w:bookmarkEnd w:id="7"/>
    </w:p>
    <w:p w14:paraId="55C737D1" w14:textId="77777777" w:rsidR="008B0ECE" w:rsidRPr="008B0ECE" w:rsidRDefault="008B0ECE" w:rsidP="008B0ECE">
      <w:pPr>
        <w:pStyle w:val="whitespace1"/>
        <w:shd w:val="clear" w:color="auto" w:fill="FFFFFF"/>
        <w:rPr>
          <w:rFonts w:ascii="Arial" w:hAnsi="Arial" w:cs="Arial"/>
          <w:color w:val="000000"/>
          <w:sz w:val="24"/>
          <w:szCs w:val="24"/>
        </w:rPr>
      </w:pPr>
      <w:bookmarkStart w:id="8" w:name="_Toc47533805"/>
      <w:r w:rsidRPr="008B0ECE">
        <w:rPr>
          <w:rFonts w:ascii="Arial" w:hAnsi="Arial" w:cs="Arial"/>
          <w:b/>
          <w:bCs/>
          <w:color w:val="000000"/>
          <w:sz w:val="24"/>
          <w:szCs w:val="24"/>
        </w:rPr>
        <w:t>Name(s)</w:t>
      </w:r>
      <w:r w:rsidRPr="008B0ECE">
        <w:rPr>
          <w:rFonts w:ascii="Arial" w:hAnsi="Arial" w:cs="Arial"/>
          <w:color w:val="000000"/>
          <w:sz w:val="24"/>
          <w:szCs w:val="24"/>
        </w:rPr>
        <w:br/>
        <w:t>Your name details should:</w:t>
      </w:r>
      <w:r w:rsidRPr="008B0ECE">
        <w:rPr>
          <w:rFonts w:ascii="Arial" w:hAnsi="Arial" w:cs="Arial"/>
          <w:color w:val="000000"/>
          <w:sz w:val="24"/>
          <w:szCs w:val="24"/>
        </w:rPr>
        <w:br/>
        <w:t>- Match the spelling of your name as it appears on your passport, National Photo ID Card or your birth certificate</w:t>
      </w:r>
      <w:r w:rsidRPr="008B0ECE">
        <w:rPr>
          <w:rFonts w:ascii="Arial" w:hAnsi="Arial" w:cs="Arial"/>
          <w:color w:val="000000"/>
          <w:sz w:val="24"/>
          <w:szCs w:val="24"/>
        </w:rPr>
        <w:br/>
        <w:t>- Not be capitalised</w:t>
      </w:r>
      <w:r w:rsidRPr="008B0ECE">
        <w:rPr>
          <w:rFonts w:ascii="Arial" w:hAnsi="Arial" w:cs="Arial"/>
          <w:color w:val="000000"/>
          <w:sz w:val="24"/>
          <w:szCs w:val="24"/>
        </w:rPr>
        <w:br/>
        <w:t>- Not use informal names or nicknames</w:t>
      </w:r>
    </w:p>
    <w:p w14:paraId="56B53C0B" w14:textId="77777777" w:rsidR="008B0ECE" w:rsidRPr="008B0ECE" w:rsidRDefault="008B0ECE" w:rsidP="008B0ECE">
      <w:pPr>
        <w:pStyle w:val="NormalWeb"/>
        <w:shd w:val="clear" w:color="auto" w:fill="FFFFFF"/>
        <w:rPr>
          <w:rFonts w:ascii="Arial" w:hAnsi="Arial" w:cs="Arial"/>
          <w:color w:val="000000"/>
          <w:sz w:val="24"/>
          <w:szCs w:val="24"/>
        </w:rPr>
      </w:pPr>
      <w:r w:rsidRPr="008B0ECE">
        <w:rPr>
          <w:rFonts w:ascii="Arial" w:hAnsi="Arial" w:cs="Arial"/>
          <w:color w:val="000000"/>
          <w:sz w:val="24"/>
          <w:szCs w:val="24"/>
        </w:rPr>
        <w:t>If you change your name and evidence is required, the University will contact you via email. Students who have made significant name corrections will be asked to complete an identity change request form. You may also need to submit relevant supporting documentation before name details can be updated. Details can be found</w:t>
      </w:r>
      <w:hyperlink r:id="rId18" w:tgtFrame="Name" w:history="1">
        <w:r w:rsidRPr="008B0ECE">
          <w:rPr>
            <w:rStyle w:val="Hyperlink"/>
            <w:rFonts w:ascii="Arial" w:hAnsi="Arial" w:cs="Arial"/>
            <w:sz w:val="24"/>
            <w:szCs w:val="24"/>
          </w:rPr>
          <w:t> here</w:t>
        </w:r>
      </w:hyperlink>
      <w:r w:rsidRPr="008B0ECE">
        <w:rPr>
          <w:rFonts w:ascii="Arial" w:hAnsi="Arial" w:cs="Arial"/>
          <w:color w:val="000000"/>
          <w:sz w:val="24"/>
          <w:szCs w:val="24"/>
        </w:rPr>
        <w:t>.</w:t>
      </w:r>
    </w:p>
    <w:p w14:paraId="01CD5A27" w14:textId="77777777" w:rsidR="008B0ECE" w:rsidRPr="008B0ECE" w:rsidRDefault="008B0ECE" w:rsidP="008B0ECE">
      <w:pPr>
        <w:pStyle w:val="whitespace1"/>
        <w:shd w:val="clear" w:color="auto" w:fill="FFFFFF"/>
        <w:rPr>
          <w:rFonts w:ascii="Arial" w:hAnsi="Arial" w:cs="Arial"/>
          <w:color w:val="000000"/>
          <w:sz w:val="24"/>
          <w:szCs w:val="24"/>
        </w:rPr>
      </w:pPr>
      <w:r w:rsidRPr="008B0ECE">
        <w:rPr>
          <w:rFonts w:ascii="Arial" w:hAnsi="Arial" w:cs="Arial"/>
          <w:b/>
          <w:bCs/>
          <w:color w:val="000000"/>
          <w:sz w:val="24"/>
          <w:szCs w:val="24"/>
        </w:rPr>
        <w:t>Birth Date</w:t>
      </w:r>
      <w:r w:rsidRPr="008B0ECE">
        <w:rPr>
          <w:rFonts w:ascii="Arial" w:hAnsi="Arial" w:cs="Arial"/>
          <w:color w:val="000000"/>
          <w:sz w:val="24"/>
          <w:szCs w:val="24"/>
        </w:rPr>
        <w:br/>
        <w:t>If you want to correct the date of birth shown for you, select the correct date using the drop down lists for day, month and year. Your date of birth should match the information on your birth certificate/passport.</w:t>
      </w:r>
    </w:p>
    <w:p w14:paraId="3E0829B7" w14:textId="77777777" w:rsidR="008B0ECE" w:rsidRPr="008B0ECE" w:rsidRDefault="008B0ECE" w:rsidP="008B0ECE">
      <w:pPr>
        <w:pStyle w:val="whitespace1"/>
        <w:shd w:val="clear" w:color="auto" w:fill="FFFFFF"/>
        <w:rPr>
          <w:rFonts w:ascii="Arial" w:hAnsi="Arial" w:cs="Arial"/>
          <w:color w:val="000000"/>
          <w:sz w:val="24"/>
          <w:szCs w:val="24"/>
        </w:rPr>
      </w:pPr>
      <w:r w:rsidRPr="008B0ECE">
        <w:rPr>
          <w:rFonts w:ascii="Arial" w:hAnsi="Arial" w:cs="Arial"/>
          <w:b/>
          <w:bCs/>
          <w:color w:val="000000"/>
          <w:sz w:val="24"/>
          <w:szCs w:val="24"/>
        </w:rPr>
        <w:t>Gender</w:t>
      </w:r>
      <w:r w:rsidRPr="008B0ECE">
        <w:rPr>
          <w:rFonts w:ascii="Arial" w:hAnsi="Arial" w:cs="Arial"/>
          <w:color w:val="000000"/>
          <w:sz w:val="24"/>
          <w:szCs w:val="24"/>
        </w:rPr>
        <w:br/>
        <w:t>If you want to change the gender shown for you, select the alternative value from the drop down list. For information on why we collect this data please click </w:t>
      </w:r>
      <w:hyperlink r:id="rId19" w:tgtFrame="SEXID" w:history="1">
        <w:r w:rsidRPr="008B0ECE">
          <w:rPr>
            <w:rStyle w:val="Hyperlink"/>
            <w:rFonts w:ascii="Arial" w:hAnsi="Arial" w:cs="Arial"/>
            <w:sz w:val="24"/>
            <w:szCs w:val="24"/>
          </w:rPr>
          <w:t>here.</w:t>
        </w:r>
      </w:hyperlink>
    </w:p>
    <w:p w14:paraId="5A351704" w14:textId="77777777" w:rsidR="008B0ECE" w:rsidRPr="008B0ECE" w:rsidRDefault="008B0ECE" w:rsidP="008B0ECE">
      <w:pPr>
        <w:pStyle w:val="whitespace1"/>
        <w:shd w:val="clear" w:color="auto" w:fill="FFFFFF"/>
        <w:rPr>
          <w:rFonts w:ascii="Arial" w:hAnsi="Arial" w:cs="Arial"/>
          <w:color w:val="000000"/>
          <w:sz w:val="24"/>
          <w:szCs w:val="24"/>
        </w:rPr>
      </w:pPr>
      <w:r w:rsidRPr="008B0ECE">
        <w:rPr>
          <w:rFonts w:ascii="Arial" w:hAnsi="Arial" w:cs="Arial"/>
          <w:b/>
          <w:bCs/>
          <w:color w:val="000000"/>
          <w:sz w:val="24"/>
          <w:szCs w:val="24"/>
        </w:rPr>
        <w:lastRenderedPageBreak/>
        <w:t>Nationality</w:t>
      </w:r>
      <w:r w:rsidRPr="008B0ECE">
        <w:rPr>
          <w:rFonts w:ascii="Arial" w:hAnsi="Arial" w:cs="Arial"/>
          <w:color w:val="000000"/>
          <w:sz w:val="24"/>
          <w:szCs w:val="24"/>
        </w:rPr>
        <w:br/>
        <w:t>If you want to correct the nationality shown for you, select the required value from the drop down list.</w:t>
      </w:r>
    </w:p>
    <w:p w14:paraId="41C0D483" w14:textId="77777777" w:rsidR="008B0ECE" w:rsidRPr="008B0ECE" w:rsidRDefault="008B0ECE" w:rsidP="008B0ECE">
      <w:pPr>
        <w:pStyle w:val="NormalWeb"/>
        <w:shd w:val="clear" w:color="auto" w:fill="FFFFFF"/>
        <w:rPr>
          <w:rFonts w:ascii="Arial" w:hAnsi="Arial" w:cs="Arial"/>
          <w:color w:val="000000"/>
          <w:sz w:val="24"/>
          <w:szCs w:val="24"/>
        </w:rPr>
      </w:pPr>
      <w:r w:rsidRPr="008B0ECE">
        <w:rPr>
          <w:rFonts w:ascii="Arial" w:hAnsi="Arial" w:cs="Arial"/>
          <w:color w:val="000000"/>
          <w:sz w:val="24"/>
          <w:szCs w:val="24"/>
        </w:rPr>
        <w:t>Please note: we can only hold one nationality on your student record.</w:t>
      </w:r>
      <w:r w:rsidRPr="008B0ECE">
        <w:rPr>
          <w:rFonts w:ascii="Arial" w:hAnsi="Arial" w:cs="Arial"/>
          <w:color w:val="000000"/>
          <w:sz w:val="24"/>
          <w:szCs w:val="24"/>
        </w:rPr>
        <w:br/>
        <w:t>If you hold dual nationality, please follow the below advice:</w:t>
      </w:r>
      <w:r w:rsidRPr="008B0ECE">
        <w:rPr>
          <w:rFonts w:ascii="Arial" w:hAnsi="Arial" w:cs="Arial"/>
          <w:color w:val="000000"/>
          <w:sz w:val="24"/>
          <w:szCs w:val="24"/>
        </w:rPr>
        <w:br/>
        <w:t>- If your dual nationality includes British, please select United Kingdom (GB) as your nationality.</w:t>
      </w:r>
      <w:r w:rsidRPr="008B0ECE">
        <w:rPr>
          <w:rFonts w:ascii="Arial" w:hAnsi="Arial" w:cs="Arial"/>
          <w:color w:val="000000"/>
          <w:sz w:val="24"/>
          <w:szCs w:val="24"/>
        </w:rPr>
        <w:br/>
        <w:t>- If your dual nationality does not include British but does include a non-UK EU country, then please select the relevant EU country as your nationality.</w:t>
      </w:r>
      <w:r w:rsidRPr="008B0ECE">
        <w:rPr>
          <w:rFonts w:ascii="Arial" w:hAnsi="Arial" w:cs="Arial"/>
          <w:color w:val="000000"/>
          <w:sz w:val="24"/>
          <w:szCs w:val="24"/>
        </w:rPr>
        <w:br/>
        <w:t>- If your dual nationality does not include British or a non-UK EU country, then please select either of the countries that make up your nationality.</w:t>
      </w:r>
    </w:p>
    <w:p w14:paraId="1DA57A30" w14:textId="77777777" w:rsidR="008B0ECE" w:rsidRPr="008B0ECE" w:rsidRDefault="008B0ECE" w:rsidP="008B0ECE">
      <w:pPr>
        <w:pStyle w:val="NormalWeb"/>
        <w:shd w:val="clear" w:color="auto" w:fill="FFFFFF"/>
        <w:rPr>
          <w:rFonts w:ascii="Arial" w:hAnsi="Arial" w:cs="Arial"/>
          <w:color w:val="000000"/>
          <w:sz w:val="24"/>
          <w:szCs w:val="24"/>
        </w:rPr>
      </w:pPr>
      <w:r w:rsidRPr="008B0ECE">
        <w:rPr>
          <w:rFonts w:ascii="Arial" w:hAnsi="Arial" w:cs="Arial"/>
          <w:color w:val="000000"/>
          <w:sz w:val="24"/>
          <w:szCs w:val="24"/>
        </w:rPr>
        <w:t>The nationality values are standard coding structures supplied to the University by the Higher Education Statistics Agency (HESA), a list of which is provided </w:t>
      </w:r>
      <w:hyperlink r:id="rId20" w:tgtFrame="NATIONALITY" w:history="1">
        <w:r w:rsidRPr="008B0ECE">
          <w:rPr>
            <w:rStyle w:val="Hyperlink"/>
            <w:rFonts w:ascii="Arial" w:hAnsi="Arial" w:cs="Arial"/>
            <w:sz w:val="24"/>
            <w:szCs w:val="24"/>
          </w:rPr>
          <w:t>here.</w:t>
        </w:r>
      </w:hyperlink>
    </w:p>
    <w:p w14:paraId="704D39AF" w14:textId="77777777" w:rsidR="008B0ECE" w:rsidRPr="008B0ECE" w:rsidRDefault="008B0ECE" w:rsidP="008B0ECE">
      <w:pPr>
        <w:pStyle w:val="whitespace1"/>
        <w:shd w:val="clear" w:color="auto" w:fill="FFFFFF"/>
        <w:rPr>
          <w:rFonts w:ascii="Arial" w:hAnsi="Arial" w:cs="Arial"/>
          <w:color w:val="000000"/>
          <w:sz w:val="24"/>
          <w:szCs w:val="24"/>
        </w:rPr>
      </w:pPr>
      <w:r w:rsidRPr="008B0ECE">
        <w:rPr>
          <w:rFonts w:ascii="Arial" w:hAnsi="Arial" w:cs="Arial"/>
          <w:b/>
          <w:bCs/>
          <w:color w:val="000000"/>
          <w:sz w:val="24"/>
          <w:szCs w:val="24"/>
        </w:rPr>
        <w:t>Legal Name</w:t>
      </w:r>
      <w:r w:rsidRPr="008B0ECE">
        <w:rPr>
          <w:rFonts w:ascii="Arial" w:hAnsi="Arial" w:cs="Arial"/>
          <w:color w:val="000000"/>
          <w:sz w:val="24"/>
          <w:szCs w:val="24"/>
        </w:rPr>
        <w:br/>
        <w:t>If you make any updates to your name, either in the legal name or individual name fields, this MUST also be updated in the other name field(s). If you do not, the differing name fields may be manually updated to match your changes by University administration. Please check your legal name carefully as it will be used on official documentation such as University graduation certificates.</w:t>
      </w:r>
      <w:r w:rsidRPr="008B0ECE">
        <w:rPr>
          <w:rFonts w:ascii="Arial" w:hAnsi="Arial" w:cs="Arial"/>
          <w:color w:val="000000"/>
          <w:sz w:val="24"/>
          <w:szCs w:val="24"/>
        </w:rPr>
        <w:br/>
        <w:t>If your name is incorrect, type your correct name details in the box provided (do not include your title e.g. Mr, Dr etc.).</w:t>
      </w:r>
    </w:p>
    <w:p w14:paraId="5DAADBE5" w14:textId="77777777" w:rsidR="008B0ECE" w:rsidRPr="008B0ECE" w:rsidRDefault="008B0ECE" w:rsidP="008B0ECE">
      <w:pPr>
        <w:pStyle w:val="NormalWeb"/>
        <w:shd w:val="clear" w:color="auto" w:fill="FFFFFF"/>
        <w:rPr>
          <w:rFonts w:ascii="Arial" w:hAnsi="Arial" w:cs="Arial"/>
          <w:color w:val="000000"/>
          <w:sz w:val="24"/>
          <w:szCs w:val="24"/>
        </w:rPr>
      </w:pPr>
      <w:r w:rsidRPr="008B0ECE">
        <w:rPr>
          <w:rFonts w:ascii="Arial" w:hAnsi="Arial" w:cs="Arial"/>
          <w:color w:val="000000"/>
          <w:sz w:val="24"/>
          <w:szCs w:val="24"/>
        </w:rPr>
        <w:t>If you change your name and evidence is required, the University will contact you via email.</w:t>
      </w:r>
      <w:r w:rsidRPr="008B0ECE">
        <w:rPr>
          <w:rFonts w:ascii="Arial" w:hAnsi="Arial" w:cs="Arial"/>
          <w:color w:val="000000"/>
          <w:sz w:val="24"/>
          <w:szCs w:val="24"/>
        </w:rPr>
        <w:br/>
      </w:r>
      <w:r w:rsidRPr="008B0ECE">
        <w:rPr>
          <w:rStyle w:val="Emphasis"/>
          <w:rFonts w:ascii="Arial" w:hAnsi="Arial" w:cs="Arial"/>
          <w:color w:val="000000"/>
          <w:sz w:val="24"/>
          <w:szCs w:val="24"/>
        </w:rPr>
        <w:t>If proof is required</w:t>
      </w:r>
      <w:r w:rsidRPr="008B0ECE">
        <w:rPr>
          <w:rFonts w:ascii="Arial" w:hAnsi="Arial" w:cs="Arial"/>
          <w:color w:val="000000"/>
          <w:sz w:val="24"/>
          <w:szCs w:val="24"/>
        </w:rPr>
        <w:t>:</w:t>
      </w:r>
      <w:r w:rsidRPr="008B0ECE">
        <w:rPr>
          <w:rFonts w:ascii="Arial" w:hAnsi="Arial" w:cs="Arial"/>
          <w:color w:val="000000"/>
          <w:sz w:val="24"/>
          <w:szCs w:val="24"/>
        </w:rPr>
        <w:br/>
        <w:t>New students MUST state their full legal name in this first registration process. If the legal name is not correct when printed on the Student ID card and needs to be changed, evidence must be given and the student will be charged the replacement ID card fee.</w:t>
      </w:r>
      <w:r w:rsidRPr="008B0ECE">
        <w:rPr>
          <w:rFonts w:ascii="Arial" w:hAnsi="Arial" w:cs="Arial"/>
          <w:color w:val="000000"/>
          <w:sz w:val="24"/>
          <w:szCs w:val="24"/>
        </w:rPr>
        <w:br/>
        <w:t>Returning students who have made significant name corrections will be asked to complete an identity change request form and may also need to submit relevant supporting documentation before name details can be updated. Details can be found</w:t>
      </w:r>
      <w:hyperlink r:id="rId21" w:tgtFrame="Name" w:history="1">
        <w:r w:rsidRPr="008B0ECE">
          <w:rPr>
            <w:rStyle w:val="Hyperlink"/>
            <w:rFonts w:ascii="Arial" w:hAnsi="Arial" w:cs="Arial"/>
            <w:sz w:val="24"/>
            <w:szCs w:val="24"/>
          </w:rPr>
          <w:t> here</w:t>
        </w:r>
      </w:hyperlink>
      <w:r w:rsidRPr="008B0ECE">
        <w:rPr>
          <w:rFonts w:ascii="Arial" w:hAnsi="Arial" w:cs="Arial"/>
          <w:color w:val="000000"/>
          <w:sz w:val="24"/>
          <w:szCs w:val="24"/>
        </w:rPr>
        <w:t>.</w:t>
      </w:r>
    </w:p>
    <w:p w14:paraId="7EC2BAA0" w14:textId="77777777" w:rsidR="008B0ECE" w:rsidRPr="008B0ECE" w:rsidRDefault="008B0ECE" w:rsidP="008B0ECE">
      <w:pPr>
        <w:pStyle w:val="whitespace1"/>
        <w:shd w:val="clear" w:color="auto" w:fill="FFFFFF"/>
        <w:rPr>
          <w:rFonts w:ascii="Arial" w:hAnsi="Arial" w:cs="Arial"/>
          <w:color w:val="000000"/>
          <w:sz w:val="24"/>
          <w:szCs w:val="24"/>
        </w:rPr>
      </w:pPr>
      <w:r w:rsidRPr="008B0ECE">
        <w:rPr>
          <w:rFonts w:ascii="Arial" w:hAnsi="Arial" w:cs="Arial"/>
          <w:b/>
          <w:bCs/>
          <w:color w:val="000000"/>
          <w:sz w:val="24"/>
          <w:szCs w:val="24"/>
        </w:rPr>
        <w:t>Registering to vote</w:t>
      </w:r>
      <w:r w:rsidRPr="008B0ECE">
        <w:rPr>
          <w:rFonts w:ascii="Arial" w:hAnsi="Arial" w:cs="Arial"/>
          <w:color w:val="000000"/>
          <w:sz w:val="24"/>
          <w:szCs w:val="24"/>
        </w:rPr>
        <w:br/>
        <w:t>Please see the </w:t>
      </w:r>
      <w:hyperlink r:id="rId22" w:tgtFrame="elec" w:history="1">
        <w:r w:rsidRPr="008B0ECE">
          <w:rPr>
            <w:rStyle w:val="Hyperlink"/>
            <w:rFonts w:ascii="Arial" w:hAnsi="Arial" w:cs="Arial"/>
            <w:sz w:val="24"/>
            <w:szCs w:val="24"/>
          </w:rPr>
          <w:t>gov.uk website</w:t>
        </w:r>
      </w:hyperlink>
      <w:r w:rsidRPr="008B0ECE">
        <w:rPr>
          <w:rFonts w:ascii="Arial" w:hAnsi="Arial" w:cs="Arial"/>
          <w:color w:val="000000"/>
          <w:sz w:val="24"/>
          <w:szCs w:val="24"/>
        </w:rPr>
        <w:t> for more information.</w:t>
      </w:r>
    </w:p>
    <w:p w14:paraId="0F7E958C" w14:textId="77777777" w:rsidR="008B0ECE" w:rsidRPr="008B0ECE" w:rsidRDefault="008B0ECE" w:rsidP="008B0ECE">
      <w:pPr>
        <w:pStyle w:val="whitespace1"/>
        <w:shd w:val="clear" w:color="auto" w:fill="FFFFFF"/>
        <w:rPr>
          <w:rFonts w:ascii="Arial" w:hAnsi="Arial" w:cs="Arial"/>
          <w:color w:val="000000"/>
          <w:sz w:val="24"/>
          <w:szCs w:val="24"/>
        </w:rPr>
      </w:pPr>
      <w:r w:rsidRPr="008B0ECE">
        <w:rPr>
          <w:rFonts w:ascii="Arial" w:hAnsi="Arial" w:cs="Arial"/>
          <w:b/>
          <w:bCs/>
          <w:color w:val="000000"/>
          <w:sz w:val="24"/>
          <w:szCs w:val="24"/>
        </w:rPr>
        <w:t>Parent/Carer</w:t>
      </w:r>
      <w:r w:rsidRPr="008B0ECE">
        <w:rPr>
          <w:rFonts w:ascii="Arial" w:hAnsi="Arial" w:cs="Arial"/>
          <w:color w:val="000000"/>
          <w:sz w:val="24"/>
          <w:szCs w:val="24"/>
        </w:rPr>
        <w:br/>
        <w:t>A ‘carer’ is someone who provides unpaid care to a family member, partner or friend who has, for example: a long-term illness, a disability, a mental health condition, an addiction, a temporary need for care following an accident or operation. A ‘parent’ is an adult who is responsible for the care and wellbeing of a child/children aged 17 or under. This may involve providing a home, looking after health and wellbeing, providing financial support, ensuring medical and educational needs are met. ‘Parenting’ includes the following relationships: biological, step, adoptive, foster, legally-appointed guardian. It also includes providing parental care to the child of a family member or friend.</w:t>
      </w:r>
    </w:p>
    <w:p w14:paraId="063BD46F" w14:textId="77777777" w:rsidR="008B0ECE" w:rsidRPr="008B0ECE" w:rsidRDefault="008B0ECE" w:rsidP="008B0ECE">
      <w:pPr>
        <w:pStyle w:val="whitespace1"/>
        <w:shd w:val="clear" w:color="auto" w:fill="FFFFFF"/>
        <w:rPr>
          <w:rFonts w:ascii="Arial" w:hAnsi="Arial" w:cs="Arial"/>
          <w:color w:val="000000"/>
          <w:sz w:val="24"/>
          <w:szCs w:val="24"/>
        </w:rPr>
      </w:pPr>
      <w:r w:rsidRPr="008B0ECE">
        <w:rPr>
          <w:rFonts w:ascii="Arial" w:hAnsi="Arial" w:cs="Arial"/>
          <w:b/>
          <w:bCs/>
          <w:color w:val="000000"/>
          <w:sz w:val="24"/>
          <w:szCs w:val="24"/>
        </w:rPr>
        <w:t>Need further help?</w:t>
      </w:r>
    </w:p>
    <w:p w14:paraId="40515F1F" w14:textId="77777777" w:rsidR="008B0ECE" w:rsidRPr="008B0ECE" w:rsidRDefault="008B0ECE" w:rsidP="008B0ECE">
      <w:pPr>
        <w:pStyle w:val="NormalWeb"/>
        <w:shd w:val="clear" w:color="auto" w:fill="FFFFFF"/>
        <w:rPr>
          <w:rFonts w:ascii="Arial" w:hAnsi="Arial" w:cs="Arial"/>
          <w:color w:val="000000"/>
          <w:sz w:val="24"/>
          <w:szCs w:val="24"/>
        </w:rPr>
      </w:pPr>
      <w:r w:rsidRPr="008B0ECE">
        <w:rPr>
          <w:rFonts w:ascii="Arial" w:hAnsi="Arial" w:cs="Arial"/>
          <w:color w:val="000000"/>
          <w:sz w:val="24"/>
          <w:szCs w:val="24"/>
        </w:rPr>
        <w:t>For further information on registration please refer to the </w:t>
      </w:r>
      <w:hyperlink r:id="rId23" w:tgtFrame="_blank" w:history="1">
        <w:r w:rsidRPr="008B0ECE">
          <w:rPr>
            <w:rStyle w:val="Hyperlink"/>
            <w:rFonts w:ascii="Arial" w:hAnsi="Arial" w:cs="Arial"/>
            <w:sz w:val="24"/>
            <w:szCs w:val="24"/>
          </w:rPr>
          <w:t>Student Registration pages</w:t>
        </w:r>
      </w:hyperlink>
      <w:r w:rsidRPr="008B0ECE">
        <w:rPr>
          <w:rFonts w:ascii="Arial" w:hAnsi="Arial" w:cs="Arial"/>
          <w:color w:val="000000"/>
          <w:sz w:val="24"/>
          <w:szCs w:val="24"/>
        </w:rPr>
        <w:t>.</w:t>
      </w:r>
    </w:p>
    <w:p w14:paraId="0CBAF5F7" w14:textId="77777777" w:rsidR="008B0ECE" w:rsidRPr="008B0ECE" w:rsidRDefault="008B0ECE" w:rsidP="008B0ECE">
      <w:pPr>
        <w:pStyle w:val="NormalWeb"/>
        <w:shd w:val="clear" w:color="auto" w:fill="FFFFFF"/>
        <w:rPr>
          <w:rFonts w:ascii="Arial" w:hAnsi="Arial" w:cs="Arial"/>
          <w:color w:val="000000"/>
          <w:sz w:val="24"/>
          <w:szCs w:val="24"/>
        </w:rPr>
      </w:pPr>
      <w:r w:rsidRPr="008B0ECE">
        <w:rPr>
          <w:rFonts w:ascii="Arial" w:hAnsi="Arial" w:cs="Arial"/>
          <w:b/>
          <w:bCs/>
          <w:color w:val="000000"/>
          <w:sz w:val="24"/>
          <w:szCs w:val="24"/>
        </w:rPr>
        <w:lastRenderedPageBreak/>
        <w:t>You can also contact the Student Information Helpline:</w:t>
      </w:r>
      <w:r w:rsidRPr="008B0ECE">
        <w:rPr>
          <w:rFonts w:ascii="Arial" w:hAnsi="Arial" w:cs="Arial"/>
          <w:color w:val="000000"/>
          <w:sz w:val="24"/>
          <w:szCs w:val="24"/>
        </w:rPr>
        <w:br/>
        <w:t>(Opening hours 09:00 – 17:00 GMT Monday to Friday)</w:t>
      </w:r>
    </w:p>
    <w:p w14:paraId="7B7AC611" w14:textId="77777777" w:rsidR="008B0ECE" w:rsidRPr="008B0ECE" w:rsidRDefault="008B0ECE" w:rsidP="008B0ECE">
      <w:pPr>
        <w:numPr>
          <w:ilvl w:val="0"/>
          <w:numId w:val="28"/>
        </w:numPr>
        <w:shd w:val="clear" w:color="auto" w:fill="FFFFFF"/>
        <w:spacing w:before="100" w:beforeAutospacing="1" w:after="100" w:afterAutospacing="1" w:line="240" w:lineRule="auto"/>
        <w:rPr>
          <w:rFonts w:ascii="Arial" w:hAnsi="Arial" w:cs="Arial"/>
          <w:color w:val="000000"/>
          <w:sz w:val="24"/>
          <w:szCs w:val="24"/>
        </w:rPr>
      </w:pPr>
      <w:r w:rsidRPr="008B0ECE">
        <w:rPr>
          <w:rFonts w:ascii="Arial" w:hAnsi="Arial" w:cs="Arial"/>
          <w:color w:val="000000"/>
          <w:sz w:val="24"/>
          <w:szCs w:val="24"/>
        </w:rPr>
        <w:t>Email: </w:t>
      </w:r>
      <w:hyperlink r:id="rId24" w:history="1">
        <w:r w:rsidRPr="008B0ECE">
          <w:rPr>
            <w:rStyle w:val="Hyperlink"/>
            <w:rFonts w:ascii="Arial" w:hAnsi="Arial" w:cs="Arial"/>
            <w:sz w:val="24"/>
            <w:szCs w:val="24"/>
          </w:rPr>
          <w:t>studentinfo@leeds.ac.uk</w:t>
        </w:r>
      </w:hyperlink>
    </w:p>
    <w:p w14:paraId="300D6300" w14:textId="77777777" w:rsidR="008B0ECE" w:rsidRPr="008B0ECE" w:rsidRDefault="008B0ECE" w:rsidP="008B0ECE">
      <w:pPr>
        <w:numPr>
          <w:ilvl w:val="0"/>
          <w:numId w:val="28"/>
        </w:numPr>
        <w:shd w:val="clear" w:color="auto" w:fill="FFFFFF"/>
        <w:spacing w:before="100" w:beforeAutospacing="1" w:after="100" w:afterAutospacing="1" w:line="240" w:lineRule="auto"/>
        <w:rPr>
          <w:rFonts w:ascii="Arial" w:hAnsi="Arial" w:cs="Arial"/>
          <w:color w:val="000000"/>
          <w:sz w:val="24"/>
          <w:szCs w:val="24"/>
        </w:rPr>
      </w:pPr>
      <w:r w:rsidRPr="008B0ECE">
        <w:rPr>
          <w:rFonts w:ascii="Arial" w:hAnsi="Arial" w:cs="Arial"/>
          <w:color w:val="000000"/>
          <w:sz w:val="24"/>
          <w:szCs w:val="24"/>
        </w:rPr>
        <w:t>Telephone (from within the UK): 0800 9150402 (this is free phone number, you won’t be charged for calling this from your mobile or landline)</w:t>
      </w:r>
    </w:p>
    <w:p w14:paraId="0C9BD557" w14:textId="77777777" w:rsidR="008B0ECE" w:rsidRPr="008B0ECE" w:rsidRDefault="008B0ECE" w:rsidP="008B0ECE">
      <w:pPr>
        <w:numPr>
          <w:ilvl w:val="0"/>
          <w:numId w:val="28"/>
        </w:numPr>
        <w:shd w:val="clear" w:color="auto" w:fill="FFFFFF"/>
        <w:spacing w:before="100" w:beforeAutospacing="1" w:after="100" w:afterAutospacing="1" w:line="240" w:lineRule="auto"/>
        <w:rPr>
          <w:rFonts w:ascii="Arial" w:hAnsi="Arial" w:cs="Arial"/>
          <w:color w:val="000000"/>
          <w:sz w:val="24"/>
          <w:szCs w:val="24"/>
        </w:rPr>
      </w:pPr>
      <w:r w:rsidRPr="008B0ECE">
        <w:rPr>
          <w:rFonts w:ascii="Arial" w:hAnsi="Arial" w:cs="Arial"/>
          <w:color w:val="000000"/>
          <w:sz w:val="24"/>
          <w:szCs w:val="24"/>
        </w:rPr>
        <w:t>Telephone (from outside the UK): +44 (0)113 3437000</w:t>
      </w:r>
    </w:p>
    <w:p w14:paraId="0EC00AA7" w14:textId="51541204" w:rsidR="00EF5836" w:rsidRPr="008B0ECE" w:rsidRDefault="008B0ECE" w:rsidP="008B0ECE">
      <w:pPr>
        <w:spacing w:after="0"/>
        <w:rPr>
          <w:rFonts w:ascii="Arial" w:hAnsi="Arial" w:cs="Arial"/>
          <w:b/>
          <w:bCs/>
          <w:color w:val="000000"/>
          <w:sz w:val="24"/>
          <w:szCs w:val="24"/>
          <w:shd w:val="clear" w:color="auto" w:fill="FFFFFF"/>
        </w:rPr>
      </w:pPr>
      <w:r w:rsidRPr="008B0ECE">
        <w:rPr>
          <w:rFonts w:ascii="Arial" w:hAnsi="Arial" w:cs="Arial"/>
          <w:b/>
          <w:bCs/>
          <w:color w:val="000000"/>
          <w:sz w:val="24"/>
          <w:szCs w:val="24"/>
          <w:shd w:val="clear" w:color="auto" w:fill="FFFFFF"/>
        </w:rPr>
        <w:t>Please quote your Student ID Number.</w:t>
      </w:r>
    </w:p>
    <w:p w14:paraId="62115A2F" w14:textId="4EBD9D82" w:rsidR="00EF5836" w:rsidRDefault="00EF5836" w:rsidP="00EF5836">
      <w:pPr>
        <w:spacing w:after="0"/>
        <w:rPr>
          <w:rFonts w:ascii="Arial" w:hAnsi="Arial" w:cs="Arial"/>
          <w:b/>
          <w:bCs/>
          <w:color w:val="000000"/>
          <w:sz w:val="25"/>
          <w:szCs w:val="25"/>
          <w:shd w:val="clear" w:color="auto" w:fill="FFFFFF"/>
        </w:rPr>
      </w:pPr>
    </w:p>
    <w:p w14:paraId="5B50554C" w14:textId="33E532FB" w:rsidR="00EF5836" w:rsidRDefault="00EF5836" w:rsidP="00EF5836">
      <w:pPr>
        <w:spacing w:after="0"/>
        <w:rPr>
          <w:rFonts w:ascii="Arial" w:hAnsi="Arial" w:cs="Arial"/>
          <w:b/>
          <w:bCs/>
          <w:color w:val="000000"/>
          <w:sz w:val="25"/>
          <w:szCs w:val="25"/>
          <w:shd w:val="clear" w:color="auto" w:fill="FFFFFF"/>
        </w:rPr>
      </w:pPr>
    </w:p>
    <w:p w14:paraId="7AE19003" w14:textId="3A5EB236" w:rsidR="00EF5836" w:rsidRDefault="00EF5836" w:rsidP="00EF5836">
      <w:pPr>
        <w:spacing w:after="0"/>
        <w:rPr>
          <w:rFonts w:ascii="Arial" w:hAnsi="Arial" w:cs="Arial"/>
          <w:b/>
          <w:bCs/>
          <w:color w:val="000000"/>
          <w:sz w:val="25"/>
          <w:szCs w:val="25"/>
          <w:shd w:val="clear" w:color="auto" w:fill="FFFFFF"/>
        </w:rPr>
      </w:pPr>
    </w:p>
    <w:p w14:paraId="5DE7837A" w14:textId="15ABD290" w:rsidR="00EF5836" w:rsidRDefault="00EF5836" w:rsidP="00EF5836">
      <w:pPr>
        <w:spacing w:after="0"/>
        <w:rPr>
          <w:rFonts w:ascii="Arial" w:hAnsi="Arial" w:cs="Arial"/>
          <w:b/>
          <w:bCs/>
          <w:color w:val="000000"/>
          <w:sz w:val="25"/>
          <w:szCs w:val="25"/>
          <w:shd w:val="clear" w:color="auto" w:fill="FFFFFF"/>
        </w:rPr>
      </w:pPr>
    </w:p>
    <w:p w14:paraId="7BB99FB9" w14:textId="1B316C01" w:rsidR="00EF5836" w:rsidRDefault="00EF5836" w:rsidP="00EF5836">
      <w:pPr>
        <w:spacing w:after="0"/>
        <w:rPr>
          <w:rFonts w:ascii="Arial" w:hAnsi="Arial" w:cs="Arial"/>
          <w:b/>
          <w:bCs/>
          <w:color w:val="000000"/>
          <w:sz w:val="25"/>
          <w:szCs w:val="25"/>
          <w:shd w:val="clear" w:color="auto" w:fill="FFFFFF"/>
        </w:rPr>
      </w:pPr>
    </w:p>
    <w:p w14:paraId="52091623" w14:textId="41A32A43" w:rsidR="00EF5836" w:rsidRDefault="00EF5836" w:rsidP="00EF5836">
      <w:pPr>
        <w:spacing w:after="0"/>
        <w:rPr>
          <w:rFonts w:ascii="Arial" w:hAnsi="Arial" w:cs="Arial"/>
          <w:b/>
          <w:bCs/>
          <w:color w:val="000000"/>
          <w:sz w:val="25"/>
          <w:szCs w:val="25"/>
          <w:shd w:val="clear" w:color="auto" w:fill="FFFFFF"/>
        </w:rPr>
      </w:pPr>
    </w:p>
    <w:p w14:paraId="2B99153F" w14:textId="2AD0E19D" w:rsidR="00EF5836" w:rsidRDefault="00EF5836" w:rsidP="00EF5836">
      <w:pPr>
        <w:spacing w:after="0"/>
        <w:rPr>
          <w:rFonts w:ascii="Arial" w:hAnsi="Arial" w:cs="Arial"/>
          <w:b/>
          <w:bCs/>
          <w:color w:val="000000"/>
          <w:sz w:val="25"/>
          <w:szCs w:val="25"/>
          <w:shd w:val="clear" w:color="auto" w:fill="FFFFFF"/>
        </w:rPr>
      </w:pPr>
    </w:p>
    <w:p w14:paraId="2A6C01B4" w14:textId="0C8A1CAD" w:rsidR="00EF5836" w:rsidRDefault="00EF5836" w:rsidP="00EF5836">
      <w:pPr>
        <w:spacing w:after="0"/>
        <w:rPr>
          <w:rFonts w:ascii="Arial" w:hAnsi="Arial" w:cs="Arial"/>
          <w:b/>
          <w:bCs/>
          <w:color w:val="000000"/>
          <w:sz w:val="25"/>
          <w:szCs w:val="25"/>
          <w:shd w:val="clear" w:color="auto" w:fill="FFFFFF"/>
        </w:rPr>
      </w:pPr>
    </w:p>
    <w:p w14:paraId="297ADADC" w14:textId="692B04BC" w:rsidR="00EF5836" w:rsidRDefault="00EF5836" w:rsidP="00EF5836">
      <w:pPr>
        <w:spacing w:after="0"/>
        <w:rPr>
          <w:rFonts w:ascii="Arial" w:hAnsi="Arial" w:cs="Arial"/>
          <w:b/>
          <w:bCs/>
          <w:color w:val="000000"/>
          <w:sz w:val="25"/>
          <w:szCs w:val="25"/>
          <w:shd w:val="clear" w:color="auto" w:fill="FFFFFF"/>
        </w:rPr>
      </w:pPr>
    </w:p>
    <w:p w14:paraId="32617FD5" w14:textId="6171D88E" w:rsidR="00EF5836" w:rsidRDefault="00EF5836" w:rsidP="00EF5836">
      <w:pPr>
        <w:spacing w:after="0"/>
        <w:rPr>
          <w:rFonts w:ascii="Arial" w:hAnsi="Arial" w:cs="Arial"/>
          <w:b/>
          <w:bCs/>
          <w:color w:val="000000"/>
          <w:sz w:val="25"/>
          <w:szCs w:val="25"/>
          <w:shd w:val="clear" w:color="auto" w:fill="FFFFFF"/>
        </w:rPr>
      </w:pPr>
    </w:p>
    <w:p w14:paraId="678DB90B" w14:textId="4300C5B2" w:rsidR="00EF5836" w:rsidRDefault="00EF5836" w:rsidP="00EF5836">
      <w:pPr>
        <w:spacing w:after="0"/>
        <w:rPr>
          <w:rFonts w:ascii="Arial" w:hAnsi="Arial" w:cs="Arial"/>
          <w:b/>
          <w:bCs/>
          <w:color w:val="000000"/>
          <w:sz w:val="25"/>
          <w:szCs w:val="25"/>
          <w:shd w:val="clear" w:color="auto" w:fill="FFFFFF"/>
        </w:rPr>
      </w:pPr>
    </w:p>
    <w:p w14:paraId="0FAD0A52" w14:textId="7C71984B" w:rsidR="00EF5836" w:rsidRDefault="00EF5836" w:rsidP="00EF5836">
      <w:pPr>
        <w:spacing w:after="0"/>
        <w:rPr>
          <w:rFonts w:ascii="Arial" w:hAnsi="Arial" w:cs="Arial"/>
          <w:b/>
          <w:bCs/>
          <w:color w:val="000000"/>
          <w:sz w:val="25"/>
          <w:szCs w:val="25"/>
          <w:shd w:val="clear" w:color="auto" w:fill="FFFFFF"/>
        </w:rPr>
      </w:pPr>
    </w:p>
    <w:p w14:paraId="2CEC7167" w14:textId="05C75583" w:rsidR="00EF5836" w:rsidRDefault="00EF5836" w:rsidP="00EF5836">
      <w:pPr>
        <w:spacing w:after="0"/>
        <w:rPr>
          <w:rFonts w:ascii="Arial" w:hAnsi="Arial" w:cs="Arial"/>
          <w:b/>
          <w:bCs/>
          <w:color w:val="000000"/>
          <w:sz w:val="25"/>
          <w:szCs w:val="25"/>
          <w:shd w:val="clear" w:color="auto" w:fill="FFFFFF"/>
        </w:rPr>
      </w:pPr>
    </w:p>
    <w:p w14:paraId="4B2834F1" w14:textId="6083DDC9" w:rsidR="00EF5836" w:rsidRDefault="00EF5836" w:rsidP="00EF5836">
      <w:pPr>
        <w:spacing w:after="0"/>
        <w:rPr>
          <w:rFonts w:ascii="Arial" w:hAnsi="Arial" w:cs="Arial"/>
          <w:b/>
          <w:bCs/>
          <w:color w:val="000000"/>
          <w:sz w:val="25"/>
          <w:szCs w:val="25"/>
          <w:shd w:val="clear" w:color="auto" w:fill="FFFFFF"/>
        </w:rPr>
      </w:pPr>
    </w:p>
    <w:p w14:paraId="3DE058DD" w14:textId="62BDDEE4" w:rsidR="00EF5836" w:rsidRDefault="00EF5836" w:rsidP="00EF5836">
      <w:pPr>
        <w:spacing w:after="0"/>
        <w:rPr>
          <w:rFonts w:ascii="Arial" w:hAnsi="Arial" w:cs="Arial"/>
          <w:b/>
          <w:bCs/>
          <w:color w:val="000000"/>
          <w:sz w:val="25"/>
          <w:szCs w:val="25"/>
          <w:shd w:val="clear" w:color="auto" w:fill="FFFFFF"/>
        </w:rPr>
      </w:pPr>
    </w:p>
    <w:p w14:paraId="291CAB0B" w14:textId="4BDA9325" w:rsidR="00EF5836" w:rsidRDefault="00EF5836" w:rsidP="00EF5836">
      <w:pPr>
        <w:spacing w:after="0"/>
        <w:rPr>
          <w:rFonts w:ascii="Arial" w:hAnsi="Arial" w:cs="Arial"/>
          <w:b/>
          <w:bCs/>
          <w:color w:val="000000"/>
          <w:sz w:val="25"/>
          <w:szCs w:val="25"/>
          <w:shd w:val="clear" w:color="auto" w:fill="FFFFFF"/>
        </w:rPr>
      </w:pPr>
    </w:p>
    <w:p w14:paraId="1B4BDD97" w14:textId="4880B9F4" w:rsidR="00EF5836" w:rsidRDefault="00EF5836" w:rsidP="00EF5836">
      <w:pPr>
        <w:spacing w:after="0"/>
        <w:rPr>
          <w:rFonts w:ascii="Arial" w:hAnsi="Arial" w:cs="Arial"/>
          <w:b/>
          <w:bCs/>
          <w:color w:val="000000"/>
          <w:sz w:val="25"/>
          <w:szCs w:val="25"/>
          <w:shd w:val="clear" w:color="auto" w:fill="FFFFFF"/>
        </w:rPr>
      </w:pPr>
    </w:p>
    <w:p w14:paraId="0D6AA627" w14:textId="4F74D7D8" w:rsidR="00EF5836" w:rsidRDefault="00EF5836" w:rsidP="00EF5836">
      <w:pPr>
        <w:spacing w:after="0"/>
        <w:rPr>
          <w:rFonts w:ascii="Arial" w:hAnsi="Arial" w:cs="Arial"/>
          <w:b/>
          <w:bCs/>
          <w:color w:val="000000"/>
          <w:sz w:val="25"/>
          <w:szCs w:val="25"/>
          <w:shd w:val="clear" w:color="auto" w:fill="FFFFFF"/>
        </w:rPr>
      </w:pPr>
    </w:p>
    <w:p w14:paraId="508963B7" w14:textId="41C3530D" w:rsidR="00EF5836" w:rsidRDefault="00EF5836" w:rsidP="00EF5836">
      <w:pPr>
        <w:spacing w:after="0"/>
        <w:rPr>
          <w:rFonts w:ascii="Arial" w:hAnsi="Arial" w:cs="Arial"/>
          <w:b/>
          <w:bCs/>
          <w:color w:val="000000"/>
          <w:sz w:val="25"/>
          <w:szCs w:val="25"/>
          <w:shd w:val="clear" w:color="auto" w:fill="FFFFFF"/>
        </w:rPr>
      </w:pPr>
    </w:p>
    <w:p w14:paraId="7D55DEF4" w14:textId="6257308C" w:rsidR="00EF5836" w:rsidRDefault="00EF5836" w:rsidP="00EF5836">
      <w:pPr>
        <w:spacing w:after="0"/>
        <w:rPr>
          <w:rFonts w:ascii="Arial" w:hAnsi="Arial" w:cs="Arial"/>
          <w:b/>
          <w:bCs/>
          <w:color w:val="000000"/>
          <w:sz w:val="25"/>
          <w:szCs w:val="25"/>
          <w:shd w:val="clear" w:color="auto" w:fill="FFFFFF"/>
        </w:rPr>
      </w:pPr>
    </w:p>
    <w:p w14:paraId="45EE5914" w14:textId="63DC3585" w:rsidR="00EF5836" w:rsidRDefault="00EF5836" w:rsidP="00EF5836">
      <w:pPr>
        <w:spacing w:after="0"/>
        <w:rPr>
          <w:rFonts w:ascii="Arial" w:hAnsi="Arial" w:cs="Arial"/>
          <w:b/>
          <w:bCs/>
          <w:color w:val="000000"/>
          <w:sz w:val="25"/>
          <w:szCs w:val="25"/>
          <w:shd w:val="clear" w:color="auto" w:fill="FFFFFF"/>
        </w:rPr>
      </w:pPr>
    </w:p>
    <w:p w14:paraId="11FE26AE" w14:textId="5E1EA23F" w:rsidR="00EF5836" w:rsidRDefault="00EF5836" w:rsidP="00EF5836">
      <w:pPr>
        <w:spacing w:after="0"/>
        <w:rPr>
          <w:rFonts w:ascii="Arial" w:hAnsi="Arial" w:cs="Arial"/>
          <w:b/>
          <w:bCs/>
          <w:color w:val="000000"/>
          <w:sz w:val="25"/>
          <w:szCs w:val="25"/>
          <w:shd w:val="clear" w:color="auto" w:fill="FFFFFF"/>
        </w:rPr>
      </w:pPr>
    </w:p>
    <w:p w14:paraId="58433E33" w14:textId="26B61946" w:rsidR="00EF5836" w:rsidRDefault="00EF5836" w:rsidP="00EF5836">
      <w:pPr>
        <w:spacing w:after="0"/>
        <w:rPr>
          <w:rFonts w:ascii="Arial" w:hAnsi="Arial" w:cs="Arial"/>
          <w:b/>
          <w:bCs/>
          <w:color w:val="000000"/>
          <w:sz w:val="25"/>
          <w:szCs w:val="25"/>
          <w:shd w:val="clear" w:color="auto" w:fill="FFFFFF"/>
        </w:rPr>
      </w:pPr>
    </w:p>
    <w:p w14:paraId="32F457BD" w14:textId="62D6C82C" w:rsidR="00EF5836" w:rsidRDefault="00EF5836" w:rsidP="00EF5836">
      <w:pPr>
        <w:spacing w:after="0"/>
        <w:rPr>
          <w:rFonts w:ascii="Arial" w:hAnsi="Arial" w:cs="Arial"/>
          <w:b/>
          <w:bCs/>
          <w:color w:val="000000"/>
          <w:sz w:val="25"/>
          <w:szCs w:val="25"/>
          <w:shd w:val="clear" w:color="auto" w:fill="FFFFFF"/>
        </w:rPr>
      </w:pPr>
    </w:p>
    <w:p w14:paraId="64CA2A02" w14:textId="3ABA6964" w:rsidR="00EF5836" w:rsidRDefault="00EF5836" w:rsidP="00EF5836">
      <w:pPr>
        <w:spacing w:after="0"/>
        <w:rPr>
          <w:rFonts w:ascii="Arial" w:hAnsi="Arial" w:cs="Arial"/>
          <w:b/>
          <w:bCs/>
          <w:color w:val="000000"/>
          <w:sz w:val="25"/>
          <w:szCs w:val="25"/>
          <w:shd w:val="clear" w:color="auto" w:fill="FFFFFF"/>
        </w:rPr>
      </w:pPr>
    </w:p>
    <w:p w14:paraId="1C69F2ED" w14:textId="27994085" w:rsidR="00EF5836" w:rsidRDefault="00EF5836" w:rsidP="00EF5836">
      <w:pPr>
        <w:spacing w:after="0"/>
        <w:rPr>
          <w:rFonts w:ascii="Arial" w:hAnsi="Arial" w:cs="Arial"/>
          <w:b/>
          <w:bCs/>
          <w:color w:val="000000"/>
          <w:sz w:val="25"/>
          <w:szCs w:val="25"/>
          <w:shd w:val="clear" w:color="auto" w:fill="FFFFFF"/>
        </w:rPr>
      </w:pPr>
    </w:p>
    <w:p w14:paraId="3D4D00AA" w14:textId="4E1F4523" w:rsidR="00EF5836" w:rsidRDefault="00EF5836" w:rsidP="00EF5836">
      <w:pPr>
        <w:spacing w:after="0"/>
        <w:rPr>
          <w:rFonts w:ascii="Arial" w:hAnsi="Arial" w:cs="Arial"/>
          <w:b/>
          <w:bCs/>
          <w:color w:val="000000"/>
          <w:sz w:val="25"/>
          <w:szCs w:val="25"/>
          <w:shd w:val="clear" w:color="auto" w:fill="FFFFFF"/>
        </w:rPr>
      </w:pPr>
    </w:p>
    <w:p w14:paraId="20AC1F37" w14:textId="0636501C" w:rsidR="00EF5836" w:rsidRDefault="00EF5836" w:rsidP="00EF5836">
      <w:pPr>
        <w:spacing w:after="0"/>
        <w:rPr>
          <w:rFonts w:ascii="Arial" w:hAnsi="Arial" w:cs="Arial"/>
          <w:b/>
          <w:bCs/>
          <w:color w:val="000000"/>
          <w:sz w:val="25"/>
          <w:szCs w:val="25"/>
          <w:shd w:val="clear" w:color="auto" w:fill="FFFFFF"/>
        </w:rPr>
      </w:pPr>
    </w:p>
    <w:p w14:paraId="6CABEE74" w14:textId="1AE7BF65" w:rsidR="00EF5836" w:rsidRDefault="00EF5836" w:rsidP="00EF5836">
      <w:pPr>
        <w:spacing w:after="0"/>
        <w:rPr>
          <w:rFonts w:ascii="Arial" w:hAnsi="Arial" w:cs="Arial"/>
          <w:b/>
          <w:bCs/>
          <w:color w:val="000000"/>
          <w:sz w:val="25"/>
          <w:szCs w:val="25"/>
          <w:shd w:val="clear" w:color="auto" w:fill="FFFFFF"/>
        </w:rPr>
      </w:pPr>
    </w:p>
    <w:p w14:paraId="47A644DB" w14:textId="50AC641E" w:rsidR="00EF5836" w:rsidRDefault="00EF5836" w:rsidP="00EF5836">
      <w:pPr>
        <w:spacing w:after="0"/>
        <w:rPr>
          <w:rFonts w:ascii="Arial" w:hAnsi="Arial" w:cs="Arial"/>
          <w:b/>
          <w:bCs/>
          <w:color w:val="000000"/>
          <w:sz w:val="25"/>
          <w:szCs w:val="25"/>
          <w:shd w:val="clear" w:color="auto" w:fill="FFFFFF"/>
        </w:rPr>
      </w:pPr>
    </w:p>
    <w:p w14:paraId="0089B595" w14:textId="3E07D112" w:rsidR="00EF5836" w:rsidRDefault="00EF5836" w:rsidP="00EF5836">
      <w:pPr>
        <w:spacing w:after="0"/>
        <w:rPr>
          <w:rFonts w:ascii="Arial" w:hAnsi="Arial" w:cs="Arial"/>
          <w:b/>
          <w:bCs/>
          <w:color w:val="000000"/>
          <w:sz w:val="25"/>
          <w:szCs w:val="25"/>
          <w:shd w:val="clear" w:color="auto" w:fill="FFFFFF"/>
        </w:rPr>
      </w:pPr>
    </w:p>
    <w:p w14:paraId="4CEC855E" w14:textId="28C546AF" w:rsidR="00EF5836" w:rsidRDefault="00EF5836" w:rsidP="00EF5836">
      <w:pPr>
        <w:spacing w:after="0"/>
        <w:rPr>
          <w:rFonts w:ascii="Arial" w:hAnsi="Arial" w:cs="Arial"/>
          <w:b/>
          <w:bCs/>
          <w:color w:val="000000"/>
          <w:sz w:val="25"/>
          <w:szCs w:val="25"/>
          <w:shd w:val="clear" w:color="auto" w:fill="FFFFFF"/>
        </w:rPr>
      </w:pPr>
    </w:p>
    <w:p w14:paraId="5D53EB50" w14:textId="77777777" w:rsidR="00EF5836" w:rsidRPr="00EF5836" w:rsidRDefault="00EF5836" w:rsidP="00EF5836">
      <w:pPr>
        <w:spacing w:after="0"/>
        <w:rPr>
          <w:sz w:val="25"/>
          <w:szCs w:val="25"/>
        </w:rPr>
      </w:pPr>
    </w:p>
    <w:p w14:paraId="5D9DD6DA" w14:textId="77777777" w:rsidR="0067769B" w:rsidRDefault="0067769B" w:rsidP="0067769B">
      <w:pPr>
        <w:spacing w:after="0"/>
      </w:pPr>
    </w:p>
    <w:p w14:paraId="0B484C67" w14:textId="77777777" w:rsidR="0097116D" w:rsidRPr="0067769B" w:rsidRDefault="0097116D" w:rsidP="0067769B">
      <w:pPr>
        <w:pStyle w:val="Heading1"/>
        <w:rPr>
          <w:rFonts w:ascii="Times New Roman" w:hAnsi="Times New Roman" w:cs="Times New Roman"/>
          <w:szCs w:val="24"/>
        </w:rPr>
      </w:pPr>
      <w:r w:rsidRPr="00493DC4">
        <w:lastRenderedPageBreak/>
        <w:t>Personal Details 2</w:t>
      </w:r>
      <w:bookmarkEnd w:id="8"/>
    </w:p>
    <w:p w14:paraId="6FA7D1C6" w14:textId="77777777" w:rsidR="00405AC2" w:rsidRDefault="008E054B" w:rsidP="0097116D">
      <w:pPr>
        <w:jc w:val="both"/>
        <w:rPr>
          <w:b/>
        </w:rPr>
      </w:pPr>
      <w:r w:rsidRPr="008E054B">
        <w:rPr>
          <w:b/>
          <w:noProof/>
          <w:lang w:eastAsia="en-GB"/>
        </w:rPr>
        <w:drawing>
          <wp:inline distT="0" distB="0" distL="0" distR="0" wp14:anchorId="18ED0CB8" wp14:editId="1C721778">
            <wp:extent cx="6057900" cy="21004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57900" cy="2100405"/>
                    </a:xfrm>
                    <a:prstGeom prst="rect">
                      <a:avLst/>
                    </a:prstGeom>
                  </pic:spPr>
                </pic:pic>
              </a:graphicData>
            </a:graphic>
          </wp:inline>
        </w:drawing>
      </w:r>
    </w:p>
    <w:p w14:paraId="14278847" w14:textId="77777777" w:rsidR="00405AC2" w:rsidRDefault="00491584" w:rsidP="0097116D">
      <w:pPr>
        <w:jc w:val="both"/>
        <w:rPr>
          <w:b/>
        </w:rPr>
      </w:pPr>
      <w:r>
        <w:rPr>
          <w:noProof/>
          <w:lang w:eastAsia="en-GB"/>
        </w:rPr>
        <w:drawing>
          <wp:inline distT="0" distB="0" distL="0" distR="0" wp14:anchorId="7C7A858D" wp14:editId="3E399524">
            <wp:extent cx="6057900" cy="21918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57900" cy="2191838"/>
                    </a:xfrm>
                    <a:prstGeom prst="rect">
                      <a:avLst/>
                    </a:prstGeom>
                  </pic:spPr>
                </pic:pic>
              </a:graphicData>
            </a:graphic>
          </wp:inline>
        </w:drawing>
      </w:r>
    </w:p>
    <w:p w14:paraId="4BA3BC45" w14:textId="716F36B6" w:rsidR="0097116D" w:rsidRDefault="00EF5836" w:rsidP="0097116D">
      <w:pPr>
        <w:jc w:val="both"/>
        <w:rPr>
          <w:b/>
        </w:rPr>
      </w:pPr>
      <w:r>
        <w:rPr>
          <w:noProof/>
        </w:rPr>
        <w:drawing>
          <wp:inline distT="0" distB="0" distL="0" distR="0" wp14:anchorId="5292D111" wp14:editId="604EB035">
            <wp:extent cx="6057900" cy="387820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58298" cy="3878455"/>
                    </a:xfrm>
                    <a:prstGeom prst="rect">
                      <a:avLst/>
                    </a:prstGeom>
                  </pic:spPr>
                </pic:pic>
              </a:graphicData>
            </a:graphic>
          </wp:inline>
        </w:drawing>
      </w:r>
    </w:p>
    <w:p w14:paraId="637A90E9" w14:textId="77777777" w:rsidR="00CF0F60" w:rsidRDefault="00CF0F60" w:rsidP="00CF0F60">
      <w:pPr>
        <w:pStyle w:val="Heading2"/>
      </w:pPr>
      <w:bookmarkStart w:id="9" w:name="_Toc47533806"/>
      <w:r>
        <w:t xml:space="preserve">HELP text as seen by students: the </w:t>
      </w:r>
      <w:r w:rsidR="00405AC2">
        <w:t>Personal Details 2</w:t>
      </w:r>
      <w:r>
        <w:t xml:space="preserve"> page</w:t>
      </w:r>
      <w:bookmarkEnd w:id="9"/>
    </w:p>
    <w:p w14:paraId="6877438A" w14:textId="77777777" w:rsidR="00EF5836" w:rsidRPr="00EF5836" w:rsidRDefault="00EF5836" w:rsidP="00EF5836">
      <w:pPr>
        <w:pStyle w:val="whitespace1"/>
        <w:shd w:val="clear" w:color="auto" w:fill="FFFFFF"/>
        <w:rPr>
          <w:rFonts w:ascii="Arial" w:hAnsi="Arial" w:cs="Arial"/>
          <w:color w:val="000000"/>
          <w:sz w:val="24"/>
          <w:szCs w:val="24"/>
        </w:rPr>
      </w:pPr>
      <w:bookmarkStart w:id="10" w:name="_Toc47533807"/>
      <w:r w:rsidRPr="00EF5836">
        <w:rPr>
          <w:rFonts w:ascii="Arial" w:hAnsi="Arial" w:cs="Arial"/>
          <w:color w:val="000000"/>
          <w:sz w:val="24"/>
          <w:szCs w:val="24"/>
        </w:rPr>
        <w:t xml:space="preserve">We collect your equality information at registration to help us understand and improve the diversity of our student body, develop and implement appropriate services and make appropriate provision for all students. We will otherwise use it to fulfil our external </w:t>
      </w:r>
      <w:r w:rsidRPr="00EF5836">
        <w:rPr>
          <w:rFonts w:ascii="Arial" w:hAnsi="Arial" w:cs="Arial"/>
          <w:color w:val="000000"/>
          <w:sz w:val="24"/>
          <w:szCs w:val="24"/>
        </w:rPr>
        <w:lastRenderedPageBreak/>
        <w:t>reporting responsibilities (to the Higher Education Statistics Agency (HESA)). Please see the </w:t>
      </w:r>
      <w:hyperlink r:id="rId28" w:anchor="student" w:tgtFrame="HESA" w:history="1">
        <w:r w:rsidRPr="00EF5836">
          <w:rPr>
            <w:rStyle w:val="Hyperlink"/>
            <w:rFonts w:ascii="Arial" w:hAnsi="Arial" w:cs="Arial"/>
            <w:sz w:val="24"/>
            <w:szCs w:val="24"/>
          </w:rPr>
          <w:t>HESA Privacy Notice. </w:t>
        </w:r>
      </w:hyperlink>
      <w:r w:rsidRPr="00EF5836">
        <w:rPr>
          <w:rFonts w:ascii="Arial" w:hAnsi="Arial" w:cs="Arial"/>
          <w:color w:val="000000"/>
          <w:sz w:val="24"/>
          <w:szCs w:val="24"/>
        </w:rPr>
        <w:t>All information will be kept secure and confidential.</w:t>
      </w:r>
    </w:p>
    <w:p w14:paraId="4266FFB7" w14:textId="77777777" w:rsidR="00EF5836" w:rsidRPr="00EF5836" w:rsidRDefault="00EF5836" w:rsidP="00EF5836">
      <w:pPr>
        <w:pStyle w:val="whitespace1"/>
        <w:shd w:val="clear" w:color="auto" w:fill="FFFFFF"/>
        <w:rPr>
          <w:rFonts w:ascii="Arial" w:hAnsi="Arial" w:cs="Arial"/>
          <w:color w:val="000000"/>
          <w:sz w:val="24"/>
          <w:szCs w:val="24"/>
        </w:rPr>
      </w:pPr>
      <w:r w:rsidRPr="00EF5836">
        <w:rPr>
          <w:rFonts w:ascii="Arial" w:hAnsi="Arial" w:cs="Arial"/>
          <w:b/>
          <w:bCs/>
          <w:color w:val="000000"/>
          <w:sz w:val="24"/>
          <w:szCs w:val="24"/>
        </w:rPr>
        <w:t>Ethnicity</w:t>
      </w:r>
      <w:r w:rsidRPr="00EF5836">
        <w:rPr>
          <w:rFonts w:ascii="Arial" w:hAnsi="Arial" w:cs="Arial"/>
          <w:color w:val="000000"/>
          <w:sz w:val="24"/>
          <w:szCs w:val="24"/>
        </w:rPr>
        <w:br/>
        <w:t>If you are a UK National and we do not currently hold your ethnicity on your student record, you MUST choose an option from the drop down list. For information on why we collect this data, and why it is not mandatory for everyone please click </w:t>
      </w:r>
      <w:hyperlink r:id="rId29" w:tgtFrame="ETHNICITY" w:history="1">
        <w:r w:rsidRPr="00EF5836">
          <w:rPr>
            <w:rStyle w:val="Hyperlink"/>
            <w:rFonts w:ascii="Arial" w:hAnsi="Arial" w:cs="Arial"/>
            <w:sz w:val="24"/>
            <w:szCs w:val="24"/>
          </w:rPr>
          <w:t>here.</w:t>
        </w:r>
      </w:hyperlink>
    </w:p>
    <w:p w14:paraId="046CEF9E" w14:textId="1D8FDB90" w:rsidR="00EF5836" w:rsidRPr="00EF5836" w:rsidRDefault="00EF5836" w:rsidP="00EF5836">
      <w:pPr>
        <w:pStyle w:val="whitespace1"/>
        <w:shd w:val="clear" w:color="auto" w:fill="FFFFFF"/>
        <w:rPr>
          <w:rFonts w:ascii="Arial" w:hAnsi="Arial" w:cs="Arial"/>
          <w:color w:val="000000"/>
          <w:sz w:val="24"/>
          <w:szCs w:val="24"/>
        </w:rPr>
      </w:pPr>
      <w:r w:rsidRPr="00EF5836">
        <w:rPr>
          <w:rFonts w:ascii="Arial" w:hAnsi="Arial" w:cs="Arial"/>
          <w:b/>
          <w:bCs/>
          <w:color w:val="000000"/>
          <w:sz w:val="24"/>
          <w:szCs w:val="24"/>
        </w:rPr>
        <w:t>Disability</w:t>
      </w:r>
      <w:r w:rsidRPr="00EF5836">
        <w:rPr>
          <w:rFonts w:ascii="Arial" w:hAnsi="Arial" w:cs="Arial"/>
          <w:color w:val="000000"/>
          <w:sz w:val="24"/>
          <w:szCs w:val="24"/>
        </w:rPr>
        <w:br/>
        <w:t xml:space="preserve">If you do not have a </w:t>
      </w:r>
      <w:r w:rsidR="0088619C" w:rsidRPr="00EF5836">
        <w:rPr>
          <w:rFonts w:ascii="Arial" w:hAnsi="Arial" w:cs="Arial"/>
          <w:color w:val="000000"/>
          <w:sz w:val="24"/>
          <w:szCs w:val="24"/>
        </w:rPr>
        <w:t>disability or</w:t>
      </w:r>
      <w:r w:rsidRPr="00EF5836">
        <w:rPr>
          <w:rFonts w:ascii="Arial" w:hAnsi="Arial" w:cs="Arial"/>
          <w:color w:val="000000"/>
          <w:sz w:val="24"/>
          <w:szCs w:val="24"/>
        </w:rPr>
        <w:t xml:space="preserve"> would prefer not to disclose your disability please select 'No Known Disability' from the drop down list. We would encourage disabled students to disclose their disability to ensure that they have full access to the support which is available to them. We would also recommend that you contact Disabled Students Assessment and Support (</w:t>
      </w:r>
      <w:hyperlink r:id="rId30" w:history="1">
        <w:r w:rsidRPr="00EF5836">
          <w:rPr>
            <w:rStyle w:val="Hyperlink"/>
            <w:rFonts w:ascii="Arial" w:hAnsi="Arial" w:cs="Arial"/>
            <w:sz w:val="24"/>
            <w:szCs w:val="24"/>
          </w:rPr>
          <w:t>disability@leeds.ac.uk</w:t>
        </w:r>
      </w:hyperlink>
      <w:r w:rsidRPr="00EF5836">
        <w:rPr>
          <w:rFonts w:ascii="Arial" w:hAnsi="Arial" w:cs="Arial"/>
          <w:color w:val="000000"/>
          <w:sz w:val="24"/>
          <w:szCs w:val="24"/>
        </w:rPr>
        <w:t>) as soon as possible to enable them to arrange your support.</w:t>
      </w:r>
      <w:r w:rsidRPr="00EF5836">
        <w:rPr>
          <w:rFonts w:ascii="Arial" w:hAnsi="Arial" w:cs="Arial"/>
          <w:color w:val="000000"/>
          <w:sz w:val="24"/>
          <w:szCs w:val="24"/>
        </w:rPr>
        <w:br/>
        <w:t>If you have more than one disability please choose the ‘Multiple Disabilities’ and select each of your disabilities from the list. For information on why we collect this data please click </w:t>
      </w:r>
      <w:hyperlink r:id="rId31" w:tgtFrame="DISABILITY" w:history="1">
        <w:r w:rsidRPr="00EF5836">
          <w:rPr>
            <w:rStyle w:val="Hyperlink"/>
            <w:rFonts w:ascii="Arial" w:hAnsi="Arial" w:cs="Arial"/>
            <w:sz w:val="24"/>
            <w:szCs w:val="24"/>
          </w:rPr>
          <w:t>here.</w:t>
        </w:r>
      </w:hyperlink>
    </w:p>
    <w:p w14:paraId="62313599" w14:textId="77777777" w:rsidR="00EF5836" w:rsidRPr="00EF5836" w:rsidRDefault="00EF5836" w:rsidP="00EF5836">
      <w:pPr>
        <w:pStyle w:val="whitespace1"/>
        <w:shd w:val="clear" w:color="auto" w:fill="FFFFFF"/>
        <w:rPr>
          <w:rFonts w:ascii="Arial" w:hAnsi="Arial" w:cs="Arial"/>
          <w:color w:val="000000"/>
          <w:sz w:val="24"/>
          <w:szCs w:val="24"/>
        </w:rPr>
      </w:pPr>
      <w:r w:rsidRPr="00EF5836">
        <w:rPr>
          <w:rFonts w:ascii="Arial" w:hAnsi="Arial" w:cs="Arial"/>
          <w:b/>
          <w:bCs/>
          <w:color w:val="000000"/>
          <w:sz w:val="24"/>
          <w:szCs w:val="24"/>
        </w:rPr>
        <w:t>Disabled Students Allowances (DSA)</w:t>
      </w:r>
      <w:r w:rsidRPr="00EF5836">
        <w:rPr>
          <w:rFonts w:ascii="Arial" w:hAnsi="Arial" w:cs="Arial"/>
          <w:color w:val="000000"/>
          <w:sz w:val="24"/>
          <w:szCs w:val="24"/>
        </w:rPr>
        <w:br/>
        <w:t>Disabled Students Allowances (DSA) are funds made available through UK government student finance organisations (Student Finance England, Student Finance Wales, Student Awards Agency Scotland, Student Finance Northern Ireland) which help disabled students to pay for the extra support they need for their studies.</w:t>
      </w:r>
      <w:r w:rsidRPr="00EF5836">
        <w:rPr>
          <w:rFonts w:ascii="Arial" w:hAnsi="Arial" w:cs="Arial"/>
          <w:color w:val="000000"/>
          <w:sz w:val="24"/>
          <w:szCs w:val="24"/>
        </w:rPr>
        <w:br/>
        <w:t>Further information, including information on how to apply for DSA, can be found </w:t>
      </w:r>
      <w:hyperlink r:id="rId32" w:tgtFrame="DSA" w:history="1">
        <w:r w:rsidRPr="00EF5836">
          <w:rPr>
            <w:rStyle w:val="Hyperlink"/>
            <w:rFonts w:ascii="Arial" w:hAnsi="Arial" w:cs="Arial"/>
            <w:sz w:val="24"/>
            <w:szCs w:val="24"/>
          </w:rPr>
          <w:t>here</w:t>
        </w:r>
      </w:hyperlink>
      <w:r w:rsidRPr="00EF5836">
        <w:rPr>
          <w:rFonts w:ascii="Arial" w:hAnsi="Arial" w:cs="Arial"/>
          <w:color w:val="000000"/>
          <w:sz w:val="24"/>
          <w:szCs w:val="24"/>
        </w:rPr>
        <w:t>. Alternatively you can contact University of Leeds Disabled Students' Support and Assessment in the following ways; email </w:t>
      </w:r>
      <w:hyperlink r:id="rId33" w:history="1">
        <w:r w:rsidRPr="00EF5836">
          <w:rPr>
            <w:rStyle w:val="Hyperlink"/>
            <w:rFonts w:ascii="Arial" w:hAnsi="Arial" w:cs="Arial"/>
            <w:sz w:val="24"/>
            <w:szCs w:val="24"/>
          </w:rPr>
          <w:t>disability@leeds.ac.uk</w:t>
        </w:r>
      </w:hyperlink>
      <w:r w:rsidRPr="00EF5836">
        <w:rPr>
          <w:rFonts w:ascii="Arial" w:hAnsi="Arial" w:cs="Arial"/>
          <w:color w:val="000000"/>
          <w:sz w:val="24"/>
          <w:szCs w:val="24"/>
        </w:rPr>
        <w:t>, tel +44(0) 113 3433927, text phone +44 (0) 113 3433616. For information on why we collect this data please click </w:t>
      </w:r>
      <w:hyperlink r:id="rId34" w:tgtFrame="DISALL" w:history="1">
        <w:r w:rsidRPr="00EF5836">
          <w:rPr>
            <w:rStyle w:val="Hyperlink"/>
            <w:rFonts w:ascii="Arial" w:hAnsi="Arial" w:cs="Arial"/>
            <w:sz w:val="24"/>
            <w:szCs w:val="24"/>
          </w:rPr>
          <w:t>here.</w:t>
        </w:r>
      </w:hyperlink>
    </w:p>
    <w:p w14:paraId="14E20713" w14:textId="77777777" w:rsidR="00EF5836" w:rsidRPr="00EF5836" w:rsidRDefault="00EF5836" w:rsidP="00EF5836">
      <w:pPr>
        <w:pStyle w:val="whitespace1"/>
        <w:shd w:val="clear" w:color="auto" w:fill="FFFFFF"/>
        <w:rPr>
          <w:rFonts w:ascii="Arial" w:hAnsi="Arial" w:cs="Arial"/>
          <w:color w:val="000000"/>
          <w:sz w:val="24"/>
          <w:szCs w:val="24"/>
        </w:rPr>
      </w:pPr>
      <w:r w:rsidRPr="00EF5836">
        <w:rPr>
          <w:rFonts w:ascii="Arial" w:hAnsi="Arial" w:cs="Arial"/>
          <w:b/>
          <w:bCs/>
          <w:color w:val="000000"/>
          <w:sz w:val="24"/>
          <w:szCs w:val="24"/>
        </w:rPr>
        <w:t>Term-Time Accommodation Details</w:t>
      </w:r>
    </w:p>
    <w:p w14:paraId="3E362B3C" w14:textId="77777777" w:rsidR="00EF5836" w:rsidRPr="00EF5836" w:rsidRDefault="00EF5836" w:rsidP="00EF5836">
      <w:pPr>
        <w:pStyle w:val="NormalWeb"/>
        <w:shd w:val="clear" w:color="auto" w:fill="FFFFFF"/>
        <w:rPr>
          <w:rFonts w:ascii="Arial" w:hAnsi="Arial" w:cs="Arial"/>
          <w:color w:val="000000"/>
          <w:sz w:val="24"/>
          <w:szCs w:val="24"/>
        </w:rPr>
      </w:pPr>
      <w:r w:rsidRPr="00EF5836">
        <w:rPr>
          <w:rFonts w:ascii="Arial" w:hAnsi="Arial" w:cs="Arial"/>
          <w:color w:val="000000"/>
          <w:sz w:val="24"/>
          <w:szCs w:val="24"/>
        </w:rPr>
        <w:t>Only select 'University of Leeds accommodation' if you have received and accepted an accommodation contract with the University of Leeds Accommodation services.</w:t>
      </w:r>
    </w:p>
    <w:p w14:paraId="3F2573A4" w14:textId="77777777" w:rsidR="00EF5836" w:rsidRPr="00EF5836" w:rsidRDefault="00EF5836" w:rsidP="00EF5836">
      <w:pPr>
        <w:pStyle w:val="NormalWeb"/>
        <w:shd w:val="clear" w:color="auto" w:fill="FFFFFF"/>
        <w:rPr>
          <w:rFonts w:ascii="Arial" w:hAnsi="Arial" w:cs="Arial"/>
          <w:color w:val="000000"/>
          <w:sz w:val="24"/>
          <w:szCs w:val="24"/>
        </w:rPr>
      </w:pPr>
      <w:r w:rsidRPr="00EF5836">
        <w:rPr>
          <w:rFonts w:ascii="Arial" w:hAnsi="Arial" w:cs="Arial"/>
          <w:color w:val="000000"/>
          <w:sz w:val="24"/>
          <w:szCs w:val="24"/>
        </w:rPr>
        <w:t>You MUST select an option from the drop down list which best describes your term time accommodation for the academic year. Completion of this section is compulsory and failure to complete this section may result in you experiencing difficulties with Council Tax exemption. For information on why we collect this data please click </w:t>
      </w:r>
      <w:hyperlink r:id="rId35" w:tgtFrame="TTAC" w:history="1">
        <w:r w:rsidRPr="00EF5836">
          <w:rPr>
            <w:rStyle w:val="Hyperlink"/>
            <w:rFonts w:ascii="Arial" w:hAnsi="Arial" w:cs="Arial"/>
            <w:sz w:val="24"/>
            <w:szCs w:val="24"/>
          </w:rPr>
          <w:t>here.</w:t>
        </w:r>
      </w:hyperlink>
    </w:p>
    <w:p w14:paraId="1AD22210" w14:textId="77777777" w:rsidR="00EF5836" w:rsidRPr="00EF5836" w:rsidRDefault="00EF5836" w:rsidP="00EF5836">
      <w:pPr>
        <w:pStyle w:val="whitespace1"/>
        <w:shd w:val="clear" w:color="auto" w:fill="FFFFFF"/>
        <w:rPr>
          <w:rFonts w:ascii="Arial" w:hAnsi="Arial" w:cs="Arial"/>
          <w:color w:val="000000"/>
          <w:sz w:val="24"/>
          <w:szCs w:val="24"/>
        </w:rPr>
      </w:pPr>
      <w:r w:rsidRPr="00EF5836">
        <w:rPr>
          <w:rFonts w:ascii="Arial" w:hAnsi="Arial" w:cs="Arial"/>
          <w:b/>
          <w:bCs/>
          <w:color w:val="000000"/>
          <w:sz w:val="24"/>
          <w:szCs w:val="24"/>
        </w:rPr>
        <w:t>Religion</w:t>
      </w:r>
      <w:r w:rsidRPr="00EF5836">
        <w:rPr>
          <w:rFonts w:ascii="Arial" w:hAnsi="Arial" w:cs="Arial"/>
          <w:color w:val="000000"/>
          <w:sz w:val="24"/>
          <w:szCs w:val="24"/>
        </w:rPr>
        <w:br/>
        <w:t>If we do not currently hold your religion on your student record, please choose an option from the drop down list. This information will also be used to ensure that religious constraints are taken into consideration when timetabling the University examinations. For information on why we collect this data please click </w:t>
      </w:r>
      <w:hyperlink r:id="rId36" w:tgtFrame="RELBLF" w:history="1">
        <w:r w:rsidRPr="00EF5836">
          <w:rPr>
            <w:rStyle w:val="Hyperlink"/>
            <w:rFonts w:ascii="Arial" w:hAnsi="Arial" w:cs="Arial"/>
            <w:sz w:val="24"/>
            <w:szCs w:val="24"/>
          </w:rPr>
          <w:t>here.</w:t>
        </w:r>
      </w:hyperlink>
    </w:p>
    <w:p w14:paraId="0A717E3B" w14:textId="77777777" w:rsidR="00EF5836" w:rsidRPr="00EF5836" w:rsidRDefault="00EF5836" w:rsidP="00EF5836">
      <w:pPr>
        <w:pStyle w:val="whitespace1"/>
        <w:shd w:val="clear" w:color="auto" w:fill="FFFFFF"/>
        <w:rPr>
          <w:rFonts w:ascii="Arial" w:hAnsi="Arial" w:cs="Arial"/>
          <w:color w:val="000000"/>
          <w:sz w:val="24"/>
          <w:szCs w:val="24"/>
        </w:rPr>
      </w:pPr>
      <w:r w:rsidRPr="00EF5836">
        <w:rPr>
          <w:rFonts w:ascii="Arial" w:hAnsi="Arial" w:cs="Arial"/>
          <w:b/>
          <w:bCs/>
          <w:color w:val="000000"/>
          <w:sz w:val="24"/>
          <w:szCs w:val="24"/>
        </w:rPr>
        <w:t>Are you employed by the organisation who is paying your tuition fees?</w:t>
      </w:r>
      <w:r w:rsidRPr="00EF5836">
        <w:rPr>
          <w:rFonts w:ascii="Arial" w:hAnsi="Arial" w:cs="Arial"/>
          <w:color w:val="000000"/>
          <w:sz w:val="24"/>
          <w:szCs w:val="24"/>
        </w:rPr>
        <w:br/>
        <w:t>You MUST choose an option from the drop down list. If your employer is paying your tuition fees, please select Yes. If they are not, please select No. For information on why we collect this data please click </w:t>
      </w:r>
      <w:hyperlink r:id="rId37" w:tgtFrame="MSTUFEE" w:history="1">
        <w:r w:rsidRPr="00EF5836">
          <w:rPr>
            <w:rStyle w:val="Hyperlink"/>
            <w:rFonts w:ascii="Arial" w:hAnsi="Arial" w:cs="Arial"/>
            <w:sz w:val="24"/>
            <w:szCs w:val="24"/>
          </w:rPr>
          <w:t>here.</w:t>
        </w:r>
      </w:hyperlink>
    </w:p>
    <w:p w14:paraId="3F045CAC" w14:textId="77777777" w:rsidR="00EF5836" w:rsidRPr="00EF5836" w:rsidRDefault="00EF5836" w:rsidP="00EF5836">
      <w:pPr>
        <w:pStyle w:val="whitespace1"/>
        <w:shd w:val="clear" w:color="auto" w:fill="FFFFFF"/>
        <w:rPr>
          <w:rFonts w:ascii="Arial" w:hAnsi="Arial" w:cs="Arial"/>
          <w:color w:val="000000"/>
          <w:sz w:val="24"/>
          <w:szCs w:val="24"/>
        </w:rPr>
      </w:pPr>
      <w:r w:rsidRPr="00EF5836">
        <w:rPr>
          <w:rFonts w:ascii="Arial" w:hAnsi="Arial" w:cs="Arial"/>
          <w:b/>
          <w:bCs/>
          <w:color w:val="000000"/>
          <w:sz w:val="24"/>
          <w:szCs w:val="24"/>
        </w:rPr>
        <w:t>Sexual Orientation</w:t>
      </w:r>
      <w:r w:rsidRPr="00EF5836">
        <w:rPr>
          <w:rFonts w:ascii="Arial" w:hAnsi="Arial" w:cs="Arial"/>
          <w:color w:val="000000"/>
          <w:sz w:val="24"/>
          <w:szCs w:val="24"/>
        </w:rPr>
        <w:br/>
        <w:t xml:space="preserve">If we do not currently hold your sexual orientation on your student record, please choose </w:t>
      </w:r>
      <w:r w:rsidRPr="00EF5836">
        <w:rPr>
          <w:rFonts w:ascii="Arial" w:hAnsi="Arial" w:cs="Arial"/>
          <w:color w:val="000000"/>
          <w:sz w:val="24"/>
          <w:szCs w:val="24"/>
        </w:rPr>
        <w:lastRenderedPageBreak/>
        <w:t>an option from the drop down list. The options are defined below.</w:t>
      </w:r>
      <w:r w:rsidRPr="00EF5836">
        <w:rPr>
          <w:rFonts w:ascii="Arial" w:hAnsi="Arial" w:cs="Arial"/>
          <w:color w:val="000000"/>
          <w:sz w:val="24"/>
          <w:szCs w:val="24"/>
        </w:rPr>
        <w:br/>
        <w:t>Bisexual - a man or woman romantically/sexually attracted to men and women.</w:t>
      </w:r>
      <w:r w:rsidRPr="00EF5836">
        <w:rPr>
          <w:rFonts w:ascii="Arial" w:hAnsi="Arial" w:cs="Arial"/>
          <w:color w:val="000000"/>
          <w:sz w:val="24"/>
          <w:szCs w:val="24"/>
        </w:rPr>
        <w:br/>
        <w:t>Gay/Lesbian - a man romantically/sexually attracted to men, a woman romantically/sexually attracted to women.</w:t>
      </w:r>
      <w:r w:rsidRPr="00EF5836">
        <w:rPr>
          <w:rFonts w:ascii="Arial" w:hAnsi="Arial" w:cs="Arial"/>
          <w:color w:val="000000"/>
          <w:sz w:val="24"/>
          <w:szCs w:val="24"/>
        </w:rPr>
        <w:br/>
        <w:t>Heterosexual/Straight - romantically/sexually attracted to the opposite sex.</w:t>
      </w:r>
      <w:r w:rsidRPr="00EF5836">
        <w:rPr>
          <w:rFonts w:ascii="Arial" w:hAnsi="Arial" w:cs="Arial"/>
          <w:color w:val="000000"/>
          <w:sz w:val="24"/>
          <w:szCs w:val="24"/>
        </w:rPr>
        <w:br/>
        <w:t>Other - a person who does not define their romantic/sexual attraction in any of the ways listed above.</w:t>
      </w:r>
      <w:r w:rsidRPr="00EF5836">
        <w:rPr>
          <w:rFonts w:ascii="Arial" w:hAnsi="Arial" w:cs="Arial"/>
          <w:color w:val="000000"/>
          <w:sz w:val="24"/>
          <w:szCs w:val="24"/>
        </w:rPr>
        <w:br/>
        <w:t>No Comment - select this option if you would rather not disclose the information.</w:t>
      </w:r>
      <w:r w:rsidRPr="00EF5836">
        <w:rPr>
          <w:rFonts w:ascii="Arial" w:hAnsi="Arial" w:cs="Arial"/>
          <w:color w:val="000000"/>
          <w:sz w:val="24"/>
          <w:szCs w:val="24"/>
        </w:rPr>
        <w:br/>
        <w:t>For information on why we collect this data please click </w:t>
      </w:r>
      <w:hyperlink r:id="rId38" w:tgtFrame="SEXORT" w:history="1">
        <w:r w:rsidRPr="00EF5836">
          <w:rPr>
            <w:rStyle w:val="Hyperlink"/>
            <w:rFonts w:ascii="Arial" w:hAnsi="Arial" w:cs="Arial"/>
            <w:sz w:val="24"/>
            <w:szCs w:val="24"/>
          </w:rPr>
          <w:t>here.</w:t>
        </w:r>
      </w:hyperlink>
    </w:p>
    <w:p w14:paraId="25641804" w14:textId="77777777" w:rsidR="00EF5836" w:rsidRPr="00EF5836" w:rsidRDefault="00EF5836" w:rsidP="00EF5836">
      <w:pPr>
        <w:pStyle w:val="whitespace1"/>
        <w:shd w:val="clear" w:color="auto" w:fill="FFFFFF"/>
        <w:rPr>
          <w:rFonts w:ascii="Arial" w:hAnsi="Arial" w:cs="Arial"/>
          <w:color w:val="000000"/>
          <w:sz w:val="24"/>
          <w:szCs w:val="24"/>
        </w:rPr>
      </w:pPr>
      <w:r w:rsidRPr="00EF5836">
        <w:rPr>
          <w:rFonts w:ascii="Arial" w:hAnsi="Arial" w:cs="Arial"/>
          <w:b/>
          <w:bCs/>
          <w:color w:val="000000"/>
          <w:sz w:val="24"/>
          <w:szCs w:val="24"/>
        </w:rPr>
        <w:t>Gender Identity</w:t>
      </w:r>
      <w:r w:rsidRPr="00EF5836">
        <w:rPr>
          <w:rFonts w:ascii="Arial" w:hAnsi="Arial" w:cs="Arial"/>
          <w:color w:val="000000"/>
          <w:sz w:val="24"/>
          <w:szCs w:val="24"/>
        </w:rPr>
        <w:br/>
        <w:t>If we do not currently hold your gender identity on your student record, please choose an option from the drop down list.</w:t>
      </w:r>
      <w:r w:rsidRPr="00EF5836">
        <w:rPr>
          <w:rFonts w:ascii="Arial" w:hAnsi="Arial" w:cs="Arial"/>
          <w:color w:val="000000"/>
          <w:sz w:val="24"/>
          <w:szCs w:val="24"/>
        </w:rPr>
        <w:br/>
        <w:t>If you have changed gender since birth, or are in the process of changing gender, please select No. If you do not intend to change your gender, please select Yes. If you would prefer not to say, you can select No Comment. For information on why we collect this data please click </w:t>
      </w:r>
      <w:hyperlink r:id="rId39" w:tgtFrame="GENDERID" w:history="1">
        <w:r w:rsidRPr="00EF5836">
          <w:rPr>
            <w:rStyle w:val="Hyperlink"/>
            <w:rFonts w:ascii="Arial" w:hAnsi="Arial" w:cs="Arial"/>
            <w:sz w:val="24"/>
            <w:szCs w:val="24"/>
          </w:rPr>
          <w:t>here.</w:t>
        </w:r>
      </w:hyperlink>
    </w:p>
    <w:p w14:paraId="0BFA09A7" w14:textId="77777777" w:rsidR="00EF5836" w:rsidRPr="00EF5836" w:rsidRDefault="00EF5836" w:rsidP="00EF5836">
      <w:pPr>
        <w:pStyle w:val="whitespace1"/>
        <w:shd w:val="clear" w:color="auto" w:fill="FFFFFF"/>
        <w:rPr>
          <w:rFonts w:ascii="Arial" w:hAnsi="Arial" w:cs="Arial"/>
          <w:color w:val="000000"/>
          <w:sz w:val="24"/>
          <w:szCs w:val="24"/>
        </w:rPr>
      </w:pPr>
      <w:r w:rsidRPr="00EF5836">
        <w:rPr>
          <w:rFonts w:ascii="Arial" w:hAnsi="Arial" w:cs="Arial"/>
          <w:b/>
          <w:bCs/>
          <w:color w:val="000000"/>
          <w:sz w:val="24"/>
          <w:szCs w:val="24"/>
        </w:rPr>
        <w:t>Current Careers Position</w:t>
      </w:r>
      <w:r w:rsidRPr="00EF5836">
        <w:rPr>
          <w:rFonts w:ascii="Arial" w:hAnsi="Arial" w:cs="Arial"/>
          <w:color w:val="000000"/>
          <w:sz w:val="24"/>
          <w:szCs w:val="24"/>
        </w:rPr>
        <w:br/>
        <w:t>You MUST choose an option from the drop down list. You will be provided with some Careers advice upon completion of the Registration process based on the option you choose.</w:t>
      </w:r>
    </w:p>
    <w:p w14:paraId="125107FD" w14:textId="77777777" w:rsidR="00EF5836" w:rsidRPr="00EF5836" w:rsidRDefault="00EF5836" w:rsidP="00EF5836">
      <w:pPr>
        <w:pStyle w:val="whitespace1"/>
        <w:shd w:val="clear" w:color="auto" w:fill="FFFFFF"/>
        <w:rPr>
          <w:rFonts w:ascii="Arial" w:hAnsi="Arial" w:cs="Arial"/>
          <w:color w:val="000000"/>
          <w:sz w:val="24"/>
          <w:szCs w:val="24"/>
        </w:rPr>
      </w:pPr>
      <w:r w:rsidRPr="00EF5836">
        <w:rPr>
          <w:rFonts w:ascii="Arial" w:hAnsi="Arial" w:cs="Arial"/>
          <w:b/>
          <w:bCs/>
          <w:color w:val="000000"/>
          <w:sz w:val="24"/>
          <w:szCs w:val="24"/>
        </w:rPr>
        <w:t>Work Experience</w:t>
      </w:r>
      <w:r w:rsidRPr="00EF5836">
        <w:rPr>
          <w:rFonts w:ascii="Arial" w:hAnsi="Arial" w:cs="Arial"/>
          <w:color w:val="000000"/>
          <w:sz w:val="24"/>
          <w:szCs w:val="24"/>
        </w:rPr>
        <w:br/>
        <w:t>Please select all options that apply to you.</w:t>
      </w:r>
    </w:p>
    <w:p w14:paraId="49AC30DA" w14:textId="77777777" w:rsidR="00EF5836" w:rsidRPr="00EF5836" w:rsidRDefault="00EF5836" w:rsidP="00EF5836">
      <w:pPr>
        <w:pStyle w:val="whitespace1"/>
        <w:shd w:val="clear" w:color="auto" w:fill="FFFFFF"/>
        <w:rPr>
          <w:rFonts w:ascii="Arial" w:hAnsi="Arial" w:cs="Arial"/>
          <w:color w:val="000000"/>
          <w:sz w:val="24"/>
          <w:szCs w:val="24"/>
        </w:rPr>
      </w:pPr>
      <w:r w:rsidRPr="00EF5836">
        <w:rPr>
          <w:rFonts w:ascii="Arial" w:hAnsi="Arial" w:cs="Arial"/>
          <w:b/>
          <w:bCs/>
          <w:color w:val="000000"/>
          <w:sz w:val="24"/>
          <w:szCs w:val="24"/>
        </w:rPr>
        <w:t>Research Council Identifier</w:t>
      </w:r>
      <w:r w:rsidRPr="00EF5836">
        <w:rPr>
          <w:rFonts w:ascii="Arial" w:hAnsi="Arial" w:cs="Arial"/>
          <w:color w:val="000000"/>
          <w:sz w:val="24"/>
          <w:szCs w:val="24"/>
        </w:rPr>
        <w:br/>
        <w:t>For Research Students only - this may be found on your Scholarship award letter and is often known as the "reference number".</w:t>
      </w:r>
    </w:p>
    <w:p w14:paraId="6DDB0105" w14:textId="77777777" w:rsidR="00EF5836" w:rsidRPr="00EF5836" w:rsidRDefault="00EF5836" w:rsidP="00EF5836">
      <w:pPr>
        <w:pStyle w:val="whitespace1"/>
        <w:shd w:val="clear" w:color="auto" w:fill="FFFFFF"/>
        <w:rPr>
          <w:rFonts w:ascii="Arial" w:hAnsi="Arial" w:cs="Arial"/>
          <w:color w:val="000000"/>
          <w:sz w:val="24"/>
          <w:szCs w:val="24"/>
        </w:rPr>
      </w:pPr>
      <w:r w:rsidRPr="00EF5836">
        <w:rPr>
          <w:rFonts w:ascii="Arial" w:hAnsi="Arial" w:cs="Arial"/>
          <w:b/>
          <w:bCs/>
          <w:color w:val="000000"/>
          <w:sz w:val="24"/>
          <w:szCs w:val="24"/>
        </w:rPr>
        <w:t>Students' Union Membership</w:t>
      </w:r>
      <w:r w:rsidRPr="00EF5836">
        <w:rPr>
          <w:rFonts w:ascii="Arial" w:hAnsi="Arial" w:cs="Arial"/>
          <w:color w:val="000000"/>
          <w:sz w:val="24"/>
          <w:szCs w:val="24"/>
        </w:rPr>
        <w:br/>
        <w:t>By joining the Union, the University will share your data with Leeds University Union to enable the following:</w:t>
      </w:r>
    </w:p>
    <w:p w14:paraId="05C31741" w14:textId="77777777" w:rsidR="00EF5836" w:rsidRPr="00EF5836" w:rsidRDefault="00EF5836" w:rsidP="00EF5836">
      <w:pPr>
        <w:numPr>
          <w:ilvl w:val="0"/>
          <w:numId w:val="23"/>
        </w:numPr>
        <w:shd w:val="clear" w:color="auto" w:fill="FFFFFF"/>
        <w:spacing w:before="100" w:beforeAutospacing="1" w:after="100" w:afterAutospacing="1" w:line="240" w:lineRule="auto"/>
        <w:rPr>
          <w:rFonts w:ascii="Arial" w:hAnsi="Arial" w:cs="Arial"/>
          <w:color w:val="000000"/>
          <w:sz w:val="24"/>
          <w:szCs w:val="24"/>
        </w:rPr>
      </w:pPr>
      <w:r w:rsidRPr="00EF5836">
        <w:rPr>
          <w:rFonts w:ascii="Arial" w:hAnsi="Arial" w:cs="Arial"/>
          <w:color w:val="000000"/>
          <w:sz w:val="24"/>
          <w:szCs w:val="24"/>
        </w:rPr>
        <w:t>For you to be able to engage with LUU services that require knowing your identity - </w:t>
      </w:r>
      <w:r w:rsidRPr="00EF5836">
        <w:rPr>
          <w:rFonts w:ascii="Arial" w:hAnsi="Arial" w:cs="Arial"/>
          <w:i/>
          <w:iCs/>
          <w:color w:val="000000"/>
          <w:sz w:val="24"/>
          <w:szCs w:val="24"/>
        </w:rPr>
        <w:t>key examples are joining a club and society and voting, which requires the data to be added to our membership system.</w:t>
      </w:r>
    </w:p>
    <w:p w14:paraId="285FC499" w14:textId="77777777" w:rsidR="00EF5836" w:rsidRPr="00EF5836" w:rsidRDefault="00EF5836" w:rsidP="00EF5836">
      <w:pPr>
        <w:numPr>
          <w:ilvl w:val="0"/>
          <w:numId w:val="23"/>
        </w:numPr>
        <w:shd w:val="clear" w:color="auto" w:fill="FFFFFF"/>
        <w:spacing w:before="100" w:beforeAutospacing="1" w:after="100" w:afterAutospacing="1" w:line="240" w:lineRule="auto"/>
        <w:rPr>
          <w:rFonts w:ascii="Arial" w:hAnsi="Arial" w:cs="Arial"/>
          <w:color w:val="000000"/>
          <w:sz w:val="24"/>
          <w:szCs w:val="24"/>
        </w:rPr>
      </w:pPr>
      <w:r w:rsidRPr="00EF5836">
        <w:rPr>
          <w:rFonts w:ascii="Arial" w:hAnsi="Arial" w:cs="Arial"/>
          <w:color w:val="000000"/>
          <w:sz w:val="24"/>
          <w:szCs w:val="24"/>
        </w:rPr>
        <w:t>For you to participate in activities that require LUU membership - </w:t>
      </w:r>
      <w:r w:rsidRPr="00EF5836">
        <w:rPr>
          <w:rFonts w:ascii="Arial" w:hAnsi="Arial" w:cs="Arial"/>
          <w:i/>
          <w:iCs/>
          <w:color w:val="000000"/>
          <w:sz w:val="24"/>
          <w:szCs w:val="24"/>
        </w:rPr>
        <w:t>Leading a club or society and having a say in how they are run, standing for an elected post and playing or competing for a University of Leeds sports team run by LUU.</w:t>
      </w:r>
    </w:p>
    <w:p w14:paraId="7D05ECF5" w14:textId="77777777" w:rsidR="00EF5836" w:rsidRPr="00EF5836" w:rsidRDefault="00EF5836" w:rsidP="00EF5836">
      <w:pPr>
        <w:numPr>
          <w:ilvl w:val="0"/>
          <w:numId w:val="23"/>
        </w:numPr>
        <w:shd w:val="clear" w:color="auto" w:fill="FFFFFF"/>
        <w:spacing w:before="100" w:beforeAutospacing="1" w:after="100" w:afterAutospacing="1" w:line="240" w:lineRule="auto"/>
        <w:rPr>
          <w:rFonts w:ascii="Arial" w:hAnsi="Arial" w:cs="Arial"/>
          <w:color w:val="000000"/>
          <w:sz w:val="24"/>
          <w:szCs w:val="24"/>
        </w:rPr>
      </w:pPr>
      <w:r w:rsidRPr="00EF5836">
        <w:rPr>
          <w:rFonts w:ascii="Arial" w:hAnsi="Arial" w:cs="Arial"/>
          <w:color w:val="000000"/>
          <w:sz w:val="24"/>
          <w:szCs w:val="24"/>
        </w:rPr>
        <w:t>For LUU to understand how its services effectively support its full membership -</w:t>
      </w:r>
      <w:r w:rsidRPr="00EF5836">
        <w:rPr>
          <w:rFonts w:ascii="Arial" w:hAnsi="Arial" w:cs="Arial"/>
          <w:i/>
          <w:iCs/>
          <w:color w:val="000000"/>
          <w:sz w:val="24"/>
          <w:szCs w:val="24"/>
        </w:rPr>
        <w:t> for example, knowing if students from certain parts of the university or specific groups of students are underrepresented in areas of student-led activity. When processing sensitive personal data the University holds, including enrolment in any support programmes (including but not limited to Access to Leeds and the Plus Programme), any processing will respect your confidentiality and data rights as an individual and will be in accordance with the data sharing agreement setup between the Union and the University. A typical example is that the Union may seek to understand the participation within clubs and societies of students with recognised disabilities compared to the complete University enrolment, and via anonymous reporting, inform what accessibility support and guidance is provided to student leaders to encourage greater participation.</w:t>
      </w:r>
    </w:p>
    <w:p w14:paraId="676068DD" w14:textId="77777777" w:rsidR="00EF5836" w:rsidRPr="00EF5836" w:rsidRDefault="00EF5836" w:rsidP="00EF5836">
      <w:pPr>
        <w:numPr>
          <w:ilvl w:val="0"/>
          <w:numId w:val="23"/>
        </w:numPr>
        <w:shd w:val="clear" w:color="auto" w:fill="FFFFFF"/>
        <w:spacing w:before="100" w:beforeAutospacing="1" w:after="100" w:afterAutospacing="1" w:line="240" w:lineRule="auto"/>
        <w:rPr>
          <w:rFonts w:ascii="Arial" w:hAnsi="Arial" w:cs="Arial"/>
          <w:color w:val="000000"/>
          <w:sz w:val="24"/>
          <w:szCs w:val="24"/>
        </w:rPr>
      </w:pPr>
      <w:r w:rsidRPr="00EF5836">
        <w:rPr>
          <w:rFonts w:ascii="Arial" w:hAnsi="Arial" w:cs="Arial"/>
          <w:color w:val="000000"/>
          <w:sz w:val="24"/>
          <w:szCs w:val="24"/>
        </w:rPr>
        <w:t>For LUU to contact you in regard to core membership activities - </w:t>
      </w:r>
      <w:r w:rsidRPr="00EF5836">
        <w:rPr>
          <w:rFonts w:ascii="Arial" w:hAnsi="Arial" w:cs="Arial"/>
          <w:i/>
          <w:iCs/>
          <w:color w:val="000000"/>
          <w:sz w:val="24"/>
          <w:szCs w:val="24"/>
        </w:rPr>
        <w:t>such as voting in the annual election of our sabbatical officers (Lead LUU).</w:t>
      </w:r>
    </w:p>
    <w:p w14:paraId="78A3DBD8" w14:textId="77777777" w:rsidR="00EF5836" w:rsidRPr="00EF5836" w:rsidRDefault="00EF5836" w:rsidP="00EF5836">
      <w:pPr>
        <w:numPr>
          <w:ilvl w:val="0"/>
          <w:numId w:val="23"/>
        </w:numPr>
        <w:shd w:val="clear" w:color="auto" w:fill="FFFFFF"/>
        <w:spacing w:before="100" w:beforeAutospacing="1" w:after="100" w:afterAutospacing="1" w:line="240" w:lineRule="auto"/>
        <w:rPr>
          <w:rFonts w:ascii="Arial" w:hAnsi="Arial" w:cs="Arial"/>
          <w:color w:val="000000"/>
          <w:sz w:val="24"/>
          <w:szCs w:val="24"/>
        </w:rPr>
      </w:pPr>
      <w:r w:rsidRPr="00EF5836">
        <w:rPr>
          <w:rFonts w:ascii="Arial" w:hAnsi="Arial" w:cs="Arial"/>
          <w:color w:val="000000"/>
          <w:sz w:val="24"/>
          <w:szCs w:val="24"/>
        </w:rPr>
        <w:lastRenderedPageBreak/>
        <w:t>If you join a Gryphon sports club, we will share your details so the university can setup your pass to access sports facilities -</w:t>
      </w:r>
      <w:r w:rsidRPr="00EF5836">
        <w:rPr>
          <w:rFonts w:ascii="Arial" w:hAnsi="Arial" w:cs="Arial"/>
          <w:i/>
          <w:iCs/>
          <w:color w:val="000000"/>
          <w:sz w:val="24"/>
          <w:szCs w:val="24"/>
        </w:rPr>
        <w:t> so you can take advantage of the sports facility agreement without having to register separately.</w:t>
      </w:r>
    </w:p>
    <w:p w14:paraId="4135ED72" w14:textId="77777777" w:rsidR="00EF5836" w:rsidRPr="00EF5836" w:rsidRDefault="00EF5836" w:rsidP="00EF5836">
      <w:pPr>
        <w:numPr>
          <w:ilvl w:val="0"/>
          <w:numId w:val="23"/>
        </w:numPr>
        <w:shd w:val="clear" w:color="auto" w:fill="FFFFFF"/>
        <w:spacing w:before="100" w:beforeAutospacing="1" w:after="100" w:afterAutospacing="1" w:line="240" w:lineRule="auto"/>
        <w:rPr>
          <w:rFonts w:ascii="Arial" w:hAnsi="Arial" w:cs="Arial"/>
          <w:color w:val="000000"/>
          <w:sz w:val="24"/>
          <w:szCs w:val="24"/>
        </w:rPr>
      </w:pPr>
      <w:r w:rsidRPr="00EF5836">
        <w:rPr>
          <w:rFonts w:ascii="Arial" w:hAnsi="Arial" w:cs="Arial"/>
          <w:color w:val="000000"/>
          <w:sz w:val="24"/>
          <w:szCs w:val="24"/>
        </w:rPr>
        <w:t>So LUU can represent your academic interests and provide independent help to with any problems on your programme of study (i.e. appeals, complaints, disciplinary procedures) - </w:t>
      </w:r>
      <w:r w:rsidRPr="00EF5836">
        <w:rPr>
          <w:rFonts w:ascii="Arial" w:hAnsi="Arial" w:cs="Arial"/>
          <w:i/>
          <w:iCs/>
          <w:color w:val="000000"/>
          <w:sz w:val="24"/>
          <w:szCs w:val="24"/>
        </w:rPr>
        <w:t>To ensure LUU gives you the best advice and can really help you, they will request relevant information from the university. For example, for an academic dispute, they will ask for recent academic performance records. To respond, the university may request appropriate case information and LUU will share only that which is necessary, preserving any confidentiality and the ability to effectively represent you.</w:t>
      </w:r>
    </w:p>
    <w:p w14:paraId="4CE3118B" w14:textId="77777777" w:rsidR="00EF5836" w:rsidRPr="00EF5836" w:rsidRDefault="00EF5836" w:rsidP="00EF5836">
      <w:pPr>
        <w:pStyle w:val="NormalWeb"/>
        <w:shd w:val="clear" w:color="auto" w:fill="FFFFFF"/>
        <w:ind w:left="720"/>
        <w:rPr>
          <w:rFonts w:ascii="Arial" w:hAnsi="Arial" w:cs="Arial"/>
          <w:color w:val="000000"/>
          <w:sz w:val="24"/>
          <w:szCs w:val="24"/>
        </w:rPr>
      </w:pPr>
      <w:r w:rsidRPr="00EF5836">
        <w:rPr>
          <w:rFonts w:ascii="Arial" w:hAnsi="Arial" w:cs="Arial"/>
          <w:color w:val="000000"/>
          <w:sz w:val="24"/>
          <w:szCs w:val="24"/>
        </w:rPr>
        <w:t>You will be invited to sign up for communications that may interest you – job alerts, Union events like the annual Leeds Ball, new services, initiatives and offers in Union bars/restaurants. You can manage your subscription at any time.</w:t>
      </w:r>
    </w:p>
    <w:p w14:paraId="3E24E740" w14:textId="77777777" w:rsidR="00EF5836" w:rsidRPr="00EF5836" w:rsidRDefault="00EF5836" w:rsidP="00EF5836">
      <w:pPr>
        <w:pStyle w:val="NormalWeb"/>
        <w:shd w:val="clear" w:color="auto" w:fill="FFFFFF"/>
        <w:ind w:left="720"/>
        <w:rPr>
          <w:rFonts w:ascii="Arial" w:hAnsi="Arial" w:cs="Arial"/>
          <w:color w:val="000000"/>
          <w:sz w:val="24"/>
          <w:szCs w:val="24"/>
        </w:rPr>
      </w:pPr>
      <w:r w:rsidRPr="00EF5836">
        <w:rPr>
          <w:rFonts w:ascii="Arial" w:hAnsi="Arial" w:cs="Arial"/>
          <w:color w:val="000000"/>
          <w:sz w:val="24"/>
          <w:szCs w:val="24"/>
        </w:rPr>
        <w:t>You may be auto-enrolled in an academic society connected with your course, if that is at zero cost to you, to help you build your academic community.</w:t>
      </w:r>
    </w:p>
    <w:p w14:paraId="28C84F5A" w14:textId="77777777" w:rsidR="00EF5836" w:rsidRPr="00EF5836" w:rsidRDefault="00EF5836" w:rsidP="00EF5836">
      <w:pPr>
        <w:pStyle w:val="NormalWeb"/>
        <w:shd w:val="clear" w:color="auto" w:fill="FFFFFF"/>
        <w:ind w:left="720"/>
        <w:rPr>
          <w:rFonts w:ascii="Arial" w:hAnsi="Arial" w:cs="Arial"/>
          <w:color w:val="000000"/>
          <w:sz w:val="24"/>
          <w:szCs w:val="24"/>
        </w:rPr>
      </w:pPr>
      <w:r w:rsidRPr="00EF5836">
        <w:rPr>
          <w:rFonts w:ascii="Arial" w:hAnsi="Arial" w:cs="Arial"/>
          <w:color w:val="000000"/>
          <w:sz w:val="24"/>
          <w:szCs w:val="24"/>
        </w:rPr>
        <w:t>For more details about the Union and how your data will be used, please visit the link below which also includes a detailed list of all data shared:</w:t>
      </w:r>
    </w:p>
    <w:p w14:paraId="27990604" w14:textId="77777777" w:rsidR="00EF5836" w:rsidRPr="00EF5836" w:rsidRDefault="0088619C" w:rsidP="00EF5836">
      <w:pPr>
        <w:pStyle w:val="NormalWeb"/>
        <w:shd w:val="clear" w:color="auto" w:fill="FFFFFF"/>
        <w:ind w:left="720"/>
        <w:rPr>
          <w:rFonts w:ascii="Arial" w:hAnsi="Arial" w:cs="Arial"/>
          <w:color w:val="000000"/>
          <w:sz w:val="24"/>
          <w:szCs w:val="24"/>
        </w:rPr>
      </w:pPr>
      <w:hyperlink r:id="rId40" w:tgtFrame="_blank" w:history="1">
        <w:r w:rsidR="00EF5836" w:rsidRPr="00EF5836">
          <w:rPr>
            <w:rStyle w:val="Hyperlink"/>
            <w:rFonts w:ascii="Arial" w:hAnsi="Arial" w:cs="Arial"/>
            <w:sz w:val="24"/>
            <w:szCs w:val="24"/>
          </w:rPr>
          <w:t>https://www.luu.org.uk/legal/privacy-policy/</w:t>
        </w:r>
      </w:hyperlink>
    </w:p>
    <w:p w14:paraId="34888485" w14:textId="77777777" w:rsidR="00EF5836" w:rsidRPr="00EF5836" w:rsidRDefault="00EF5836" w:rsidP="00EF5836">
      <w:pPr>
        <w:pStyle w:val="whitespace1"/>
        <w:shd w:val="clear" w:color="auto" w:fill="FFFFFF"/>
        <w:rPr>
          <w:rFonts w:ascii="Arial" w:hAnsi="Arial" w:cs="Arial"/>
          <w:color w:val="000000"/>
          <w:sz w:val="24"/>
          <w:szCs w:val="24"/>
        </w:rPr>
      </w:pPr>
      <w:r w:rsidRPr="00EF5836">
        <w:rPr>
          <w:rFonts w:ascii="Arial" w:hAnsi="Arial" w:cs="Arial"/>
          <w:b/>
          <w:bCs/>
          <w:color w:val="000000"/>
          <w:sz w:val="24"/>
          <w:szCs w:val="24"/>
        </w:rPr>
        <w:t>Need further help?</w:t>
      </w:r>
    </w:p>
    <w:p w14:paraId="7450BD94" w14:textId="77777777" w:rsidR="00EF5836" w:rsidRPr="00EF5836" w:rsidRDefault="00EF5836" w:rsidP="00EF5836">
      <w:pPr>
        <w:pStyle w:val="NormalWeb"/>
        <w:shd w:val="clear" w:color="auto" w:fill="FFFFFF"/>
        <w:rPr>
          <w:rFonts w:ascii="Arial" w:hAnsi="Arial" w:cs="Arial"/>
          <w:color w:val="000000"/>
          <w:sz w:val="24"/>
          <w:szCs w:val="24"/>
        </w:rPr>
      </w:pPr>
      <w:r w:rsidRPr="00EF5836">
        <w:rPr>
          <w:rFonts w:ascii="Arial" w:hAnsi="Arial" w:cs="Arial"/>
          <w:color w:val="000000"/>
          <w:sz w:val="24"/>
          <w:szCs w:val="24"/>
        </w:rPr>
        <w:t>For further information on registration please refer to the </w:t>
      </w:r>
      <w:hyperlink r:id="rId41" w:tgtFrame="_blank" w:history="1">
        <w:r w:rsidRPr="00EF5836">
          <w:rPr>
            <w:rStyle w:val="Hyperlink"/>
            <w:rFonts w:ascii="Arial" w:hAnsi="Arial" w:cs="Arial"/>
            <w:sz w:val="24"/>
            <w:szCs w:val="24"/>
          </w:rPr>
          <w:t>Student Registration pages</w:t>
        </w:r>
      </w:hyperlink>
      <w:r w:rsidRPr="00EF5836">
        <w:rPr>
          <w:rFonts w:ascii="Arial" w:hAnsi="Arial" w:cs="Arial"/>
          <w:color w:val="000000"/>
          <w:sz w:val="24"/>
          <w:szCs w:val="24"/>
        </w:rPr>
        <w:t>.</w:t>
      </w:r>
    </w:p>
    <w:p w14:paraId="5885B9BF" w14:textId="77777777" w:rsidR="00EF5836" w:rsidRPr="00EF5836" w:rsidRDefault="00EF5836" w:rsidP="00EF5836">
      <w:pPr>
        <w:pStyle w:val="NormalWeb"/>
        <w:shd w:val="clear" w:color="auto" w:fill="FFFFFF"/>
        <w:rPr>
          <w:rFonts w:ascii="Arial" w:hAnsi="Arial" w:cs="Arial"/>
          <w:color w:val="000000"/>
          <w:sz w:val="24"/>
          <w:szCs w:val="24"/>
        </w:rPr>
      </w:pPr>
      <w:r w:rsidRPr="00EF5836">
        <w:rPr>
          <w:rFonts w:ascii="Arial" w:hAnsi="Arial" w:cs="Arial"/>
          <w:b/>
          <w:bCs/>
          <w:color w:val="000000"/>
          <w:sz w:val="24"/>
          <w:szCs w:val="24"/>
        </w:rPr>
        <w:t>You can also contact the Student Information Helpline:</w:t>
      </w:r>
      <w:r w:rsidRPr="00EF5836">
        <w:rPr>
          <w:rFonts w:ascii="Arial" w:hAnsi="Arial" w:cs="Arial"/>
          <w:color w:val="000000"/>
          <w:sz w:val="24"/>
          <w:szCs w:val="24"/>
        </w:rPr>
        <w:br/>
        <w:t>(Opening hours 09:00 – 17:00 GMT Monday to Friday)</w:t>
      </w:r>
    </w:p>
    <w:p w14:paraId="1D33AC48" w14:textId="77777777" w:rsidR="00EF5836" w:rsidRPr="00EF5836" w:rsidRDefault="00EF5836" w:rsidP="00EF5836">
      <w:pPr>
        <w:numPr>
          <w:ilvl w:val="0"/>
          <w:numId w:val="24"/>
        </w:numPr>
        <w:shd w:val="clear" w:color="auto" w:fill="FFFFFF"/>
        <w:spacing w:before="100" w:beforeAutospacing="1" w:after="100" w:afterAutospacing="1" w:line="240" w:lineRule="auto"/>
        <w:rPr>
          <w:rFonts w:ascii="Arial" w:hAnsi="Arial" w:cs="Arial"/>
          <w:color w:val="000000"/>
          <w:sz w:val="24"/>
          <w:szCs w:val="24"/>
        </w:rPr>
      </w:pPr>
      <w:r w:rsidRPr="00EF5836">
        <w:rPr>
          <w:rFonts w:ascii="Arial" w:hAnsi="Arial" w:cs="Arial"/>
          <w:color w:val="000000"/>
          <w:sz w:val="24"/>
          <w:szCs w:val="24"/>
        </w:rPr>
        <w:t>Email: </w:t>
      </w:r>
      <w:hyperlink r:id="rId42" w:history="1">
        <w:r w:rsidRPr="00EF5836">
          <w:rPr>
            <w:rStyle w:val="Hyperlink"/>
            <w:rFonts w:ascii="Arial" w:hAnsi="Arial" w:cs="Arial"/>
            <w:sz w:val="24"/>
            <w:szCs w:val="24"/>
          </w:rPr>
          <w:t>studentinfo@leeds.ac.uk</w:t>
        </w:r>
      </w:hyperlink>
    </w:p>
    <w:p w14:paraId="6264FC1A" w14:textId="77777777" w:rsidR="00EF5836" w:rsidRPr="00EF5836" w:rsidRDefault="00EF5836" w:rsidP="00EF5836">
      <w:pPr>
        <w:numPr>
          <w:ilvl w:val="0"/>
          <w:numId w:val="24"/>
        </w:numPr>
        <w:shd w:val="clear" w:color="auto" w:fill="FFFFFF"/>
        <w:spacing w:before="100" w:beforeAutospacing="1" w:after="100" w:afterAutospacing="1" w:line="240" w:lineRule="auto"/>
        <w:rPr>
          <w:rFonts w:ascii="Arial" w:hAnsi="Arial" w:cs="Arial"/>
          <w:color w:val="000000"/>
          <w:sz w:val="24"/>
          <w:szCs w:val="24"/>
        </w:rPr>
      </w:pPr>
      <w:r w:rsidRPr="00EF5836">
        <w:rPr>
          <w:rFonts w:ascii="Arial" w:hAnsi="Arial" w:cs="Arial"/>
          <w:color w:val="000000"/>
          <w:sz w:val="24"/>
          <w:szCs w:val="24"/>
        </w:rPr>
        <w:t>Telephone (from within the UK): 0800 9150402 (this is free phone number, you won’t be charged for calling this from your mobile or landline)</w:t>
      </w:r>
    </w:p>
    <w:p w14:paraId="57286941" w14:textId="77777777" w:rsidR="00EF5836" w:rsidRPr="00EF5836" w:rsidRDefault="00EF5836" w:rsidP="00EF5836">
      <w:pPr>
        <w:numPr>
          <w:ilvl w:val="0"/>
          <w:numId w:val="24"/>
        </w:numPr>
        <w:shd w:val="clear" w:color="auto" w:fill="FFFFFF"/>
        <w:spacing w:before="100" w:beforeAutospacing="1" w:after="100" w:afterAutospacing="1" w:line="240" w:lineRule="auto"/>
        <w:rPr>
          <w:rFonts w:ascii="Arial" w:hAnsi="Arial" w:cs="Arial"/>
          <w:color w:val="000000"/>
          <w:sz w:val="24"/>
          <w:szCs w:val="24"/>
        </w:rPr>
      </w:pPr>
      <w:r w:rsidRPr="00EF5836">
        <w:rPr>
          <w:rFonts w:ascii="Arial" w:hAnsi="Arial" w:cs="Arial"/>
          <w:color w:val="000000"/>
          <w:sz w:val="24"/>
          <w:szCs w:val="24"/>
        </w:rPr>
        <w:t>Telephone (from outside the UK): +44 (0)113 3437000</w:t>
      </w:r>
    </w:p>
    <w:p w14:paraId="63D15A81" w14:textId="445ACD76" w:rsidR="0067769B" w:rsidRDefault="00EF5836" w:rsidP="00EF5836">
      <w:pPr>
        <w:rPr>
          <w:rFonts w:asciiTheme="majorHAnsi" w:eastAsiaTheme="majorEastAsia" w:hAnsiTheme="majorHAnsi" w:cstheme="majorBidi"/>
          <w:b/>
          <w:color w:val="262626" w:themeColor="text1" w:themeTint="D9"/>
          <w:sz w:val="36"/>
          <w:szCs w:val="32"/>
        </w:rPr>
      </w:pPr>
      <w:r w:rsidRPr="00EF5836">
        <w:rPr>
          <w:rFonts w:ascii="Arial" w:hAnsi="Arial" w:cs="Arial"/>
          <w:b/>
          <w:bCs/>
          <w:color w:val="000000"/>
          <w:sz w:val="24"/>
          <w:szCs w:val="24"/>
          <w:shd w:val="clear" w:color="auto" w:fill="FFFFFF"/>
        </w:rPr>
        <w:t>Please quote your Student ID Number.</w:t>
      </w:r>
      <w:r w:rsidR="0067769B">
        <w:rPr>
          <w:sz w:val="36"/>
        </w:rPr>
        <w:br w:type="page"/>
      </w:r>
    </w:p>
    <w:p w14:paraId="7189E2F3" w14:textId="77777777" w:rsidR="0097116D" w:rsidRDefault="0097116D" w:rsidP="0067769B">
      <w:pPr>
        <w:pStyle w:val="Heading1"/>
      </w:pPr>
      <w:r w:rsidRPr="00FA6B28">
        <w:lastRenderedPageBreak/>
        <w:t>Addresses, telephone numbers and emergency contact details</w:t>
      </w:r>
      <w:bookmarkEnd w:id="10"/>
      <w:r w:rsidR="00A24968">
        <w:t xml:space="preserve"> </w:t>
      </w:r>
    </w:p>
    <w:p w14:paraId="51D4672F" w14:textId="77777777" w:rsidR="0097116D" w:rsidRDefault="0097116D" w:rsidP="0097116D">
      <w:pPr>
        <w:jc w:val="both"/>
        <w:rPr>
          <w:rFonts w:ascii="Arial" w:hAnsi="Arial" w:cs="Arial"/>
        </w:rPr>
      </w:pPr>
    </w:p>
    <w:p w14:paraId="5C8746EC" w14:textId="77777777" w:rsidR="0097116D" w:rsidRDefault="0097116D" w:rsidP="0097116D">
      <w:pPr>
        <w:jc w:val="both"/>
        <w:rPr>
          <w:rFonts w:ascii="Arial" w:hAnsi="Arial" w:cs="Arial"/>
        </w:rPr>
      </w:pPr>
      <w:r>
        <w:rPr>
          <w:rFonts w:ascii="Arial" w:hAnsi="Arial" w:cs="Arial"/>
        </w:rPr>
        <w:t>There are three address types that require checking: Home, Term Time and Emergency Contact.</w:t>
      </w:r>
    </w:p>
    <w:p w14:paraId="4CB8A533" w14:textId="77777777" w:rsidR="0097116D" w:rsidRDefault="0097116D" w:rsidP="0097116D">
      <w:pPr>
        <w:jc w:val="both"/>
        <w:rPr>
          <w:rFonts w:ascii="Arial" w:hAnsi="Arial" w:cs="Arial"/>
        </w:rPr>
      </w:pPr>
      <w:r>
        <w:rPr>
          <w:rFonts w:ascii="Arial" w:hAnsi="Arial" w:cs="Arial"/>
        </w:rPr>
        <w:t xml:space="preserve">Each address type is displayed </w:t>
      </w:r>
      <w:r w:rsidR="00CF0F60">
        <w:rPr>
          <w:rFonts w:ascii="Arial" w:hAnsi="Arial" w:cs="Arial"/>
        </w:rPr>
        <w:t>on separate pages</w:t>
      </w:r>
      <w:r>
        <w:rPr>
          <w:rFonts w:ascii="Arial" w:hAnsi="Arial" w:cs="Arial"/>
        </w:rPr>
        <w:t xml:space="preserve"> with the requirement to update (if necessary) and confirm the address.</w:t>
      </w:r>
    </w:p>
    <w:p w14:paraId="62A66AB8" w14:textId="77777777" w:rsidR="00CF0F60" w:rsidRDefault="00CF0F60" w:rsidP="0061692E">
      <w:pPr>
        <w:pStyle w:val="Heading4"/>
      </w:pPr>
      <w:r w:rsidRPr="00CF0F60">
        <w:t>Notes on adding a UK address:</w:t>
      </w:r>
      <w:r>
        <w:t xml:space="preserve"> </w:t>
      </w:r>
    </w:p>
    <w:p w14:paraId="255902D7" w14:textId="77777777" w:rsidR="00CF0F60" w:rsidRDefault="00CF0F60" w:rsidP="00CF0F60">
      <w:pPr>
        <w:jc w:val="both"/>
        <w:rPr>
          <w:rFonts w:ascii="Arial" w:hAnsi="Arial" w:cs="Arial"/>
        </w:rPr>
      </w:pPr>
      <w:r>
        <w:rPr>
          <w:rFonts w:ascii="Arial" w:hAnsi="Arial" w:cs="Arial"/>
        </w:rPr>
        <w:t xml:space="preserve">The search facility (see screenshot below) can be used to find UK addresses using postcode, city or address line 1. Postcode is the most accurate piece of information and it is recommended that if this is known then it is used on its own. </w:t>
      </w:r>
    </w:p>
    <w:p w14:paraId="62CEBE75" w14:textId="77777777" w:rsidR="00CF0F60" w:rsidRPr="00CF0F60" w:rsidRDefault="00CF0F60" w:rsidP="00CF0F60">
      <w:pPr>
        <w:jc w:val="both"/>
        <w:rPr>
          <w:rFonts w:ascii="Arial" w:hAnsi="Arial" w:cs="Arial"/>
          <w:b/>
          <w:i/>
        </w:rPr>
      </w:pPr>
      <w:r w:rsidRPr="000617E8">
        <w:rPr>
          <w:noProof/>
          <w:lang w:eastAsia="en-GB"/>
        </w:rPr>
        <w:drawing>
          <wp:inline distT="0" distB="0" distL="0" distR="0" wp14:anchorId="71820024" wp14:editId="234C4C08">
            <wp:extent cx="6038850" cy="1590675"/>
            <wp:effectExtent l="0" t="0" r="0" b="9525"/>
            <wp:docPr id="13" name="Picture 13" descr="Address search tool" title="Address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l="996" t="69231" r="38704" b="10811"/>
                    <a:stretch>
                      <a:fillRect/>
                    </a:stretch>
                  </pic:blipFill>
                  <pic:spPr bwMode="auto">
                    <a:xfrm>
                      <a:off x="0" y="0"/>
                      <a:ext cx="6038850" cy="1590675"/>
                    </a:xfrm>
                    <a:prstGeom prst="rect">
                      <a:avLst/>
                    </a:prstGeom>
                    <a:noFill/>
                    <a:ln>
                      <a:noFill/>
                    </a:ln>
                  </pic:spPr>
                </pic:pic>
              </a:graphicData>
            </a:graphic>
          </wp:inline>
        </w:drawing>
      </w:r>
    </w:p>
    <w:p w14:paraId="306D6BDE" w14:textId="77777777" w:rsidR="00CF0F60" w:rsidRDefault="00CF0F60" w:rsidP="00CF0F60">
      <w:pPr>
        <w:jc w:val="both"/>
        <w:rPr>
          <w:rFonts w:ascii="Arial" w:hAnsi="Arial" w:cs="Arial"/>
        </w:rPr>
      </w:pPr>
      <w:r>
        <w:rPr>
          <w:rFonts w:ascii="Arial" w:hAnsi="Arial" w:cs="Arial"/>
        </w:rPr>
        <w:t>Once the search criteria have been entered, click the 'Find UK Address' button. This will present you with a list of matching addresses. Choose the correct address from the drop down menu and click 'Accept Address' to populate the address fields below with the new address.</w:t>
      </w:r>
    </w:p>
    <w:p w14:paraId="70CFE38F" w14:textId="77777777" w:rsidR="00CF0F60" w:rsidRPr="006A01A3" w:rsidRDefault="00CF0F60" w:rsidP="006A01A3">
      <w:pPr>
        <w:rPr>
          <w:sz w:val="24"/>
          <w:u w:val="single"/>
        </w:rPr>
      </w:pPr>
      <w:r w:rsidRPr="006A01A3">
        <w:rPr>
          <w:sz w:val="24"/>
          <w:u w:val="single"/>
        </w:rPr>
        <w:t>Contact details screenshots</w:t>
      </w:r>
    </w:p>
    <w:p w14:paraId="7259E2D3" w14:textId="750341CC" w:rsidR="0097116D" w:rsidRDefault="00EF5836" w:rsidP="0097116D">
      <w:pPr>
        <w:jc w:val="both"/>
        <w:rPr>
          <w:noProof/>
        </w:rPr>
      </w:pPr>
      <w:r>
        <w:rPr>
          <w:noProof/>
          <w:lang w:eastAsia="en-GB"/>
        </w:rPr>
        <w:drawing>
          <wp:inline distT="0" distB="0" distL="0" distR="0" wp14:anchorId="19001743" wp14:editId="656EB1F7">
            <wp:extent cx="6057900" cy="23920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057900" cy="2392045"/>
                    </a:xfrm>
                    <a:prstGeom prst="rect">
                      <a:avLst/>
                    </a:prstGeom>
                  </pic:spPr>
                </pic:pic>
              </a:graphicData>
            </a:graphic>
          </wp:inline>
        </w:drawing>
      </w:r>
      <w:r>
        <w:rPr>
          <w:noProof/>
        </w:rPr>
        <w:drawing>
          <wp:inline distT="0" distB="0" distL="0" distR="0" wp14:anchorId="5E907B68" wp14:editId="1791E68D">
            <wp:extent cx="6057900" cy="134366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57900" cy="1343660"/>
                    </a:xfrm>
                    <a:prstGeom prst="rect">
                      <a:avLst/>
                    </a:prstGeom>
                  </pic:spPr>
                </pic:pic>
              </a:graphicData>
            </a:graphic>
          </wp:inline>
        </w:drawing>
      </w:r>
    </w:p>
    <w:p w14:paraId="7D5FBED8" w14:textId="37D4C4D5" w:rsidR="0097116D" w:rsidRDefault="005A0D75" w:rsidP="0097116D">
      <w:pPr>
        <w:jc w:val="both"/>
        <w:rPr>
          <w:noProof/>
        </w:rPr>
      </w:pPr>
      <w:r>
        <w:rPr>
          <w:noProof/>
          <w:lang w:eastAsia="en-GB"/>
        </w:rPr>
        <w:lastRenderedPageBreak/>
        <w:drawing>
          <wp:inline distT="0" distB="0" distL="0" distR="0" wp14:anchorId="153AB575" wp14:editId="57FC03C5">
            <wp:extent cx="5575371" cy="2422382"/>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575371" cy="2422382"/>
                    </a:xfrm>
                    <a:prstGeom prst="rect">
                      <a:avLst/>
                    </a:prstGeom>
                  </pic:spPr>
                </pic:pic>
              </a:graphicData>
            </a:graphic>
          </wp:inline>
        </w:drawing>
      </w:r>
      <w:r w:rsidR="0097116D" w:rsidRPr="000F3535">
        <w:rPr>
          <w:noProof/>
        </w:rPr>
        <w:t xml:space="preserve"> </w:t>
      </w:r>
    </w:p>
    <w:p w14:paraId="0EB9621A" w14:textId="77777777" w:rsidR="00A4231D" w:rsidRDefault="00A4231D" w:rsidP="0097116D">
      <w:pPr>
        <w:jc w:val="both"/>
        <w:rPr>
          <w:rFonts w:ascii="Arial" w:hAnsi="Arial" w:cs="Arial"/>
        </w:rPr>
      </w:pPr>
      <w:r w:rsidRPr="00A4231D">
        <w:rPr>
          <w:noProof/>
        </w:rPr>
        <w:drawing>
          <wp:inline distT="0" distB="0" distL="0" distR="0" wp14:anchorId="147C99E8" wp14:editId="51829454">
            <wp:extent cx="6057900" cy="8426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057900" cy="842645"/>
                    </a:xfrm>
                    <a:prstGeom prst="rect">
                      <a:avLst/>
                    </a:prstGeom>
                  </pic:spPr>
                </pic:pic>
              </a:graphicData>
            </a:graphic>
          </wp:inline>
        </w:drawing>
      </w:r>
    </w:p>
    <w:p w14:paraId="5D2970F5" w14:textId="19814178" w:rsidR="00A24968" w:rsidRDefault="009F747A" w:rsidP="0097116D">
      <w:pPr>
        <w:jc w:val="both"/>
        <w:rPr>
          <w:rFonts w:ascii="Arial" w:hAnsi="Arial" w:cs="Arial"/>
        </w:rPr>
      </w:pPr>
      <w:r>
        <w:rPr>
          <w:rFonts w:ascii="Arial" w:hAnsi="Arial" w:cs="Arial"/>
        </w:rPr>
        <w:t>If students are in University maintained property, the term time address will show as follows:</w:t>
      </w:r>
    </w:p>
    <w:p w14:paraId="19DF5706" w14:textId="77777777" w:rsidR="009F747A" w:rsidRDefault="009D382D" w:rsidP="0097116D">
      <w:pPr>
        <w:jc w:val="both"/>
        <w:rPr>
          <w:rFonts w:ascii="Arial" w:hAnsi="Arial" w:cs="Arial"/>
        </w:rPr>
      </w:pPr>
      <w:r>
        <w:rPr>
          <w:noProof/>
          <w:lang w:eastAsia="en-GB"/>
        </w:rPr>
        <w:drawing>
          <wp:inline distT="0" distB="0" distL="0" distR="0" wp14:anchorId="030A33EF" wp14:editId="3976FE0A">
            <wp:extent cx="6057900" cy="3019425"/>
            <wp:effectExtent l="0" t="0" r="0" b="9525"/>
            <wp:docPr id="64" name="Picture 64" descr="Term time address screenshot University maintained accommodation" title="Term time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057900" cy="3019425"/>
                    </a:xfrm>
                    <a:prstGeom prst="rect">
                      <a:avLst/>
                    </a:prstGeom>
                  </pic:spPr>
                </pic:pic>
              </a:graphicData>
            </a:graphic>
          </wp:inline>
        </w:drawing>
      </w:r>
    </w:p>
    <w:p w14:paraId="281A49DD" w14:textId="2897CEF9" w:rsidR="0097116D" w:rsidRDefault="0097116D" w:rsidP="0097116D">
      <w:pPr>
        <w:jc w:val="both"/>
        <w:rPr>
          <w:rFonts w:ascii="Arial" w:hAnsi="Arial" w:cs="Arial"/>
          <w:b/>
        </w:rPr>
      </w:pPr>
    </w:p>
    <w:p w14:paraId="13905E1B" w14:textId="5805ABA5" w:rsidR="0097116D" w:rsidRDefault="00A4231D" w:rsidP="0097116D">
      <w:pPr>
        <w:jc w:val="both"/>
        <w:rPr>
          <w:rFonts w:ascii="Arial" w:hAnsi="Arial" w:cs="Arial"/>
        </w:rPr>
      </w:pPr>
      <w:r>
        <w:rPr>
          <w:noProof/>
          <w:lang w:eastAsia="en-GB"/>
        </w:rPr>
        <w:lastRenderedPageBreak/>
        <w:drawing>
          <wp:inline distT="0" distB="0" distL="0" distR="0" wp14:anchorId="6C96C702" wp14:editId="63F0C18D">
            <wp:extent cx="6057900" cy="26422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057900" cy="2642235"/>
                    </a:xfrm>
                    <a:prstGeom prst="rect">
                      <a:avLst/>
                    </a:prstGeom>
                  </pic:spPr>
                </pic:pic>
              </a:graphicData>
            </a:graphic>
          </wp:inline>
        </w:drawing>
      </w:r>
      <w:r>
        <w:rPr>
          <w:noProof/>
        </w:rPr>
        <w:drawing>
          <wp:inline distT="0" distB="0" distL="0" distR="0" wp14:anchorId="6597B4CC" wp14:editId="77EEF384">
            <wp:extent cx="6057900" cy="6889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057900" cy="688975"/>
                    </a:xfrm>
                    <a:prstGeom prst="rect">
                      <a:avLst/>
                    </a:prstGeom>
                  </pic:spPr>
                </pic:pic>
              </a:graphicData>
            </a:graphic>
          </wp:inline>
        </w:drawing>
      </w:r>
    </w:p>
    <w:p w14:paraId="2476FBD7" w14:textId="77777777" w:rsidR="00CF0F60" w:rsidRDefault="00CF0F60" w:rsidP="00CF0F60">
      <w:pPr>
        <w:pStyle w:val="Heading2"/>
      </w:pPr>
      <w:bookmarkStart w:id="11" w:name="_Toc47533808"/>
      <w:r>
        <w:t>HELP text as seen by students: all contact details page</w:t>
      </w:r>
      <w:r w:rsidR="007C73B4">
        <w:t>s</w:t>
      </w:r>
      <w:bookmarkEnd w:id="11"/>
    </w:p>
    <w:p w14:paraId="697719B9" w14:textId="77777777" w:rsidR="00A4231D" w:rsidRPr="00A4231D" w:rsidRDefault="00A4231D" w:rsidP="00A4231D">
      <w:pPr>
        <w:pStyle w:val="whitespace1"/>
        <w:shd w:val="clear" w:color="auto" w:fill="FFFFFF"/>
        <w:rPr>
          <w:rFonts w:ascii="Arial" w:hAnsi="Arial" w:cs="Arial"/>
          <w:color w:val="000000"/>
          <w:sz w:val="24"/>
          <w:szCs w:val="24"/>
        </w:rPr>
      </w:pPr>
      <w:r w:rsidRPr="00A4231D">
        <w:rPr>
          <w:rFonts w:ascii="Arial" w:hAnsi="Arial" w:cs="Arial"/>
          <w:color w:val="000000"/>
          <w:sz w:val="24"/>
          <w:szCs w:val="24"/>
        </w:rPr>
        <w:t>If we already have address data for you, this will be displayed along with any telephone numbers. If we do not hold a current address for a category, the fields will be blank. Please check this information and update if needed.</w:t>
      </w:r>
    </w:p>
    <w:p w14:paraId="1922C160" w14:textId="77777777" w:rsidR="00A4231D" w:rsidRPr="00A4231D" w:rsidRDefault="00A4231D" w:rsidP="00A4231D">
      <w:pPr>
        <w:pStyle w:val="NormalWeb"/>
        <w:shd w:val="clear" w:color="auto" w:fill="FFFFFF"/>
        <w:rPr>
          <w:rFonts w:ascii="Arial" w:hAnsi="Arial" w:cs="Arial"/>
          <w:color w:val="000000"/>
          <w:sz w:val="24"/>
          <w:szCs w:val="24"/>
        </w:rPr>
      </w:pPr>
      <w:r w:rsidRPr="00A4231D">
        <w:rPr>
          <w:rFonts w:ascii="Arial" w:hAnsi="Arial" w:cs="Arial"/>
          <w:b/>
          <w:bCs/>
          <w:color w:val="000000"/>
          <w:sz w:val="24"/>
          <w:szCs w:val="24"/>
        </w:rPr>
        <w:t>Required fields:</w:t>
      </w:r>
    </w:p>
    <w:p w14:paraId="65613A51" w14:textId="77777777" w:rsidR="00A4231D" w:rsidRPr="00A4231D" w:rsidRDefault="00A4231D" w:rsidP="00A4231D">
      <w:pPr>
        <w:pStyle w:val="NormalWeb"/>
        <w:shd w:val="clear" w:color="auto" w:fill="FFFFFF"/>
        <w:rPr>
          <w:rFonts w:ascii="Arial" w:hAnsi="Arial" w:cs="Arial"/>
          <w:color w:val="000000"/>
          <w:sz w:val="24"/>
          <w:szCs w:val="24"/>
        </w:rPr>
      </w:pPr>
      <w:r w:rsidRPr="00A4231D">
        <w:rPr>
          <w:rStyle w:val="Emphasis"/>
          <w:rFonts w:ascii="Arial" w:hAnsi="Arial" w:cs="Arial"/>
          <w:color w:val="000000"/>
          <w:sz w:val="24"/>
          <w:szCs w:val="24"/>
        </w:rPr>
        <w:t>Address type</w:t>
      </w:r>
      <w:r w:rsidRPr="00A4231D">
        <w:rPr>
          <w:rFonts w:ascii="Arial" w:hAnsi="Arial" w:cs="Arial"/>
          <w:color w:val="000000"/>
          <w:sz w:val="24"/>
          <w:szCs w:val="24"/>
        </w:rPr>
        <w:t>: home address and emergency contact details are required - you will NOT be able to continue if you do not provide this information. Other addresses can be left blank until known.</w:t>
      </w:r>
      <w:r w:rsidRPr="00A4231D">
        <w:rPr>
          <w:rFonts w:ascii="Arial" w:hAnsi="Arial" w:cs="Arial"/>
          <w:color w:val="000000"/>
          <w:sz w:val="24"/>
          <w:szCs w:val="24"/>
        </w:rPr>
        <w:br/>
      </w:r>
      <w:r w:rsidRPr="00A4231D">
        <w:rPr>
          <w:rStyle w:val="Emphasis"/>
          <w:rFonts w:ascii="Arial" w:hAnsi="Arial" w:cs="Arial"/>
          <w:color w:val="000000"/>
          <w:sz w:val="24"/>
          <w:szCs w:val="24"/>
        </w:rPr>
        <w:t>Address fields</w:t>
      </w:r>
      <w:r w:rsidRPr="00A4231D">
        <w:rPr>
          <w:rFonts w:ascii="Arial" w:hAnsi="Arial" w:cs="Arial"/>
          <w:color w:val="000000"/>
          <w:sz w:val="24"/>
          <w:szCs w:val="24"/>
        </w:rPr>
        <w:t>: Address Line 1, City, Nation, “Valid from this date” (cannot be before today's date).</w:t>
      </w:r>
    </w:p>
    <w:p w14:paraId="5E072957" w14:textId="77777777" w:rsidR="00A4231D" w:rsidRPr="00A4231D" w:rsidRDefault="00A4231D" w:rsidP="00A4231D">
      <w:pPr>
        <w:pStyle w:val="NormalWeb"/>
        <w:shd w:val="clear" w:color="auto" w:fill="FFFFFF"/>
        <w:rPr>
          <w:rFonts w:ascii="Arial" w:hAnsi="Arial" w:cs="Arial"/>
          <w:color w:val="000000"/>
          <w:sz w:val="24"/>
          <w:szCs w:val="24"/>
        </w:rPr>
      </w:pPr>
      <w:r w:rsidRPr="00A4231D">
        <w:rPr>
          <w:rFonts w:ascii="Arial" w:hAnsi="Arial" w:cs="Arial"/>
          <w:color w:val="000000"/>
          <w:sz w:val="24"/>
          <w:szCs w:val="24"/>
        </w:rPr>
        <w:t>You can check and update your addresses throughout the year using the Student Services link in Minerva.</w:t>
      </w:r>
    </w:p>
    <w:p w14:paraId="53C9C85E" w14:textId="77777777" w:rsidR="00A4231D" w:rsidRPr="00A4231D" w:rsidRDefault="00A4231D" w:rsidP="00A4231D">
      <w:pPr>
        <w:pStyle w:val="NormalWeb"/>
        <w:shd w:val="clear" w:color="auto" w:fill="FFFFFF"/>
        <w:rPr>
          <w:rFonts w:ascii="Arial" w:hAnsi="Arial" w:cs="Arial"/>
          <w:color w:val="000000"/>
          <w:sz w:val="24"/>
          <w:szCs w:val="24"/>
        </w:rPr>
      </w:pPr>
      <w:r w:rsidRPr="00A4231D">
        <w:rPr>
          <w:rFonts w:ascii="Arial" w:hAnsi="Arial" w:cs="Arial"/>
          <w:color w:val="000000"/>
          <w:sz w:val="24"/>
          <w:szCs w:val="24"/>
        </w:rPr>
        <w:t>TIP: you can search for UK addresses. Enter your Postcode OR City and Address Line1, and click on 'Find UK Address'. Select your address and click “Accept address”.</w:t>
      </w:r>
    </w:p>
    <w:p w14:paraId="7F18AF36" w14:textId="77777777" w:rsidR="00A4231D" w:rsidRPr="00A4231D" w:rsidRDefault="00A4231D" w:rsidP="00A4231D">
      <w:pPr>
        <w:pStyle w:val="NormalWeb"/>
        <w:shd w:val="clear" w:color="auto" w:fill="FFFFFF"/>
        <w:rPr>
          <w:rFonts w:ascii="Arial" w:hAnsi="Arial" w:cs="Arial"/>
          <w:color w:val="000000"/>
          <w:sz w:val="24"/>
          <w:szCs w:val="24"/>
        </w:rPr>
      </w:pPr>
      <w:r w:rsidRPr="00A4231D">
        <w:rPr>
          <w:rFonts w:ascii="Arial" w:hAnsi="Arial" w:cs="Arial"/>
          <w:color w:val="000000"/>
          <w:sz w:val="24"/>
          <w:szCs w:val="24"/>
        </w:rPr>
        <w:t>IMPORTANT: You must tell the University of any update to your contact details (addresses, personal telephone numbers and emergency contacts) via the Student Services link in Minerva. Failure to check or provide address information may affect Council Tax payments and you may miss important communications from the University.</w:t>
      </w:r>
    </w:p>
    <w:p w14:paraId="7106AE7D" w14:textId="77777777" w:rsidR="00A4231D" w:rsidRPr="00A4231D" w:rsidRDefault="00A4231D" w:rsidP="00A4231D">
      <w:pPr>
        <w:pStyle w:val="NormalWeb"/>
        <w:shd w:val="clear" w:color="auto" w:fill="FFFFFF"/>
        <w:rPr>
          <w:rFonts w:ascii="Arial" w:hAnsi="Arial" w:cs="Arial"/>
          <w:color w:val="000000"/>
          <w:sz w:val="24"/>
          <w:szCs w:val="24"/>
        </w:rPr>
      </w:pPr>
      <w:r w:rsidRPr="00A4231D">
        <w:rPr>
          <w:rFonts w:ascii="Arial" w:hAnsi="Arial" w:cs="Arial"/>
          <w:color w:val="000000"/>
          <w:sz w:val="24"/>
          <w:szCs w:val="24"/>
        </w:rPr>
        <w:t>INTERNATIONAL STUDENTS who are registered with the West Yorkshire Police Overseas Registration Department must also keep that office informed of any changes to their term time address.</w:t>
      </w:r>
    </w:p>
    <w:p w14:paraId="2860E5A0" w14:textId="77777777" w:rsidR="00A4231D" w:rsidRPr="00A4231D" w:rsidRDefault="00A4231D" w:rsidP="00A4231D">
      <w:pPr>
        <w:pStyle w:val="NormalWeb"/>
        <w:shd w:val="clear" w:color="auto" w:fill="FFFFFF"/>
        <w:rPr>
          <w:rFonts w:ascii="Arial" w:hAnsi="Arial" w:cs="Arial"/>
          <w:color w:val="000000"/>
          <w:sz w:val="24"/>
          <w:szCs w:val="24"/>
        </w:rPr>
      </w:pPr>
      <w:r w:rsidRPr="00A4231D">
        <w:rPr>
          <w:rFonts w:ascii="Arial" w:hAnsi="Arial" w:cs="Arial"/>
          <w:b/>
          <w:bCs/>
          <w:color w:val="000000"/>
          <w:sz w:val="24"/>
          <w:szCs w:val="24"/>
        </w:rPr>
        <w:t>Home address:</w:t>
      </w:r>
      <w:r w:rsidRPr="00A4231D">
        <w:rPr>
          <w:rFonts w:ascii="Arial" w:hAnsi="Arial" w:cs="Arial"/>
          <w:color w:val="000000"/>
          <w:sz w:val="24"/>
          <w:szCs w:val="24"/>
        </w:rPr>
        <w:t> within the “home address” and “term time address” pages. You can copy addresses by ticking the box(es) at the end of the page.</w:t>
      </w:r>
      <w:r w:rsidRPr="00A4231D">
        <w:rPr>
          <w:rFonts w:ascii="Arial" w:hAnsi="Arial" w:cs="Arial"/>
          <w:color w:val="000000"/>
          <w:sz w:val="24"/>
          <w:szCs w:val="24"/>
        </w:rPr>
        <w:br/>
      </w:r>
      <w:r w:rsidRPr="00A4231D">
        <w:rPr>
          <w:rStyle w:val="Emphasis"/>
          <w:rFonts w:ascii="Arial" w:hAnsi="Arial" w:cs="Arial"/>
          <w:color w:val="000000"/>
          <w:sz w:val="24"/>
          <w:szCs w:val="24"/>
        </w:rPr>
        <w:t>International Students</w:t>
      </w:r>
      <w:r w:rsidRPr="00A4231D">
        <w:rPr>
          <w:rFonts w:ascii="Arial" w:hAnsi="Arial" w:cs="Arial"/>
          <w:color w:val="000000"/>
          <w:sz w:val="24"/>
          <w:szCs w:val="24"/>
        </w:rPr>
        <w:t> - your home address is the address in your own country.</w:t>
      </w:r>
    </w:p>
    <w:p w14:paraId="2855FA7A" w14:textId="77777777" w:rsidR="00A4231D" w:rsidRPr="00A4231D" w:rsidRDefault="00A4231D" w:rsidP="00A4231D">
      <w:pPr>
        <w:pStyle w:val="NormalWeb"/>
        <w:shd w:val="clear" w:color="auto" w:fill="FFFFFF"/>
        <w:rPr>
          <w:rFonts w:ascii="Arial" w:hAnsi="Arial" w:cs="Arial"/>
          <w:color w:val="000000"/>
          <w:sz w:val="24"/>
          <w:szCs w:val="24"/>
        </w:rPr>
      </w:pPr>
      <w:r w:rsidRPr="00A4231D">
        <w:rPr>
          <w:rFonts w:ascii="Arial" w:hAnsi="Arial" w:cs="Arial"/>
          <w:b/>
          <w:bCs/>
          <w:color w:val="000000"/>
          <w:sz w:val="24"/>
          <w:szCs w:val="24"/>
        </w:rPr>
        <w:t>Emergency Contact Details:</w:t>
      </w:r>
      <w:r w:rsidRPr="00A4231D">
        <w:rPr>
          <w:rFonts w:ascii="Arial" w:hAnsi="Arial" w:cs="Arial"/>
          <w:color w:val="000000"/>
          <w:sz w:val="24"/>
          <w:szCs w:val="24"/>
        </w:rPr>
        <w:t> you will need to provide the name of your emergency contact(s) and their relationship to you, as well as the address and telephone number. If you wish to provide details for a second emergency contact, you need to do this outside of this process, via the Student Services link in Minerva.</w:t>
      </w:r>
    </w:p>
    <w:p w14:paraId="0576DB83" w14:textId="77777777" w:rsidR="00A4231D" w:rsidRPr="00A4231D" w:rsidRDefault="00A4231D" w:rsidP="00A4231D">
      <w:pPr>
        <w:pStyle w:val="NormalWeb"/>
        <w:shd w:val="clear" w:color="auto" w:fill="FFFFFF"/>
        <w:rPr>
          <w:rFonts w:ascii="Arial" w:hAnsi="Arial" w:cs="Arial"/>
          <w:color w:val="000000"/>
          <w:sz w:val="24"/>
          <w:szCs w:val="24"/>
        </w:rPr>
      </w:pPr>
      <w:r w:rsidRPr="00A4231D">
        <w:rPr>
          <w:rFonts w:ascii="Arial" w:hAnsi="Arial" w:cs="Arial"/>
          <w:b/>
          <w:bCs/>
          <w:color w:val="000000"/>
          <w:sz w:val="24"/>
          <w:szCs w:val="24"/>
        </w:rPr>
        <w:lastRenderedPageBreak/>
        <w:t>Term time address:</w:t>
      </w:r>
      <w:r w:rsidRPr="00A4231D">
        <w:rPr>
          <w:rFonts w:ascii="Arial" w:hAnsi="Arial" w:cs="Arial"/>
          <w:color w:val="000000"/>
          <w:sz w:val="24"/>
          <w:szCs w:val="24"/>
        </w:rPr>
        <w:t> Within the home address and term time address pages you can copy addresses by ticking the box(es) at the end of the page.</w:t>
      </w:r>
    </w:p>
    <w:p w14:paraId="3BCFE51D" w14:textId="77777777" w:rsidR="00A4231D" w:rsidRPr="00A4231D" w:rsidRDefault="00A4231D" w:rsidP="00A4231D">
      <w:pPr>
        <w:pStyle w:val="NormalWeb"/>
        <w:shd w:val="clear" w:color="auto" w:fill="FFFFFF"/>
        <w:rPr>
          <w:rFonts w:ascii="Arial" w:hAnsi="Arial" w:cs="Arial"/>
          <w:color w:val="000000"/>
          <w:sz w:val="24"/>
          <w:szCs w:val="24"/>
        </w:rPr>
      </w:pPr>
      <w:r w:rsidRPr="00A4231D">
        <w:rPr>
          <w:rStyle w:val="Emphasis"/>
          <w:rFonts w:ascii="Arial" w:hAnsi="Arial" w:cs="Arial"/>
          <w:color w:val="000000"/>
          <w:sz w:val="24"/>
          <w:szCs w:val="24"/>
        </w:rPr>
        <w:t>If you are a new student and cannot provide your term time address at this time:</w:t>
      </w:r>
      <w:r w:rsidRPr="00A4231D">
        <w:rPr>
          <w:rFonts w:ascii="Arial" w:hAnsi="Arial" w:cs="Arial"/>
          <w:color w:val="000000"/>
          <w:sz w:val="24"/>
          <w:szCs w:val="24"/>
        </w:rPr>
        <w:t> leave all address fields BLANK, but do add your personal contact telephone number(s). You MUST update your address as soon as you know your address using the Student Services link in Minerva.</w:t>
      </w:r>
    </w:p>
    <w:p w14:paraId="3195700A" w14:textId="77777777" w:rsidR="00A4231D" w:rsidRPr="00A4231D" w:rsidRDefault="00A4231D" w:rsidP="00A4231D">
      <w:pPr>
        <w:pStyle w:val="NormalWeb"/>
        <w:shd w:val="clear" w:color="auto" w:fill="FFFFFF"/>
        <w:rPr>
          <w:rFonts w:ascii="Arial" w:hAnsi="Arial" w:cs="Arial"/>
          <w:color w:val="000000"/>
          <w:sz w:val="24"/>
          <w:szCs w:val="24"/>
        </w:rPr>
      </w:pPr>
      <w:r w:rsidRPr="00A4231D">
        <w:rPr>
          <w:rStyle w:val="Emphasis"/>
          <w:rFonts w:ascii="Arial" w:hAnsi="Arial" w:cs="Arial"/>
          <w:color w:val="000000"/>
          <w:sz w:val="24"/>
          <w:szCs w:val="24"/>
        </w:rPr>
        <w:t>If you are a returning student and cannot provide your term time address at this time:</w:t>
      </w:r>
      <w:r w:rsidRPr="00A4231D">
        <w:rPr>
          <w:rFonts w:ascii="Arial" w:hAnsi="Arial" w:cs="Arial"/>
          <w:color w:val="000000"/>
          <w:sz w:val="24"/>
          <w:szCs w:val="24"/>
        </w:rPr>
        <w:t> you must have a new term time address to overwrite your old address – contact the Registration Helpline if this causes any problems.</w:t>
      </w:r>
    </w:p>
    <w:p w14:paraId="4CF7F5B1" w14:textId="77777777" w:rsidR="00A4231D" w:rsidRPr="00A4231D" w:rsidRDefault="00A4231D" w:rsidP="00A4231D">
      <w:pPr>
        <w:pStyle w:val="NormalWeb"/>
        <w:shd w:val="clear" w:color="auto" w:fill="FFFFFF"/>
        <w:rPr>
          <w:rFonts w:ascii="Arial" w:hAnsi="Arial" w:cs="Arial"/>
          <w:color w:val="000000"/>
          <w:sz w:val="24"/>
          <w:szCs w:val="24"/>
        </w:rPr>
      </w:pPr>
      <w:r w:rsidRPr="00A4231D">
        <w:rPr>
          <w:rStyle w:val="Emphasis"/>
          <w:rFonts w:ascii="Arial" w:hAnsi="Arial" w:cs="Arial"/>
          <w:color w:val="000000"/>
          <w:sz w:val="24"/>
          <w:szCs w:val="24"/>
        </w:rPr>
        <w:t>If you have applied for University accommodation:</w:t>
      </w:r>
      <w:r w:rsidRPr="00A4231D">
        <w:rPr>
          <w:rFonts w:ascii="Arial" w:hAnsi="Arial" w:cs="Arial"/>
          <w:color w:val="000000"/>
          <w:sz w:val="24"/>
          <w:szCs w:val="24"/>
        </w:rPr>
        <w:t> leave all address fields BLANK, but do add your personal contact telephone number(s). Your address will be entered by the University accommodation team once your accommodation is confirmed.</w:t>
      </w:r>
    </w:p>
    <w:p w14:paraId="5F995AC5" w14:textId="77777777" w:rsidR="00A4231D" w:rsidRPr="00A4231D" w:rsidRDefault="00A4231D" w:rsidP="00A4231D">
      <w:pPr>
        <w:pStyle w:val="whitespace1"/>
        <w:shd w:val="clear" w:color="auto" w:fill="FFFFFF"/>
        <w:rPr>
          <w:rFonts w:ascii="Arial" w:hAnsi="Arial" w:cs="Arial"/>
          <w:color w:val="000000"/>
          <w:sz w:val="24"/>
          <w:szCs w:val="24"/>
        </w:rPr>
      </w:pPr>
      <w:r w:rsidRPr="00A4231D">
        <w:rPr>
          <w:rFonts w:ascii="Arial" w:hAnsi="Arial" w:cs="Arial"/>
          <w:b/>
          <w:bCs/>
          <w:color w:val="000000"/>
          <w:sz w:val="24"/>
          <w:szCs w:val="24"/>
        </w:rPr>
        <w:t>Need further help?</w:t>
      </w:r>
    </w:p>
    <w:p w14:paraId="193C1EBF" w14:textId="77777777" w:rsidR="00A4231D" w:rsidRPr="00A4231D" w:rsidRDefault="00A4231D" w:rsidP="00A4231D">
      <w:pPr>
        <w:pStyle w:val="NormalWeb"/>
        <w:shd w:val="clear" w:color="auto" w:fill="FFFFFF"/>
        <w:rPr>
          <w:rFonts w:ascii="Arial" w:hAnsi="Arial" w:cs="Arial"/>
          <w:color w:val="000000"/>
          <w:sz w:val="24"/>
          <w:szCs w:val="24"/>
        </w:rPr>
      </w:pPr>
      <w:r w:rsidRPr="00A4231D">
        <w:rPr>
          <w:rFonts w:ascii="Arial" w:hAnsi="Arial" w:cs="Arial"/>
          <w:color w:val="000000"/>
          <w:sz w:val="24"/>
          <w:szCs w:val="24"/>
        </w:rPr>
        <w:t>For further information on registration please refer to the </w:t>
      </w:r>
      <w:hyperlink r:id="rId51" w:tgtFrame="_blank" w:history="1">
        <w:r w:rsidRPr="00A4231D">
          <w:rPr>
            <w:rStyle w:val="Hyperlink"/>
            <w:rFonts w:ascii="Arial" w:hAnsi="Arial" w:cs="Arial"/>
            <w:sz w:val="24"/>
            <w:szCs w:val="24"/>
          </w:rPr>
          <w:t>Student Registration pages</w:t>
        </w:r>
      </w:hyperlink>
      <w:r w:rsidRPr="00A4231D">
        <w:rPr>
          <w:rFonts w:ascii="Arial" w:hAnsi="Arial" w:cs="Arial"/>
          <w:color w:val="000000"/>
          <w:sz w:val="24"/>
          <w:szCs w:val="24"/>
        </w:rPr>
        <w:t>.</w:t>
      </w:r>
    </w:p>
    <w:p w14:paraId="32743D6F" w14:textId="77777777" w:rsidR="00A4231D" w:rsidRPr="00A4231D" w:rsidRDefault="00A4231D" w:rsidP="00A4231D">
      <w:pPr>
        <w:pStyle w:val="NormalWeb"/>
        <w:shd w:val="clear" w:color="auto" w:fill="FFFFFF"/>
        <w:rPr>
          <w:rFonts w:ascii="Arial" w:hAnsi="Arial" w:cs="Arial"/>
          <w:color w:val="000000"/>
          <w:sz w:val="24"/>
          <w:szCs w:val="24"/>
        </w:rPr>
      </w:pPr>
      <w:r w:rsidRPr="00A4231D">
        <w:rPr>
          <w:rFonts w:ascii="Arial" w:hAnsi="Arial" w:cs="Arial"/>
          <w:b/>
          <w:bCs/>
          <w:color w:val="000000"/>
          <w:sz w:val="24"/>
          <w:szCs w:val="24"/>
        </w:rPr>
        <w:t>You can also contact the Student Information Helpline:</w:t>
      </w:r>
      <w:r w:rsidRPr="00A4231D">
        <w:rPr>
          <w:rFonts w:ascii="Arial" w:hAnsi="Arial" w:cs="Arial"/>
          <w:color w:val="000000"/>
          <w:sz w:val="24"/>
          <w:szCs w:val="24"/>
        </w:rPr>
        <w:br/>
        <w:t>(Opening hours 09:00 – 17:00 GMT Monday to Friday)</w:t>
      </w:r>
    </w:p>
    <w:p w14:paraId="3065A012" w14:textId="77777777" w:rsidR="00A4231D" w:rsidRPr="00A4231D" w:rsidRDefault="00A4231D" w:rsidP="00A4231D">
      <w:pPr>
        <w:numPr>
          <w:ilvl w:val="0"/>
          <w:numId w:val="25"/>
        </w:numPr>
        <w:shd w:val="clear" w:color="auto" w:fill="FFFFFF"/>
        <w:spacing w:before="100" w:beforeAutospacing="1" w:after="100" w:afterAutospacing="1" w:line="240" w:lineRule="auto"/>
        <w:rPr>
          <w:rFonts w:ascii="Arial" w:hAnsi="Arial" w:cs="Arial"/>
          <w:color w:val="000000"/>
          <w:sz w:val="24"/>
          <w:szCs w:val="24"/>
        </w:rPr>
      </w:pPr>
      <w:r w:rsidRPr="00A4231D">
        <w:rPr>
          <w:rFonts w:ascii="Arial" w:hAnsi="Arial" w:cs="Arial"/>
          <w:color w:val="000000"/>
          <w:sz w:val="24"/>
          <w:szCs w:val="24"/>
        </w:rPr>
        <w:t>Email: </w:t>
      </w:r>
      <w:hyperlink r:id="rId52" w:history="1">
        <w:r w:rsidRPr="00A4231D">
          <w:rPr>
            <w:rStyle w:val="Hyperlink"/>
            <w:rFonts w:ascii="Arial" w:hAnsi="Arial" w:cs="Arial"/>
            <w:sz w:val="24"/>
            <w:szCs w:val="24"/>
          </w:rPr>
          <w:t>studentinfo@leeds.ac.uk</w:t>
        </w:r>
      </w:hyperlink>
    </w:p>
    <w:p w14:paraId="45BA96B9" w14:textId="77777777" w:rsidR="00A4231D" w:rsidRPr="00A4231D" w:rsidRDefault="00A4231D" w:rsidP="00A4231D">
      <w:pPr>
        <w:numPr>
          <w:ilvl w:val="0"/>
          <w:numId w:val="25"/>
        </w:numPr>
        <w:shd w:val="clear" w:color="auto" w:fill="FFFFFF"/>
        <w:spacing w:before="100" w:beforeAutospacing="1" w:after="100" w:afterAutospacing="1" w:line="240" w:lineRule="auto"/>
        <w:rPr>
          <w:rFonts w:ascii="Arial" w:hAnsi="Arial" w:cs="Arial"/>
          <w:color w:val="000000"/>
          <w:sz w:val="24"/>
          <w:szCs w:val="24"/>
        </w:rPr>
      </w:pPr>
      <w:r w:rsidRPr="00A4231D">
        <w:rPr>
          <w:rFonts w:ascii="Arial" w:hAnsi="Arial" w:cs="Arial"/>
          <w:color w:val="000000"/>
          <w:sz w:val="24"/>
          <w:szCs w:val="24"/>
        </w:rPr>
        <w:t>Telephone (from within the UK): 0800 9150402 (this is free phone number, you won’t be charged for calling this from your mobile or landline)</w:t>
      </w:r>
    </w:p>
    <w:p w14:paraId="22351C4A" w14:textId="77777777" w:rsidR="00A4231D" w:rsidRPr="00A4231D" w:rsidRDefault="00A4231D" w:rsidP="00A4231D">
      <w:pPr>
        <w:numPr>
          <w:ilvl w:val="0"/>
          <w:numId w:val="25"/>
        </w:numPr>
        <w:shd w:val="clear" w:color="auto" w:fill="FFFFFF"/>
        <w:spacing w:before="100" w:beforeAutospacing="1" w:after="100" w:afterAutospacing="1" w:line="240" w:lineRule="auto"/>
        <w:rPr>
          <w:rFonts w:ascii="Arial" w:hAnsi="Arial" w:cs="Arial"/>
          <w:color w:val="000000"/>
          <w:sz w:val="24"/>
          <w:szCs w:val="24"/>
        </w:rPr>
      </w:pPr>
      <w:r w:rsidRPr="00A4231D">
        <w:rPr>
          <w:rFonts w:ascii="Arial" w:hAnsi="Arial" w:cs="Arial"/>
          <w:color w:val="000000"/>
          <w:sz w:val="24"/>
          <w:szCs w:val="24"/>
        </w:rPr>
        <w:t>Telephone (from outside the UK): +44 (0)113 3437000</w:t>
      </w:r>
    </w:p>
    <w:p w14:paraId="504E94C7" w14:textId="77777777" w:rsidR="00A4231D" w:rsidRDefault="00A4231D" w:rsidP="00A4231D">
      <w:pPr>
        <w:rPr>
          <w:rFonts w:ascii="Arial" w:hAnsi="Arial" w:cs="Arial"/>
          <w:b/>
          <w:bCs/>
          <w:color w:val="000000"/>
          <w:sz w:val="24"/>
          <w:szCs w:val="24"/>
          <w:shd w:val="clear" w:color="auto" w:fill="FFFFFF"/>
        </w:rPr>
      </w:pPr>
      <w:r w:rsidRPr="00A4231D">
        <w:rPr>
          <w:rFonts w:ascii="Arial" w:hAnsi="Arial" w:cs="Arial"/>
          <w:b/>
          <w:bCs/>
          <w:color w:val="000000"/>
          <w:sz w:val="24"/>
          <w:szCs w:val="24"/>
          <w:shd w:val="clear" w:color="auto" w:fill="FFFFFF"/>
        </w:rPr>
        <w:t>Please quote your Student ID Number.</w:t>
      </w:r>
    </w:p>
    <w:p w14:paraId="6675A912" w14:textId="3563CA24" w:rsidR="0097116D" w:rsidRPr="006A01A3" w:rsidRDefault="00CF0F60" w:rsidP="00A4231D">
      <w:pPr>
        <w:pStyle w:val="Heading2"/>
      </w:pPr>
      <w:r w:rsidRPr="006A01A3">
        <w:t>Contact details summary page</w:t>
      </w:r>
    </w:p>
    <w:p w14:paraId="4AE3FE31" w14:textId="77777777" w:rsidR="0097116D" w:rsidRDefault="0097116D" w:rsidP="0097116D">
      <w:pPr>
        <w:jc w:val="both"/>
        <w:rPr>
          <w:rFonts w:ascii="Arial" w:hAnsi="Arial" w:cs="Arial"/>
        </w:rPr>
      </w:pPr>
      <w:r>
        <w:rPr>
          <w:rFonts w:ascii="Arial" w:hAnsi="Arial" w:cs="Arial"/>
        </w:rPr>
        <w:t>After all three address types have been confirmed you will be presented with a summary of the information and required to confirm that all the addresses held are correct. If you return to step 3 again you will be presented with this page.</w:t>
      </w:r>
    </w:p>
    <w:p w14:paraId="279B71CC" w14:textId="77777777" w:rsidR="00FF2FA0" w:rsidRDefault="0097116D" w:rsidP="0097116D">
      <w:pPr>
        <w:jc w:val="both"/>
        <w:rPr>
          <w:rFonts w:ascii="Arial" w:hAnsi="Arial" w:cs="Arial"/>
        </w:rPr>
      </w:pPr>
      <w:r w:rsidRPr="005C7B35">
        <w:rPr>
          <w:rFonts w:ascii="Arial" w:hAnsi="Arial" w:cs="Arial"/>
        </w:rPr>
        <w:t xml:space="preserve">The system can only display </w:t>
      </w:r>
      <w:r w:rsidRPr="00982E57">
        <w:rPr>
          <w:rFonts w:ascii="Arial" w:hAnsi="Arial" w:cs="Arial"/>
          <w:b/>
        </w:rPr>
        <w:t>one</w:t>
      </w:r>
      <w:r w:rsidRPr="005C7B35">
        <w:rPr>
          <w:rFonts w:ascii="Arial" w:hAnsi="Arial" w:cs="Arial"/>
        </w:rPr>
        <w:t xml:space="preserve"> address</w:t>
      </w:r>
      <w:r>
        <w:rPr>
          <w:rFonts w:ascii="Arial" w:hAnsi="Arial" w:cs="Arial"/>
        </w:rPr>
        <w:t xml:space="preserve"> of each type on the summary page</w:t>
      </w:r>
      <w:r w:rsidRPr="005C7B35">
        <w:rPr>
          <w:rFonts w:ascii="Arial" w:hAnsi="Arial" w:cs="Arial"/>
        </w:rPr>
        <w:t xml:space="preserve">.  If the address </w:t>
      </w:r>
      <w:r>
        <w:rPr>
          <w:rFonts w:ascii="Arial" w:hAnsi="Arial" w:cs="Arial"/>
        </w:rPr>
        <w:t>displayed</w:t>
      </w:r>
      <w:r w:rsidRPr="005C7B35">
        <w:rPr>
          <w:rFonts w:ascii="Arial" w:hAnsi="Arial" w:cs="Arial"/>
        </w:rPr>
        <w:t xml:space="preserve"> has an end date, this indicates that we may also be holding a future address for you.  However, we cannot display it as it is no</w:t>
      </w:r>
      <w:r>
        <w:rPr>
          <w:rFonts w:ascii="Arial" w:hAnsi="Arial" w:cs="Arial"/>
        </w:rPr>
        <w:t>t currently your active address.</w:t>
      </w:r>
      <w:r w:rsidRPr="005C7B35">
        <w:rPr>
          <w:rFonts w:ascii="Arial" w:hAnsi="Arial" w:cs="Arial"/>
        </w:rPr>
        <w:t xml:space="preserve"> If we have been provided with a future address we will be holding it but if you want to</w:t>
      </w:r>
      <w:r>
        <w:rPr>
          <w:rFonts w:ascii="Arial" w:hAnsi="Arial" w:cs="Arial"/>
        </w:rPr>
        <w:t xml:space="preserve"> be sure you can log back into </w:t>
      </w:r>
      <w:r w:rsidR="00FF2FA0">
        <w:rPr>
          <w:rFonts w:ascii="Arial" w:hAnsi="Arial" w:cs="Arial"/>
        </w:rPr>
        <w:t>Minerva</w:t>
      </w:r>
      <w:r>
        <w:rPr>
          <w:rFonts w:ascii="Arial" w:hAnsi="Arial" w:cs="Arial"/>
        </w:rPr>
        <w:t xml:space="preserve"> and</w:t>
      </w:r>
      <w:r w:rsidRPr="005C7B35">
        <w:rPr>
          <w:rFonts w:ascii="Arial" w:hAnsi="Arial" w:cs="Arial"/>
        </w:rPr>
        <w:t xml:space="preserve"> go to Student Services </w:t>
      </w:r>
      <w:r w:rsidR="00FF2FA0">
        <w:rPr>
          <w:rFonts w:ascii="Arial" w:hAnsi="Arial" w:cs="Arial"/>
        </w:rPr>
        <w:t>(via the ‘Access Student Services’ icon)</w:t>
      </w:r>
      <w:r w:rsidRPr="005C7B35">
        <w:rPr>
          <w:rFonts w:ascii="Arial" w:hAnsi="Arial" w:cs="Arial"/>
        </w:rPr>
        <w:t xml:space="preserve"> to check </w:t>
      </w:r>
      <w:r w:rsidR="00CF0F60">
        <w:rPr>
          <w:rFonts w:ascii="Arial" w:hAnsi="Arial" w:cs="Arial"/>
        </w:rPr>
        <w:t xml:space="preserve">your </w:t>
      </w:r>
      <w:r w:rsidR="00FF2FA0">
        <w:rPr>
          <w:rFonts w:ascii="Arial" w:hAnsi="Arial" w:cs="Arial"/>
        </w:rPr>
        <w:t xml:space="preserve">current </w:t>
      </w:r>
      <w:r w:rsidR="00CF0F60">
        <w:rPr>
          <w:rFonts w:ascii="Arial" w:hAnsi="Arial" w:cs="Arial"/>
        </w:rPr>
        <w:t>address data.</w:t>
      </w:r>
      <w:r w:rsidR="00FF2FA0">
        <w:rPr>
          <w:rFonts w:ascii="Arial" w:hAnsi="Arial" w:cs="Arial"/>
        </w:rPr>
        <w:t xml:space="preserve"> </w:t>
      </w:r>
    </w:p>
    <w:p w14:paraId="11696A57" w14:textId="77777777" w:rsidR="0097116D" w:rsidRDefault="00EE3CE6" w:rsidP="0097116D">
      <w:pPr>
        <w:jc w:val="both"/>
        <w:rPr>
          <w:rFonts w:ascii="Arial" w:hAnsi="Arial" w:cs="Arial"/>
        </w:rPr>
      </w:pPr>
      <w:r>
        <w:rPr>
          <w:noProof/>
          <w:lang w:eastAsia="en-GB"/>
        </w:rPr>
        <w:lastRenderedPageBreak/>
        <w:drawing>
          <wp:inline distT="0" distB="0" distL="0" distR="0" wp14:anchorId="1E7AA084" wp14:editId="616C97AE">
            <wp:extent cx="6057900" cy="4003675"/>
            <wp:effectExtent l="0" t="0" r="0" b="0"/>
            <wp:docPr id="8" name="Picture 8" descr="Address summary" title="Address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057900" cy="4003675"/>
                    </a:xfrm>
                    <a:prstGeom prst="rect">
                      <a:avLst/>
                    </a:prstGeom>
                  </pic:spPr>
                </pic:pic>
              </a:graphicData>
            </a:graphic>
          </wp:inline>
        </w:drawing>
      </w:r>
    </w:p>
    <w:p w14:paraId="14214D2C" w14:textId="77777777" w:rsidR="0097116D" w:rsidRDefault="0097116D" w:rsidP="0097116D">
      <w:pPr>
        <w:jc w:val="both"/>
        <w:rPr>
          <w:rFonts w:ascii="Arial" w:hAnsi="Arial" w:cs="Arial"/>
          <w:b/>
          <w:sz w:val="28"/>
          <w:szCs w:val="28"/>
        </w:rPr>
      </w:pPr>
    </w:p>
    <w:p w14:paraId="5C9A41FC" w14:textId="77777777" w:rsidR="0097116D" w:rsidRDefault="0097116D" w:rsidP="00CF0F60">
      <w:pPr>
        <w:pStyle w:val="Heading1"/>
      </w:pPr>
      <w:bookmarkStart w:id="12" w:name="_Toc47533809"/>
      <w:r w:rsidRPr="004944A9">
        <w:t>Sports membership</w:t>
      </w:r>
      <w:bookmarkEnd w:id="12"/>
    </w:p>
    <w:p w14:paraId="24E258CF" w14:textId="77777777" w:rsidR="00437CD5" w:rsidRDefault="00CF14BD" w:rsidP="0097116D">
      <w:pPr>
        <w:jc w:val="both"/>
        <w:rPr>
          <w:noProof/>
          <w:lang w:eastAsia="en-GB"/>
        </w:rPr>
      </w:pPr>
      <w:r>
        <w:rPr>
          <w:noProof/>
          <w:lang w:eastAsia="en-GB"/>
        </w:rPr>
        <w:drawing>
          <wp:inline distT="0" distB="0" distL="0" distR="0" wp14:anchorId="1E03E31A" wp14:editId="64D4376A">
            <wp:extent cx="6057900" cy="3022871"/>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057900" cy="3022871"/>
                    </a:xfrm>
                    <a:prstGeom prst="rect">
                      <a:avLst/>
                    </a:prstGeom>
                  </pic:spPr>
                </pic:pic>
              </a:graphicData>
            </a:graphic>
          </wp:inline>
        </w:drawing>
      </w:r>
    </w:p>
    <w:p w14:paraId="1A75C522" w14:textId="77777777" w:rsidR="0097116D" w:rsidRDefault="00D76733" w:rsidP="0097116D">
      <w:pPr>
        <w:jc w:val="both"/>
        <w:rPr>
          <w:rFonts w:ascii="Arial" w:hAnsi="Arial" w:cs="Arial"/>
          <w:b/>
          <w:sz w:val="28"/>
          <w:szCs w:val="28"/>
        </w:rPr>
      </w:pPr>
      <w:r w:rsidRPr="00D76733">
        <w:rPr>
          <w:rFonts w:ascii="Arial" w:hAnsi="Arial" w:cs="Arial"/>
          <w:b/>
          <w:noProof/>
          <w:sz w:val="28"/>
          <w:szCs w:val="28"/>
          <w:lang w:eastAsia="en-GB"/>
        </w:rPr>
        <w:drawing>
          <wp:inline distT="0" distB="0" distL="0" distR="0" wp14:anchorId="357C8A9C" wp14:editId="1C9D959D">
            <wp:extent cx="6057900" cy="134038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057900" cy="1340388"/>
                    </a:xfrm>
                    <a:prstGeom prst="rect">
                      <a:avLst/>
                    </a:prstGeom>
                  </pic:spPr>
                </pic:pic>
              </a:graphicData>
            </a:graphic>
          </wp:inline>
        </w:drawing>
      </w:r>
    </w:p>
    <w:p w14:paraId="33186B37" w14:textId="77777777" w:rsidR="00CF0F60" w:rsidRDefault="00CF0F60" w:rsidP="00CF0F60">
      <w:pPr>
        <w:pStyle w:val="Heading2"/>
      </w:pPr>
      <w:bookmarkStart w:id="13" w:name="_Toc47533810"/>
      <w:r>
        <w:lastRenderedPageBreak/>
        <w:t>HELP text as seen by students: the Sports membership page</w:t>
      </w:r>
      <w:bookmarkEnd w:id="13"/>
    </w:p>
    <w:p w14:paraId="3C4DB1D1" w14:textId="77777777" w:rsidR="00A4231D" w:rsidRPr="00A4231D" w:rsidRDefault="00A4231D" w:rsidP="00A4231D">
      <w:pPr>
        <w:pStyle w:val="whitespace1"/>
        <w:shd w:val="clear" w:color="auto" w:fill="FFFFFF"/>
        <w:rPr>
          <w:rFonts w:ascii="Arial" w:hAnsi="Arial" w:cs="Arial"/>
          <w:color w:val="000000"/>
          <w:sz w:val="24"/>
          <w:szCs w:val="24"/>
        </w:rPr>
      </w:pPr>
      <w:bookmarkStart w:id="14" w:name="_Toc47533811"/>
      <w:r w:rsidRPr="00A4231D">
        <w:rPr>
          <w:rFonts w:ascii="Arial" w:hAnsi="Arial" w:cs="Arial"/>
          <w:color w:val="000000"/>
          <w:sz w:val="24"/>
          <w:szCs w:val="24"/>
        </w:rPr>
        <w:t>More information about The Edge is available via the University's Sport &amp; Physical Activity </w:t>
      </w:r>
      <w:hyperlink r:id="rId56" w:tgtFrame="Sports" w:history="1">
        <w:r w:rsidRPr="00A4231D">
          <w:rPr>
            <w:rStyle w:val="Hyperlink"/>
            <w:rFonts w:ascii="Arial" w:hAnsi="Arial" w:cs="Arial"/>
            <w:sz w:val="24"/>
            <w:szCs w:val="24"/>
          </w:rPr>
          <w:t>website</w:t>
        </w:r>
      </w:hyperlink>
      <w:r w:rsidRPr="00A4231D">
        <w:rPr>
          <w:rFonts w:ascii="Arial" w:hAnsi="Arial" w:cs="Arial"/>
          <w:color w:val="000000"/>
          <w:sz w:val="24"/>
          <w:szCs w:val="24"/>
        </w:rPr>
        <w:t>. If you wish to join the Edge membership (or wish to upgrade if you are a student living in University of Leeds Halls of Residence), choose the relevant </w:t>
      </w:r>
      <w:hyperlink r:id="rId57" w:tgtFrame="member" w:history="1">
        <w:r w:rsidRPr="00A4231D">
          <w:rPr>
            <w:rStyle w:val="Hyperlink"/>
            <w:rFonts w:ascii="Arial" w:hAnsi="Arial" w:cs="Arial"/>
            <w:sz w:val="24"/>
            <w:szCs w:val="24"/>
          </w:rPr>
          <w:t>Make Online Payment link </w:t>
        </w:r>
      </w:hyperlink>
      <w:r w:rsidRPr="00A4231D">
        <w:rPr>
          <w:rFonts w:ascii="Arial" w:hAnsi="Arial" w:cs="Arial"/>
          <w:color w:val="000000"/>
          <w:sz w:val="24"/>
          <w:szCs w:val="24"/>
        </w:rPr>
        <w:t>to buy your membership. At the payment stage, you must read and understand the terms and conditions of membership before making your payment.</w:t>
      </w:r>
    </w:p>
    <w:p w14:paraId="0BAB78FE" w14:textId="77777777" w:rsidR="00A4231D" w:rsidRPr="00A4231D" w:rsidRDefault="00A4231D" w:rsidP="00A4231D">
      <w:pPr>
        <w:pStyle w:val="NormalWeb"/>
        <w:shd w:val="clear" w:color="auto" w:fill="FFFFFF"/>
        <w:rPr>
          <w:rFonts w:ascii="Arial" w:hAnsi="Arial" w:cs="Arial"/>
          <w:color w:val="000000"/>
          <w:sz w:val="24"/>
          <w:szCs w:val="24"/>
        </w:rPr>
      </w:pPr>
      <w:r w:rsidRPr="00A4231D">
        <w:rPr>
          <w:rFonts w:ascii="Arial" w:hAnsi="Arial" w:cs="Arial"/>
          <w:color w:val="000000"/>
          <w:sz w:val="24"/>
          <w:szCs w:val="24"/>
        </w:rPr>
        <w:t>If you purchase Edge membership as part of the registration process, your Student ID Card will be updated with the membership and then can be used to gain access to our facilities. Monthly memberships will need to be activated at the main Edge reception and annual memberships/halls upgrades will be activated by the team automatically.</w:t>
      </w:r>
    </w:p>
    <w:p w14:paraId="4C4D687D" w14:textId="77777777" w:rsidR="00A4231D" w:rsidRPr="00A4231D" w:rsidRDefault="00A4231D" w:rsidP="00A4231D">
      <w:pPr>
        <w:pStyle w:val="NormalWeb"/>
        <w:shd w:val="clear" w:color="auto" w:fill="FFFFFF"/>
        <w:rPr>
          <w:rFonts w:ascii="Arial" w:hAnsi="Arial" w:cs="Arial"/>
          <w:color w:val="000000"/>
          <w:sz w:val="24"/>
          <w:szCs w:val="24"/>
        </w:rPr>
      </w:pPr>
      <w:r w:rsidRPr="00A4231D">
        <w:rPr>
          <w:rFonts w:ascii="Arial" w:hAnsi="Arial" w:cs="Arial"/>
          <w:color w:val="000000"/>
          <w:sz w:val="24"/>
          <w:szCs w:val="24"/>
        </w:rPr>
        <w:t>Students who decide not to join The Edge membership scheme via online registration can always join at a later date </w:t>
      </w:r>
      <w:hyperlink r:id="rId58" w:tgtFrame="online" w:history="1">
        <w:r w:rsidRPr="00A4231D">
          <w:rPr>
            <w:rStyle w:val="Hyperlink"/>
            <w:rFonts w:ascii="Arial" w:hAnsi="Arial" w:cs="Arial"/>
            <w:sz w:val="24"/>
            <w:szCs w:val="24"/>
          </w:rPr>
          <w:t>online</w:t>
        </w:r>
      </w:hyperlink>
      <w:r w:rsidRPr="00A4231D">
        <w:rPr>
          <w:rFonts w:ascii="Arial" w:hAnsi="Arial" w:cs="Arial"/>
          <w:color w:val="000000"/>
          <w:sz w:val="24"/>
          <w:szCs w:val="24"/>
        </w:rPr>
        <w:t>.</w:t>
      </w:r>
    </w:p>
    <w:p w14:paraId="50AE5070" w14:textId="77777777" w:rsidR="00A4231D" w:rsidRPr="00A4231D" w:rsidRDefault="00A4231D" w:rsidP="00A4231D">
      <w:pPr>
        <w:pStyle w:val="whitespace1"/>
        <w:shd w:val="clear" w:color="auto" w:fill="FFFFFF"/>
        <w:rPr>
          <w:rFonts w:ascii="Arial" w:hAnsi="Arial" w:cs="Arial"/>
          <w:color w:val="000000"/>
          <w:sz w:val="24"/>
          <w:szCs w:val="24"/>
        </w:rPr>
      </w:pPr>
      <w:r w:rsidRPr="00A4231D">
        <w:rPr>
          <w:rFonts w:ascii="Arial" w:hAnsi="Arial" w:cs="Arial"/>
          <w:b/>
          <w:bCs/>
          <w:color w:val="000000"/>
          <w:sz w:val="24"/>
          <w:szCs w:val="24"/>
        </w:rPr>
        <w:t>Need further help?</w:t>
      </w:r>
    </w:p>
    <w:p w14:paraId="4A50A809" w14:textId="77777777" w:rsidR="00A4231D" w:rsidRPr="00A4231D" w:rsidRDefault="00A4231D" w:rsidP="00A4231D">
      <w:pPr>
        <w:pStyle w:val="NormalWeb"/>
        <w:shd w:val="clear" w:color="auto" w:fill="FFFFFF"/>
        <w:rPr>
          <w:rFonts w:ascii="Arial" w:hAnsi="Arial" w:cs="Arial"/>
          <w:color w:val="000000"/>
          <w:sz w:val="24"/>
          <w:szCs w:val="24"/>
        </w:rPr>
      </w:pPr>
      <w:r w:rsidRPr="00A4231D">
        <w:rPr>
          <w:rFonts w:ascii="Arial" w:hAnsi="Arial" w:cs="Arial"/>
          <w:color w:val="000000"/>
          <w:sz w:val="24"/>
          <w:szCs w:val="24"/>
        </w:rPr>
        <w:t>For further information on registration please refer to the </w:t>
      </w:r>
      <w:hyperlink r:id="rId59" w:tgtFrame="_blank" w:history="1">
        <w:r w:rsidRPr="00A4231D">
          <w:rPr>
            <w:rStyle w:val="Hyperlink"/>
            <w:rFonts w:ascii="Arial" w:hAnsi="Arial" w:cs="Arial"/>
            <w:sz w:val="24"/>
            <w:szCs w:val="24"/>
          </w:rPr>
          <w:t>Student Registration pages</w:t>
        </w:r>
      </w:hyperlink>
      <w:r w:rsidRPr="00A4231D">
        <w:rPr>
          <w:rFonts w:ascii="Arial" w:hAnsi="Arial" w:cs="Arial"/>
          <w:color w:val="000000"/>
          <w:sz w:val="24"/>
          <w:szCs w:val="24"/>
        </w:rPr>
        <w:t>.</w:t>
      </w:r>
    </w:p>
    <w:p w14:paraId="134B48D3" w14:textId="77777777" w:rsidR="00A4231D" w:rsidRPr="00A4231D" w:rsidRDefault="00A4231D" w:rsidP="00A4231D">
      <w:pPr>
        <w:pStyle w:val="NormalWeb"/>
        <w:shd w:val="clear" w:color="auto" w:fill="FFFFFF"/>
        <w:rPr>
          <w:rFonts w:ascii="Arial" w:hAnsi="Arial" w:cs="Arial"/>
          <w:color w:val="000000"/>
          <w:sz w:val="24"/>
          <w:szCs w:val="24"/>
        </w:rPr>
      </w:pPr>
      <w:r w:rsidRPr="00A4231D">
        <w:rPr>
          <w:rFonts w:ascii="Arial" w:hAnsi="Arial" w:cs="Arial"/>
          <w:b/>
          <w:bCs/>
          <w:color w:val="000000"/>
          <w:sz w:val="24"/>
          <w:szCs w:val="24"/>
        </w:rPr>
        <w:t>You can also contact the Student Information Helpline:</w:t>
      </w:r>
      <w:r w:rsidRPr="00A4231D">
        <w:rPr>
          <w:rFonts w:ascii="Arial" w:hAnsi="Arial" w:cs="Arial"/>
          <w:color w:val="000000"/>
          <w:sz w:val="24"/>
          <w:szCs w:val="24"/>
        </w:rPr>
        <w:br/>
        <w:t>(Opening hours 09:00 – 17:00 GMT Monday to Friday)</w:t>
      </w:r>
    </w:p>
    <w:p w14:paraId="4A357B2D" w14:textId="77777777" w:rsidR="00A4231D" w:rsidRPr="00A4231D" w:rsidRDefault="00A4231D" w:rsidP="00A4231D">
      <w:pPr>
        <w:numPr>
          <w:ilvl w:val="0"/>
          <w:numId w:val="26"/>
        </w:numPr>
        <w:shd w:val="clear" w:color="auto" w:fill="FFFFFF"/>
        <w:spacing w:before="100" w:beforeAutospacing="1" w:after="100" w:afterAutospacing="1" w:line="240" w:lineRule="auto"/>
        <w:rPr>
          <w:rFonts w:ascii="Arial" w:hAnsi="Arial" w:cs="Arial"/>
          <w:color w:val="000000"/>
          <w:sz w:val="24"/>
          <w:szCs w:val="24"/>
        </w:rPr>
      </w:pPr>
      <w:r w:rsidRPr="00A4231D">
        <w:rPr>
          <w:rFonts w:ascii="Arial" w:hAnsi="Arial" w:cs="Arial"/>
          <w:color w:val="000000"/>
          <w:sz w:val="24"/>
          <w:szCs w:val="24"/>
        </w:rPr>
        <w:t>Email: </w:t>
      </w:r>
      <w:hyperlink r:id="rId60" w:history="1">
        <w:r w:rsidRPr="00A4231D">
          <w:rPr>
            <w:rStyle w:val="Hyperlink"/>
            <w:rFonts w:ascii="Arial" w:hAnsi="Arial" w:cs="Arial"/>
            <w:sz w:val="24"/>
            <w:szCs w:val="24"/>
          </w:rPr>
          <w:t>studentinfo@leeds.ac.uk</w:t>
        </w:r>
      </w:hyperlink>
    </w:p>
    <w:p w14:paraId="00C353DB" w14:textId="77777777" w:rsidR="00A4231D" w:rsidRPr="00A4231D" w:rsidRDefault="00A4231D" w:rsidP="00A4231D">
      <w:pPr>
        <w:numPr>
          <w:ilvl w:val="0"/>
          <w:numId w:val="26"/>
        </w:numPr>
        <w:shd w:val="clear" w:color="auto" w:fill="FFFFFF"/>
        <w:spacing w:before="100" w:beforeAutospacing="1" w:after="100" w:afterAutospacing="1" w:line="240" w:lineRule="auto"/>
        <w:rPr>
          <w:rFonts w:ascii="Arial" w:hAnsi="Arial" w:cs="Arial"/>
          <w:color w:val="000000"/>
          <w:sz w:val="24"/>
          <w:szCs w:val="24"/>
        </w:rPr>
      </w:pPr>
      <w:r w:rsidRPr="00A4231D">
        <w:rPr>
          <w:rFonts w:ascii="Arial" w:hAnsi="Arial" w:cs="Arial"/>
          <w:color w:val="000000"/>
          <w:sz w:val="24"/>
          <w:szCs w:val="24"/>
        </w:rPr>
        <w:t>Telephone (from within the UK): 0800 9150402 (this is free phone number, you won’t be charged for calling this from your mobile or landline)</w:t>
      </w:r>
    </w:p>
    <w:p w14:paraId="60749840" w14:textId="77777777" w:rsidR="00A4231D" w:rsidRPr="00A4231D" w:rsidRDefault="00A4231D" w:rsidP="00A4231D">
      <w:pPr>
        <w:numPr>
          <w:ilvl w:val="0"/>
          <w:numId w:val="26"/>
        </w:numPr>
        <w:shd w:val="clear" w:color="auto" w:fill="FFFFFF"/>
        <w:spacing w:before="100" w:beforeAutospacing="1" w:after="100" w:afterAutospacing="1" w:line="240" w:lineRule="auto"/>
        <w:rPr>
          <w:rFonts w:ascii="Arial" w:hAnsi="Arial" w:cs="Arial"/>
          <w:color w:val="000000"/>
          <w:sz w:val="24"/>
          <w:szCs w:val="24"/>
        </w:rPr>
      </w:pPr>
      <w:r w:rsidRPr="00A4231D">
        <w:rPr>
          <w:rFonts w:ascii="Arial" w:hAnsi="Arial" w:cs="Arial"/>
          <w:color w:val="000000"/>
          <w:sz w:val="24"/>
          <w:szCs w:val="24"/>
        </w:rPr>
        <w:t>Telephone (from outside the UK): +44 (0)113 3437000</w:t>
      </w:r>
    </w:p>
    <w:p w14:paraId="33D7D576" w14:textId="7401C915" w:rsidR="00CF14BD" w:rsidRDefault="00A4231D" w:rsidP="00A4231D">
      <w:pPr>
        <w:rPr>
          <w:rFonts w:asciiTheme="majorHAnsi" w:eastAsiaTheme="majorEastAsia" w:hAnsiTheme="majorHAnsi" w:cstheme="majorBidi"/>
          <w:b/>
          <w:color w:val="262626" w:themeColor="text1" w:themeTint="D9"/>
          <w:sz w:val="32"/>
          <w:szCs w:val="32"/>
        </w:rPr>
      </w:pPr>
      <w:r w:rsidRPr="00A4231D">
        <w:rPr>
          <w:rFonts w:ascii="Arial" w:hAnsi="Arial" w:cs="Arial"/>
          <w:b/>
          <w:bCs/>
          <w:color w:val="000000"/>
          <w:sz w:val="24"/>
          <w:szCs w:val="24"/>
          <w:shd w:val="clear" w:color="auto" w:fill="FFFFFF"/>
        </w:rPr>
        <w:t>Please quote your Student ID Number.</w:t>
      </w:r>
      <w:r w:rsidR="00CF14BD">
        <w:br w:type="page"/>
      </w:r>
    </w:p>
    <w:p w14:paraId="7A24EB6D" w14:textId="77777777" w:rsidR="0097116D" w:rsidRPr="00C24D2F" w:rsidRDefault="0097116D" w:rsidP="00C24D2F">
      <w:pPr>
        <w:pStyle w:val="Heading1"/>
      </w:pPr>
      <w:r>
        <w:lastRenderedPageBreak/>
        <w:t>P</w:t>
      </w:r>
      <w:r w:rsidR="00CF0F60">
        <w:t>rogramme of Study Details</w:t>
      </w:r>
      <w:bookmarkEnd w:id="14"/>
    </w:p>
    <w:p w14:paraId="7568B373" w14:textId="77777777" w:rsidR="009816B9" w:rsidRDefault="00CF14BD" w:rsidP="0097116D">
      <w:pPr>
        <w:jc w:val="both"/>
        <w:rPr>
          <w:rFonts w:ascii="Arial" w:hAnsi="Arial" w:cs="Arial"/>
        </w:rPr>
      </w:pPr>
      <w:r>
        <w:rPr>
          <w:noProof/>
          <w:lang w:eastAsia="en-GB"/>
        </w:rPr>
        <w:drawing>
          <wp:inline distT="0" distB="0" distL="0" distR="0" wp14:anchorId="3FD79085" wp14:editId="6367D310">
            <wp:extent cx="6769849" cy="309489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776653" cy="3098003"/>
                    </a:xfrm>
                    <a:prstGeom prst="rect">
                      <a:avLst/>
                    </a:prstGeom>
                  </pic:spPr>
                </pic:pic>
              </a:graphicData>
            </a:graphic>
          </wp:inline>
        </w:drawing>
      </w:r>
    </w:p>
    <w:p w14:paraId="4CB9308C" w14:textId="77777777" w:rsidR="0097116D" w:rsidRDefault="0097116D" w:rsidP="0097116D">
      <w:pPr>
        <w:jc w:val="both"/>
        <w:rPr>
          <w:rFonts w:ascii="Arial" w:hAnsi="Arial" w:cs="Arial"/>
        </w:rPr>
      </w:pPr>
    </w:p>
    <w:p w14:paraId="778848BE" w14:textId="77777777" w:rsidR="00C24D2F" w:rsidRPr="00C24D2F" w:rsidRDefault="00C24D2F" w:rsidP="00C24D2F">
      <w:pPr>
        <w:rPr>
          <w:color w:val="FF0000"/>
        </w:rPr>
      </w:pPr>
      <w:bookmarkStart w:id="15" w:name="_Toc47533812"/>
      <w:r w:rsidRPr="00C24D2F">
        <w:rPr>
          <w:i/>
          <w:color w:val="FF0000"/>
        </w:rPr>
        <w:t>Please note that Postgraduate Researchers will also see their method of attendance, thesis title, status of thesis and supervisors below their expected completion date.</w:t>
      </w:r>
    </w:p>
    <w:p w14:paraId="425B91B7" w14:textId="77777777" w:rsidR="00CF0F60" w:rsidRDefault="00CF0F60" w:rsidP="00CF0F60">
      <w:pPr>
        <w:pStyle w:val="Heading2"/>
      </w:pPr>
      <w:r>
        <w:t>HELP text as seen by students: the Programme of Study page</w:t>
      </w:r>
      <w:bookmarkEnd w:id="15"/>
    </w:p>
    <w:p w14:paraId="160E2A87" w14:textId="77777777" w:rsidR="00A4231D" w:rsidRPr="00A4231D" w:rsidRDefault="00A4231D" w:rsidP="00A4231D">
      <w:pPr>
        <w:pStyle w:val="whitespace1"/>
        <w:shd w:val="clear" w:color="auto" w:fill="FFFFFF"/>
        <w:rPr>
          <w:rFonts w:ascii="Arial" w:hAnsi="Arial" w:cs="Arial"/>
          <w:color w:val="000000"/>
          <w:sz w:val="24"/>
          <w:szCs w:val="24"/>
        </w:rPr>
      </w:pPr>
      <w:bookmarkStart w:id="16" w:name="_Toc47533813"/>
      <w:r w:rsidRPr="00A4231D">
        <w:rPr>
          <w:rFonts w:ascii="Arial" w:hAnsi="Arial" w:cs="Arial"/>
          <w:b/>
          <w:bCs/>
          <w:color w:val="000000"/>
          <w:sz w:val="24"/>
          <w:szCs w:val="24"/>
        </w:rPr>
        <w:t>Your Registration Status</w:t>
      </w:r>
      <w:r w:rsidRPr="00A4231D">
        <w:rPr>
          <w:rFonts w:ascii="Arial" w:hAnsi="Arial" w:cs="Arial"/>
          <w:color w:val="000000"/>
          <w:sz w:val="24"/>
          <w:szCs w:val="24"/>
        </w:rPr>
        <w:t> will be displayed as Eligible to Register until you have successfully completed the full online registration process, at which point this will be updated to Registered online. For new students, you are not fully registered until you have completed an identity check.</w:t>
      </w:r>
    </w:p>
    <w:p w14:paraId="38824B7E" w14:textId="77777777" w:rsidR="00A4231D" w:rsidRPr="00A4231D" w:rsidRDefault="00A4231D" w:rsidP="00A4231D">
      <w:pPr>
        <w:pStyle w:val="whitespace1"/>
        <w:shd w:val="clear" w:color="auto" w:fill="FFFFFF"/>
        <w:rPr>
          <w:rFonts w:ascii="Arial" w:hAnsi="Arial" w:cs="Arial"/>
          <w:color w:val="000000"/>
          <w:sz w:val="24"/>
          <w:szCs w:val="24"/>
        </w:rPr>
      </w:pPr>
      <w:r w:rsidRPr="00A4231D">
        <w:rPr>
          <w:rFonts w:ascii="Arial" w:hAnsi="Arial" w:cs="Arial"/>
          <w:b/>
          <w:bCs/>
          <w:color w:val="000000"/>
          <w:sz w:val="24"/>
          <w:szCs w:val="24"/>
        </w:rPr>
        <w:t>If your Expected Completion Date</w:t>
      </w:r>
      <w:r w:rsidRPr="00A4231D">
        <w:rPr>
          <w:rFonts w:ascii="Arial" w:hAnsi="Arial" w:cs="Arial"/>
          <w:color w:val="000000"/>
          <w:sz w:val="24"/>
          <w:szCs w:val="24"/>
        </w:rPr>
        <w:t> is NOT displaying the correct date, you should contact your Parent School to query this.</w:t>
      </w:r>
    </w:p>
    <w:p w14:paraId="7997016E" w14:textId="77777777" w:rsidR="00A4231D" w:rsidRPr="00A4231D" w:rsidRDefault="00A4231D" w:rsidP="00A4231D">
      <w:pPr>
        <w:pStyle w:val="whitespace1"/>
        <w:shd w:val="clear" w:color="auto" w:fill="FFFFFF"/>
        <w:rPr>
          <w:rFonts w:ascii="Arial" w:hAnsi="Arial" w:cs="Arial"/>
          <w:color w:val="000000"/>
          <w:sz w:val="24"/>
          <w:szCs w:val="24"/>
        </w:rPr>
      </w:pPr>
      <w:r w:rsidRPr="00A4231D">
        <w:rPr>
          <w:rFonts w:ascii="Arial" w:hAnsi="Arial" w:cs="Arial"/>
          <w:b/>
          <w:bCs/>
          <w:color w:val="000000"/>
          <w:sz w:val="24"/>
          <w:szCs w:val="24"/>
        </w:rPr>
        <w:t>Need further help?</w:t>
      </w:r>
    </w:p>
    <w:p w14:paraId="311EBEF1" w14:textId="77777777" w:rsidR="00A4231D" w:rsidRPr="00A4231D" w:rsidRDefault="00A4231D" w:rsidP="00A4231D">
      <w:pPr>
        <w:pStyle w:val="NormalWeb"/>
        <w:shd w:val="clear" w:color="auto" w:fill="FFFFFF"/>
        <w:rPr>
          <w:rFonts w:ascii="Arial" w:hAnsi="Arial" w:cs="Arial"/>
          <w:color w:val="000000"/>
          <w:sz w:val="24"/>
          <w:szCs w:val="24"/>
        </w:rPr>
      </w:pPr>
      <w:r w:rsidRPr="00A4231D">
        <w:rPr>
          <w:rFonts w:ascii="Arial" w:hAnsi="Arial" w:cs="Arial"/>
          <w:color w:val="000000"/>
          <w:sz w:val="24"/>
          <w:szCs w:val="24"/>
        </w:rPr>
        <w:t>For further information on registration please refer to the </w:t>
      </w:r>
      <w:hyperlink r:id="rId62" w:tgtFrame="_blank" w:history="1">
        <w:r w:rsidRPr="00A4231D">
          <w:rPr>
            <w:rStyle w:val="Hyperlink"/>
            <w:rFonts w:ascii="Arial" w:hAnsi="Arial" w:cs="Arial"/>
            <w:sz w:val="24"/>
            <w:szCs w:val="24"/>
          </w:rPr>
          <w:t>Student Registration pages</w:t>
        </w:r>
      </w:hyperlink>
      <w:r w:rsidRPr="00A4231D">
        <w:rPr>
          <w:rFonts w:ascii="Arial" w:hAnsi="Arial" w:cs="Arial"/>
          <w:color w:val="000000"/>
          <w:sz w:val="24"/>
          <w:szCs w:val="24"/>
        </w:rPr>
        <w:t>.</w:t>
      </w:r>
    </w:p>
    <w:p w14:paraId="038FDF46" w14:textId="77777777" w:rsidR="00A4231D" w:rsidRPr="00A4231D" w:rsidRDefault="00A4231D" w:rsidP="00A4231D">
      <w:pPr>
        <w:pStyle w:val="NormalWeb"/>
        <w:shd w:val="clear" w:color="auto" w:fill="FFFFFF"/>
        <w:rPr>
          <w:rFonts w:ascii="Arial" w:hAnsi="Arial" w:cs="Arial"/>
          <w:color w:val="000000"/>
          <w:sz w:val="24"/>
          <w:szCs w:val="24"/>
        </w:rPr>
      </w:pPr>
      <w:r w:rsidRPr="00A4231D">
        <w:rPr>
          <w:rFonts w:ascii="Arial" w:hAnsi="Arial" w:cs="Arial"/>
          <w:b/>
          <w:bCs/>
          <w:color w:val="000000"/>
          <w:sz w:val="24"/>
          <w:szCs w:val="24"/>
        </w:rPr>
        <w:t>You can also contact the Student Information Helpline:</w:t>
      </w:r>
      <w:r w:rsidRPr="00A4231D">
        <w:rPr>
          <w:rFonts w:ascii="Arial" w:hAnsi="Arial" w:cs="Arial"/>
          <w:color w:val="000000"/>
          <w:sz w:val="24"/>
          <w:szCs w:val="24"/>
        </w:rPr>
        <w:br/>
        <w:t>(Opening hours 09:00 – 17:00 GMT Monday to Friday)</w:t>
      </w:r>
    </w:p>
    <w:p w14:paraId="41752AFD" w14:textId="77777777" w:rsidR="00A4231D" w:rsidRPr="00A4231D" w:rsidRDefault="00A4231D" w:rsidP="00A4231D">
      <w:pPr>
        <w:numPr>
          <w:ilvl w:val="0"/>
          <w:numId w:val="27"/>
        </w:numPr>
        <w:shd w:val="clear" w:color="auto" w:fill="FFFFFF"/>
        <w:spacing w:before="100" w:beforeAutospacing="1" w:after="100" w:afterAutospacing="1" w:line="240" w:lineRule="auto"/>
        <w:rPr>
          <w:rFonts w:ascii="Arial" w:hAnsi="Arial" w:cs="Arial"/>
          <w:color w:val="000000"/>
          <w:sz w:val="24"/>
          <w:szCs w:val="24"/>
        </w:rPr>
      </w:pPr>
      <w:r w:rsidRPr="00A4231D">
        <w:rPr>
          <w:rFonts w:ascii="Arial" w:hAnsi="Arial" w:cs="Arial"/>
          <w:color w:val="000000"/>
          <w:sz w:val="24"/>
          <w:szCs w:val="24"/>
        </w:rPr>
        <w:t>Email: </w:t>
      </w:r>
      <w:hyperlink r:id="rId63" w:history="1">
        <w:r w:rsidRPr="00A4231D">
          <w:rPr>
            <w:rStyle w:val="Hyperlink"/>
            <w:rFonts w:ascii="Arial" w:hAnsi="Arial" w:cs="Arial"/>
            <w:sz w:val="24"/>
            <w:szCs w:val="24"/>
          </w:rPr>
          <w:t>studentinfo@leeds.ac.uk</w:t>
        </w:r>
      </w:hyperlink>
    </w:p>
    <w:p w14:paraId="46FF0C58" w14:textId="77777777" w:rsidR="00A4231D" w:rsidRPr="00A4231D" w:rsidRDefault="00A4231D" w:rsidP="00A4231D">
      <w:pPr>
        <w:numPr>
          <w:ilvl w:val="0"/>
          <w:numId w:val="27"/>
        </w:numPr>
        <w:shd w:val="clear" w:color="auto" w:fill="FFFFFF"/>
        <w:spacing w:before="100" w:beforeAutospacing="1" w:after="100" w:afterAutospacing="1" w:line="240" w:lineRule="auto"/>
        <w:rPr>
          <w:rFonts w:ascii="Arial" w:hAnsi="Arial" w:cs="Arial"/>
          <w:color w:val="000000"/>
          <w:sz w:val="24"/>
          <w:szCs w:val="24"/>
        </w:rPr>
      </w:pPr>
      <w:r w:rsidRPr="00A4231D">
        <w:rPr>
          <w:rFonts w:ascii="Arial" w:hAnsi="Arial" w:cs="Arial"/>
          <w:color w:val="000000"/>
          <w:sz w:val="24"/>
          <w:szCs w:val="24"/>
        </w:rPr>
        <w:t>Telephone (from within the UK): 0800 9150402 (this is free phone number, you won’t be charged for calling this from your mobile or landline)</w:t>
      </w:r>
    </w:p>
    <w:p w14:paraId="41895D0B" w14:textId="77777777" w:rsidR="00A4231D" w:rsidRPr="00A4231D" w:rsidRDefault="00A4231D" w:rsidP="00A4231D">
      <w:pPr>
        <w:numPr>
          <w:ilvl w:val="0"/>
          <w:numId w:val="27"/>
        </w:numPr>
        <w:shd w:val="clear" w:color="auto" w:fill="FFFFFF"/>
        <w:spacing w:before="100" w:beforeAutospacing="1" w:after="100" w:afterAutospacing="1" w:line="240" w:lineRule="auto"/>
        <w:rPr>
          <w:rFonts w:ascii="Arial" w:hAnsi="Arial" w:cs="Arial"/>
          <w:color w:val="000000"/>
          <w:sz w:val="24"/>
          <w:szCs w:val="24"/>
        </w:rPr>
      </w:pPr>
      <w:r w:rsidRPr="00A4231D">
        <w:rPr>
          <w:rFonts w:ascii="Arial" w:hAnsi="Arial" w:cs="Arial"/>
          <w:color w:val="000000"/>
          <w:sz w:val="24"/>
          <w:szCs w:val="24"/>
        </w:rPr>
        <w:t>Telephone (from outside the UK): +44 (0)113 3437000</w:t>
      </w:r>
    </w:p>
    <w:p w14:paraId="00B1AF9C" w14:textId="4DC33700" w:rsidR="00CF14BD" w:rsidRPr="00A4231D" w:rsidRDefault="00A4231D" w:rsidP="00A4231D">
      <w:pPr>
        <w:rPr>
          <w:rFonts w:asciiTheme="majorHAnsi" w:eastAsiaTheme="majorEastAsia" w:hAnsiTheme="majorHAnsi" w:cstheme="majorBidi"/>
          <w:b/>
          <w:color w:val="262626" w:themeColor="text1" w:themeTint="D9"/>
          <w:sz w:val="24"/>
          <w:szCs w:val="24"/>
        </w:rPr>
      </w:pPr>
      <w:r w:rsidRPr="00A4231D">
        <w:rPr>
          <w:rFonts w:ascii="Arial" w:hAnsi="Arial" w:cs="Arial"/>
          <w:b/>
          <w:bCs/>
          <w:color w:val="000000"/>
          <w:sz w:val="24"/>
          <w:szCs w:val="24"/>
          <w:shd w:val="clear" w:color="auto" w:fill="FFFFFF"/>
        </w:rPr>
        <w:t>Please quote your Student ID Number.</w:t>
      </w:r>
      <w:r w:rsidR="00CF14BD">
        <w:br w:type="page"/>
      </w:r>
    </w:p>
    <w:p w14:paraId="3BAA946B" w14:textId="77777777" w:rsidR="00AA2217" w:rsidRDefault="0097116D" w:rsidP="00AA2217">
      <w:pPr>
        <w:pStyle w:val="Heading1"/>
      </w:pPr>
      <w:r>
        <w:lastRenderedPageBreak/>
        <w:t>Fee Payment Arrangements</w:t>
      </w:r>
      <w:bookmarkEnd w:id="16"/>
    </w:p>
    <w:p w14:paraId="1A0C8ED0" w14:textId="77777777" w:rsidR="0097116D" w:rsidRPr="00AA2217" w:rsidRDefault="00BB18A1" w:rsidP="00EE71E4">
      <w:pPr>
        <w:rPr>
          <w:rFonts w:asciiTheme="majorHAnsi" w:hAnsiTheme="majorHAnsi" w:cstheme="majorBidi"/>
          <w:b/>
          <w:sz w:val="32"/>
          <w:szCs w:val="32"/>
        </w:rPr>
      </w:pPr>
      <w:r w:rsidRPr="00BB18A1">
        <w:rPr>
          <w:noProof/>
          <w:lang w:eastAsia="en-GB"/>
        </w:rPr>
        <w:t xml:space="preserve"> </w:t>
      </w:r>
      <w:r w:rsidR="00CF14BD">
        <w:rPr>
          <w:noProof/>
          <w:lang w:eastAsia="en-GB"/>
        </w:rPr>
        <w:drawing>
          <wp:inline distT="0" distB="0" distL="0" distR="0" wp14:anchorId="07C01947" wp14:editId="6F9672B6">
            <wp:extent cx="6057900" cy="35267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057900" cy="3526790"/>
                    </a:xfrm>
                    <a:prstGeom prst="rect">
                      <a:avLst/>
                    </a:prstGeom>
                  </pic:spPr>
                </pic:pic>
              </a:graphicData>
            </a:graphic>
          </wp:inline>
        </w:drawing>
      </w:r>
    </w:p>
    <w:p w14:paraId="6ECF7A81" w14:textId="77777777" w:rsidR="0097116D" w:rsidRDefault="00CF14BD" w:rsidP="00CF14BD">
      <w:pPr>
        <w:rPr>
          <w:rFonts w:ascii="Arial" w:hAnsi="Arial" w:cs="Arial"/>
        </w:rPr>
      </w:pPr>
      <w:r>
        <w:rPr>
          <w:noProof/>
          <w:lang w:eastAsia="en-GB"/>
        </w:rPr>
        <w:drawing>
          <wp:inline distT="0" distB="0" distL="0" distR="0" wp14:anchorId="79BB999D" wp14:editId="2D0112A6">
            <wp:extent cx="6057900" cy="324929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057900" cy="3249295"/>
                    </a:xfrm>
                    <a:prstGeom prst="rect">
                      <a:avLst/>
                    </a:prstGeom>
                  </pic:spPr>
                </pic:pic>
              </a:graphicData>
            </a:graphic>
          </wp:inline>
        </w:drawing>
      </w:r>
      <w:r w:rsidR="00E94131">
        <w:rPr>
          <w:rFonts w:ascii="Arial" w:hAnsi="Arial" w:cs="Arial"/>
          <w:b/>
          <w:sz w:val="28"/>
          <w:szCs w:val="28"/>
        </w:rPr>
        <w:br/>
      </w:r>
    </w:p>
    <w:p w14:paraId="289BA8DE" w14:textId="77777777" w:rsidR="00CF0F60" w:rsidRDefault="00CF0F60" w:rsidP="00CF0F60">
      <w:pPr>
        <w:pStyle w:val="Heading2"/>
      </w:pPr>
      <w:bookmarkStart w:id="17" w:name="_Toc47533814"/>
      <w:r>
        <w:t>HELP text as seen by students: the Fee payment arrangements page</w:t>
      </w:r>
      <w:bookmarkEnd w:id="17"/>
    </w:p>
    <w:p w14:paraId="76AA05D1" w14:textId="77777777" w:rsidR="00CF14BD" w:rsidRPr="00CF14BD" w:rsidRDefault="00CF14BD" w:rsidP="00CF14BD">
      <w:pPr>
        <w:pStyle w:val="whitespace1"/>
        <w:shd w:val="clear" w:color="auto" w:fill="FFFFFF"/>
        <w:rPr>
          <w:rFonts w:ascii="Arial" w:hAnsi="Arial" w:cs="Arial"/>
          <w:color w:val="000000"/>
          <w:szCs w:val="27"/>
        </w:rPr>
      </w:pPr>
      <w:r w:rsidRPr="00CF14BD">
        <w:rPr>
          <w:rFonts w:ascii="Arial" w:hAnsi="Arial" w:cs="Arial"/>
          <w:b/>
          <w:bCs/>
          <w:color w:val="000000"/>
          <w:szCs w:val="27"/>
        </w:rPr>
        <w:t>Tuition Fees</w:t>
      </w:r>
      <w:r w:rsidRPr="00CF14BD">
        <w:rPr>
          <w:rFonts w:ascii="Arial" w:hAnsi="Arial" w:cs="Arial"/>
          <w:color w:val="000000"/>
          <w:szCs w:val="27"/>
        </w:rPr>
        <w:br/>
        <w:t>The fee shown is for this academic session, based on your current programme of study. You must make arrangements to pay your tuition fees as part of registration, unless they are paid in full by Student Finance (UK/EU Undergraduates only).</w:t>
      </w:r>
    </w:p>
    <w:p w14:paraId="73AE1377" w14:textId="77777777" w:rsidR="00CF14BD" w:rsidRPr="00CF14BD" w:rsidRDefault="00CF14BD" w:rsidP="00CF14BD">
      <w:pPr>
        <w:pStyle w:val="NormalWeb"/>
        <w:shd w:val="clear" w:color="auto" w:fill="FFFFFF"/>
        <w:rPr>
          <w:rFonts w:ascii="Arial" w:hAnsi="Arial" w:cs="Arial"/>
          <w:color w:val="000000"/>
          <w:szCs w:val="27"/>
        </w:rPr>
      </w:pPr>
      <w:r w:rsidRPr="00CF14BD">
        <w:rPr>
          <w:rFonts w:ascii="Arial" w:hAnsi="Arial" w:cs="Arial"/>
          <w:b/>
          <w:bCs/>
          <w:color w:val="000000"/>
          <w:szCs w:val="27"/>
        </w:rPr>
        <w:t>Please Note:</w:t>
      </w:r>
      <w:r w:rsidRPr="00CF14BD">
        <w:rPr>
          <w:rFonts w:ascii="Arial" w:hAnsi="Arial" w:cs="Arial"/>
          <w:color w:val="000000"/>
          <w:szCs w:val="27"/>
        </w:rPr>
        <w:t> the tuition fee shown will not include any costs invoiced directly by your department, for example field trips and bench fees. Contact your department directly if you think this may be relevant to you.</w:t>
      </w:r>
      <w:r w:rsidRPr="00CF14BD">
        <w:rPr>
          <w:rFonts w:ascii="Arial" w:hAnsi="Arial" w:cs="Arial"/>
          <w:color w:val="000000"/>
          <w:szCs w:val="27"/>
        </w:rPr>
        <w:br/>
        <w:t>If your fee has been manually amended, it will display as an overdue balance rather than a fee.</w:t>
      </w:r>
    </w:p>
    <w:p w14:paraId="782DB5D6" w14:textId="77777777" w:rsidR="00CF14BD" w:rsidRPr="00CF14BD" w:rsidRDefault="00CF14BD" w:rsidP="00CF14BD">
      <w:pPr>
        <w:pStyle w:val="NormalWeb"/>
        <w:shd w:val="clear" w:color="auto" w:fill="FFFFFF"/>
        <w:rPr>
          <w:rFonts w:ascii="Arial" w:hAnsi="Arial" w:cs="Arial"/>
          <w:color w:val="000000"/>
          <w:szCs w:val="27"/>
        </w:rPr>
      </w:pPr>
      <w:r w:rsidRPr="00CF14BD">
        <w:rPr>
          <w:rFonts w:ascii="Arial" w:hAnsi="Arial" w:cs="Arial"/>
          <w:b/>
          <w:bCs/>
          <w:color w:val="000000"/>
          <w:szCs w:val="27"/>
        </w:rPr>
        <w:lastRenderedPageBreak/>
        <w:t>If you think the fee shown is incorrect please contact the Student Information Helpline team (details at the bottom of this Help page)</w:t>
      </w:r>
    </w:p>
    <w:p w14:paraId="0CA5CB75" w14:textId="77777777" w:rsidR="00CF14BD" w:rsidRPr="00CF14BD" w:rsidRDefault="00CF14BD" w:rsidP="00CF14BD">
      <w:pPr>
        <w:pStyle w:val="whitespace1"/>
        <w:shd w:val="clear" w:color="auto" w:fill="FFFFFF"/>
        <w:rPr>
          <w:rFonts w:ascii="Arial" w:hAnsi="Arial" w:cs="Arial"/>
          <w:color w:val="000000"/>
          <w:szCs w:val="27"/>
        </w:rPr>
      </w:pPr>
      <w:r w:rsidRPr="00CF14BD">
        <w:rPr>
          <w:rFonts w:ascii="Arial" w:hAnsi="Arial" w:cs="Arial"/>
          <w:b/>
          <w:bCs/>
          <w:color w:val="000000"/>
          <w:szCs w:val="27"/>
        </w:rPr>
        <w:t>Overdue Balance</w:t>
      </w:r>
      <w:r w:rsidRPr="00CF14BD">
        <w:rPr>
          <w:rFonts w:ascii="Arial" w:hAnsi="Arial" w:cs="Arial"/>
          <w:color w:val="000000"/>
          <w:szCs w:val="27"/>
        </w:rPr>
        <w:br/>
        <w:t>Overdue tuition fees from a previous session must be paid in full before you can register for a further session.</w:t>
      </w:r>
    </w:p>
    <w:p w14:paraId="4F7AEC98" w14:textId="77777777" w:rsidR="00CF14BD" w:rsidRPr="00CF14BD" w:rsidRDefault="00CF14BD" w:rsidP="00CF14BD">
      <w:pPr>
        <w:pStyle w:val="NormalWeb"/>
        <w:shd w:val="clear" w:color="auto" w:fill="FFFFFF"/>
        <w:rPr>
          <w:rFonts w:ascii="Arial" w:hAnsi="Arial" w:cs="Arial"/>
          <w:color w:val="000000"/>
          <w:szCs w:val="27"/>
        </w:rPr>
      </w:pPr>
      <w:r w:rsidRPr="00CF14BD">
        <w:rPr>
          <w:rFonts w:ascii="Arial" w:hAnsi="Arial" w:cs="Arial"/>
          <w:color w:val="000000"/>
          <w:szCs w:val="27"/>
        </w:rPr>
        <w:t>If you cannot make payment of your outstanding balance immediately you must make arrangements to pay before the registration deadline.</w:t>
      </w:r>
    </w:p>
    <w:p w14:paraId="39D359B0" w14:textId="77777777" w:rsidR="00CF14BD" w:rsidRPr="00CF14BD" w:rsidRDefault="00CF14BD" w:rsidP="00CF14BD">
      <w:pPr>
        <w:pStyle w:val="whitespace1"/>
        <w:shd w:val="clear" w:color="auto" w:fill="FFFFFF"/>
        <w:rPr>
          <w:rFonts w:ascii="Arial" w:hAnsi="Arial" w:cs="Arial"/>
          <w:color w:val="000000"/>
          <w:szCs w:val="27"/>
        </w:rPr>
      </w:pPr>
      <w:r w:rsidRPr="00CF14BD">
        <w:rPr>
          <w:rFonts w:ascii="Arial" w:hAnsi="Arial" w:cs="Arial"/>
          <w:b/>
          <w:bCs/>
          <w:color w:val="000000"/>
          <w:szCs w:val="27"/>
        </w:rPr>
        <w:t>Student Finance (UK/EU Undergraduates only)</w:t>
      </w:r>
      <w:r w:rsidRPr="00CF14BD">
        <w:rPr>
          <w:rFonts w:ascii="Arial" w:hAnsi="Arial" w:cs="Arial"/>
          <w:color w:val="000000"/>
          <w:szCs w:val="27"/>
        </w:rPr>
        <w:br/>
        <w:t>If we have been notified that you have made an application for student support to Student Finance England/EU your Student Support Number (SSN) will be shown. If you have made an application but your Student Support Number was not shown this may be because your application is still being assessed. If you wish to enquire about your application please contact the Student Support Helpline on 0300 100 0607.</w:t>
      </w:r>
    </w:p>
    <w:p w14:paraId="7C247FF0" w14:textId="77777777" w:rsidR="00CF14BD" w:rsidRPr="00CF14BD" w:rsidRDefault="00CF14BD" w:rsidP="00CF14BD">
      <w:pPr>
        <w:pStyle w:val="NormalWeb"/>
        <w:shd w:val="clear" w:color="auto" w:fill="FFFFFF"/>
        <w:rPr>
          <w:rFonts w:ascii="Arial" w:hAnsi="Arial" w:cs="Arial"/>
          <w:color w:val="000000"/>
          <w:szCs w:val="27"/>
        </w:rPr>
      </w:pPr>
      <w:r w:rsidRPr="00CF14BD">
        <w:rPr>
          <w:rFonts w:ascii="Arial" w:hAnsi="Arial" w:cs="Arial"/>
          <w:color w:val="000000"/>
          <w:szCs w:val="27"/>
        </w:rPr>
        <w:t>If Student Finance England/EU are only paying </w:t>
      </w:r>
      <w:r w:rsidRPr="00CF14BD">
        <w:rPr>
          <w:rFonts w:ascii="Arial" w:hAnsi="Arial" w:cs="Arial"/>
          <w:b/>
          <w:bCs/>
          <w:color w:val="000000"/>
          <w:szCs w:val="27"/>
        </w:rPr>
        <w:t>part</w:t>
      </w:r>
      <w:r w:rsidRPr="00CF14BD">
        <w:rPr>
          <w:rFonts w:ascii="Arial" w:hAnsi="Arial" w:cs="Arial"/>
          <w:color w:val="000000"/>
          <w:szCs w:val="27"/>
        </w:rPr>
        <w:t> of your fee you must make arrangements to pay the balance by instalments or in full by selecting the relevant option.</w:t>
      </w:r>
      <w:r w:rsidRPr="00CF14BD">
        <w:rPr>
          <w:rFonts w:ascii="Arial" w:hAnsi="Arial" w:cs="Arial"/>
          <w:color w:val="000000"/>
          <w:szCs w:val="27"/>
        </w:rPr>
        <w:br/>
      </w:r>
      <w:r w:rsidRPr="00CF14BD">
        <w:rPr>
          <w:rFonts w:ascii="Arial" w:hAnsi="Arial" w:cs="Arial"/>
          <w:color w:val="000000"/>
          <w:szCs w:val="27"/>
        </w:rPr>
        <w:br/>
      </w:r>
      <w:r w:rsidRPr="00CF14BD">
        <w:rPr>
          <w:rFonts w:ascii="Arial" w:hAnsi="Arial" w:cs="Arial"/>
          <w:b/>
          <w:bCs/>
          <w:color w:val="000000"/>
          <w:szCs w:val="27"/>
        </w:rPr>
        <w:t>Student Finance Postgraduate loans</w:t>
      </w:r>
      <w:r w:rsidRPr="00CF14BD">
        <w:rPr>
          <w:rFonts w:ascii="Arial" w:hAnsi="Arial" w:cs="Arial"/>
          <w:color w:val="000000"/>
          <w:szCs w:val="27"/>
        </w:rPr>
        <w:br/>
      </w:r>
      <w:r w:rsidRPr="00CF14BD">
        <w:rPr>
          <w:rFonts w:ascii="Arial" w:hAnsi="Arial" w:cs="Arial"/>
          <w:b/>
          <w:bCs/>
          <w:color w:val="000000"/>
          <w:szCs w:val="27"/>
        </w:rPr>
        <w:t>Student Finance (UK/EU Postgraduates only)</w:t>
      </w:r>
      <w:r w:rsidRPr="00CF14BD">
        <w:rPr>
          <w:rFonts w:ascii="Arial" w:hAnsi="Arial" w:cs="Arial"/>
          <w:color w:val="000000"/>
          <w:szCs w:val="27"/>
        </w:rPr>
        <w:br/>
        <w:t>If you are receiving a postgraduate student loan we must receive confirmation from Student Finance that your loan has been approved before the PG LOAN instalment plan will display. While you wait for this confirmation you can still complete the Identity Check and obtain your Student ID card.</w:t>
      </w:r>
    </w:p>
    <w:p w14:paraId="1F4D1393" w14:textId="1580AC1E" w:rsidR="00CF14BD" w:rsidRPr="00CF14BD" w:rsidRDefault="00CF14BD" w:rsidP="00277F6F">
      <w:pPr>
        <w:pStyle w:val="whitespace1"/>
        <w:shd w:val="clear" w:color="auto" w:fill="FFFFFF"/>
        <w:rPr>
          <w:rFonts w:ascii="Arial" w:hAnsi="Arial" w:cs="Arial"/>
          <w:color w:val="000000"/>
          <w:szCs w:val="27"/>
        </w:rPr>
      </w:pPr>
      <w:r w:rsidRPr="00CF14BD">
        <w:rPr>
          <w:rFonts w:ascii="Arial" w:hAnsi="Arial" w:cs="Arial"/>
          <w:b/>
          <w:bCs/>
          <w:color w:val="000000"/>
          <w:szCs w:val="27"/>
        </w:rPr>
        <w:t>Instalments</w:t>
      </w:r>
      <w:r w:rsidRPr="00CF14BD">
        <w:rPr>
          <w:rFonts w:ascii="Arial" w:hAnsi="Arial" w:cs="Arial"/>
          <w:color w:val="000000"/>
          <w:szCs w:val="27"/>
        </w:rPr>
        <w:br/>
        <w:t>You can pay your tuition fee by instalments; we offer a two-part scheme with each instalment being 50% of the fee due. You can complete an instalment plan as part of registration by selecting the ‘Complete Instalment Plan’ button. Postgraduate and International students must make a manual payment for the first instalment.</w:t>
      </w:r>
      <w:r w:rsidRPr="00CF14BD">
        <w:rPr>
          <w:rFonts w:ascii="Arial" w:hAnsi="Arial" w:cs="Arial"/>
          <w:color w:val="000000"/>
          <w:szCs w:val="27"/>
        </w:rPr>
        <w:br/>
      </w:r>
      <w:r w:rsidRPr="00CF14BD">
        <w:rPr>
          <w:rFonts w:ascii="Arial" w:hAnsi="Arial" w:cs="Arial"/>
          <w:b/>
          <w:bCs/>
          <w:color w:val="000000"/>
          <w:szCs w:val="27"/>
        </w:rPr>
        <w:t>Postgraduate loan students </w:t>
      </w:r>
      <w:r w:rsidRPr="00CF14BD">
        <w:rPr>
          <w:rFonts w:ascii="Arial" w:hAnsi="Arial" w:cs="Arial"/>
          <w:color w:val="000000"/>
          <w:szCs w:val="27"/>
        </w:rPr>
        <w:t>- if you are receiving a postgraduate loan from Student Finance England/EU you are entitled to an exceptional three part instalment plan. This will only display after Student Finance have informed us your loan has been approved.</w:t>
      </w:r>
      <w:r w:rsidRPr="00CF14BD">
        <w:rPr>
          <w:rFonts w:ascii="Arial" w:hAnsi="Arial" w:cs="Arial"/>
          <w:color w:val="000000"/>
          <w:szCs w:val="27"/>
        </w:rPr>
        <w:br/>
      </w:r>
      <w:r w:rsidR="00277F6F" w:rsidRPr="00277F6F">
        <w:rPr>
          <w:rFonts w:ascii="Arial" w:hAnsi="Arial" w:cs="Arial"/>
          <w:b/>
          <w:bCs/>
          <w:color w:val="000000"/>
          <w:szCs w:val="27"/>
        </w:rPr>
        <w:t>Postgraduate Researchers</w:t>
      </w:r>
      <w:r w:rsidR="00277F6F">
        <w:rPr>
          <w:rFonts w:ascii="Arial" w:hAnsi="Arial" w:cs="Arial"/>
          <w:b/>
          <w:bCs/>
          <w:color w:val="000000"/>
          <w:szCs w:val="27"/>
        </w:rPr>
        <w:t xml:space="preserve"> </w:t>
      </w:r>
      <w:r w:rsidRPr="00CF14BD">
        <w:rPr>
          <w:rFonts w:ascii="Arial" w:hAnsi="Arial" w:cs="Arial"/>
          <w:color w:val="000000"/>
          <w:szCs w:val="27"/>
        </w:rPr>
        <w:t>- overtime fees must be paid in full at registration.</w:t>
      </w:r>
    </w:p>
    <w:p w14:paraId="6AF4ABC4" w14:textId="77777777" w:rsidR="00CF14BD" w:rsidRPr="00CF14BD" w:rsidRDefault="00CF14BD" w:rsidP="00CF14BD">
      <w:pPr>
        <w:pStyle w:val="whitespace1"/>
        <w:shd w:val="clear" w:color="auto" w:fill="FFFFFF"/>
        <w:rPr>
          <w:rFonts w:ascii="Arial" w:hAnsi="Arial" w:cs="Arial"/>
          <w:color w:val="000000"/>
          <w:szCs w:val="27"/>
        </w:rPr>
      </w:pPr>
      <w:r w:rsidRPr="00CF14BD">
        <w:rPr>
          <w:rFonts w:ascii="Arial" w:hAnsi="Arial" w:cs="Arial"/>
          <w:b/>
          <w:bCs/>
          <w:color w:val="000000"/>
          <w:szCs w:val="27"/>
        </w:rPr>
        <w:t>Sponsorship</w:t>
      </w:r>
      <w:r w:rsidRPr="00CF14BD">
        <w:rPr>
          <w:rFonts w:ascii="Arial" w:hAnsi="Arial" w:cs="Arial"/>
          <w:color w:val="000000"/>
          <w:szCs w:val="27"/>
        </w:rPr>
        <w:br/>
        <w:t>If an external organisation (i.e. not a friend, relative or Student Finance England/EU) is responsible for payment of all or part of your tuition fee please send a sponsor letter to </w:t>
      </w:r>
      <w:hyperlink r:id="rId66" w:history="1">
        <w:r w:rsidRPr="00CF14BD">
          <w:rPr>
            <w:rStyle w:val="Hyperlink"/>
            <w:rFonts w:ascii="Arial" w:hAnsi="Arial" w:cs="Arial"/>
            <w:szCs w:val="27"/>
          </w:rPr>
          <w:t>sponsors@leeds.ac.uk</w:t>
        </w:r>
      </w:hyperlink>
      <w:r w:rsidRPr="00CF14BD">
        <w:rPr>
          <w:rFonts w:ascii="Arial" w:hAnsi="Arial" w:cs="Arial"/>
          <w:color w:val="000000"/>
          <w:szCs w:val="27"/>
        </w:rPr>
        <w:t>. You must then wait until you can see the sponsorship in the ‘Sponsorship’ section of the Fee Payment Arrangements page before you can continue with registration.</w:t>
      </w:r>
    </w:p>
    <w:p w14:paraId="476E7557" w14:textId="77777777" w:rsidR="00CF14BD" w:rsidRPr="00CF14BD" w:rsidRDefault="00CF14BD" w:rsidP="00CF14BD">
      <w:pPr>
        <w:pStyle w:val="NormalWeb"/>
        <w:shd w:val="clear" w:color="auto" w:fill="FFFFFF"/>
        <w:rPr>
          <w:rFonts w:ascii="Arial" w:hAnsi="Arial" w:cs="Arial"/>
          <w:color w:val="000000"/>
          <w:szCs w:val="27"/>
        </w:rPr>
      </w:pPr>
      <w:r w:rsidRPr="00CF14BD">
        <w:rPr>
          <w:rFonts w:ascii="Arial" w:hAnsi="Arial" w:cs="Arial"/>
          <w:color w:val="000000"/>
          <w:szCs w:val="27"/>
        </w:rPr>
        <w:t>If you are going to be funded by the NHS for the academic year (Medicine/Dental students), please email your 'Notification of Award' letter to </w:t>
      </w:r>
      <w:hyperlink r:id="rId67" w:history="1">
        <w:r w:rsidRPr="00CF14BD">
          <w:rPr>
            <w:rStyle w:val="Hyperlink"/>
            <w:rFonts w:ascii="Arial" w:hAnsi="Arial" w:cs="Arial"/>
            <w:szCs w:val="27"/>
          </w:rPr>
          <w:t>sponsors@leeds.ac.uk</w:t>
        </w:r>
      </w:hyperlink>
      <w:r w:rsidRPr="00CF14BD">
        <w:rPr>
          <w:rFonts w:ascii="Arial" w:hAnsi="Arial" w:cs="Arial"/>
          <w:color w:val="000000"/>
          <w:szCs w:val="27"/>
        </w:rPr>
        <w:t>. You must then wait until you can see the sponsorship in the ‘Sponsorship’ section of the Fee Payment Arrangements page before you can continue with registration.</w:t>
      </w:r>
    </w:p>
    <w:p w14:paraId="73985D40" w14:textId="77777777" w:rsidR="00CF14BD" w:rsidRPr="00CF14BD" w:rsidRDefault="00CF14BD" w:rsidP="00CF14BD">
      <w:pPr>
        <w:pStyle w:val="NormalWeb"/>
        <w:shd w:val="clear" w:color="auto" w:fill="FFFFFF"/>
        <w:rPr>
          <w:rFonts w:ascii="Arial" w:hAnsi="Arial" w:cs="Arial"/>
          <w:color w:val="000000"/>
          <w:szCs w:val="27"/>
        </w:rPr>
      </w:pPr>
      <w:r w:rsidRPr="00CF14BD">
        <w:rPr>
          <w:rFonts w:ascii="Arial" w:hAnsi="Arial" w:cs="Arial"/>
          <w:color w:val="000000"/>
          <w:szCs w:val="27"/>
        </w:rPr>
        <w:t>All sponsors must pay within 30 days of being invoiced, no instalment option is available.</w:t>
      </w:r>
    </w:p>
    <w:p w14:paraId="373E4781" w14:textId="77777777" w:rsidR="00CF14BD" w:rsidRPr="00CF14BD" w:rsidRDefault="00CF14BD" w:rsidP="00CF14BD">
      <w:pPr>
        <w:pStyle w:val="whitespace1"/>
        <w:shd w:val="clear" w:color="auto" w:fill="FFFFFF"/>
        <w:rPr>
          <w:rFonts w:ascii="Arial" w:hAnsi="Arial" w:cs="Arial"/>
          <w:color w:val="000000"/>
          <w:szCs w:val="27"/>
        </w:rPr>
      </w:pPr>
      <w:r w:rsidRPr="00CF14BD">
        <w:rPr>
          <w:rFonts w:ascii="Arial" w:hAnsi="Arial" w:cs="Arial"/>
          <w:b/>
          <w:bCs/>
          <w:color w:val="000000"/>
          <w:szCs w:val="27"/>
        </w:rPr>
        <w:t>Scholarship</w:t>
      </w:r>
      <w:r w:rsidRPr="00CF14BD">
        <w:rPr>
          <w:rFonts w:ascii="Arial" w:hAnsi="Arial" w:cs="Arial"/>
          <w:color w:val="000000"/>
          <w:szCs w:val="27"/>
        </w:rPr>
        <w:br/>
        <w:t>If you have a scholarship from your School for all or part of your tuition fee which is not shown on Step 6 of Registration, contact your School. They will arrange for this to be updated.</w:t>
      </w:r>
    </w:p>
    <w:p w14:paraId="6B49DF07" w14:textId="4D8CD066" w:rsidR="00CF14BD" w:rsidRPr="00CF14BD" w:rsidRDefault="00277F6F" w:rsidP="00277F6F">
      <w:pPr>
        <w:pStyle w:val="NormalWeb"/>
        <w:shd w:val="clear" w:color="auto" w:fill="FFFFFF"/>
        <w:rPr>
          <w:rFonts w:ascii="Arial" w:hAnsi="Arial" w:cs="Arial"/>
          <w:color w:val="000000"/>
          <w:szCs w:val="27"/>
        </w:rPr>
      </w:pPr>
      <w:r w:rsidRPr="00277F6F">
        <w:rPr>
          <w:rFonts w:ascii="Arial" w:hAnsi="Arial" w:cs="Arial"/>
          <w:b/>
          <w:bCs/>
          <w:color w:val="000000"/>
          <w:szCs w:val="27"/>
        </w:rPr>
        <w:lastRenderedPageBreak/>
        <w:t>Postgraduate Researchers</w:t>
      </w:r>
      <w:r w:rsidR="00CF14BD" w:rsidRPr="00CF14BD">
        <w:rPr>
          <w:rFonts w:ascii="Arial" w:hAnsi="Arial" w:cs="Arial"/>
          <w:b/>
          <w:bCs/>
          <w:color w:val="000000"/>
          <w:szCs w:val="27"/>
        </w:rPr>
        <w:t>:</w:t>
      </w:r>
      <w:r w:rsidR="00CF14BD" w:rsidRPr="00CF14BD">
        <w:rPr>
          <w:rFonts w:ascii="Arial" w:hAnsi="Arial" w:cs="Arial"/>
          <w:color w:val="000000"/>
          <w:szCs w:val="27"/>
        </w:rPr>
        <w:t> If you are in receipt of a scholarship administered by Postgraduate Research and Operations, you can commence online registration but will not be able to complete it. Once you have received your Scholarship Renewal Letter you can complete registration.</w:t>
      </w:r>
    </w:p>
    <w:p w14:paraId="0BFDEE1B" w14:textId="77777777" w:rsidR="00CF14BD" w:rsidRPr="00CF14BD" w:rsidRDefault="00CF14BD" w:rsidP="00CF14BD">
      <w:pPr>
        <w:pStyle w:val="whitespace1"/>
        <w:shd w:val="clear" w:color="auto" w:fill="FFFFFF"/>
        <w:rPr>
          <w:rFonts w:ascii="Arial" w:hAnsi="Arial" w:cs="Arial"/>
          <w:color w:val="000000"/>
          <w:szCs w:val="27"/>
        </w:rPr>
      </w:pPr>
      <w:r w:rsidRPr="00CF14BD">
        <w:rPr>
          <w:rFonts w:ascii="Arial" w:hAnsi="Arial" w:cs="Arial"/>
          <w:b/>
          <w:bCs/>
          <w:color w:val="000000"/>
          <w:szCs w:val="27"/>
        </w:rPr>
        <w:t>Payment Options Available:</w:t>
      </w:r>
      <w:r w:rsidRPr="00CF14BD">
        <w:rPr>
          <w:rFonts w:ascii="Arial" w:hAnsi="Arial" w:cs="Arial"/>
          <w:b/>
          <w:bCs/>
          <w:color w:val="000000"/>
          <w:szCs w:val="27"/>
        </w:rPr>
        <w:br/>
      </w:r>
      <w:r w:rsidRPr="00CF14BD">
        <w:rPr>
          <w:rFonts w:ascii="Arial" w:hAnsi="Arial" w:cs="Arial"/>
          <w:color w:val="000000"/>
          <w:szCs w:val="27"/>
        </w:rPr>
        <w:t>For further information about the different ways to pay, please visit the </w:t>
      </w:r>
      <w:hyperlink r:id="rId68" w:tgtFrame="Fees" w:history="1">
        <w:r w:rsidRPr="00CF14BD">
          <w:rPr>
            <w:rStyle w:val="Hyperlink"/>
            <w:rFonts w:ascii="Arial" w:hAnsi="Arial" w:cs="Arial"/>
            <w:szCs w:val="27"/>
          </w:rPr>
          <w:t>Fees</w:t>
        </w:r>
      </w:hyperlink>
      <w:r w:rsidRPr="00CF14BD">
        <w:rPr>
          <w:rFonts w:ascii="Arial" w:hAnsi="Arial" w:cs="Arial"/>
          <w:color w:val="000000"/>
          <w:szCs w:val="27"/>
        </w:rPr>
        <w:t> website.</w:t>
      </w:r>
    </w:p>
    <w:p w14:paraId="27A43E47" w14:textId="77777777" w:rsidR="00CF14BD" w:rsidRPr="00CF14BD" w:rsidRDefault="00CF14BD" w:rsidP="00CF14BD">
      <w:pPr>
        <w:pStyle w:val="whitespace1"/>
        <w:shd w:val="clear" w:color="auto" w:fill="FFFFFF"/>
        <w:rPr>
          <w:rFonts w:ascii="Arial" w:hAnsi="Arial" w:cs="Arial"/>
          <w:color w:val="000000"/>
          <w:szCs w:val="27"/>
        </w:rPr>
      </w:pPr>
      <w:r w:rsidRPr="00CF14BD">
        <w:rPr>
          <w:rFonts w:ascii="Arial" w:hAnsi="Arial" w:cs="Arial"/>
          <w:b/>
          <w:bCs/>
          <w:color w:val="000000"/>
          <w:szCs w:val="27"/>
        </w:rPr>
        <w:t>Identity Check</w:t>
      </w:r>
      <w:r w:rsidRPr="00CF14BD">
        <w:rPr>
          <w:rFonts w:ascii="Arial" w:hAnsi="Arial" w:cs="Arial"/>
          <w:color w:val="000000"/>
          <w:szCs w:val="27"/>
        </w:rPr>
        <w:br/>
        <w:t>If you are unable to complete your registration immediately for financial reasons you can still complete the Identity Check and collect your Student ID card.</w:t>
      </w:r>
    </w:p>
    <w:p w14:paraId="62F5F3AC" w14:textId="77777777" w:rsidR="00CF14BD" w:rsidRPr="00CF14BD" w:rsidRDefault="00CF14BD" w:rsidP="00CF14BD">
      <w:pPr>
        <w:pStyle w:val="NormalWeb"/>
        <w:shd w:val="clear" w:color="auto" w:fill="FFFFFF"/>
        <w:rPr>
          <w:rFonts w:ascii="Arial" w:hAnsi="Arial" w:cs="Arial"/>
          <w:color w:val="000000"/>
          <w:szCs w:val="27"/>
        </w:rPr>
      </w:pPr>
      <w:r w:rsidRPr="00CF14BD">
        <w:rPr>
          <w:rFonts w:ascii="Arial" w:hAnsi="Arial" w:cs="Arial"/>
          <w:b/>
          <w:bCs/>
          <w:color w:val="000000"/>
          <w:szCs w:val="27"/>
        </w:rPr>
        <w:t>Please remember to log back onto online registration as soon as you are able to complete your registration. You do not need to visit the Student Services Centre in order to do this.</w:t>
      </w:r>
    </w:p>
    <w:p w14:paraId="1091EB13" w14:textId="77777777" w:rsidR="00CF14BD" w:rsidRPr="00CF14BD" w:rsidRDefault="00CF14BD" w:rsidP="00CF14BD">
      <w:pPr>
        <w:rPr>
          <w:rFonts w:ascii="Times New Roman" w:hAnsi="Times New Roman" w:cs="Times New Roman"/>
          <w:sz w:val="20"/>
          <w:szCs w:val="24"/>
        </w:rPr>
      </w:pPr>
      <w:r w:rsidRPr="00CF14BD">
        <w:rPr>
          <w:rFonts w:ascii="Arial" w:hAnsi="Arial" w:cs="Arial"/>
          <w:color w:val="000000"/>
          <w:szCs w:val="27"/>
        </w:rPr>
        <w:br/>
      </w:r>
      <w:r w:rsidRPr="00CF14BD">
        <w:rPr>
          <w:rFonts w:ascii="Arial" w:hAnsi="Arial" w:cs="Arial"/>
          <w:color w:val="000000"/>
          <w:szCs w:val="27"/>
          <w:shd w:val="clear" w:color="auto" w:fill="FFFFFF"/>
        </w:rPr>
        <w:t>Loans from Student Finance England/EU will not be will only be released when you have completed your online registration and your identity check.</w:t>
      </w:r>
    </w:p>
    <w:p w14:paraId="48F3E65C" w14:textId="77777777" w:rsidR="00CF14BD" w:rsidRPr="00CF14BD" w:rsidRDefault="00CF14BD" w:rsidP="00CF14BD">
      <w:pPr>
        <w:pStyle w:val="whitespace1"/>
        <w:shd w:val="clear" w:color="auto" w:fill="FFFFFF"/>
        <w:rPr>
          <w:rFonts w:ascii="Arial" w:hAnsi="Arial" w:cs="Arial"/>
          <w:color w:val="000000"/>
        </w:rPr>
      </w:pPr>
      <w:r w:rsidRPr="00CF14BD">
        <w:rPr>
          <w:rFonts w:ascii="Arial" w:hAnsi="Arial" w:cs="Arial"/>
          <w:b/>
          <w:bCs/>
          <w:color w:val="000000"/>
        </w:rPr>
        <w:t>Need further help?</w:t>
      </w:r>
    </w:p>
    <w:p w14:paraId="4FD92293" w14:textId="77777777" w:rsidR="00CF14BD" w:rsidRPr="00CF14BD" w:rsidRDefault="00CF14BD" w:rsidP="00CF14BD">
      <w:pPr>
        <w:pStyle w:val="NormalWeb"/>
        <w:shd w:val="clear" w:color="auto" w:fill="FFFFFF"/>
        <w:rPr>
          <w:rFonts w:ascii="Arial" w:hAnsi="Arial" w:cs="Arial"/>
          <w:color w:val="000000"/>
        </w:rPr>
      </w:pPr>
      <w:r w:rsidRPr="00CF14BD">
        <w:rPr>
          <w:rFonts w:ascii="Arial" w:hAnsi="Arial" w:cs="Arial"/>
          <w:color w:val="000000"/>
        </w:rPr>
        <w:t>For further information on registration please refer to the </w:t>
      </w:r>
      <w:hyperlink r:id="rId69" w:tgtFrame="_blank" w:history="1">
        <w:r w:rsidRPr="00CF14BD">
          <w:rPr>
            <w:rStyle w:val="Hyperlink"/>
            <w:rFonts w:ascii="Arial" w:hAnsi="Arial" w:cs="Arial"/>
          </w:rPr>
          <w:t>Student Registration pages</w:t>
        </w:r>
      </w:hyperlink>
      <w:r w:rsidRPr="00CF14BD">
        <w:rPr>
          <w:rFonts w:ascii="Arial" w:hAnsi="Arial" w:cs="Arial"/>
          <w:color w:val="000000"/>
        </w:rPr>
        <w:t>.</w:t>
      </w:r>
    </w:p>
    <w:p w14:paraId="5810425C" w14:textId="77777777" w:rsidR="00CF14BD" w:rsidRPr="00CF14BD" w:rsidRDefault="00CF14BD" w:rsidP="00CF14BD">
      <w:pPr>
        <w:pStyle w:val="NormalWeb"/>
        <w:shd w:val="clear" w:color="auto" w:fill="FFFFFF"/>
        <w:rPr>
          <w:rFonts w:ascii="Arial" w:hAnsi="Arial" w:cs="Arial"/>
          <w:color w:val="000000"/>
        </w:rPr>
      </w:pPr>
      <w:r w:rsidRPr="00CF14BD">
        <w:rPr>
          <w:rFonts w:ascii="Arial" w:hAnsi="Arial" w:cs="Arial"/>
          <w:b/>
          <w:bCs/>
          <w:color w:val="000000"/>
        </w:rPr>
        <w:t>You can also contact the Student Information Helpline:</w:t>
      </w:r>
      <w:r w:rsidRPr="00CF14BD">
        <w:rPr>
          <w:rFonts w:ascii="Arial" w:hAnsi="Arial" w:cs="Arial"/>
          <w:color w:val="000000"/>
        </w:rPr>
        <w:br/>
        <w:t>(Opening hours 09:00 – 17:00 GMT Monday to Friday)</w:t>
      </w:r>
    </w:p>
    <w:p w14:paraId="02CE9EEA" w14:textId="77777777" w:rsidR="00CF14BD" w:rsidRPr="00CF14BD" w:rsidRDefault="00CF14BD" w:rsidP="00CF14BD">
      <w:pPr>
        <w:numPr>
          <w:ilvl w:val="0"/>
          <w:numId w:val="19"/>
        </w:numPr>
        <w:shd w:val="clear" w:color="auto" w:fill="FFFFFF"/>
        <w:spacing w:before="100" w:beforeAutospacing="1" w:after="100" w:afterAutospacing="1" w:line="240" w:lineRule="auto"/>
        <w:rPr>
          <w:rFonts w:ascii="Arial" w:hAnsi="Arial" w:cs="Arial"/>
          <w:color w:val="000000"/>
        </w:rPr>
      </w:pPr>
      <w:r w:rsidRPr="00CF14BD">
        <w:rPr>
          <w:rFonts w:ascii="Arial" w:hAnsi="Arial" w:cs="Arial"/>
          <w:color w:val="000000"/>
        </w:rPr>
        <w:t>Email: </w:t>
      </w:r>
      <w:hyperlink r:id="rId70" w:history="1">
        <w:r w:rsidRPr="00CF14BD">
          <w:rPr>
            <w:rStyle w:val="Hyperlink"/>
            <w:rFonts w:ascii="Arial" w:hAnsi="Arial" w:cs="Arial"/>
          </w:rPr>
          <w:t>studentinfo@leeds.ac.uk</w:t>
        </w:r>
      </w:hyperlink>
    </w:p>
    <w:p w14:paraId="4BB3222B" w14:textId="77777777" w:rsidR="00CF14BD" w:rsidRPr="00CF14BD" w:rsidRDefault="00CF14BD" w:rsidP="00CF14BD">
      <w:pPr>
        <w:numPr>
          <w:ilvl w:val="0"/>
          <w:numId w:val="19"/>
        </w:numPr>
        <w:shd w:val="clear" w:color="auto" w:fill="FFFFFF"/>
        <w:spacing w:before="100" w:beforeAutospacing="1" w:after="100" w:afterAutospacing="1" w:line="240" w:lineRule="auto"/>
        <w:rPr>
          <w:rFonts w:ascii="Arial" w:hAnsi="Arial" w:cs="Arial"/>
          <w:color w:val="000000"/>
        </w:rPr>
      </w:pPr>
      <w:r w:rsidRPr="00CF14BD">
        <w:rPr>
          <w:rFonts w:ascii="Arial" w:hAnsi="Arial" w:cs="Arial"/>
          <w:color w:val="000000"/>
        </w:rPr>
        <w:t>Telephone (from within the UK): 0800 9150402 (this is free phone number, you won’t be charged for calling this from your mobile or landline)</w:t>
      </w:r>
    </w:p>
    <w:p w14:paraId="32329714" w14:textId="77777777" w:rsidR="00CF14BD" w:rsidRPr="00CF14BD" w:rsidRDefault="00CF14BD" w:rsidP="00CF14BD">
      <w:pPr>
        <w:numPr>
          <w:ilvl w:val="0"/>
          <w:numId w:val="19"/>
        </w:numPr>
        <w:shd w:val="clear" w:color="auto" w:fill="FFFFFF"/>
        <w:spacing w:before="100" w:beforeAutospacing="1" w:after="100" w:afterAutospacing="1" w:line="240" w:lineRule="auto"/>
        <w:rPr>
          <w:rFonts w:ascii="Arial" w:hAnsi="Arial" w:cs="Arial"/>
          <w:color w:val="000000"/>
        </w:rPr>
      </w:pPr>
      <w:r w:rsidRPr="00CF14BD">
        <w:rPr>
          <w:rFonts w:ascii="Arial" w:hAnsi="Arial" w:cs="Arial"/>
          <w:color w:val="000000"/>
        </w:rPr>
        <w:t>Telephone (from outside the UK): +44 (0)113 3437000</w:t>
      </w:r>
    </w:p>
    <w:p w14:paraId="59DAA15F" w14:textId="77777777" w:rsidR="00CF14BD" w:rsidRPr="00CF14BD" w:rsidRDefault="00CF14BD" w:rsidP="00CF14BD">
      <w:pPr>
        <w:spacing w:after="0"/>
        <w:rPr>
          <w:rFonts w:ascii="Times New Roman" w:hAnsi="Times New Roman" w:cs="Times New Roman"/>
        </w:rPr>
      </w:pPr>
      <w:r w:rsidRPr="00CF14BD">
        <w:rPr>
          <w:rFonts w:ascii="Arial" w:hAnsi="Arial" w:cs="Arial"/>
          <w:b/>
          <w:bCs/>
          <w:color w:val="000000"/>
          <w:shd w:val="clear" w:color="auto" w:fill="FFFFFF"/>
        </w:rPr>
        <w:t>Please quote your Student ID Number.</w:t>
      </w:r>
    </w:p>
    <w:p w14:paraId="336DA1D0" w14:textId="77777777" w:rsidR="006C3F5F" w:rsidRPr="00CF14BD" w:rsidRDefault="00CF14BD" w:rsidP="00CF14BD">
      <w:pPr>
        <w:rPr>
          <w:rFonts w:ascii="Times New Roman" w:hAnsi="Times New Roman" w:cs="Times New Roman"/>
          <w:sz w:val="24"/>
          <w:szCs w:val="24"/>
        </w:rPr>
      </w:pPr>
      <w:r w:rsidRPr="00CF14BD">
        <w:rPr>
          <w:rFonts w:ascii="Arial" w:hAnsi="Arial" w:cs="Arial"/>
          <w:b/>
          <w:bCs/>
          <w:color w:val="000000"/>
          <w:shd w:val="clear" w:color="auto" w:fill="FFFFFF"/>
        </w:rPr>
        <w:t>Postgraduate Research students </w:t>
      </w:r>
      <w:r w:rsidRPr="00CF14BD">
        <w:rPr>
          <w:rFonts w:ascii="Arial" w:hAnsi="Arial" w:cs="Arial"/>
          <w:color w:val="000000"/>
          <w:shd w:val="clear" w:color="auto" w:fill="FFFFFF"/>
        </w:rPr>
        <w:t>should contact Doctoral College and Operations by email: </w:t>
      </w:r>
      <w:hyperlink r:id="rId71" w:history="1">
        <w:r w:rsidRPr="00CF14BD">
          <w:rPr>
            <w:rStyle w:val="Hyperlink"/>
            <w:rFonts w:ascii="Arial" w:hAnsi="Arial" w:cs="Arial"/>
            <w:shd w:val="clear" w:color="auto" w:fill="FFFFFF"/>
          </w:rPr>
          <w:t>rp_student@adm.leeds.ac.uk</w:t>
        </w:r>
      </w:hyperlink>
      <w:r w:rsidRPr="00CF14BD">
        <w:rPr>
          <w:rFonts w:ascii="Arial" w:hAnsi="Arial" w:cs="Arial"/>
          <w:color w:val="000000"/>
        </w:rPr>
        <w:br/>
      </w:r>
      <w:r w:rsidRPr="00CF14BD">
        <w:rPr>
          <w:rFonts w:ascii="Arial" w:hAnsi="Arial" w:cs="Arial"/>
          <w:color w:val="000000"/>
          <w:shd w:val="clear" w:color="auto" w:fill="FFFFFF"/>
        </w:rPr>
        <w:t>Please quote your Student ID Number.</w:t>
      </w:r>
      <w:r w:rsidR="006C3F5F">
        <w:br w:type="page"/>
      </w:r>
    </w:p>
    <w:p w14:paraId="0FE57C69" w14:textId="77777777" w:rsidR="0097116D" w:rsidRPr="004944A9" w:rsidRDefault="0097116D" w:rsidP="00CF0F60">
      <w:pPr>
        <w:pStyle w:val="Heading1"/>
      </w:pPr>
      <w:bookmarkStart w:id="18" w:name="_Toc47533815"/>
      <w:r w:rsidRPr="004944A9">
        <w:lastRenderedPageBreak/>
        <w:t>Declaration Statement</w:t>
      </w:r>
      <w:bookmarkEnd w:id="18"/>
    </w:p>
    <w:p w14:paraId="71E2856F" w14:textId="38F51960" w:rsidR="0097116D" w:rsidRDefault="007C73B4" w:rsidP="0097116D">
      <w:pPr>
        <w:jc w:val="both"/>
        <w:rPr>
          <w:noProof/>
          <w:lang w:eastAsia="en-GB"/>
        </w:rPr>
      </w:pPr>
      <w:r w:rsidRPr="007C73B4">
        <w:rPr>
          <w:noProof/>
          <w:lang w:eastAsia="en-GB"/>
        </w:rPr>
        <w:t xml:space="preserve"> </w:t>
      </w:r>
      <w:r w:rsidR="007A4A00">
        <w:rPr>
          <w:noProof/>
        </w:rPr>
        <w:drawing>
          <wp:inline distT="0" distB="0" distL="0" distR="0" wp14:anchorId="2DDB48A6" wp14:editId="75A84106">
            <wp:extent cx="6057900" cy="318094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b="25798"/>
                    <a:stretch/>
                  </pic:blipFill>
                  <pic:spPr bwMode="auto">
                    <a:xfrm>
                      <a:off x="0" y="0"/>
                      <a:ext cx="6057900" cy="3180945"/>
                    </a:xfrm>
                    <a:prstGeom prst="rect">
                      <a:avLst/>
                    </a:prstGeom>
                    <a:ln>
                      <a:noFill/>
                    </a:ln>
                    <a:extLst>
                      <a:ext uri="{53640926-AAD7-44D8-BBD7-CCE9431645EC}">
                        <a14:shadowObscured xmlns:a14="http://schemas.microsoft.com/office/drawing/2010/main"/>
                      </a:ext>
                    </a:extLst>
                  </pic:spPr>
                </pic:pic>
              </a:graphicData>
            </a:graphic>
          </wp:inline>
        </w:drawing>
      </w:r>
      <w:r w:rsidRPr="0076089C">
        <w:rPr>
          <w:noProof/>
          <w:lang w:eastAsia="en-GB"/>
        </w:rPr>
        <w:t xml:space="preserve"> </w:t>
      </w:r>
    </w:p>
    <w:p w14:paraId="1A25E37F" w14:textId="6946350A" w:rsidR="007C73B4" w:rsidRPr="009A7B6A" w:rsidRDefault="00DB4F0D" w:rsidP="0097116D">
      <w:pPr>
        <w:jc w:val="both"/>
        <w:rPr>
          <w:rFonts w:ascii="Arial" w:hAnsi="Arial" w:cs="Arial"/>
        </w:rPr>
      </w:pPr>
      <w:r>
        <w:rPr>
          <w:noProof/>
        </w:rPr>
        <w:drawing>
          <wp:inline distT="0" distB="0" distL="0" distR="0" wp14:anchorId="456DAFC0" wp14:editId="38EE79CD">
            <wp:extent cx="6057900" cy="30607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057900" cy="3060700"/>
                    </a:xfrm>
                    <a:prstGeom prst="rect">
                      <a:avLst/>
                    </a:prstGeom>
                  </pic:spPr>
                </pic:pic>
              </a:graphicData>
            </a:graphic>
          </wp:inline>
        </w:drawing>
      </w:r>
    </w:p>
    <w:p w14:paraId="3A952F77" w14:textId="77777777" w:rsidR="0097116D" w:rsidRDefault="0097116D" w:rsidP="0097116D">
      <w:pPr>
        <w:jc w:val="both"/>
        <w:rPr>
          <w:rFonts w:ascii="Arial" w:hAnsi="Arial" w:cs="Arial"/>
        </w:rPr>
      </w:pPr>
      <w:r>
        <w:rPr>
          <w:rFonts w:ascii="Arial" w:hAnsi="Arial" w:cs="Arial"/>
        </w:rPr>
        <w:t>The declaration statement displays information held on your student record that requires checking and updating as part of the registration process. If you are happy that the information held is correct and that you agree to the terms and conditions of the student contract you should tick the box and click the 'Save and Continue to next step' button to complete registration.</w:t>
      </w:r>
    </w:p>
    <w:p w14:paraId="084AC824" w14:textId="77777777" w:rsidR="00CF0F60" w:rsidRDefault="00CF0F60" w:rsidP="00CF0F60">
      <w:pPr>
        <w:pStyle w:val="Heading2"/>
      </w:pPr>
      <w:bookmarkStart w:id="19" w:name="_Toc47533816"/>
      <w:r>
        <w:t>HELP text as seen by students: the Declaration page</w:t>
      </w:r>
      <w:bookmarkEnd w:id="19"/>
    </w:p>
    <w:p w14:paraId="37ECD3BC" w14:textId="77777777" w:rsidR="007C73B4" w:rsidRDefault="007C73B4" w:rsidP="007C73B4">
      <w:pPr>
        <w:pStyle w:val="whitespace1"/>
        <w:rPr>
          <w:rFonts w:ascii="Arial" w:hAnsi="Arial" w:cs="Arial"/>
          <w:color w:val="000000"/>
          <w:lang w:val="en"/>
        </w:rPr>
      </w:pPr>
      <w:r>
        <w:rPr>
          <w:rFonts w:ascii="Arial" w:hAnsi="Arial" w:cs="Arial"/>
          <w:color w:val="000000"/>
          <w:lang w:val="en"/>
        </w:rPr>
        <w:t>If you have amended your name as part of the online registration process, you will see the changes displayed on the right of the screen.</w:t>
      </w:r>
    </w:p>
    <w:p w14:paraId="1383B827" w14:textId="77777777" w:rsidR="007C73B4" w:rsidRDefault="007C73B4" w:rsidP="007C73B4">
      <w:pPr>
        <w:pStyle w:val="NormalWeb"/>
        <w:rPr>
          <w:rFonts w:ascii="Arial" w:hAnsi="Arial" w:cs="Arial"/>
          <w:color w:val="000000"/>
          <w:lang w:val="en"/>
        </w:rPr>
      </w:pPr>
      <w:r>
        <w:rPr>
          <w:rFonts w:ascii="Arial" w:hAnsi="Arial" w:cs="Arial"/>
          <w:color w:val="000000"/>
          <w:lang w:val="en"/>
        </w:rPr>
        <w:t xml:space="preserve">The Student Declaration Statement is printed in full with a link to the Terms and Conditions of the </w:t>
      </w:r>
      <w:hyperlink r:id="rId74" w:tgtFrame="contract" w:history="1">
        <w:r>
          <w:rPr>
            <w:rStyle w:val="Hyperlink"/>
            <w:rFonts w:ascii="Arial" w:hAnsi="Arial" w:cs="Arial"/>
            <w:lang w:val="en"/>
          </w:rPr>
          <w:t>Student Contract</w:t>
        </w:r>
      </w:hyperlink>
      <w:r>
        <w:rPr>
          <w:rFonts w:ascii="Arial" w:hAnsi="Arial" w:cs="Arial"/>
          <w:color w:val="000000"/>
          <w:lang w:val="en"/>
        </w:rPr>
        <w:t xml:space="preserve"> which you must read and agree.</w:t>
      </w:r>
    </w:p>
    <w:p w14:paraId="3F3C7660" w14:textId="77777777" w:rsidR="007C73B4" w:rsidRDefault="007C73B4" w:rsidP="007C73B4">
      <w:pPr>
        <w:pStyle w:val="NormalWeb"/>
        <w:rPr>
          <w:rFonts w:ascii="Arial" w:hAnsi="Arial" w:cs="Arial"/>
          <w:color w:val="000000"/>
          <w:lang w:val="en"/>
        </w:rPr>
      </w:pPr>
      <w:r>
        <w:rPr>
          <w:rFonts w:ascii="Arial" w:hAnsi="Arial" w:cs="Arial"/>
          <w:color w:val="000000"/>
          <w:lang w:val="en"/>
        </w:rPr>
        <w:t xml:space="preserve">By choosing the link above you can also read the University's Code of Practice on data protection, which accords with the Data Protection Act and takes into account the codes of practice published periodically by the Office of the Information Commissioner. </w:t>
      </w:r>
    </w:p>
    <w:p w14:paraId="0D962249" w14:textId="77777777" w:rsidR="007C73B4" w:rsidRDefault="007C73B4" w:rsidP="007C73B4">
      <w:pPr>
        <w:pStyle w:val="NormalWeb"/>
        <w:rPr>
          <w:rFonts w:ascii="Arial" w:hAnsi="Arial" w:cs="Arial"/>
          <w:color w:val="000000"/>
          <w:lang w:val="en"/>
        </w:rPr>
      </w:pPr>
      <w:r>
        <w:rPr>
          <w:rFonts w:ascii="Arial" w:hAnsi="Arial" w:cs="Arial"/>
          <w:color w:val="000000"/>
          <w:lang w:val="en"/>
        </w:rPr>
        <w:lastRenderedPageBreak/>
        <w:t>You MUST read and agree the Student Declaration Statement before you can become a registered student of the University of Leeds.</w:t>
      </w:r>
    </w:p>
    <w:p w14:paraId="53AE0317" w14:textId="77777777" w:rsidR="00BD76E1" w:rsidRPr="00CF14BD" w:rsidRDefault="007C73B4" w:rsidP="00BD76E1">
      <w:pPr>
        <w:pStyle w:val="whitespace1"/>
        <w:shd w:val="clear" w:color="auto" w:fill="FFFFFF"/>
        <w:rPr>
          <w:rFonts w:ascii="Arial" w:hAnsi="Arial" w:cs="Arial"/>
          <w:color w:val="000000"/>
        </w:rPr>
      </w:pPr>
      <w:r>
        <w:rPr>
          <w:rFonts w:ascii="Arial" w:hAnsi="Arial" w:cs="Arial"/>
          <w:b/>
          <w:bCs/>
          <w:color w:val="000000"/>
          <w:lang w:val="en"/>
        </w:rPr>
        <w:t>Need further help?</w:t>
      </w:r>
    </w:p>
    <w:p w14:paraId="55B96883" w14:textId="77777777" w:rsidR="00BD76E1" w:rsidRPr="00CF14BD" w:rsidRDefault="00BD76E1" w:rsidP="00BD76E1">
      <w:pPr>
        <w:pStyle w:val="NormalWeb"/>
        <w:shd w:val="clear" w:color="auto" w:fill="FFFFFF"/>
        <w:rPr>
          <w:rFonts w:ascii="Arial" w:hAnsi="Arial" w:cs="Arial"/>
          <w:color w:val="000000"/>
        </w:rPr>
      </w:pPr>
      <w:r w:rsidRPr="00CF14BD">
        <w:rPr>
          <w:rFonts w:ascii="Arial" w:hAnsi="Arial" w:cs="Arial"/>
          <w:color w:val="000000"/>
        </w:rPr>
        <w:t>For further information on registration please refer to the </w:t>
      </w:r>
      <w:hyperlink r:id="rId75" w:tgtFrame="_blank" w:history="1">
        <w:r w:rsidRPr="00CF14BD">
          <w:rPr>
            <w:rStyle w:val="Hyperlink"/>
            <w:rFonts w:ascii="Arial" w:hAnsi="Arial" w:cs="Arial"/>
          </w:rPr>
          <w:t>Student Registration pages</w:t>
        </w:r>
      </w:hyperlink>
      <w:r w:rsidRPr="00CF14BD">
        <w:rPr>
          <w:rFonts w:ascii="Arial" w:hAnsi="Arial" w:cs="Arial"/>
          <w:color w:val="000000"/>
        </w:rPr>
        <w:t>.</w:t>
      </w:r>
    </w:p>
    <w:p w14:paraId="44EB5DA7" w14:textId="77777777" w:rsidR="00BD76E1" w:rsidRPr="00CF14BD" w:rsidRDefault="00BD76E1" w:rsidP="00BD76E1">
      <w:pPr>
        <w:pStyle w:val="NormalWeb"/>
        <w:shd w:val="clear" w:color="auto" w:fill="FFFFFF"/>
        <w:rPr>
          <w:rFonts w:ascii="Arial" w:hAnsi="Arial" w:cs="Arial"/>
          <w:color w:val="000000"/>
        </w:rPr>
      </w:pPr>
      <w:r w:rsidRPr="00CF14BD">
        <w:rPr>
          <w:rFonts w:ascii="Arial" w:hAnsi="Arial" w:cs="Arial"/>
          <w:b/>
          <w:bCs/>
          <w:color w:val="000000"/>
        </w:rPr>
        <w:t>You can also contact the Student Information Helpline:</w:t>
      </w:r>
      <w:r w:rsidRPr="00CF14BD">
        <w:rPr>
          <w:rFonts w:ascii="Arial" w:hAnsi="Arial" w:cs="Arial"/>
          <w:color w:val="000000"/>
        </w:rPr>
        <w:br/>
        <w:t>(Opening hours 09:00 – 17:00 GMT Monday to Friday)</w:t>
      </w:r>
    </w:p>
    <w:p w14:paraId="1474B75F" w14:textId="77777777" w:rsidR="00BD76E1" w:rsidRPr="00CF14BD" w:rsidRDefault="00BD76E1" w:rsidP="00BD76E1">
      <w:pPr>
        <w:numPr>
          <w:ilvl w:val="0"/>
          <w:numId w:val="19"/>
        </w:numPr>
        <w:shd w:val="clear" w:color="auto" w:fill="FFFFFF"/>
        <w:spacing w:before="100" w:beforeAutospacing="1" w:after="100" w:afterAutospacing="1" w:line="240" w:lineRule="auto"/>
        <w:rPr>
          <w:rFonts w:ascii="Arial" w:hAnsi="Arial" w:cs="Arial"/>
          <w:color w:val="000000"/>
        </w:rPr>
      </w:pPr>
      <w:r w:rsidRPr="00CF14BD">
        <w:rPr>
          <w:rFonts w:ascii="Arial" w:hAnsi="Arial" w:cs="Arial"/>
          <w:color w:val="000000"/>
        </w:rPr>
        <w:t>Email: </w:t>
      </w:r>
      <w:hyperlink r:id="rId76" w:history="1">
        <w:r w:rsidRPr="00CF14BD">
          <w:rPr>
            <w:rStyle w:val="Hyperlink"/>
            <w:rFonts w:ascii="Arial" w:hAnsi="Arial" w:cs="Arial"/>
          </w:rPr>
          <w:t>studentinfo@leeds.ac.uk</w:t>
        </w:r>
      </w:hyperlink>
    </w:p>
    <w:p w14:paraId="5CAB79F9" w14:textId="77777777" w:rsidR="00BD76E1" w:rsidRPr="00CF14BD" w:rsidRDefault="00BD76E1" w:rsidP="00BD76E1">
      <w:pPr>
        <w:numPr>
          <w:ilvl w:val="0"/>
          <w:numId w:val="19"/>
        </w:numPr>
        <w:shd w:val="clear" w:color="auto" w:fill="FFFFFF"/>
        <w:spacing w:before="100" w:beforeAutospacing="1" w:after="100" w:afterAutospacing="1" w:line="240" w:lineRule="auto"/>
        <w:rPr>
          <w:rFonts w:ascii="Arial" w:hAnsi="Arial" w:cs="Arial"/>
          <w:color w:val="000000"/>
        </w:rPr>
      </w:pPr>
      <w:r w:rsidRPr="00CF14BD">
        <w:rPr>
          <w:rFonts w:ascii="Arial" w:hAnsi="Arial" w:cs="Arial"/>
          <w:color w:val="000000"/>
        </w:rPr>
        <w:t>Telephone (from within the UK): 0800 9150402 (this is free phone number, you won’t be charged for calling this from your mobile or landline)</w:t>
      </w:r>
    </w:p>
    <w:p w14:paraId="397323B8" w14:textId="77777777" w:rsidR="00BD76E1" w:rsidRPr="00CF14BD" w:rsidRDefault="00BD76E1" w:rsidP="00BD76E1">
      <w:pPr>
        <w:numPr>
          <w:ilvl w:val="0"/>
          <w:numId w:val="19"/>
        </w:numPr>
        <w:shd w:val="clear" w:color="auto" w:fill="FFFFFF"/>
        <w:spacing w:before="100" w:beforeAutospacing="1" w:after="100" w:afterAutospacing="1" w:line="240" w:lineRule="auto"/>
        <w:rPr>
          <w:rFonts w:ascii="Arial" w:hAnsi="Arial" w:cs="Arial"/>
          <w:color w:val="000000"/>
        </w:rPr>
      </w:pPr>
      <w:r w:rsidRPr="00CF14BD">
        <w:rPr>
          <w:rFonts w:ascii="Arial" w:hAnsi="Arial" w:cs="Arial"/>
          <w:color w:val="000000"/>
        </w:rPr>
        <w:t>Telephone (from outside the UK): +44 (0)113 3437000</w:t>
      </w:r>
    </w:p>
    <w:p w14:paraId="112E10A7" w14:textId="77777777" w:rsidR="00BD76E1" w:rsidRPr="00CF14BD" w:rsidRDefault="00BD76E1" w:rsidP="00BD76E1">
      <w:pPr>
        <w:spacing w:after="0"/>
        <w:rPr>
          <w:rFonts w:ascii="Times New Roman" w:hAnsi="Times New Roman" w:cs="Times New Roman"/>
        </w:rPr>
      </w:pPr>
      <w:r w:rsidRPr="00CF14BD">
        <w:rPr>
          <w:rFonts w:ascii="Arial" w:hAnsi="Arial" w:cs="Arial"/>
          <w:b/>
          <w:bCs/>
          <w:color w:val="000000"/>
          <w:shd w:val="clear" w:color="auto" w:fill="FFFFFF"/>
        </w:rPr>
        <w:t>Please quote your Student ID Number.</w:t>
      </w:r>
    </w:p>
    <w:p w14:paraId="2F41A319" w14:textId="77777777" w:rsidR="0080633D" w:rsidRDefault="00BD76E1" w:rsidP="00BD76E1">
      <w:pPr>
        <w:pStyle w:val="whitespace1"/>
        <w:rPr>
          <w:rFonts w:ascii="Arial" w:hAnsi="Arial" w:cs="Arial"/>
          <w:b/>
          <w:sz w:val="28"/>
          <w:szCs w:val="28"/>
        </w:rPr>
      </w:pPr>
      <w:r w:rsidRPr="00CF14BD">
        <w:rPr>
          <w:rFonts w:ascii="Arial" w:hAnsi="Arial" w:cs="Arial"/>
          <w:b/>
          <w:bCs/>
          <w:color w:val="000000"/>
          <w:shd w:val="clear" w:color="auto" w:fill="FFFFFF"/>
        </w:rPr>
        <w:t>Postgraduate Research students </w:t>
      </w:r>
      <w:r w:rsidRPr="00CF14BD">
        <w:rPr>
          <w:rFonts w:ascii="Arial" w:hAnsi="Arial" w:cs="Arial"/>
          <w:color w:val="000000"/>
          <w:shd w:val="clear" w:color="auto" w:fill="FFFFFF"/>
        </w:rPr>
        <w:t>should contact Doctoral College and Operations by email: </w:t>
      </w:r>
      <w:hyperlink r:id="rId77" w:history="1">
        <w:r w:rsidRPr="00CF14BD">
          <w:rPr>
            <w:rStyle w:val="Hyperlink"/>
            <w:rFonts w:ascii="Arial" w:hAnsi="Arial" w:cs="Arial"/>
            <w:shd w:val="clear" w:color="auto" w:fill="FFFFFF"/>
          </w:rPr>
          <w:t>rp_student@adm.leeds.ac.uk</w:t>
        </w:r>
      </w:hyperlink>
      <w:r w:rsidRPr="00CF14BD">
        <w:rPr>
          <w:rFonts w:ascii="Arial" w:hAnsi="Arial" w:cs="Arial"/>
          <w:color w:val="000000"/>
        </w:rPr>
        <w:br/>
      </w:r>
      <w:r w:rsidRPr="00CF14BD">
        <w:rPr>
          <w:rFonts w:ascii="Arial" w:hAnsi="Arial" w:cs="Arial"/>
          <w:color w:val="000000"/>
          <w:shd w:val="clear" w:color="auto" w:fill="FFFFFF"/>
        </w:rPr>
        <w:t>Please quote your Student ID Number.</w:t>
      </w:r>
      <w:r w:rsidR="0080633D">
        <w:rPr>
          <w:rFonts w:ascii="Arial" w:hAnsi="Arial" w:cs="Arial"/>
          <w:b/>
          <w:sz w:val="28"/>
          <w:szCs w:val="28"/>
        </w:rPr>
        <w:br w:type="page"/>
      </w:r>
    </w:p>
    <w:p w14:paraId="041AB40D" w14:textId="77777777" w:rsidR="0080633D" w:rsidRDefault="0080633D" w:rsidP="0080633D">
      <w:pPr>
        <w:pStyle w:val="Heading1"/>
      </w:pPr>
      <w:bookmarkStart w:id="20" w:name="_Toc47533817"/>
      <w:r>
        <w:lastRenderedPageBreak/>
        <w:t>Final confirmation (registration certificate) page</w:t>
      </w:r>
      <w:bookmarkEnd w:id="20"/>
      <w:r w:rsidR="00EE71E4">
        <w:br/>
      </w:r>
    </w:p>
    <w:p w14:paraId="59A8DEEA" w14:textId="18FFC961" w:rsidR="00FB0166" w:rsidRPr="00FB0166" w:rsidRDefault="00EE71E4" w:rsidP="00FB0166">
      <w:pPr>
        <w:rPr>
          <w:rFonts w:ascii="Arial" w:hAnsi="Arial" w:cs="Arial"/>
          <w:bCs/>
        </w:rPr>
      </w:pPr>
      <w:r>
        <w:rPr>
          <w:rFonts w:ascii="Arial" w:hAnsi="Arial" w:cs="Arial"/>
          <w:bCs/>
        </w:rPr>
        <w:t>The “Print your Registration Certificate” button will open the standard print process</w:t>
      </w:r>
      <w:r w:rsidR="00FB0166">
        <w:rPr>
          <w:rFonts w:ascii="Arial" w:hAnsi="Arial" w:cs="Arial"/>
          <w:bCs/>
        </w:rPr>
        <w:t xml:space="preserve">. </w:t>
      </w:r>
      <w:r w:rsidR="00FB0166" w:rsidRPr="00FB0166">
        <w:rPr>
          <w:rFonts w:ascii="Arial" w:hAnsi="Arial" w:cs="Arial"/>
          <w:bCs/>
        </w:rPr>
        <w:t xml:space="preserve">The CAS status field is currently showing inaccurately and will always show No CAS status even if a students CAS has been issued correctly. </w:t>
      </w:r>
    </w:p>
    <w:p w14:paraId="0F7A1285" w14:textId="3E7C9E42" w:rsidR="00ED6E4B" w:rsidRPr="00BD76E1" w:rsidRDefault="00ED6E4B" w:rsidP="00BD76E1">
      <w:pPr>
        <w:jc w:val="both"/>
        <w:rPr>
          <w:rFonts w:ascii="Arial" w:hAnsi="Arial" w:cs="Arial"/>
          <w:bCs/>
        </w:rPr>
      </w:pPr>
    </w:p>
    <w:p w14:paraId="592529D8" w14:textId="14C37556" w:rsidR="0080633D" w:rsidRDefault="00CD784C" w:rsidP="0080633D">
      <w:pPr>
        <w:jc w:val="both"/>
        <w:rPr>
          <w:rFonts w:ascii="Arial" w:hAnsi="Arial" w:cs="Arial"/>
          <w:bCs/>
        </w:rPr>
      </w:pPr>
      <w:r>
        <w:rPr>
          <w:noProof/>
        </w:rPr>
        <w:drawing>
          <wp:inline distT="0" distB="0" distL="0" distR="0" wp14:anchorId="129C6079" wp14:editId="715B0DD4">
            <wp:extent cx="6057900" cy="361886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057900" cy="3618865"/>
                    </a:xfrm>
                    <a:prstGeom prst="rect">
                      <a:avLst/>
                    </a:prstGeom>
                  </pic:spPr>
                </pic:pic>
              </a:graphicData>
            </a:graphic>
          </wp:inline>
        </w:drawing>
      </w:r>
      <w:r>
        <w:rPr>
          <w:noProof/>
        </w:rPr>
        <w:drawing>
          <wp:inline distT="0" distB="0" distL="0" distR="0" wp14:anchorId="297932B2" wp14:editId="23B210D2">
            <wp:extent cx="6057900" cy="35007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057900" cy="3500755"/>
                    </a:xfrm>
                    <a:prstGeom prst="rect">
                      <a:avLst/>
                    </a:prstGeom>
                  </pic:spPr>
                </pic:pic>
              </a:graphicData>
            </a:graphic>
          </wp:inline>
        </w:drawing>
      </w:r>
    </w:p>
    <w:p w14:paraId="01C31FC9" w14:textId="55636960" w:rsidR="00ED6E4B" w:rsidRDefault="007F2468">
      <w:pPr>
        <w:rPr>
          <w:rFonts w:ascii="Arial" w:hAnsi="Arial" w:cs="Arial"/>
          <w:b/>
          <w:sz w:val="28"/>
          <w:szCs w:val="28"/>
        </w:rPr>
      </w:pPr>
      <w:r>
        <w:rPr>
          <w:rFonts w:ascii="Arial" w:hAnsi="Arial" w:cs="Arial"/>
          <w:b/>
          <w:sz w:val="28"/>
          <w:szCs w:val="28"/>
        </w:rPr>
        <w:t>(Note Postgraduate researchers will not see module enrolments on their confirmation page, but information related to their research programme).</w:t>
      </w:r>
    </w:p>
    <w:p w14:paraId="35A70D1B" w14:textId="2C92077B" w:rsidR="002E2455" w:rsidRDefault="00ED6E4B" w:rsidP="00AA2217">
      <w:pPr>
        <w:rPr>
          <w:noProof/>
        </w:rPr>
      </w:pPr>
      <w:r>
        <w:rPr>
          <w:rFonts w:ascii="Arial" w:hAnsi="Arial" w:cs="Arial"/>
          <w:i/>
          <w:sz w:val="20"/>
          <w:szCs w:val="28"/>
        </w:rPr>
        <w:lastRenderedPageBreak/>
        <w:t>(</w:t>
      </w:r>
      <w:r w:rsidRPr="00ED6E4B">
        <w:rPr>
          <w:rFonts w:ascii="Arial" w:hAnsi="Arial" w:cs="Arial"/>
          <w:i/>
          <w:sz w:val="20"/>
          <w:szCs w:val="28"/>
        </w:rPr>
        <w:t>Continued on following page</w:t>
      </w:r>
      <w:r>
        <w:rPr>
          <w:rFonts w:ascii="Arial" w:hAnsi="Arial" w:cs="Arial"/>
          <w:i/>
          <w:sz w:val="20"/>
          <w:szCs w:val="28"/>
        </w:rPr>
        <w:t>)</w:t>
      </w:r>
      <w:r w:rsidR="00CD784C" w:rsidRPr="00CD784C">
        <w:rPr>
          <w:noProof/>
        </w:rPr>
        <w:t xml:space="preserve"> </w:t>
      </w:r>
      <w:r w:rsidR="00CD784C">
        <w:rPr>
          <w:noProof/>
        </w:rPr>
        <w:drawing>
          <wp:inline distT="0" distB="0" distL="0" distR="0" wp14:anchorId="2F679FC6" wp14:editId="2911D7D6">
            <wp:extent cx="6057900" cy="43903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057900" cy="4390390"/>
                    </a:xfrm>
                    <a:prstGeom prst="rect">
                      <a:avLst/>
                    </a:prstGeom>
                  </pic:spPr>
                </pic:pic>
              </a:graphicData>
            </a:graphic>
          </wp:inline>
        </w:drawing>
      </w:r>
    </w:p>
    <w:p w14:paraId="7935D23F" w14:textId="15210D82" w:rsidR="00CD784C" w:rsidRPr="00EE71E4" w:rsidRDefault="00CD784C" w:rsidP="00AA2217">
      <w:pPr>
        <w:rPr>
          <w:rStyle w:val="Heading2Char"/>
          <w:rFonts w:ascii="Arial" w:eastAsiaTheme="minorEastAsia" w:hAnsi="Arial" w:cs="Arial"/>
          <w:i/>
          <w:color w:val="auto"/>
          <w:sz w:val="20"/>
          <w:u w:val="none"/>
        </w:rPr>
      </w:pPr>
      <w:r>
        <w:rPr>
          <w:noProof/>
        </w:rPr>
        <w:drawing>
          <wp:inline distT="0" distB="0" distL="0" distR="0" wp14:anchorId="300FE156" wp14:editId="3C431BB2">
            <wp:extent cx="6057900" cy="17240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057900" cy="1724025"/>
                    </a:xfrm>
                    <a:prstGeom prst="rect">
                      <a:avLst/>
                    </a:prstGeom>
                  </pic:spPr>
                </pic:pic>
              </a:graphicData>
            </a:graphic>
          </wp:inline>
        </w:drawing>
      </w:r>
    </w:p>
    <w:p w14:paraId="64AE894B" w14:textId="77777777" w:rsidR="00CF0F60" w:rsidRPr="003424B8" w:rsidRDefault="00CF0F60" w:rsidP="002E2455">
      <w:pPr>
        <w:pStyle w:val="Heading2"/>
        <w:rPr>
          <w:rFonts w:ascii="Arial" w:hAnsi="Arial" w:cs="Arial"/>
        </w:rPr>
      </w:pPr>
      <w:bookmarkStart w:id="21" w:name="_Toc47533818"/>
      <w:r w:rsidRPr="002E2455">
        <w:rPr>
          <w:rStyle w:val="Heading2Char"/>
        </w:rPr>
        <w:t>HELP text as seen by students: the Final confirmation page</w:t>
      </w:r>
      <w:bookmarkEnd w:id="21"/>
    </w:p>
    <w:p w14:paraId="15997BAA" w14:textId="77777777" w:rsidR="00CD784C" w:rsidRPr="00CD784C" w:rsidRDefault="00CD784C" w:rsidP="00CD784C">
      <w:pPr>
        <w:pStyle w:val="whitespace1"/>
        <w:shd w:val="clear" w:color="auto" w:fill="FFFFFF"/>
        <w:rPr>
          <w:rFonts w:ascii="Arial" w:hAnsi="Arial" w:cs="Arial"/>
          <w:color w:val="000000"/>
          <w:sz w:val="21"/>
          <w:szCs w:val="21"/>
        </w:rPr>
      </w:pPr>
      <w:r w:rsidRPr="00CD784C">
        <w:rPr>
          <w:rFonts w:ascii="Arial" w:hAnsi="Arial" w:cs="Arial"/>
          <w:b/>
          <w:bCs/>
          <w:color w:val="000000"/>
          <w:sz w:val="21"/>
          <w:szCs w:val="21"/>
        </w:rPr>
        <w:t>You should keep an electronic or paper copy of the Registration Certificate for your records.</w:t>
      </w:r>
    </w:p>
    <w:p w14:paraId="3C29EA78" w14:textId="77777777" w:rsidR="00CD784C" w:rsidRPr="00CD784C" w:rsidRDefault="00CD784C" w:rsidP="00CD784C">
      <w:pPr>
        <w:pStyle w:val="whitespace1"/>
        <w:shd w:val="clear" w:color="auto" w:fill="FFFFFF"/>
        <w:rPr>
          <w:rFonts w:ascii="Arial" w:hAnsi="Arial" w:cs="Arial"/>
          <w:color w:val="000000"/>
          <w:sz w:val="21"/>
          <w:szCs w:val="21"/>
        </w:rPr>
      </w:pPr>
      <w:r w:rsidRPr="00CD784C">
        <w:rPr>
          <w:rFonts w:ascii="Arial" w:hAnsi="Arial" w:cs="Arial"/>
          <w:color w:val="000000"/>
          <w:sz w:val="21"/>
          <w:szCs w:val="21"/>
        </w:rPr>
        <w:t>New students are required to have their identity check documents verified and a copy will be held by the University. New international students will see displayed on their Registration Certificate details of their Confirmation of Acceptance of Studies (CAS).</w:t>
      </w:r>
    </w:p>
    <w:p w14:paraId="2F14E2E6" w14:textId="77777777" w:rsidR="00CD784C" w:rsidRPr="00CD784C" w:rsidRDefault="00CD784C" w:rsidP="00CD784C">
      <w:pPr>
        <w:pStyle w:val="whitespace1"/>
        <w:shd w:val="clear" w:color="auto" w:fill="FFFFFF"/>
        <w:rPr>
          <w:rFonts w:ascii="Arial" w:hAnsi="Arial" w:cs="Arial"/>
          <w:color w:val="000000"/>
          <w:sz w:val="21"/>
          <w:szCs w:val="21"/>
        </w:rPr>
      </w:pPr>
      <w:r w:rsidRPr="00CD784C">
        <w:rPr>
          <w:rFonts w:ascii="Arial" w:hAnsi="Arial" w:cs="Arial"/>
          <w:b/>
          <w:bCs/>
          <w:color w:val="000000"/>
          <w:sz w:val="21"/>
          <w:szCs w:val="21"/>
        </w:rPr>
        <w:t>Once you have registered, if you revisit the Online Registration web pages, your Registration Certificate will continue to be displayed until the point when you are required to register again for your next academic year of study.</w:t>
      </w:r>
    </w:p>
    <w:p w14:paraId="4F515B35" w14:textId="77777777" w:rsidR="00CD784C" w:rsidRPr="00CD784C" w:rsidRDefault="00CD784C" w:rsidP="00CD784C">
      <w:pPr>
        <w:pStyle w:val="whitespace1"/>
        <w:shd w:val="clear" w:color="auto" w:fill="FFFFFF"/>
        <w:rPr>
          <w:rFonts w:ascii="Arial" w:hAnsi="Arial" w:cs="Arial"/>
          <w:color w:val="000000"/>
          <w:sz w:val="21"/>
          <w:szCs w:val="21"/>
        </w:rPr>
      </w:pPr>
      <w:r w:rsidRPr="00CD784C">
        <w:rPr>
          <w:rFonts w:ascii="Arial" w:hAnsi="Arial" w:cs="Arial"/>
          <w:b/>
          <w:bCs/>
          <w:color w:val="000000"/>
          <w:sz w:val="21"/>
          <w:szCs w:val="21"/>
        </w:rPr>
        <w:t>Need further help?</w:t>
      </w:r>
    </w:p>
    <w:p w14:paraId="7F24EF4B" w14:textId="77777777" w:rsidR="00CD784C" w:rsidRPr="00CD784C" w:rsidRDefault="00CD784C" w:rsidP="00CD784C">
      <w:pPr>
        <w:pStyle w:val="NormalWeb"/>
        <w:shd w:val="clear" w:color="auto" w:fill="FFFFFF"/>
        <w:rPr>
          <w:rFonts w:ascii="Arial" w:hAnsi="Arial" w:cs="Arial"/>
          <w:color w:val="000000"/>
          <w:sz w:val="21"/>
          <w:szCs w:val="21"/>
        </w:rPr>
      </w:pPr>
      <w:r w:rsidRPr="00CD784C">
        <w:rPr>
          <w:rFonts w:ascii="Arial" w:hAnsi="Arial" w:cs="Arial"/>
          <w:color w:val="000000"/>
          <w:sz w:val="21"/>
          <w:szCs w:val="21"/>
        </w:rPr>
        <w:t>For further information on registration please refer to the </w:t>
      </w:r>
      <w:hyperlink r:id="rId82" w:tgtFrame="_blank" w:history="1">
        <w:r w:rsidRPr="00CD784C">
          <w:rPr>
            <w:rStyle w:val="Hyperlink"/>
            <w:rFonts w:ascii="Arial" w:hAnsi="Arial" w:cs="Arial"/>
            <w:sz w:val="21"/>
            <w:szCs w:val="21"/>
          </w:rPr>
          <w:t>Student Registration pages</w:t>
        </w:r>
      </w:hyperlink>
      <w:r w:rsidRPr="00CD784C">
        <w:rPr>
          <w:rFonts w:ascii="Arial" w:hAnsi="Arial" w:cs="Arial"/>
          <w:color w:val="000000"/>
          <w:sz w:val="21"/>
          <w:szCs w:val="21"/>
        </w:rPr>
        <w:t>.</w:t>
      </w:r>
    </w:p>
    <w:p w14:paraId="46FD17CB" w14:textId="77777777" w:rsidR="00CD784C" w:rsidRPr="00CD784C" w:rsidRDefault="00CD784C" w:rsidP="00CD784C">
      <w:pPr>
        <w:pStyle w:val="NormalWeb"/>
        <w:shd w:val="clear" w:color="auto" w:fill="FFFFFF"/>
        <w:rPr>
          <w:rFonts w:ascii="Arial" w:hAnsi="Arial" w:cs="Arial"/>
          <w:color w:val="000000"/>
          <w:sz w:val="21"/>
          <w:szCs w:val="21"/>
        </w:rPr>
      </w:pPr>
      <w:r w:rsidRPr="00CD784C">
        <w:rPr>
          <w:rFonts w:ascii="Arial" w:hAnsi="Arial" w:cs="Arial"/>
          <w:b/>
          <w:bCs/>
          <w:color w:val="000000"/>
          <w:sz w:val="21"/>
          <w:szCs w:val="21"/>
        </w:rPr>
        <w:t>You can also contact the Student Information Helpline:</w:t>
      </w:r>
      <w:r w:rsidRPr="00CD784C">
        <w:rPr>
          <w:rFonts w:ascii="Arial" w:hAnsi="Arial" w:cs="Arial"/>
          <w:color w:val="000000"/>
          <w:sz w:val="21"/>
          <w:szCs w:val="21"/>
        </w:rPr>
        <w:br/>
        <w:t>(Opening hours 09:00 – 17:00 GMT Monday to Friday)</w:t>
      </w:r>
    </w:p>
    <w:p w14:paraId="768690D9" w14:textId="77777777" w:rsidR="00CD784C" w:rsidRPr="00CD784C" w:rsidRDefault="00CD784C" w:rsidP="00CD784C">
      <w:pPr>
        <w:numPr>
          <w:ilvl w:val="0"/>
          <w:numId w:val="21"/>
        </w:numPr>
        <w:shd w:val="clear" w:color="auto" w:fill="FFFFFF"/>
        <w:spacing w:before="100" w:beforeAutospacing="1" w:after="100" w:afterAutospacing="1" w:line="240" w:lineRule="auto"/>
        <w:rPr>
          <w:rFonts w:ascii="Arial" w:hAnsi="Arial" w:cs="Arial"/>
          <w:color w:val="000000"/>
          <w:sz w:val="21"/>
          <w:szCs w:val="21"/>
        </w:rPr>
      </w:pPr>
      <w:r w:rsidRPr="00CD784C">
        <w:rPr>
          <w:rFonts w:ascii="Arial" w:hAnsi="Arial" w:cs="Arial"/>
          <w:color w:val="000000"/>
          <w:sz w:val="21"/>
          <w:szCs w:val="21"/>
        </w:rPr>
        <w:t>Email: </w:t>
      </w:r>
      <w:hyperlink r:id="rId83" w:history="1">
        <w:r w:rsidRPr="00CD784C">
          <w:rPr>
            <w:rStyle w:val="Hyperlink"/>
            <w:rFonts w:ascii="Arial" w:hAnsi="Arial" w:cs="Arial"/>
            <w:sz w:val="21"/>
            <w:szCs w:val="21"/>
          </w:rPr>
          <w:t>studentinfo@leeds.ac.uk</w:t>
        </w:r>
      </w:hyperlink>
    </w:p>
    <w:p w14:paraId="236FC753" w14:textId="77777777" w:rsidR="00CD784C" w:rsidRPr="00CD784C" w:rsidRDefault="00CD784C" w:rsidP="00CD784C">
      <w:pPr>
        <w:numPr>
          <w:ilvl w:val="0"/>
          <w:numId w:val="21"/>
        </w:numPr>
        <w:shd w:val="clear" w:color="auto" w:fill="FFFFFF"/>
        <w:spacing w:before="100" w:beforeAutospacing="1" w:after="100" w:afterAutospacing="1" w:line="240" w:lineRule="auto"/>
        <w:rPr>
          <w:rFonts w:ascii="Arial" w:hAnsi="Arial" w:cs="Arial"/>
          <w:color w:val="000000"/>
          <w:sz w:val="21"/>
          <w:szCs w:val="21"/>
        </w:rPr>
      </w:pPr>
      <w:r w:rsidRPr="00CD784C">
        <w:rPr>
          <w:rFonts w:ascii="Arial" w:hAnsi="Arial" w:cs="Arial"/>
          <w:color w:val="000000"/>
          <w:sz w:val="21"/>
          <w:szCs w:val="21"/>
        </w:rPr>
        <w:lastRenderedPageBreak/>
        <w:t>Telephone (from within the UK): 0800 9150402 (this is free phone number, you won’t be charged for calling this from your mobile or landline)</w:t>
      </w:r>
    </w:p>
    <w:p w14:paraId="123E839C" w14:textId="77777777" w:rsidR="00CD784C" w:rsidRPr="00CD784C" w:rsidRDefault="00CD784C" w:rsidP="00CD784C">
      <w:pPr>
        <w:numPr>
          <w:ilvl w:val="0"/>
          <w:numId w:val="21"/>
        </w:numPr>
        <w:shd w:val="clear" w:color="auto" w:fill="FFFFFF"/>
        <w:spacing w:before="100" w:beforeAutospacing="1" w:after="100" w:afterAutospacing="1" w:line="240" w:lineRule="auto"/>
        <w:rPr>
          <w:rFonts w:ascii="Arial" w:hAnsi="Arial" w:cs="Arial"/>
          <w:color w:val="000000"/>
          <w:sz w:val="21"/>
          <w:szCs w:val="21"/>
        </w:rPr>
      </w:pPr>
      <w:r w:rsidRPr="00CD784C">
        <w:rPr>
          <w:rFonts w:ascii="Arial" w:hAnsi="Arial" w:cs="Arial"/>
          <w:color w:val="000000"/>
          <w:sz w:val="21"/>
          <w:szCs w:val="21"/>
        </w:rPr>
        <w:t>Telephone (from outside the UK): +44 (0)113 3437000</w:t>
      </w:r>
    </w:p>
    <w:p w14:paraId="034BC3F4" w14:textId="77777777" w:rsidR="00CD784C" w:rsidRPr="00CD784C" w:rsidRDefault="00CD784C" w:rsidP="00CD784C">
      <w:pPr>
        <w:spacing w:after="0"/>
        <w:rPr>
          <w:rFonts w:ascii="Times New Roman" w:hAnsi="Times New Roman" w:cs="Times New Roman"/>
          <w:sz w:val="20"/>
          <w:szCs w:val="20"/>
        </w:rPr>
      </w:pPr>
      <w:r w:rsidRPr="00CD784C">
        <w:rPr>
          <w:rFonts w:ascii="Arial" w:hAnsi="Arial" w:cs="Arial"/>
          <w:b/>
          <w:bCs/>
          <w:color w:val="000000"/>
          <w:sz w:val="21"/>
          <w:szCs w:val="21"/>
          <w:shd w:val="clear" w:color="auto" w:fill="FFFFFF"/>
        </w:rPr>
        <w:t>Please quote your Student ID Number.</w:t>
      </w:r>
    </w:p>
    <w:p w14:paraId="71A7575B" w14:textId="0CA917AC" w:rsidR="005B0D14" w:rsidRPr="00CD784C" w:rsidRDefault="00CD784C" w:rsidP="00CD784C">
      <w:pPr>
        <w:pStyle w:val="whitespace1"/>
        <w:rPr>
          <w:rFonts w:ascii="Arial" w:hAnsi="Arial" w:cs="Arial"/>
          <w:color w:val="000000"/>
          <w:sz w:val="18"/>
          <w:szCs w:val="18"/>
        </w:rPr>
      </w:pPr>
      <w:r w:rsidRPr="00CD784C">
        <w:rPr>
          <w:rFonts w:ascii="Arial" w:hAnsi="Arial" w:cs="Arial"/>
          <w:b/>
          <w:bCs/>
          <w:color w:val="000000"/>
          <w:sz w:val="21"/>
          <w:szCs w:val="21"/>
          <w:shd w:val="clear" w:color="auto" w:fill="FFFFFF"/>
        </w:rPr>
        <w:t>Postgraduate Research students </w:t>
      </w:r>
      <w:r w:rsidRPr="00CD784C">
        <w:rPr>
          <w:rFonts w:ascii="Arial" w:hAnsi="Arial" w:cs="Arial"/>
          <w:color w:val="000000"/>
          <w:sz w:val="21"/>
          <w:szCs w:val="21"/>
          <w:shd w:val="clear" w:color="auto" w:fill="FFFFFF"/>
        </w:rPr>
        <w:t>should contact Doctoral College and Operations by email: </w:t>
      </w:r>
      <w:hyperlink r:id="rId84" w:history="1">
        <w:r w:rsidRPr="00CD784C">
          <w:rPr>
            <w:rStyle w:val="Hyperlink"/>
            <w:rFonts w:ascii="Arial" w:hAnsi="Arial" w:cs="Arial"/>
            <w:sz w:val="21"/>
            <w:szCs w:val="21"/>
            <w:shd w:val="clear" w:color="auto" w:fill="FFFFFF"/>
          </w:rPr>
          <w:t>rp_student@adm.leeds.ac.uk</w:t>
        </w:r>
      </w:hyperlink>
      <w:r w:rsidRPr="00CD784C">
        <w:rPr>
          <w:rFonts w:ascii="Arial" w:hAnsi="Arial" w:cs="Arial"/>
          <w:color w:val="000000"/>
          <w:sz w:val="21"/>
          <w:szCs w:val="21"/>
        </w:rPr>
        <w:br/>
      </w:r>
      <w:r w:rsidRPr="00CD784C">
        <w:rPr>
          <w:rFonts w:ascii="Arial" w:hAnsi="Arial" w:cs="Arial"/>
          <w:color w:val="000000"/>
          <w:sz w:val="21"/>
          <w:szCs w:val="21"/>
          <w:shd w:val="clear" w:color="auto" w:fill="FFFFFF"/>
        </w:rPr>
        <w:t>Please quote your Student ID Number.</w:t>
      </w:r>
    </w:p>
    <w:sectPr w:rsidR="005B0D14" w:rsidRPr="00CD784C" w:rsidSect="006C3F5F">
      <w:footerReference w:type="default" r:id="rId85"/>
      <w:pgSz w:w="11906" w:h="16838"/>
      <w:pgMar w:top="709" w:right="1286" w:bottom="567" w:left="108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A82D4C" w14:textId="77777777" w:rsidR="0067769B" w:rsidRDefault="0067769B">
      <w:pPr>
        <w:spacing w:after="0" w:line="240" w:lineRule="auto"/>
      </w:pPr>
      <w:r>
        <w:separator/>
      </w:r>
    </w:p>
  </w:endnote>
  <w:endnote w:type="continuationSeparator" w:id="0">
    <w:p w14:paraId="63BF3796" w14:textId="77777777" w:rsidR="0067769B" w:rsidRDefault="006776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sans">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658507" w14:textId="77777777" w:rsidR="0067769B" w:rsidRDefault="0067769B" w:rsidP="006259D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7F2468">
      <w:rPr>
        <w:b/>
        <w:bCs/>
        <w:noProof/>
      </w:rPr>
      <w:t>24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F2468">
      <w:rPr>
        <w:b/>
        <w:bCs/>
        <w:noProof/>
      </w:rPr>
      <w:t>26</w:t>
    </w:r>
    <w:r>
      <w:rPr>
        <w:b/>
        <w:bCs/>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45DF46" w14:textId="77777777" w:rsidR="0067769B" w:rsidRDefault="0067769B">
      <w:pPr>
        <w:spacing w:after="0" w:line="240" w:lineRule="auto"/>
      </w:pPr>
      <w:r>
        <w:separator/>
      </w:r>
    </w:p>
  </w:footnote>
  <w:footnote w:type="continuationSeparator" w:id="0">
    <w:p w14:paraId="30199FD8" w14:textId="77777777" w:rsidR="0067769B" w:rsidRDefault="006776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15E78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964D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0D2C5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FFE02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2034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D02CF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1093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426A5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DCCD14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5502A5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29A07BB"/>
    <w:multiLevelType w:val="multilevel"/>
    <w:tmpl w:val="7CD0D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985768E"/>
    <w:multiLevelType w:val="multilevel"/>
    <w:tmpl w:val="DE782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944B64"/>
    <w:multiLevelType w:val="multilevel"/>
    <w:tmpl w:val="E974C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E8E10A3"/>
    <w:multiLevelType w:val="multilevel"/>
    <w:tmpl w:val="C7BE7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1466862"/>
    <w:multiLevelType w:val="multilevel"/>
    <w:tmpl w:val="89224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DB1227"/>
    <w:multiLevelType w:val="multilevel"/>
    <w:tmpl w:val="1512C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A956AF"/>
    <w:multiLevelType w:val="multilevel"/>
    <w:tmpl w:val="604A5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C84F77"/>
    <w:multiLevelType w:val="multilevel"/>
    <w:tmpl w:val="8D5ED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4638E4"/>
    <w:multiLevelType w:val="hybridMultilevel"/>
    <w:tmpl w:val="8FD44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4A4347"/>
    <w:multiLevelType w:val="multilevel"/>
    <w:tmpl w:val="57944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490D43"/>
    <w:multiLevelType w:val="multilevel"/>
    <w:tmpl w:val="11426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0E4B83"/>
    <w:multiLevelType w:val="hybridMultilevel"/>
    <w:tmpl w:val="646E2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ED4032"/>
    <w:multiLevelType w:val="multilevel"/>
    <w:tmpl w:val="1F7C5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B04376"/>
    <w:multiLevelType w:val="multilevel"/>
    <w:tmpl w:val="942E2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6F17BA1"/>
    <w:multiLevelType w:val="multilevel"/>
    <w:tmpl w:val="21E6D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F1E33F3"/>
    <w:multiLevelType w:val="multilevel"/>
    <w:tmpl w:val="4AAE5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5D71A62"/>
    <w:multiLevelType w:val="hybridMultilevel"/>
    <w:tmpl w:val="C2AEF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27"/>
  </w:num>
  <w:num w:numId="12">
    <w:abstractNumId w:val="22"/>
  </w:num>
  <w:num w:numId="13">
    <w:abstractNumId w:val="19"/>
  </w:num>
  <w:num w:numId="14">
    <w:abstractNumId w:val="10"/>
  </w:num>
  <w:num w:numId="15">
    <w:abstractNumId w:val="17"/>
  </w:num>
  <w:num w:numId="16">
    <w:abstractNumId w:val="14"/>
  </w:num>
  <w:num w:numId="17">
    <w:abstractNumId w:val="21"/>
  </w:num>
  <w:num w:numId="18">
    <w:abstractNumId w:val="12"/>
  </w:num>
  <w:num w:numId="19">
    <w:abstractNumId w:val="26"/>
  </w:num>
  <w:num w:numId="20">
    <w:abstractNumId w:val="20"/>
  </w:num>
  <w:num w:numId="21">
    <w:abstractNumId w:val="25"/>
  </w:num>
  <w:num w:numId="22">
    <w:abstractNumId w:val="18"/>
  </w:num>
  <w:num w:numId="23">
    <w:abstractNumId w:val="24"/>
  </w:num>
  <w:num w:numId="24">
    <w:abstractNumId w:val="15"/>
  </w:num>
  <w:num w:numId="25">
    <w:abstractNumId w:val="23"/>
  </w:num>
  <w:num w:numId="26">
    <w:abstractNumId w:val="13"/>
  </w:num>
  <w:num w:numId="27">
    <w:abstractNumId w:val="16"/>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16D"/>
    <w:rsid w:val="000308B0"/>
    <w:rsid w:val="00035471"/>
    <w:rsid w:val="00046A8A"/>
    <w:rsid w:val="00093FA1"/>
    <w:rsid w:val="000A395C"/>
    <w:rsid w:val="000C56CD"/>
    <w:rsid w:val="000D0466"/>
    <w:rsid w:val="00104DAD"/>
    <w:rsid w:val="00124518"/>
    <w:rsid w:val="0018516C"/>
    <w:rsid w:val="001A40AA"/>
    <w:rsid w:val="001A7879"/>
    <w:rsid w:val="001C2F45"/>
    <w:rsid w:val="001F338B"/>
    <w:rsid w:val="001F4523"/>
    <w:rsid w:val="001F72CC"/>
    <w:rsid w:val="00205F16"/>
    <w:rsid w:val="00265DDE"/>
    <w:rsid w:val="00273123"/>
    <w:rsid w:val="00277F6F"/>
    <w:rsid w:val="002A237B"/>
    <w:rsid w:val="002C22C9"/>
    <w:rsid w:val="002E2455"/>
    <w:rsid w:val="002F116E"/>
    <w:rsid w:val="002F1435"/>
    <w:rsid w:val="00304271"/>
    <w:rsid w:val="003226F5"/>
    <w:rsid w:val="00330467"/>
    <w:rsid w:val="003400F1"/>
    <w:rsid w:val="003424B8"/>
    <w:rsid w:val="003731E1"/>
    <w:rsid w:val="003762AC"/>
    <w:rsid w:val="00384AB8"/>
    <w:rsid w:val="003958D1"/>
    <w:rsid w:val="003A7A43"/>
    <w:rsid w:val="003E128F"/>
    <w:rsid w:val="00405AC2"/>
    <w:rsid w:val="00416AA0"/>
    <w:rsid w:val="00437CD5"/>
    <w:rsid w:val="004402CB"/>
    <w:rsid w:val="00450D98"/>
    <w:rsid w:val="004558F2"/>
    <w:rsid w:val="004731F0"/>
    <w:rsid w:val="0048568A"/>
    <w:rsid w:val="00491584"/>
    <w:rsid w:val="004A13EA"/>
    <w:rsid w:val="004A3564"/>
    <w:rsid w:val="004C42C3"/>
    <w:rsid w:val="004F2554"/>
    <w:rsid w:val="00523B15"/>
    <w:rsid w:val="0054530C"/>
    <w:rsid w:val="0054547D"/>
    <w:rsid w:val="0056264E"/>
    <w:rsid w:val="005957B4"/>
    <w:rsid w:val="00597C53"/>
    <w:rsid w:val="005A0D75"/>
    <w:rsid w:val="005B0D14"/>
    <w:rsid w:val="005C0915"/>
    <w:rsid w:val="005C161B"/>
    <w:rsid w:val="005D15EB"/>
    <w:rsid w:val="005F3B58"/>
    <w:rsid w:val="005F71B8"/>
    <w:rsid w:val="0061692E"/>
    <w:rsid w:val="006259DC"/>
    <w:rsid w:val="006422C8"/>
    <w:rsid w:val="0067769B"/>
    <w:rsid w:val="006A01A3"/>
    <w:rsid w:val="006C3F5F"/>
    <w:rsid w:val="006C5758"/>
    <w:rsid w:val="006F163E"/>
    <w:rsid w:val="00700244"/>
    <w:rsid w:val="0071362D"/>
    <w:rsid w:val="00731D7A"/>
    <w:rsid w:val="0075077B"/>
    <w:rsid w:val="00775DA0"/>
    <w:rsid w:val="007A4A00"/>
    <w:rsid w:val="007C73B4"/>
    <w:rsid w:val="007D5B59"/>
    <w:rsid w:val="007F2468"/>
    <w:rsid w:val="00805934"/>
    <w:rsid w:val="0080633D"/>
    <w:rsid w:val="008224BD"/>
    <w:rsid w:val="0082522B"/>
    <w:rsid w:val="00844E25"/>
    <w:rsid w:val="00873D7B"/>
    <w:rsid w:val="00880119"/>
    <w:rsid w:val="0088619C"/>
    <w:rsid w:val="00890E90"/>
    <w:rsid w:val="00896683"/>
    <w:rsid w:val="008B0CB3"/>
    <w:rsid w:val="008B0ECE"/>
    <w:rsid w:val="008D3B53"/>
    <w:rsid w:val="008E054B"/>
    <w:rsid w:val="008E24A9"/>
    <w:rsid w:val="00903D17"/>
    <w:rsid w:val="00906822"/>
    <w:rsid w:val="0091059B"/>
    <w:rsid w:val="00916714"/>
    <w:rsid w:val="00930117"/>
    <w:rsid w:val="009346E1"/>
    <w:rsid w:val="0094129B"/>
    <w:rsid w:val="0096198F"/>
    <w:rsid w:val="0097116D"/>
    <w:rsid w:val="009816B9"/>
    <w:rsid w:val="009A672B"/>
    <w:rsid w:val="009C60A3"/>
    <w:rsid w:val="009D382D"/>
    <w:rsid w:val="009D774F"/>
    <w:rsid w:val="009F0460"/>
    <w:rsid w:val="009F64DE"/>
    <w:rsid w:val="009F747A"/>
    <w:rsid w:val="00A24968"/>
    <w:rsid w:val="00A35F40"/>
    <w:rsid w:val="00A36CF5"/>
    <w:rsid w:val="00A4231D"/>
    <w:rsid w:val="00AA2217"/>
    <w:rsid w:val="00AC7027"/>
    <w:rsid w:val="00AD1B4C"/>
    <w:rsid w:val="00AD3173"/>
    <w:rsid w:val="00AD3528"/>
    <w:rsid w:val="00AD74A5"/>
    <w:rsid w:val="00AF709C"/>
    <w:rsid w:val="00B23E4E"/>
    <w:rsid w:val="00B3772F"/>
    <w:rsid w:val="00B461F2"/>
    <w:rsid w:val="00B548FB"/>
    <w:rsid w:val="00B73992"/>
    <w:rsid w:val="00B74246"/>
    <w:rsid w:val="00B7564E"/>
    <w:rsid w:val="00BB18A1"/>
    <w:rsid w:val="00BC7319"/>
    <w:rsid w:val="00BD76E1"/>
    <w:rsid w:val="00BE4EAA"/>
    <w:rsid w:val="00BF7C01"/>
    <w:rsid w:val="00C12989"/>
    <w:rsid w:val="00C21889"/>
    <w:rsid w:val="00C24D2F"/>
    <w:rsid w:val="00C2567D"/>
    <w:rsid w:val="00C43089"/>
    <w:rsid w:val="00C5051B"/>
    <w:rsid w:val="00C541A5"/>
    <w:rsid w:val="00C622CB"/>
    <w:rsid w:val="00C709C1"/>
    <w:rsid w:val="00C75723"/>
    <w:rsid w:val="00CA19CD"/>
    <w:rsid w:val="00CC2009"/>
    <w:rsid w:val="00CD58E6"/>
    <w:rsid w:val="00CD784C"/>
    <w:rsid w:val="00CF0F60"/>
    <w:rsid w:val="00CF14BD"/>
    <w:rsid w:val="00D00D33"/>
    <w:rsid w:val="00D04ECE"/>
    <w:rsid w:val="00D10E2F"/>
    <w:rsid w:val="00D3646C"/>
    <w:rsid w:val="00D45D92"/>
    <w:rsid w:val="00D76733"/>
    <w:rsid w:val="00D775A8"/>
    <w:rsid w:val="00DB4F0D"/>
    <w:rsid w:val="00DD0E2A"/>
    <w:rsid w:val="00E057DF"/>
    <w:rsid w:val="00E209F2"/>
    <w:rsid w:val="00E500CF"/>
    <w:rsid w:val="00E65F3A"/>
    <w:rsid w:val="00E826CE"/>
    <w:rsid w:val="00E935BB"/>
    <w:rsid w:val="00E94131"/>
    <w:rsid w:val="00EB66B1"/>
    <w:rsid w:val="00EC42EC"/>
    <w:rsid w:val="00ED6E4B"/>
    <w:rsid w:val="00EE3CE6"/>
    <w:rsid w:val="00EE71E4"/>
    <w:rsid w:val="00EF4435"/>
    <w:rsid w:val="00EF5836"/>
    <w:rsid w:val="00F220B0"/>
    <w:rsid w:val="00F367F1"/>
    <w:rsid w:val="00F419B2"/>
    <w:rsid w:val="00F47219"/>
    <w:rsid w:val="00F5396A"/>
    <w:rsid w:val="00F624A1"/>
    <w:rsid w:val="00F62C65"/>
    <w:rsid w:val="00F6410B"/>
    <w:rsid w:val="00F80211"/>
    <w:rsid w:val="00F816A2"/>
    <w:rsid w:val="00F85730"/>
    <w:rsid w:val="00FB0166"/>
    <w:rsid w:val="00FC162A"/>
    <w:rsid w:val="00FF2FA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E1422E9"/>
  <w15:chartTrackingRefBased/>
  <w15:docId w15:val="{44A1DA86-856A-45F0-A76F-FEB636DF1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4D2F"/>
  </w:style>
  <w:style w:type="paragraph" w:styleId="Heading1">
    <w:name w:val="heading 1"/>
    <w:basedOn w:val="Normal"/>
    <w:next w:val="Normal"/>
    <w:link w:val="Heading1Char"/>
    <w:uiPriority w:val="9"/>
    <w:qFormat/>
    <w:rsid w:val="0097116D"/>
    <w:pPr>
      <w:keepNext/>
      <w:keepLines/>
      <w:spacing w:before="240" w:after="0"/>
      <w:outlineLvl w:val="0"/>
    </w:pPr>
    <w:rPr>
      <w:rFonts w:asciiTheme="majorHAnsi" w:eastAsiaTheme="majorEastAsia" w:hAnsiTheme="majorHAnsi" w:cstheme="majorBidi"/>
      <w:b/>
      <w:color w:val="262626" w:themeColor="text1" w:themeTint="D9"/>
      <w:sz w:val="32"/>
      <w:szCs w:val="32"/>
    </w:rPr>
  </w:style>
  <w:style w:type="paragraph" w:styleId="Heading2">
    <w:name w:val="heading 2"/>
    <w:basedOn w:val="Normal"/>
    <w:next w:val="Normal"/>
    <w:link w:val="Heading2Char"/>
    <w:uiPriority w:val="9"/>
    <w:unhideWhenUsed/>
    <w:qFormat/>
    <w:rsid w:val="006C3F5F"/>
    <w:pPr>
      <w:keepNext/>
      <w:keepLines/>
      <w:spacing w:before="40" w:after="0"/>
      <w:outlineLvl w:val="1"/>
    </w:pPr>
    <w:rPr>
      <w:rFonts w:asciiTheme="majorHAnsi" w:eastAsiaTheme="majorEastAsia" w:hAnsiTheme="majorHAnsi" w:cstheme="majorBidi"/>
      <w:color w:val="262626" w:themeColor="text1" w:themeTint="D9"/>
      <w:sz w:val="28"/>
      <w:szCs w:val="28"/>
      <w:u w:val="single"/>
    </w:rPr>
  </w:style>
  <w:style w:type="paragraph" w:styleId="Heading3">
    <w:name w:val="heading 3"/>
    <w:basedOn w:val="Normal"/>
    <w:next w:val="Normal"/>
    <w:link w:val="Heading3Char"/>
    <w:uiPriority w:val="9"/>
    <w:unhideWhenUsed/>
    <w:qFormat/>
    <w:rsid w:val="00CF0F60"/>
    <w:pPr>
      <w:keepNext/>
      <w:keepLines/>
      <w:spacing w:before="40" w:after="0"/>
      <w:outlineLvl w:val="2"/>
    </w:pPr>
    <w:rPr>
      <w:rFonts w:asciiTheme="majorHAnsi" w:eastAsiaTheme="majorEastAsia" w:hAnsiTheme="majorHAnsi" w:cstheme="majorBidi"/>
      <w:color w:val="0D0D0D" w:themeColor="text1" w:themeTint="F2"/>
      <w:sz w:val="24"/>
      <w:szCs w:val="24"/>
      <w:u w:val="single"/>
    </w:rPr>
  </w:style>
  <w:style w:type="paragraph" w:styleId="Heading4">
    <w:name w:val="heading 4"/>
    <w:basedOn w:val="Normal"/>
    <w:next w:val="Normal"/>
    <w:link w:val="Heading4Char"/>
    <w:uiPriority w:val="9"/>
    <w:unhideWhenUsed/>
    <w:qFormat/>
    <w:rsid w:val="0097116D"/>
    <w:pPr>
      <w:keepNext/>
      <w:keepLines/>
      <w:spacing w:before="40" w:after="0"/>
      <w:outlineLvl w:val="3"/>
    </w:pPr>
    <w:rPr>
      <w:rFonts w:asciiTheme="majorHAnsi" w:eastAsiaTheme="majorEastAsia" w:hAnsiTheme="majorHAnsi" w:cstheme="majorBidi"/>
      <w:i/>
      <w:iCs/>
      <w:color w:val="404040" w:themeColor="text1" w:themeTint="BF"/>
    </w:rPr>
  </w:style>
  <w:style w:type="paragraph" w:styleId="Heading5">
    <w:name w:val="heading 5"/>
    <w:basedOn w:val="Normal"/>
    <w:next w:val="Normal"/>
    <w:link w:val="Heading5Char"/>
    <w:uiPriority w:val="9"/>
    <w:unhideWhenUsed/>
    <w:qFormat/>
    <w:rsid w:val="0097116D"/>
    <w:pPr>
      <w:keepNext/>
      <w:keepLines/>
      <w:spacing w:before="40" w:after="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unhideWhenUsed/>
    <w:qFormat/>
    <w:rsid w:val="0097116D"/>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unhideWhenUsed/>
    <w:qFormat/>
    <w:rsid w:val="0097116D"/>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97116D"/>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unhideWhenUsed/>
    <w:qFormat/>
    <w:rsid w:val="0097116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ing">
    <w:name w:val="Subheading"/>
    <w:basedOn w:val="Normal"/>
    <w:next w:val="Normal"/>
    <w:link w:val="SubheadingChar"/>
    <w:rsid w:val="00E209F2"/>
    <w:pPr>
      <w:keepNext/>
    </w:pPr>
    <w:rPr>
      <w:b/>
    </w:rPr>
  </w:style>
  <w:style w:type="character" w:customStyle="1" w:styleId="SubheadingChar">
    <w:name w:val="Subheading Char"/>
    <w:basedOn w:val="DefaultParagraphFont"/>
    <w:link w:val="Subheading"/>
    <w:rsid w:val="00E209F2"/>
    <w:rPr>
      <w:rFonts w:ascii="Arial" w:hAnsi="Arial" w:cs="Arial"/>
      <w:b/>
      <w:sz w:val="28"/>
    </w:rPr>
  </w:style>
  <w:style w:type="paragraph" w:styleId="Caption">
    <w:name w:val="caption"/>
    <w:basedOn w:val="Normal"/>
    <w:next w:val="Normal"/>
    <w:uiPriority w:val="35"/>
    <w:unhideWhenUsed/>
    <w:qFormat/>
    <w:rsid w:val="0097116D"/>
    <w:pPr>
      <w:spacing w:after="200" w:line="240" w:lineRule="auto"/>
    </w:pPr>
    <w:rPr>
      <w:i/>
      <w:iCs/>
      <w:color w:val="1F497D" w:themeColor="text2"/>
      <w:sz w:val="18"/>
      <w:szCs w:val="18"/>
    </w:rPr>
  </w:style>
  <w:style w:type="paragraph" w:styleId="Title">
    <w:name w:val="Title"/>
    <w:basedOn w:val="Normal"/>
    <w:next w:val="Normal"/>
    <w:link w:val="TitleChar"/>
    <w:uiPriority w:val="10"/>
    <w:qFormat/>
    <w:rsid w:val="0097116D"/>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97116D"/>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97116D"/>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97116D"/>
    <w:rPr>
      <w:color w:val="5A5A5A" w:themeColor="text1" w:themeTint="A5"/>
      <w:spacing w:val="15"/>
    </w:rPr>
  </w:style>
  <w:style w:type="character" w:customStyle="1" w:styleId="Heading1Char">
    <w:name w:val="Heading 1 Char"/>
    <w:basedOn w:val="DefaultParagraphFont"/>
    <w:link w:val="Heading1"/>
    <w:uiPriority w:val="9"/>
    <w:rsid w:val="0097116D"/>
    <w:rPr>
      <w:rFonts w:asciiTheme="majorHAnsi" w:eastAsiaTheme="majorEastAsia" w:hAnsiTheme="majorHAnsi" w:cstheme="majorBidi"/>
      <w:b/>
      <w:color w:val="262626" w:themeColor="text1" w:themeTint="D9"/>
      <w:sz w:val="32"/>
      <w:szCs w:val="32"/>
    </w:rPr>
  </w:style>
  <w:style w:type="character" w:customStyle="1" w:styleId="Heading2Char">
    <w:name w:val="Heading 2 Char"/>
    <w:basedOn w:val="DefaultParagraphFont"/>
    <w:link w:val="Heading2"/>
    <w:uiPriority w:val="9"/>
    <w:rsid w:val="006C3F5F"/>
    <w:rPr>
      <w:rFonts w:asciiTheme="majorHAnsi" w:eastAsiaTheme="majorEastAsia" w:hAnsiTheme="majorHAnsi" w:cstheme="majorBidi"/>
      <w:color w:val="262626" w:themeColor="text1" w:themeTint="D9"/>
      <w:sz w:val="28"/>
      <w:szCs w:val="28"/>
      <w:u w:val="single"/>
    </w:rPr>
  </w:style>
  <w:style w:type="character" w:customStyle="1" w:styleId="Heading3Char">
    <w:name w:val="Heading 3 Char"/>
    <w:basedOn w:val="DefaultParagraphFont"/>
    <w:link w:val="Heading3"/>
    <w:uiPriority w:val="9"/>
    <w:rsid w:val="00CF0F60"/>
    <w:rPr>
      <w:rFonts w:asciiTheme="majorHAnsi" w:eastAsiaTheme="majorEastAsia" w:hAnsiTheme="majorHAnsi" w:cstheme="majorBidi"/>
      <w:color w:val="0D0D0D" w:themeColor="text1" w:themeTint="F2"/>
      <w:sz w:val="24"/>
      <w:szCs w:val="24"/>
      <w:u w:val="single"/>
    </w:rPr>
  </w:style>
  <w:style w:type="character" w:customStyle="1" w:styleId="Heading4Char">
    <w:name w:val="Heading 4 Char"/>
    <w:basedOn w:val="DefaultParagraphFont"/>
    <w:link w:val="Heading4"/>
    <w:uiPriority w:val="9"/>
    <w:rsid w:val="0097116D"/>
    <w:rPr>
      <w:rFonts w:asciiTheme="majorHAnsi" w:eastAsiaTheme="majorEastAsia" w:hAnsiTheme="majorHAnsi" w:cstheme="majorBidi"/>
      <w:i/>
      <w:iCs/>
      <w:color w:val="404040" w:themeColor="text1" w:themeTint="BF"/>
    </w:rPr>
  </w:style>
  <w:style w:type="character" w:customStyle="1" w:styleId="Heading5Char">
    <w:name w:val="Heading 5 Char"/>
    <w:basedOn w:val="DefaultParagraphFont"/>
    <w:link w:val="Heading5"/>
    <w:uiPriority w:val="9"/>
    <w:rsid w:val="0097116D"/>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rsid w:val="0097116D"/>
    <w:rPr>
      <w:rFonts w:asciiTheme="majorHAnsi" w:eastAsiaTheme="majorEastAsia" w:hAnsiTheme="majorHAnsi" w:cstheme="majorBidi"/>
    </w:rPr>
  </w:style>
  <w:style w:type="paragraph" w:styleId="Quote">
    <w:name w:val="Quote"/>
    <w:basedOn w:val="Normal"/>
    <w:next w:val="Normal"/>
    <w:link w:val="QuoteChar"/>
    <w:uiPriority w:val="29"/>
    <w:qFormat/>
    <w:rsid w:val="0097116D"/>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97116D"/>
    <w:rPr>
      <w:i/>
      <w:iCs/>
      <w:color w:val="404040" w:themeColor="text1" w:themeTint="BF"/>
    </w:rPr>
  </w:style>
  <w:style w:type="character" w:customStyle="1" w:styleId="QuoteChar1">
    <w:name w:val="Quote Char1"/>
    <w:basedOn w:val="DefaultParagraphFont"/>
    <w:uiPriority w:val="29"/>
    <w:rsid w:val="00AD1B4C"/>
    <w:rPr>
      <w:i/>
      <w:iCs/>
    </w:rPr>
  </w:style>
  <w:style w:type="paragraph" w:styleId="ListBullet">
    <w:name w:val="List Bullet"/>
    <w:basedOn w:val="Normal"/>
    <w:uiPriority w:val="99"/>
    <w:semiHidden/>
    <w:unhideWhenUsed/>
    <w:rsid w:val="00E209F2"/>
    <w:pPr>
      <w:numPr>
        <w:numId w:val="1"/>
      </w:numPr>
      <w:contextualSpacing/>
    </w:pPr>
  </w:style>
  <w:style w:type="paragraph" w:styleId="ListNumber">
    <w:name w:val="List Number"/>
    <w:basedOn w:val="Normal"/>
    <w:uiPriority w:val="99"/>
    <w:semiHidden/>
    <w:unhideWhenUsed/>
    <w:rsid w:val="00E209F2"/>
    <w:pPr>
      <w:numPr>
        <w:numId w:val="2"/>
      </w:numPr>
      <w:contextualSpacing/>
    </w:pPr>
  </w:style>
  <w:style w:type="paragraph" w:styleId="TableofFigures">
    <w:name w:val="table of figures"/>
    <w:basedOn w:val="Normal"/>
    <w:next w:val="Normal"/>
    <w:uiPriority w:val="99"/>
    <w:semiHidden/>
    <w:unhideWhenUsed/>
    <w:rsid w:val="00E209F2"/>
  </w:style>
  <w:style w:type="character" w:styleId="IntenseEmphasis">
    <w:name w:val="Intense Emphasis"/>
    <w:basedOn w:val="DefaultParagraphFont"/>
    <w:uiPriority w:val="21"/>
    <w:qFormat/>
    <w:rsid w:val="0097116D"/>
    <w:rPr>
      <w:b/>
      <w:bCs/>
      <w:i/>
      <w:iCs/>
      <w:color w:val="auto"/>
    </w:rPr>
  </w:style>
  <w:style w:type="paragraph" w:styleId="IntenseQuote">
    <w:name w:val="Intense Quote"/>
    <w:basedOn w:val="Normal"/>
    <w:next w:val="Normal"/>
    <w:link w:val="IntenseQuoteChar"/>
    <w:uiPriority w:val="30"/>
    <w:qFormat/>
    <w:rsid w:val="0097116D"/>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97116D"/>
    <w:rPr>
      <w:i/>
      <w:iCs/>
      <w:color w:val="404040" w:themeColor="text1" w:themeTint="BF"/>
    </w:rPr>
  </w:style>
  <w:style w:type="character" w:styleId="SubtleReference">
    <w:name w:val="Subtle Reference"/>
    <w:basedOn w:val="DefaultParagraphFont"/>
    <w:uiPriority w:val="31"/>
    <w:qFormat/>
    <w:rsid w:val="0097116D"/>
    <w:rPr>
      <w:smallCaps/>
      <w:color w:val="404040" w:themeColor="text1" w:themeTint="BF"/>
    </w:rPr>
  </w:style>
  <w:style w:type="character" w:customStyle="1" w:styleId="Heading7Char">
    <w:name w:val="Heading 7 Char"/>
    <w:basedOn w:val="DefaultParagraphFont"/>
    <w:link w:val="Heading7"/>
    <w:uiPriority w:val="9"/>
    <w:rsid w:val="0097116D"/>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97116D"/>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rsid w:val="0097116D"/>
    <w:rPr>
      <w:rFonts w:asciiTheme="majorHAnsi" w:eastAsiaTheme="majorEastAsia" w:hAnsiTheme="majorHAnsi" w:cstheme="majorBidi"/>
      <w:i/>
      <w:iCs/>
      <w:color w:val="262626" w:themeColor="text1" w:themeTint="D9"/>
      <w:sz w:val="21"/>
      <w:szCs w:val="21"/>
    </w:rPr>
  </w:style>
  <w:style w:type="character" w:styleId="IntenseReference">
    <w:name w:val="Intense Reference"/>
    <w:basedOn w:val="DefaultParagraphFont"/>
    <w:uiPriority w:val="32"/>
    <w:qFormat/>
    <w:rsid w:val="0097116D"/>
    <w:rPr>
      <w:b/>
      <w:bCs/>
      <w:smallCaps/>
      <w:color w:val="404040" w:themeColor="text1" w:themeTint="BF"/>
      <w:spacing w:val="5"/>
    </w:rPr>
  </w:style>
  <w:style w:type="paragraph" w:styleId="TOCHeading">
    <w:name w:val="TOC Heading"/>
    <w:basedOn w:val="Heading1"/>
    <w:next w:val="Normal"/>
    <w:uiPriority w:val="39"/>
    <w:unhideWhenUsed/>
    <w:qFormat/>
    <w:rsid w:val="0097116D"/>
    <w:pPr>
      <w:outlineLvl w:val="9"/>
    </w:pPr>
  </w:style>
  <w:style w:type="paragraph" w:styleId="BlockText">
    <w:name w:val="Block Text"/>
    <w:basedOn w:val="Normal"/>
    <w:uiPriority w:val="99"/>
    <w:semiHidden/>
    <w:unhideWhenUsed/>
    <w:rsid w:val="00B23E4E"/>
    <w:pPr>
      <w:pBdr>
        <w:top w:val="single" w:sz="2" w:space="10" w:color="auto" w:shadow="1"/>
        <w:left w:val="single" w:sz="2" w:space="10" w:color="auto" w:shadow="1"/>
        <w:bottom w:val="single" w:sz="2" w:space="10" w:color="auto" w:shadow="1"/>
        <w:right w:val="single" w:sz="2" w:space="10" w:color="auto" w:shadow="1"/>
      </w:pBdr>
      <w:ind w:left="1152" w:right="1152"/>
    </w:pPr>
    <w:rPr>
      <w:i/>
      <w:iCs/>
    </w:rPr>
  </w:style>
  <w:style w:type="character" w:styleId="PlaceholderText">
    <w:name w:val="Placeholder Text"/>
    <w:basedOn w:val="DefaultParagraphFont"/>
    <w:uiPriority w:val="99"/>
    <w:semiHidden/>
    <w:rsid w:val="00AD3173"/>
    <w:rPr>
      <w:color w:val="auto"/>
    </w:rPr>
  </w:style>
  <w:style w:type="paragraph" w:styleId="TOAHeading">
    <w:name w:val="toa heading"/>
    <w:basedOn w:val="Normal"/>
    <w:next w:val="Normal"/>
    <w:uiPriority w:val="99"/>
    <w:semiHidden/>
    <w:unhideWhenUsed/>
    <w:rsid w:val="00BF7C01"/>
    <w:rPr>
      <w:rFonts w:eastAsiaTheme="majorEastAsia" w:cstheme="majorBidi"/>
      <w:b/>
      <w:bCs/>
      <w:sz w:val="28"/>
    </w:rPr>
  </w:style>
  <w:style w:type="paragraph" w:styleId="PlainText">
    <w:name w:val="Plain Text"/>
    <w:basedOn w:val="Normal"/>
    <w:link w:val="PlainTextChar"/>
    <w:uiPriority w:val="99"/>
    <w:semiHidden/>
    <w:unhideWhenUsed/>
    <w:rsid w:val="00330467"/>
    <w:pPr>
      <w:spacing w:line="240" w:lineRule="auto"/>
    </w:pPr>
    <w:rPr>
      <w:rFonts w:ascii="Consolas" w:hAnsi="Consolas"/>
      <w:szCs w:val="21"/>
    </w:rPr>
  </w:style>
  <w:style w:type="character" w:customStyle="1" w:styleId="PlainTextChar">
    <w:name w:val="Plain Text Char"/>
    <w:basedOn w:val="DefaultParagraphFont"/>
    <w:link w:val="PlainText"/>
    <w:uiPriority w:val="99"/>
    <w:semiHidden/>
    <w:rsid w:val="00330467"/>
    <w:rPr>
      <w:rFonts w:ascii="Consolas" w:hAnsi="Consolas"/>
      <w:szCs w:val="21"/>
    </w:rPr>
  </w:style>
  <w:style w:type="paragraph" w:styleId="BodyText3">
    <w:name w:val="Body Text 3"/>
    <w:basedOn w:val="Normal"/>
    <w:link w:val="BodyText3Char"/>
    <w:uiPriority w:val="99"/>
    <w:semiHidden/>
    <w:unhideWhenUsed/>
    <w:rsid w:val="00890E90"/>
    <w:pPr>
      <w:spacing w:after="120"/>
    </w:pPr>
    <w:rPr>
      <w:sz w:val="20"/>
      <w:szCs w:val="16"/>
    </w:rPr>
  </w:style>
  <w:style w:type="character" w:customStyle="1" w:styleId="BodyText3Char">
    <w:name w:val="Body Text 3 Char"/>
    <w:basedOn w:val="DefaultParagraphFont"/>
    <w:link w:val="BodyText3"/>
    <w:uiPriority w:val="99"/>
    <w:semiHidden/>
    <w:rsid w:val="00890E90"/>
    <w:rPr>
      <w:sz w:val="20"/>
      <w:szCs w:val="16"/>
    </w:rPr>
  </w:style>
  <w:style w:type="paragraph" w:styleId="BodyText">
    <w:name w:val="Body Text"/>
    <w:basedOn w:val="Normal"/>
    <w:link w:val="BodyTextChar"/>
    <w:uiPriority w:val="99"/>
    <w:semiHidden/>
    <w:unhideWhenUsed/>
    <w:rsid w:val="00890E90"/>
    <w:pPr>
      <w:spacing w:after="120"/>
    </w:pPr>
  </w:style>
  <w:style w:type="character" w:customStyle="1" w:styleId="BodyTextChar">
    <w:name w:val="Body Text Char"/>
    <w:basedOn w:val="DefaultParagraphFont"/>
    <w:link w:val="BodyText"/>
    <w:uiPriority w:val="99"/>
    <w:semiHidden/>
    <w:rsid w:val="00890E90"/>
  </w:style>
  <w:style w:type="paragraph" w:styleId="BodyTextFirstIndent">
    <w:name w:val="Body Text First Indent"/>
    <w:basedOn w:val="BodyText"/>
    <w:link w:val="BodyTextFirstIndentChar"/>
    <w:uiPriority w:val="99"/>
    <w:unhideWhenUsed/>
    <w:rsid w:val="00890E90"/>
    <w:pPr>
      <w:spacing w:after="320"/>
      <w:ind w:firstLine="360"/>
    </w:pPr>
  </w:style>
  <w:style w:type="character" w:customStyle="1" w:styleId="BodyTextFirstIndentChar">
    <w:name w:val="Body Text First Indent Char"/>
    <w:basedOn w:val="BodyTextChar"/>
    <w:link w:val="BodyTextFirstIndent"/>
    <w:uiPriority w:val="99"/>
    <w:rsid w:val="00890E90"/>
  </w:style>
  <w:style w:type="paragraph" w:styleId="BodyTextIndent3">
    <w:name w:val="Body Text Indent 3"/>
    <w:basedOn w:val="Normal"/>
    <w:link w:val="BodyTextIndent3Char"/>
    <w:uiPriority w:val="99"/>
    <w:unhideWhenUsed/>
    <w:rsid w:val="00D00D33"/>
    <w:pPr>
      <w:spacing w:after="120"/>
      <w:ind w:left="283"/>
    </w:pPr>
    <w:rPr>
      <w:sz w:val="20"/>
      <w:szCs w:val="16"/>
    </w:rPr>
  </w:style>
  <w:style w:type="character" w:customStyle="1" w:styleId="BodyTextIndent3Char">
    <w:name w:val="Body Text Indent 3 Char"/>
    <w:basedOn w:val="DefaultParagraphFont"/>
    <w:link w:val="BodyTextIndent3"/>
    <w:uiPriority w:val="99"/>
    <w:rsid w:val="00D00D33"/>
    <w:rPr>
      <w:sz w:val="20"/>
      <w:szCs w:val="16"/>
    </w:rPr>
  </w:style>
  <w:style w:type="paragraph" w:styleId="DocumentMap">
    <w:name w:val="Document Map"/>
    <w:basedOn w:val="Normal"/>
    <w:link w:val="DocumentMapChar"/>
    <w:uiPriority w:val="99"/>
    <w:semiHidden/>
    <w:unhideWhenUsed/>
    <w:rsid w:val="00B3772F"/>
    <w:pPr>
      <w:spacing w:line="240" w:lineRule="auto"/>
    </w:pPr>
    <w:rPr>
      <w:rFonts w:cs="Tahoma"/>
      <w:szCs w:val="16"/>
    </w:rPr>
  </w:style>
  <w:style w:type="character" w:customStyle="1" w:styleId="DocumentMapChar">
    <w:name w:val="Document Map Char"/>
    <w:basedOn w:val="DefaultParagraphFont"/>
    <w:link w:val="DocumentMap"/>
    <w:uiPriority w:val="99"/>
    <w:semiHidden/>
    <w:rsid w:val="00B3772F"/>
    <w:rPr>
      <w:rFonts w:cs="Tahoma"/>
      <w:szCs w:val="16"/>
    </w:rPr>
  </w:style>
  <w:style w:type="paragraph" w:styleId="EndnoteText">
    <w:name w:val="endnote text"/>
    <w:basedOn w:val="Normal"/>
    <w:link w:val="EndnoteTextChar"/>
    <w:uiPriority w:val="99"/>
    <w:unhideWhenUsed/>
    <w:rsid w:val="00B3772F"/>
    <w:pPr>
      <w:spacing w:line="240" w:lineRule="auto"/>
    </w:pPr>
    <w:rPr>
      <w:szCs w:val="20"/>
    </w:rPr>
  </w:style>
  <w:style w:type="character" w:customStyle="1" w:styleId="EndnoteTextChar">
    <w:name w:val="Endnote Text Char"/>
    <w:basedOn w:val="DefaultParagraphFont"/>
    <w:link w:val="EndnoteText"/>
    <w:uiPriority w:val="99"/>
    <w:rsid w:val="00B3772F"/>
    <w:rPr>
      <w:szCs w:val="20"/>
    </w:rPr>
  </w:style>
  <w:style w:type="character" w:styleId="Emphasis">
    <w:name w:val="Emphasis"/>
    <w:basedOn w:val="DefaultParagraphFont"/>
    <w:uiPriority w:val="20"/>
    <w:qFormat/>
    <w:rsid w:val="0097116D"/>
    <w:rPr>
      <w:i/>
      <w:iCs/>
      <w:color w:val="auto"/>
    </w:rPr>
  </w:style>
  <w:style w:type="paragraph" w:styleId="EnvelopeReturn">
    <w:name w:val="envelope return"/>
    <w:basedOn w:val="Normal"/>
    <w:uiPriority w:val="99"/>
    <w:semiHidden/>
    <w:unhideWhenUsed/>
    <w:rsid w:val="00B3772F"/>
    <w:pPr>
      <w:spacing w:line="240" w:lineRule="auto"/>
    </w:pPr>
    <w:rPr>
      <w:rFonts w:eastAsiaTheme="majorEastAsia" w:cstheme="majorBidi"/>
      <w:szCs w:val="20"/>
    </w:rPr>
  </w:style>
  <w:style w:type="paragraph" w:styleId="MessageHeader">
    <w:name w:val="Message Header"/>
    <w:basedOn w:val="Normal"/>
    <w:link w:val="MessageHeaderChar"/>
    <w:uiPriority w:val="99"/>
    <w:semiHidden/>
    <w:unhideWhenUsed/>
    <w:rsid w:val="003400F1"/>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rPr>
  </w:style>
  <w:style w:type="character" w:customStyle="1" w:styleId="MessageHeaderChar">
    <w:name w:val="Message Header Char"/>
    <w:basedOn w:val="DefaultParagraphFont"/>
    <w:link w:val="MessageHeader"/>
    <w:uiPriority w:val="99"/>
    <w:semiHidden/>
    <w:rsid w:val="003400F1"/>
    <w:rPr>
      <w:rFonts w:eastAsiaTheme="majorEastAsia" w:cstheme="majorBidi"/>
      <w:shd w:val="pct20" w:color="auto" w:fill="auto"/>
    </w:rPr>
  </w:style>
  <w:style w:type="paragraph" w:styleId="NoSpacing">
    <w:name w:val="No Spacing"/>
    <w:uiPriority w:val="1"/>
    <w:qFormat/>
    <w:rsid w:val="0097116D"/>
    <w:pPr>
      <w:spacing w:after="0" w:line="240" w:lineRule="auto"/>
    </w:pPr>
  </w:style>
  <w:style w:type="paragraph" w:styleId="NormalWeb">
    <w:name w:val="Normal (Web)"/>
    <w:basedOn w:val="Normal"/>
    <w:uiPriority w:val="99"/>
    <w:unhideWhenUsed/>
    <w:rsid w:val="00930117"/>
    <w:rPr>
      <w:rFonts w:cs="Times New Roman"/>
    </w:rPr>
  </w:style>
  <w:style w:type="paragraph" w:styleId="Index1">
    <w:name w:val="index 1"/>
    <w:basedOn w:val="Normal"/>
    <w:next w:val="Normal"/>
    <w:autoRedefine/>
    <w:uiPriority w:val="99"/>
    <w:semiHidden/>
    <w:unhideWhenUsed/>
    <w:rsid w:val="00873D7B"/>
    <w:pPr>
      <w:spacing w:line="240" w:lineRule="auto"/>
      <w:ind w:left="240" w:hanging="240"/>
    </w:pPr>
  </w:style>
  <w:style w:type="paragraph" w:styleId="IndexHeading">
    <w:name w:val="index heading"/>
    <w:basedOn w:val="Normal"/>
    <w:next w:val="Index1"/>
    <w:uiPriority w:val="99"/>
    <w:semiHidden/>
    <w:unhideWhenUsed/>
    <w:rsid w:val="00873D7B"/>
    <w:rPr>
      <w:rFonts w:eastAsiaTheme="majorEastAsia" w:cstheme="majorBidi"/>
      <w:b/>
      <w:bCs/>
    </w:rPr>
  </w:style>
  <w:style w:type="character" w:styleId="Hyperlink">
    <w:name w:val="Hyperlink"/>
    <w:uiPriority w:val="99"/>
    <w:rsid w:val="0097116D"/>
    <w:rPr>
      <w:color w:val="000080"/>
      <w:u w:val="single"/>
    </w:rPr>
  </w:style>
  <w:style w:type="paragraph" w:customStyle="1" w:styleId="whitespace1">
    <w:name w:val="whitespace1"/>
    <w:basedOn w:val="Normal"/>
    <w:rsid w:val="0097116D"/>
    <w:pPr>
      <w:spacing w:before="100" w:beforeAutospacing="1" w:after="100" w:afterAutospacing="1"/>
    </w:pPr>
  </w:style>
  <w:style w:type="paragraph" w:styleId="Footer">
    <w:name w:val="footer"/>
    <w:basedOn w:val="Normal"/>
    <w:link w:val="FooterChar"/>
    <w:uiPriority w:val="99"/>
    <w:unhideWhenUsed/>
    <w:rsid w:val="0097116D"/>
    <w:pPr>
      <w:tabs>
        <w:tab w:val="center" w:pos="4513"/>
        <w:tab w:val="right" w:pos="9026"/>
      </w:tabs>
    </w:pPr>
  </w:style>
  <w:style w:type="character" w:customStyle="1" w:styleId="FooterChar">
    <w:name w:val="Footer Char"/>
    <w:basedOn w:val="DefaultParagraphFont"/>
    <w:link w:val="Footer"/>
    <w:uiPriority w:val="99"/>
    <w:rsid w:val="0097116D"/>
    <w:rPr>
      <w:rFonts w:ascii="Calibri" w:eastAsia="Times New Roman" w:hAnsi="Calibri" w:cs="Times New Roman"/>
      <w:sz w:val="21"/>
      <w:szCs w:val="21"/>
      <w:lang w:eastAsia="en-GB"/>
    </w:rPr>
  </w:style>
  <w:style w:type="character" w:styleId="Strong">
    <w:name w:val="Strong"/>
    <w:basedOn w:val="DefaultParagraphFont"/>
    <w:uiPriority w:val="22"/>
    <w:qFormat/>
    <w:rsid w:val="0097116D"/>
    <w:rPr>
      <w:b/>
      <w:bCs/>
      <w:color w:val="auto"/>
    </w:rPr>
  </w:style>
  <w:style w:type="character" w:styleId="SubtleEmphasis">
    <w:name w:val="Subtle Emphasis"/>
    <w:basedOn w:val="DefaultParagraphFont"/>
    <w:uiPriority w:val="19"/>
    <w:qFormat/>
    <w:rsid w:val="0097116D"/>
    <w:rPr>
      <w:i/>
      <w:iCs/>
      <w:color w:val="404040" w:themeColor="text1" w:themeTint="BF"/>
    </w:rPr>
  </w:style>
  <w:style w:type="character" w:styleId="BookTitle">
    <w:name w:val="Book Title"/>
    <w:basedOn w:val="DefaultParagraphFont"/>
    <w:uiPriority w:val="33"/>
    <w:qFormat/>
    <w:rsid w:val="0097116D"/>
    <w:rPr>
      <w:b/>
      <w:bCs/>
      <w:i/>
      <w:iCs/>
      <w:spacing w:val="5"/>
    </w:rPr>
  </w:style>
  <w:style w:type="paragraph" w:styleId="ListParagraph">
    <w:name w:val="List Paragraph"/>
    <w:basedOn w:val="Normal"/>
    <w:uiPriority w:val="34"/>
    <w:qFormat/>
    <w:rsid w:val="0097116D"/>
    <w:pPr>
      <w:ind w:left="720"/>
      <w:contextualSpacing/>
    </w:pPr>
  </w:style>
  <w:style w:type="table" w:styleId="TableGrid">
    <w:name w:val="Table Grid"/>
    <w:basedOn w:val="TableNormal"/>
    <w:uiPriority w:val="59"/>
    <w:rsid w:val="006C3F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A24968"/>
    <w:pPr>
      <w:spacing w:after="100"/>
    </w:pPr>
  </w:style>
  <w:style w:type="paragraph" w:styleId="TOC2">
    <w:name w:val="toc 2"/>
    <w:basedOn w:val="Normal"/>
    <w:next w:val="Normal"/>
    <w:autoRedefine/>
    <w:uiPriority w:val="39"/>
    <w:unhideWhenUsed/>
    <w:rsid w:val="00A24968"/>
    <w:pPr>
      <w:spacing w:after="100"/>
      <w:ind w:left="220"/>
    </w:pPr>
  </w:style>
  <w:style w:type="paragraph" w:styleId="TOC3">
    <w:name w:val="toc 3"/>
    <w:basedOn w:val="Normal"/>
    <w:next w:val="Normal"/>
    <w:autoRedefine/>
    <w:uiPriority w:val="39"/>
    <w:unhideWhenUsed/>
    <w:rsid w:val="00A24968"/>
    <w:pPr>
      <w:spacing w:after="100"/>
      <w:ind w:left="440"/>
    </w:pPr>
  </w:style>
  <w:style w:type="character" w:styleId="FollowedHyperlink">
    <w:name w:val="FollowedHyperlink"/>
    <w:basedOn w:val="DefaultParagraphFont"/>
    <w:uiPriority w:val="99"/>
    <w:semiHidden/>
    <w:unhideWhenUsed/>
    <w:rsid w:val="0048568A"/>
    <w:rPr>
      <w:color w:val="800080" w:themeColor="followedHyperlink"/>
      <w:u w:val="single"/>
    </w:rPr>
  </w:style>
  <w:style w:type="character" w:styleId="UnresolvedMention">
    <w:name w:val="Unresolved Mention"/>
    <w:basedOn w:val="DefaultParagraphFont"/>
    <w:uiPriority w:val="99"/>
    <w:semiHidden/>
    <w:unhideWhenUsed/>
    <w:rsid w:val="00277F6F"/>
    <w:rPr>
      <w:color w:val="605E5C"/>
      <w:shd w:val="clear" w:color="auto" w:fill="E1DFDD"/>
    </w:rPr>
  </w:style>
  <w:style w:type="paragraph" w:styleId="Header">
    <w:name w:val="header"/>
    <w:basedOn w:val="Normal"/>
    <w:link w:val="HeaderChar"/>
    <w:uiPriority w:val="99"/>
    <w:unhideWhenUsed/>
    <w:rsid w:val="004A35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3564"/>
  </w:style>
  <w:style w:type="paragraph" w:styleId="BalloonText">
    <w:name w:val="Balloon Text"/>
    <w:basedOn w:val="Normal"/>
    <w:link w:val="BalloonTextChar"/>
    <w:uiPriority w:val="99"/>
    <w:semiHidden/>
    <w:unhideWhenUsed/>
    <w:rsid w:val="004F25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255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802993">
      <w:bodyDiv w:val="1"/>
      <w:marLeft w:val="5"/>
      <w:marRight w:val="5"/>
      <w:marTop w:val="2"/>
      <w:marBottom w:val="0"/>
      <w:divBdr>
        <w:top w:val="none" w:sz="0" w:space="0" w:color="auto"/>
        <w:left w:val="none" w:sz="0" w:space="0" w:color="auto"/>
        <w:bottom w:val="none" w:sz="0" w:space="0" w:color="auto"/>
        <w:right w:val="none" w:sz="0" w:space="0" w:color="auto"/>
      </w:divBdr>
    </w:div>
    <w:div w:id="196546550">
      <w:bodyDiv w:val="1"/>
      <w:marLeft w:val="5"/>
      <w:marRight w:val="5"/>
      <w:marTop w:val="2"/>
      <w:marBottom w:val="0"/>
      <w:divBdr>
        <w:top w:val="none" w:sz="0" w:space="0" w:color="auto"/>
        <w:left w:val="none" w:sz="0" w:space="0" w:color="auto"/>
        <w:bottom w:val="none" w:sz="0" w:space="0" w:color="auto"/>
        <w:right w:val="none" w:sz="0" w:space="0" w:color="auto"/>
      </w:divBdr>
    </w:div>
    <w:div w:id="196740423">
      <w:bodyDiv w:val="1"/>
      <w:marLeft w:val="0"/>
      <w:marRight w:val="0"/>
      <w:marTop w:val="0"/>
      <w:marBottom w:val="0"/>
      <w:divBdr>
        <w:top w:val="none" w:sz="0" w:space="0" w:color="auto"/>
        <w:left w:val="none" w:sz="0" w:space="0" w:color="auto"/>
        <w:bottom w:val="none" w:sz="0" w:space="0" w:color="auto"/>
        <w:right w:val="none" w:sz="0" w:space="0" w:color="auto"/>
      </w:divBdr>
    </w:div>
    <w:div w:id="200476869">
      <w:bodyDiv w:val="1"/>
      <w:marLeft w:val="5"/>
      <w:marRight w:val="5"/>
      <w:marTop w:val="2"/>
      <w:marBottom w:val="0"/>
      <w:divBdr>
        <w:top w:val="none" w:sz="0" w:space="0" w:color="auto"/>
        <w:left w:val="none" w:sz="0" w:space="0" w:color="auto"/>
        <w:bottom w:val="none" w:sz="0" w:space="0" w:color="auto"/>
        <w:right w:val="none" w:sz="0" w:space="0" w:color="auto"/>
      </w:divBdr>
    </w:div>
    <w:div w:id="262690612">
      <w:bodyDiv w:val="1"/>
      <w:marLeft w:val="5"/>
      <w:marRight w:val="5"/>
      <w:marTop w:val="2"/>
      <w:marBottom w:val="0"/>
      <w:divBdr>
        <w:top w:val="none" w:sz="0" w:space="0" w:color="auto"/>
        <w:left w:val="none" w:sz="0" w:space="0" w:color="auto"/>
        <w:bottom w:val="none" w:sz="0" w:space="0" w:color="auto"/>
        <w:right w:val="none" w:sz="0" w:space="0" w:color="auto"/>
      </w:divBdr>
    </w:div>
    <w:div w:id="292060174">
      <w:bodyDiv w:val="1"/>
      <w:marLeft w:val="5"/>
      <w:marRight w:val="5"/>
      <w:marTop w:val="2"/>
      <w:marBottom w:val="0"/>
      <w:divBdr>
        <w:top w:val="none" w:sz="0" w:space="0" w:color="auto"/>
        <w:left w:val="none" w:sz="0" w:space="0" w:color="auto"/>
        <w:bottom w:val="none" w:sz="0" w:space="0" w:color="auto"/>
        <w:right w:val="none" w:sz="0" w:space="0" w:color="auto"/>
      </w:divBdr>
    </w:div>
    <w:div w:id="293801136">
      <w:bodyDiv w:val="1"/>
      <w:marLeft w:val="0"/>
      <w:marRight w:val="0"/>
      <w:marTop w:val="0"/>
      <w:marBottom w:val="0"/>
      <w:divBdr>
        <w:top w:val="none" w:sz="0" w:space="0" w:color="auto"/>
        <w:left w:val="none" w:sz="0" w:space="0" w:color="auto"/>
        <w:bottom w:val="none" w:sz="0" w:space="0" w:color="auto"/>
        <w:right w:val="none" w:sz="0" w:space="0" w:color="auto"/>
      </w:divBdr>
    </w:div>
    <w:div w:id="313947747">
      <w:bodyDiv w:val="1"/>
      <w:marLeft w:val="5"/>
      <w:marRight w:val="5"/>
      <w:marTop w:val="2"/>
      <w:marBottom w:val="0"/>
      <w:divBdr>
        <w:top w:val="none" w:sz="0" w:space="0" w:color="auto"/>
        <w:left w:val="none" w:sz="0" w:space="0" w:color="auto"/>
        <w:bottom w:val="none" w:sz="0" w:space="0" w:color="auto"/>
        <w:right w:val="none" w:sz="0" w:space="0" w:color="auto"/>
      </w:divBdr>
    </w:div>
    <w:div w:id="364332159">
      <w:bodyDiv w:val="1"/>
      <w:marLeft w:val="5"/>
      <w:marRight w:val="5"/>
      <w:marTop w:val="2"/>
      <w:marBottom w:val="0"/>
      <w:divBdr>
        <w:top w:val="none" w:sz="0" w:space="0" w:color="auto"/>
        <w:left w:val="none" w:sz="0" w:space="0" w:color="auto"/>
        <w:bottom w:val="none" w:sz="0" w:space="0" w:color="auto"/>
        <w:right w:val="none" w:sz="0" w:space="0" w:color="auto"/>
      </w:divBdr>
    </w:div>
    <w:div w:id="408961696">
      <w:bodyDiv w:val="1"/>
      <w:marLeft w:val="0"/>
      <w:marRight w:val="0"/>
      <w:marTop w:val="0"/>
      <w:marBottom w:val="0"/>
      <w:divBdr>
        <w:top w:val="none" w:sz="0" w:space="0" w:color="auto"/>
        <w:left w:val="none" w:sz="0" w:space="0" w:color="auto"/>
        <w:bottom w:val="none" w:sz="0" w:space="0" w:color="auto"/>
        <w:right w:val="none" w:sz="0" w:space="0" w:color="auto"/>
      </w:divBdr>
    </w:div>
    <w:div w:id="603849056">
      <w:bodyDiv w:val="1"/>
      <w:marLeft w:val="5"/>
      <w:marRight w:val="5"/>
      <w:marTop w:val="2"/>
      <w:marBottom w:val="0"/>
      <w:divBdr>
        <w:top w:val="none" w:sz="0" w:space="0" w:color="auto"/>
        <w:left w:val="none" w:sz="0" w:space="0" w:color="auto"/>
        <w:bottom w:val="none" w:sz="0" w:space="0" w:color="auto"/>
        <w:right w:val="none" w:sz="0" w:space="0" w:color="auto"/>
      </w:divBdr>
    </w:div>
    <w:div w:id="617371475">
      <w:bodyDiv w:val="1"/>
      <w:marLeft w:val="5"/>
      <w:marRight w:val="5"/>
      <w:marTop w:val="2"/>
      <w:marBottom w:val="0"/>
      <w:divBdr>
        <w:top w:val="none" w:sz="0" w:space="0" w:color="auto"/>
        <w:left w:val="none" w:sz="0" w:space="0" w:color="auto"/>
        <w:bottom w:val="none" w:sz="0" w:space="0" w:color="auto"/>
        <w:right w:val="none" w:sz="0" w:space="0" w:color="auto"/>
      </w:divBdr>
    </w:div>
    <w:div w:id="630208347">
      <w:bodyDiv w:val="1"/>
      <w:marLeft w:val="0"/>
      <w:marRight w:val="0"/>
      <w:marTop w:val="0"/>
      <w:marBottom w:val="0"/>
      <w:divBdr>
        <w:top w:val="none" w:sz="0" w:space="0" w:color="auto"/>
        <w:left w:val="none" w:sz="0" w:space="0" w:color="auto"/>
        <w:bottom w:val="none" w:sz="0" w:space="0" w:color="auto"/>
        <w:right w:val="none" w:sz="0" w:space="0" w:color="auto"/>
      </w:divBdr>
    </w:div>
    <w:div w:id="721489416">
      <w:bodyDiv w:val="1"/>
      <w:marLeft w:val="5"/>
      <w:marRight w:val="5"/>
      <w:marTop w:val="2"/>
      <w:marBottom w:val="0"/>
      <w:divBdr>
        <w:top w:val="none" w:sz="0" w:space="0" w:color="auto"/>
        <w:left w:val="none" w:sz="0" w:space="0" w:color="auto"/>
        <w:bottom w:val="none" w:sz="0" w:space="0" w:color="auto"/>
        <w:right w:val="none" w:sz="0" w:space="0" w:color="auto"/>
      </w:divBdr>
    </w:div>
    <w:div w:id="845435527">
      <w:bodyDiv w:val="1"/>
      <w:marLeft w:val="5"/>
      <w:marRight w:val="5"/>
      <w:marTop w:val="2"/>
      <w:marBottom w:val="0"/>
      <w:divBdr>
        <w:top w:val="none" w:sz="0" w:space="0" w:color="auto"/>
        <w:left w:val="none" w:sz="0" w:space="0" w:color="auto"/>
        <w:bottom w:val="none" w:sz="0" w:space="0" w:color="auto"/>
        <w:right w:val="none" w:sz="0" w:space="0" w:color="auto"/>
      </w:divBdr>
    </w:div>
    <w:div w:id="880287497">
      <w:bodyDiv w:val="1"/>
      <w:marLeft w:val="0"/>
      <w:marRight w:val="0"/>
      <w:marTop w:val="0"/>
      <w:marBottom w:val="0"/>
      <w:divBdr>
        <w:top w:val="none" w:sz="0" w:space="0" w:color="auto"/>
        <w:left w:val="none" w:sz="0" w:space="0" w:color="auto"/>
        <w:bottom w:val="none" w:sz="0" w:space="0" w:color="auto"/>
        <w:right w:val="none" w:sz="0" w:space="0" w:color="auto"/>
      </w:divBdr>
    </w:div>
    <w:div w:id="882639703">
      <w:bodyDiv w:val="1"/>
      <w:marLeft w:val="0"/>
      <w:marRight w:val="0"/>
      <w:marTop w:val="0"/>
      <w:marBottom w:val="0"/>
      <w:divBdr>
        <w:top w:val="none" w:sz="0" w:space="0" w:color="auto"/>
        <w:left w:val="none" w:sz="0" w:space="0" w:color="auto"/>
        <w:bottom w:val="none" w:sz="0" w:space="0" w:color="auto"/>
        <w:right w:val="none" w:sz="0" w:space="0" w:color="auto"/>
      </w:divBdr>
    </w:div>
    <w:div w:id="1017005102">
      <w:bodyDiv w:val="1"/>
      <w:marLeft w:val="0"/>
      <w:marRight w:val="0"/>
      <w:marTop w:val="0"/>
      <w:marBottom w:val="0"/>
      <w:divBdr>
        <w:top w:val="none" w:sz="0" w:space="0" w:color="auto"/>
        <w:left w:val="none" w:sz="0" w:space="0" w:color="auto"/>
        <w:bottom w:val="none" w:sz="0" w:space="0" w:color="auto"/>
        <w:right w:val="none" w:sz="0" w:space="0" w:color="auto"/>
      </w:divBdr>
    </w:div>
    <w:div w:id="1040127836">
      <w:bodyDiv w:val="1"/>
      <w:marLeft w:val="0"/>
      <w:marRight w:val="0"/>
      <w:marTop w:val="0"/>
      <w:marBottom w:val="0"/>
      <w:divBdr>
        <w:top w:val="none" w:sz="0" w:space="0" w:color="auto"/>
        <w:left w:val="none" w:sz="0" w:space="0" w:color="auto"/>
        <w:bottom w:val="none" w:sz="0" w:space="0" w:color="auto"/>
        <w:right w:val="none" w:sz="0" w:space="0" w:color="auto"/>
      </w:divBdr>
    </w:div>
    <w:div w:id="1045759923">
      <w:bodyDiv w:val="1"/>
      <w:marLeft w:val="5"/>
      <w:marRight w:val="5"/>
      <w:marTop w:val="2"/>
      <w:marBottom w:val="0"/>
      <w:divBdr>
        <w:top w:val="none" w:sz="0" w:space="0" w:color="auto"/>
        <w:left w:val="none" w:sz="0" w:space="0" w:color="auto"/>
        <w:bottom w:val="none" w:sz="0" w:space="0" w:color="auto"/>
        <w:right w:val="none" w:sz="0" w:space="0" w:color="auto"/>
      </w:divBdr>
    </w:div>
    <w:div w:id="1193612220">
      <w:bodyDiv w:val="1"/>
      <w:marLeft w:val="0"/>
      <w:marRight w:val="0"/>
      <w:marTop w:val="0"/>
      <w:marBottom w:val="0"/>
      <w:divBdr>
        <w:top w:val="none" w:sz="0" w:space="0" w:color="auto"/>
        <w:left w:val="none" w:sz="0" w:space="0" w:color="auto"/>
        <w:bottom w:val="none" w:sz="0" w:space="0" w:color="auto"/>
        <w:right w:val="none" w:sz="0" w:space="0" w:color="auto"/>
      </w:divBdr>
    </w:div>
    <w:div w:id="1213617259">
      <w:bodyDiv w:val="1"/>
      <w:marLeft w:val="0"/>
      <w:marRight w:val="0"/>
      <w:marTop w:val="0"/>
      <w:marBottom w:val="0"/>
      <w:divBdr>
        <w:top w:val="none" w:sz="0" w:space="0" w:color="auto"/>
        <w:left w:val="none" w:sz="0" w:space="0" w:color="auto"/>
        <w:bottom w:val="none" w:sz="0" w:space="0" w:color="auto"/>
        <w:right w:val="none" w:sz="0" w:space="0" w:color="auto"/>
      </w:divBdr>
    </w:div>
    <w:div w:id="1233540402">
      <w:bodyDiv w:val="1"/>
      <w:marLeft w:val="0"/>
      <w:marRight w:val="0"/>
      <w:marTop w:val="0"/>
      <w:marBottom w:val="0"/>
      <w:divBdr>
        <w:top w:val="none" w:sz="0" w:space="0" w:color="auto"/>
        <w:left w:val="none" w:sz="0" w:space="0" w:color="auto"/>
        <w:bottom w:val="none" w:sz="0" w:space="0" w:color="auto"/>
        <w:right w:val="none" w:sz="0" w:space="0" w:color="auto"/>
      </w:divBdr>
    </w:div>
    <w:div w:id="1504314888">
      <w:bodyDiv w:val="1"/>
      <w:marLeft w:val="0"/>
      <w:marRight w:val="0"/>
      <w:marTop w:val="0"/>
      <w:marBottom w:val="0"/>
      <w:divBdr>
        <w:top w:val="none" w:sz="0" w:space="0" w:color="auto"/>
        <w:left w:val="none" w:sz="0" w:space="0" w:color="auto"/>
        <w:bottom w:val="none" w:sz="0" w:space="0" w:color="auto"/>
        <w:right w:val="none" w:sz="0" w:space="0" w:color="auto"/>
      </w:divBdr>
    </w:div>
    <w:div w:id="1520660511">
      <w:bodyDiv w:val="1"/>
      <w:marLeft w:val="0"/>
      <w:marRight w:val="0"/>
      <w:marTop w:val="0"/>
      <w:marBottom w:val="0"/>
      <w:divBdr>
        <w:top w:val="none" w:sz="0" w:space="0" w:color="auto"/>
        <w:left w:val="none" w:sz="0" w:space="0" w:color="auto"/>
        <w:bottom w:val="none" w:sz="0" w:space="0" w:color="auto"/>
        <w:right w:val="none" w:sz="0" w:space="0" w:color="auto"/>
      </w:divBdr>
    </w:div>
    <w:div w:id="1523325829">
      <w:bodyDiv w:val="1"/>
      <w:marLeft w:val="5"/>
      <w:marRight w:val="5"/>
      <w:marTop w:val="2"/>
      <w:marBottom w:val="0"/>
      <w:divBdr>
        <w:top w:val="none" w:sz="0" w:space="0" w:color="auto"/>
        <w:left w:val="none" w:sz="0" w:space="0" w:color="auto"/>
        <w:bottom w:val="none" w:sz="0" w:space="0" w:color="auto"/>
        <w:right w:val="none" w:sz="0" w:space="0" w:color="auto"/>
      </w:divBdr>
    </w:div>
    <w:div w:id="1533035862">
      <w:bodyDiv w:val="1"/>
      <w:marLeft w:val="0"/>
      <w:marRight w:val="0"/>
      <w:marTop w:val="0"/>
      <w:marBottom w:val="0"/>
      <w:divBdr>
        <w:top w:val="none" w:sz="0" w:space="0" w:color="auto"/>
        <w:left w:val="none" w:sz="0" w:space="0" w:color="auto"/>
        <w:bottom w:val="none" w:sz="0" w:space="0" w:color="auto"/>
        <w:right w:val="none" w:sz="0" w:space="0" w:color="auto"/>
      </w:divBdr>
    </w:div>
    <w:div w:id="1626618893">
      <w:bodyDiv w:val="1"/>
      <w:marLeft w:val="5"/>
      <w:marRight w:val="5"/>
      <w:marTop w:val="2"/>
      <w:marBottom w:val="0"/>
      <w:divBdr>
        <w:top w:val="none" w:sz="0" w:space="0" w:color="auto"/>
        <w:left w:val="none" w:sz="0" w:space="0" w:color="auto"/>
        <w:bottom w:val="none" w:sz="0" w:space="0" w:color="auto"/>
        <w:right w:val="none" w:sz="0" w:space="0" w:color="auto"/>
      </w:divBdr>
    </w:div>
    <w:div w:id="1690251409">
      <w:bodyDiv w:val="1"/>
      <w:marLeft w:val="0"/>
      <w:marRight w:val="0"/>
      <w:marTop w:val="0"/>
      <w:marBottom w:val="0"/>
      <w:divBdr>
        <w:top w:val="none" w:sz="0" w:space="0" w:color="auto"/>
        <w:left w:val="none" w:sz="0" w:space="0" w:color="auto"/>
        <w:bottom w:val="none" w:sz="0" w:space="0" w:color="auto"/>
        <w:right w:val="none" w:sz="0" w:space="0" w:color="auto"/>
      </w:divBdr>
    </w:div>
    <w:div w:id="1732531904">
      <w:bodyDiv w:val="1"/>
      <w:marLeft w:val="5"/>
      <w:marRight w:val="5"/>
      <w:marTop w:val="2"/>
      <w:marBottom w:val="0"/>
      <w:divBdr>
        <w:top w:val="none" w:sz="0" w:space="0" w:color="auto"/>
        <w:left w:val="none" w:sz="0" w:space="0" w:color="auto"/>
        <w:bottom w:val="none" w:sz="0" w:space="0" w:color="auto"/>
        <w:right w:val="none" w:sz="0" w:space="0" w:color="auto"/>
      </w:divBdr>
    </w:div>
    <w:div w:id="1806316487">
      <w:bodyDiv w:val="1"/>
      <w:marLeft w:val="0"/>
      <w:marRight w:val="0"/>
      <w:marTop w:val="0"/>
      <w:marBottom w:val="0"/>
      <w:divBdr>
        <w:top w:val="none" w:sz="0" w:space="0" w:color="auto"/>
        <w:left w:val="none" w:sz="0" w:space="0" w:color="auto"/>
        <w:bottom w:val="none" w:sz="0" w:space="0" w:color="auto"/>
        <w:right w:val="none" w:sz="0" w:space="0" w:color="auto"/>
      </w:divBdr>
    </w:div>
    <w:div w:id="1823958837">
      <w:bodyDiv w:val="1"/>
      <w:marLeft w:val="0"/>
      <w:marRight w:val="0"/>
      <w:marTop w:val="0"/>
      <w:marBottom w:val="0"/>
      <w:divBdr>
        <w:top w:val="none" w:sz="0" w:space="0" w:color="auto"/>
        <w:left w:val="none" w:sz="0" w:space="0" w:color="auto"/>
        <w:bottom w:val="none" w:sz="0" w:space="0" w:color="auto"/>
        <w:right w:val="none" w:sz="0" w:space="0" w:color="auto"/>
      </w:divBdr>
    </w:div>
    <w:div w:id="1922983723">
      <w:bodyDiv w:val="1"/>
      <w:marLeft w:val="5"/>
      <w:marRight w:val="5"/>
      <w:marTop w:val="2"/>
      <w:marBottom w:val="0"/>
      <w:divBdr>
        <w:top w:val="none" w:sz="0" w:space="0" w:color="auto"/>
        <w:left w:val="none" w:sz="0" w:space="0" w:color="auto"/>
        <w:bottom w:val="none" w:sz="0" w:space="0" w:color="auto"/>
        <w:right w:val="none" w:sz="0" w:space="0" w:color="auto"/>
      </w:divBdr>
    </w:div>
    <w:div w:id="1929076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udents.leeds.ac.uk/registration" TargetMode="External"/><Relationship Id="rId18" Type="http://schemas.openxmlformats.org/officeDocument/2006/relationships/hyperlink" Target="https://students.leeds.ac.uk/info/10104/making_changes/651/change_of_personal_details" TargetMode="External"/><Relationship Id="rId26" Type="http://schemas.openxmlformats.org/officeDocument/2006/relationships/image" Target="media/image9.png"/><Relationship Id="rId39" Type="http://schemas.openxmlformats.org/officeDocument/2006/relationships/hyperlink" Target="https://codingmanual.hesa.ac.uk/22056/Student/field/GENDERID" TargetMode="External"/><Relationship Id="rId21" Type="http://schemas.openxmlformats.org/officeDocument/2006/relationships/hyperlink" Target="https://students.leeds.ac.uk/info/10104/making_changes/651/change_of_personal_details" TargetMode="External"/><Relationship Id="rId34" Type="http://schemas.openxmlformats.org/officeDocument/2006/relationships/hyperlink" Target="https://codingmanual.hesa.ac.uk/22056/Disability/field/DISABILITY" TargetMode="External"/><Relationship Id="rId42" Type="http://schemas.openxmlformats.org/officeDocument/2006/relationships/hyperlink" Target="mailto:studentinfo@leeds.ac.uk" TargetMode="External"/><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1.png"/><Relationship Id="rId63" Type="http://schemas.openxmlformats.org/officeDocument/2006/relationships/hyperlink" Target="mailto:studentinfo@leeds.ac.uk" TargetMode="External"/><Relationship Id="rId68" Type="http://schemas.openxmlformats.org/officeDocument/2006/relationships/hyperlink" Target="http://students.leeds.ac.uk/waystopay" TargetMode="External"/><Relationship Id="rId76" Type="http://schemas.openxmlformats.org/officeDocument/2006/relationships/hyperlink" Target="mailto:studentinfo@leeds.ac.uk" TargetMode="External"/><Relationship Id="rId84" Type="http://schemas.openxmlformats.org/officeDocument/2006/relationships/hyperlink" Target="mailto:rp_student@adm.leeds.ac.uk" TargetMode="External"/><Relationship Id="rId7" Type="http://schemas.openxmlformats.org/officeDocument/2006/relationships/image" Target="media/image1.jpeg"/><Relationship Id="rId71" Type="http://schemas.openxmlformats.org/officeDocument/2006/relationships/hyperlink" Target="mailto:rp_student@adm.leeds.ac.uk" TargetMode="Externa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s://codingmanual.hesa.ac.uk/22056/Student/field/ETHNIC" TargetMode="External"/><Relationship Id="rId11" Type="http://schemas.openxmlformats.org/officeDocument/2006/relationships/image" Target="media/image4.png"/><Relationship Id="rId24" Type="http://schemas.openxmlformats.org/officeDocument/2006/relationships/hyperlink" Target="mailto:studentinfo@leeds.ac.uk" TargetMode="External"/><Relationship Id="rId32" Type="http://schemas.openxmlformats.org/officeDocument/2006/relationships/hyperlink" Target="http://students.leeds.ac.uk/info/10720/how_we_can_support_you/726/funding_for_disabled_students" TargetMode="External"/><Relationship Id="rId37" Type="http://schemas.openxmlformats.org/officeDocument/2006/relationships/hyperlink" Target="https://codingmanual.hesa.ac.uk/22056/StudentCourseSession/field/INVOICEHESAID" TargetMode="External"/><Relationship Id="rId40" Type="http://schemas.openxmlformats.org/officeDocument/2006/relationships/hyperlink" Target="https://www.luu.org.uk/legal/privacy-policy/" TargetMode="External"/><Relationship Id="rId45" Type="http://schemas.openxmlformats.org/officeDocument/2006/relationships/image" Target="media/image13.png"/><Relationship Id="rId53" Type="http://schemas.openxmlformats.org/officeDocument/2006/relationships/image" Target="media/image19.png"/><Relationship Id="rId58" Type="http://schemas.openxmlformats.org/officeDocument/2006/relationships/hyperlink" Target="https://sport.leeds.ac.uk/the-edge/membership/student-membership/" TargetMode="External"/><Relationship Id="rId66" Type="http://schemas.openxmlformats.org/officeDocument/2006/relationships/hyperlink" Target="mailto:sponsors@leeds.ac.uk" TargetMode="External"/><Relationship Id="rId74" Type="http://schemas.openxmlformats.org/officeDocument/2006/relationships/hyperlink" Target="http://students.leeds.ac.uk/studentcontract" TargetMode="External"/><Relationship Id="rId79" Type="http://schemas.openxmlformats.org/officeDocument/2006/relationships/image" Target="media/image28.png"/><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22.png"/><Relationship Id="rId82" Type="http://schemas.openxmlformats.org/officeDocument/2006/relationships/hyperlink" Target="http://students.leeds.ac.uk/registration" TargetMode="External"/><Relationship Id="rId19" Type="http://schemas.openxmlformats.org/officeDocument/2006/relationships/hyperlink" Target="https://codingmanual.hesa.ac.uk/22056/Student/field/SEXID"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studentinfo@leeds.ac.uk" TargetMode="External"/><Relationship Id="rId22" Type="http://schemas.openxmlformats.org/officeDocument/2006/relationships/hyperlink" Target="https://www.gov.uk/electoral-register" TargetMode="External"/><Relationship Id="rId27" Type="http://schemas.openxmlformats.org/officeDocument/2006/relationships/image" Target="media/image10.png"/><Relationship Id="rId30" Type="http://schemas.openxmlformats.org/officeDocument/2006/relationships/hyperlink" Target="mailto:disability@leeds.ac.uk" TargetMode="External"/><Relationship Id="rId35" Type="http://schemas.openxmlformats.org/officeDocument/2006/relationships/hyperlink" Target="https://codingmanual.hesa.ac.uk/22056/Student/field/TTPCODE" TargetMode="Externa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hyperlink" Target="http://sport.leeds.ac.uk/" TargetMode="External"/><Relationship Id="rId64" Type="http://schemas.openxmlformats.org/officeDocument/2006/relationships/image" Target="media/image23.png"/><Relationship Id="rId69" Type="http://schemas.openxmlformats.org/officeDocument/2006/relationships/hyperlink" Target="http://students.leeds.ac.uk/registration" TargetMode="External"/><Relationship Id="rId77" Type="http://schemas.openxmlformats.org/officeDocument/2006/relationships/hyperlink" Target="mailto:rp_student@adm.leeds.ac.uk" TargetMode="External"/><Relationship Id="rId8" Type="http://schemas.openxmlformats.org/officeDocument/2006/relationships/hyperlink" Target="mailto:studentinfo@leeds.ac.uk" TargetMode="External"/><Relationship Id="rId51" Type="http://schemas.openxmlformats.org/officeDocument/2006/relationships/hyperlink" Target="http://students.leeds.ac.uk/registration" TargetMode="External"/><Relationship Id="rId72" Type="http://schemas.openxmlformats.org/officeDocument/2006/relationships/image" Target="media/image25.png"/><Relationship Id="rId80" Type="http://schemas.openxmlformats.org/officeDocument/2006/relationships/image" Target="media/image29.png"/><Relationship Id="rId85"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8.png"/><Relationship Id="rId33" Type="http://schemas.openxmlformats.org/officeDocument/2006/relationships/hyperlink" Target="mailto:disability@leeds.ac.uk" TargetMode="External"/><Relationship Id="rId38" Type="http://schemas.openxmlformats.org/officeDocument/2006/relationships/hyperlink" Target="https://codingmanual.hesa.ac.uk/22056/Student/field/SEXORT" TargetMode="External"/><Relationship Id="rId46" Type="http://schemas.openxmlformats.org/officeDocument/2006/relationships/image" Target="media/image14.png"/><Relationship Id="rId59" Type="http://schemas.openxmlformats.org/officeDocument/2006/relationships/hyperlink" Target="http://students.leeds.ac.uk/registration" TargetMode="External"/><Relationship Id="rId67" Type="http://schemas.openxmlformats.org/officeDocument/2006/relationships/hyperlink" Target="mailto:sponsors@leeds.ac.uk" TargetMode="External"/><Relationship Id="rId20" Type="http://schemas.openxmlformats.org/officeDocument/2006/relationships/hyperlink" Target="https://codingmanual.hesa.ac.uk/22056/Student/field/NATION" TargetMode="External"/><Relationship Id="rId41" Type="http://schemas.openxmlformats.org/officeDocument/2006/relationships/hyperlink" Target="http://students.leeds.ac.uk/registration" TargetMode="External"/><Relationship Id="rId54" Type="http://schemas.openxmlformats.org/officeDocument/2006/relationships/image" Target="media/image20.png"/><Relationship Id="rId62" Type="http://schemas.openxmlformats.org/officeDocument/2006/relationships/hyperlink" Target="http://students.leeds.ac.uk/registration" TargetMode="External"/><Relationship Id="rId70" Type="http://schemas.openxmlformats.org/officeDocument/2006/relationships/hyperlink" Target="mailto:studentinfo@leeds.ac.uk" TargetMode="External"/><Relationship Id="rId75" Type="http://schemas.openxmlformats.org/officeDocument/2006/relationships/hyperlink" Target="http://students.leeds.ac.uk/registration" TargetMode="External"/><Relationship Id="rId83" Type="http://schemas.openxmlformats.org/officeDocument/2006/relationships/hyperlink" Target="mailto:studentinfo@leeds.ac.uk"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rp_student@adm.leeds.ac.uk" TargetMode="External"/><Relationship Id="rId23" Type="http://schemas.openxmlformats.org/officeDocument/2006/relationships/hyperlink" Target="http://students.leeds.ac.uk/registration" TargetMode="External"/><Relationship Id="rId28" Type="http://schemas.openxmlformats.org/officeDocument/2006/relationships/hyperlink" Target="https://www.hesa.ac.uk/about/regulation/data-protection/notices" TargetMode="External"/><Relationship Id="rId36" Type="http://schemas.openxmlformats.org/officeDocument/2006/relationships/hyperlink" Target="https://codingmanual.hesa.ac.uk/22056/Student/field/RELIGION" TargetMode="External"/><Relationship Id="rId49" Type="http://schemas.openxmlformats.org/officeDocument/2006/relationships/image" Target="media/image17.png"/><Relationship Id="rId57" Type="http://schemas.openxmlformats.org/officeDocument/2006/relationships/hyperlink" Target="https://sportsbookings.leeds.ac.uk/OnlineMemberships/introduction.aspx" TargetMode="External"/><Relationship Id="rId10" Type="http://schemas.openxmlformats.org/officeDocument/2006/relationships/image" Target="media/image3.png"/><Relationship Id="rId31" Type="http://schemas.openxmlformats.org/officeDocument/2006/relationships/hyperlink" Target="https://codingmanual.hesa.ac.uk/22056/Disability/field/DISABILITY" TargetMode="External"/><Relationship Id="rId44" Type="http://schemas.openxmlformats.org/officeDocument/2006/relationships/image" Target="media/image12.png"/><Relationship Id="rId52" Type="http://schemas.openxmlformats.org/officeDocument/2006/relationships/hyperlink" Target="mailto:studentinfo@leeds.ac.uk" TargetMode="External"/><Relationship Id="rId60" Type="http://schemas.openxmlformats.org/officeDocument/2006/relationships/hyperlink" Target="mailto:studentinfo@leeds.ac.uk" TargetMode="External"/><Relationship Id="rId65" Type="http://schemas.openxmlformats.org/officeDocument/2006/relationships/image" Target="media/image24.png"/><Relationship Id="rId73" Type="http://schemas.openxmlformats.org/officeDocument/2006/relationships/image" Target="media/image26.png"/><Relationship Id="rId78" Type="http://schemas.openxmlformats.org/officeDocument/2006/relationships/image" Target="media/image27.png"/><Relationship Id="rId81" Type="http://schemas.openxmlformats.org/officeDocument/2006/relationships/image" Target="media/image30.png"/><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TotalTime>
  <Pages>27</Pages>
  <Words>5999</Words>
  <Characters>34195</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40114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Fletcher</dc:creator>
  <cp:keywords/>
  <dc:description/>
  <cp:lastModifiedBy>Daisy Scurfield</cp:lastModifiedBy>
  <cp:revision>10</cp:revision>
  <cp:lastPrinted>2019-08-20T16:45:00Z</cp:lastPrinted>
  <dcterms:created xsi:type="dcterms:W3CDTF">2022-05-17T13:52:00Z</dcterms:created>
  <dcterms:modified xsi:type="dcterms:W3CDTF">2022-08-26T09:19:00Z</dcterms:modified>
</cp:coreProperties>
</file>