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8D8A3" w14:textId="1CF00A48" w:rsidR="00504A10" w:rsidRPr="00CC256D" w:rsidRDefault="00504A10" w:rsidP="00CC256D">
      <w:pPr>
        <w:pStyle w:val="Heading2"/>
      </w:pPr>
      <w:r w:rsidRPr="00CC256D">
        <w:t xml:space="preserve">Student awards form </w:t>
      </w:r>
      <w:r w:rsidR="003E0148">
        <w:t>F</w:t>
      </w:r>
      <w:r w:rsidR="00DC1614" w:rsidRPr="00CC256D">
        <w:t>A1</w:t>
      </w:r>
      <w:r w:rsidRPr="00CC256D">
        <w:t xml:space="preserve"> </w:t>
      </w:r>
      <w:r w:rsidR="005371A3">
        <w:t xml:space="preserve">Tuition Fee Award </w:t>
      </w:r>
      <w:r w:rsidRPr="00CC256D">
        <w:t>process: Schools and departments</w:t>
      </w:r>
    </w:p>
    <w:p w14:paraId="5C810932" w14:textId="68D910E9" w:rsidR="00EB04ED" w:rsidRDefault="000B4E33" w:rsidP="00EB04ED">
      <w:pPr>
        <w:rPr>
          <w:sz w:val="20"/>
          <w:szCs w:val="20"/>
        </w:rPr>
      </w:pPr>
      <w:r w:rsidRPr="00CC256D">
        <w:rPr>
          <w:sz w:val="20"/>
          <w:szCs w:val="20"/>
        </w:rPr>
        <w:t xml:space="preserve">Last updated: </w:t>
      </w:r>
      <w:r w:rsidR="005371A3">
        <w:rPr>
          <w:sz w:val="20"/>
          <w:szCs w:val="20"/>
        </w:rPr>
        <w:t>17/12/2019 AP</w:t>
      </w:r>
    </w:p>
    <w:p w14:paraId="5D4AA851" w14:textId="77777777" w:rsidR="00EB04ED" w:rsidRDefault="00EB04ED" w:rsidP="00EB04ED">
      <w:pPr>
        <w:rPr>
          <w:sz w:val="20"/>
          <w:szCs w:val="20"/>
        </w:rPr>
      </w:pPr>
    </w:p>
    <w:p w14:paraId="42B90E97" w14:textId="75FFD1CD" w:rsidR="00EB04ED" w:rsidRDefault="00EB04ED" w:rsidP="00EB04ED">
      <w:pPr>
        <w:rPr>
          <w:i/>
        </w:rPr>
      </w:pPr>
      <w:r>
        <w:rPr>
          <w:i/>
        </w:rPr>
        <w:t xml:space="preserve">If you have any problems filling out the below form, please contact us via email at </w:t>
      </w:r>
      <w:hyperlink r:id="rId5" w:history="1">
        <w:r w:rsidR="004B6622" w:rsidRPr="00400D7F">
          <w:rPr>
            <w:rStyle w:val="Hyperlink"/>
          </w:rPr>
          <w:t>FA1queries@leeds.ac.uk</w:t>
        </w:r>
      </w:hyperlink>
      <w:r w:rsidR="004B6622">
        <w:t xml:space="preserve"> </w:t>
      </w:r>
      <w:r>
        <w:rPr>
          <w:i/>
        </w:rPr>
        <w:t xml:space="preserve">or by telephoning (0113) 343 </w:t>
      </w:r>
      <w:r w:rsidR="004B6622">
        <w:rPr>
          <w:i/>
        </w:rPr>
        <w:t>6700</w:t>
      </w:r>
      <w:r w:rsidR="007E5F1E">
        <w:rPr>
          <w:i/>
        </w:rPr>
        <w:t>.</w:t>
      </w:r>
    </w:p>
    <w:p w14:paraId="0D4A8686" w14:textId="5D74C784" w:rsidR="007E5F1E" w:rsidRDefault="007E5F1E" w:rsidP="007E5F1E">
      <w:pPr>
        <w:rPr>
          <w:rStyle w:val="Hyperlink"/>
        </w:rPr>
      </w:pPr>
      <w:r>
        <w:t>The forms are located on the website below. Please ensure that you always use the most recent version of the form</w:t>
      </w:r>
      <w:r>
        <w:t>s</w:t>
      </w:r>
      <w:r>
        <w:t xml:space="preserve">: </w:t>
      </w:r>
      <w:hyperlink r:id="rId6" w:history="1">
        <w:r w:rsidRPr="00D0319D">
          <w:rPr>
            <w:rStyle w:val="Hyperlink"/>
          </w:rPr>
          <w:t>https://ses.leeds.ac.uk/info/21710/funding_and_awards/839/tuition_fee_scholarships_and_awards</w:t>
        </w:r>
      </w:hyperlink>
    </w:p>
    <w:p w14:paraId="07FC95B1" w14:textId="7F178836" w:rsidR="00504A10" w:rsidRPr="00CC256D" w:rsidRDefault="00504A10" w:rsidP="007E5F1E">
      <w:r w:rsidRPr="00CC256D">
        <w:t xml:space="preserve">Master Forms available </w:t>
      </w:r>
    </w:p>
    <w:p w14:paraId="787189F5" w14:textId="0A9775DC" w:rsidR="005371A3" w:rsidRPr="00DF7F59" w:rsidRDefault="005371A3" w:rsidP="005371A3">
      <w:pPr>
        <w:pStyle w:val="ListParagraph"/>
        <w:numPr>
          <w:ilvl w:val="0"/>
          <w:numId w:val="11"/>
        </w:numPr>
        <w:spacing w:before="0" w:line="240" w:lineRule="auto"/>
        <w:contextualSpacing w:val="0"/>
        <w:rPr>
          <w:sz w:val="22"/>
          <w:szCs w:val="22"/>
        </w:rPr>
      </w:pPr>
      <w:r>
        <w:rPr>
          <w:b/>
          <w:sz w:val="22"/>
          <w:szCs w:val="22"/>
        </w:rPr>
        <w:t>F</w:t>
      </w:r>
      <w:r w:rsidRPr="00F727ED">
        <w:rPr>
          <w:b/>
          <w:sz w:val="22"/>
          <w:szCs w:val="22"/>
        </w:rPr>
        <w:t>A1:</w:t>
      </w:r>
      <w:r>
        <w:rPr>
          <w:sz w:val="22"/>
          <w:szCs w:val="22"/>
        </w:rPr>
        <w:t xml:space="preserve"> Tuition fee</w:t>
      </w:r>
      <w:r w:rsidRPr="00F727ED">
        <w:rPr>
          <w:sz w:val="22"/>
          <w:szCs w:val="22"/>
        </w:rPr>
        <w:t xml:space="preserve"> </w:t>
      </w:r>
      <w:r>
        <w:rPr>
          <w:sz w:val="22"/>
          <w:szCs w:val="22"/>
        </w:rPr>
        <w:t>award (scholarship, fee bursary, fee discount, fee waiver</w:t>
      </w:r>
      <w:r w:rsidRPr="00F727ED">
        <w:rPr>
          <w:sz w:val="22"/>
          <w:szCs w:val="22"/>
        </w:rPr>
        <w:t xml:space="preserve"> to multiple (or a single) students from a single cost object number (account</w:t>
      </w:r>
      <w:r>
        <w:rPr>
          <w:sz w:val="22"/>
          <w:szCs w:val="22"/>
        </w:rPr>
        <w:t xml:space="preserve"> number</w:t>
      </w:r>
      <w:r w:rsidRPr="00F727ED">
        <w:rPr>
          <w:sz w:val="22"/>
          <w:szCs w:val="22"/>
        </w:rPr>
        <w:t>)</w:t>
      </w:r>
      <w:r>
        <w:rPr>
          <w:sz w:val="22"/>
          <w:szCs w:val="22"/>
        </w:rPr>
        <w:t xml:space="preserve">. The form is located on the website, as follows: </w:t>
      </w:r>
    </w:p>
    <w:p w14:paraId="36C66774" w14:textId="0CD6F957" w:rsidR="005371A3" w:rsidRDefault="005371A3" w:rsidP="004B6622">
      <w:pPr>
        <w:pStyle w:val="ListParagraph"/>
        <w:numPr>
          <w:ilvl w:val="0"/>
          <w:numId w:val="11"/>
        </w:numPr>
        <w:spacing w:before="0" w:line="240" w:lineRule="auto"/>
        <w:contextualSpacing w:val="0"/>
        <w:rPr>
          <w:sz w:val="22"/>
          <w:szCs w:val="22"/>
        </w:rPr>
      </w:pPr>
      <w:r>
        <w:rPr>
          <w:b/>
          <w:sz w:val="22"/>
          <w:szCs w:val="22"/>
        </w:rPr>
        <w:t xml:space="preserve">FA1 Amendment Form - </w:t>
      </w:r>
      <w:r w:rsidR="004B6622" w:rsidRPr="004B6622">
        <w:rPr>
          <w:sz w:val="22"/>
          <w:szCs w:val="22"/>
        </w:rPr>
        <w:t xml:space="preserve">used to notify Student Fees of an amendment to an existing student fee award  </w:t>
      </w:r>
    </w:p>
    <w:p w14:paraId="747B92E5" w14:textId="225F282A" w:rsidR="005371A3" w:rsidRPr="00BA192A" w:rsidRDefault="005371A3" w:rsidP="004B6622">
      <w:pPr>
        <w:pStyle w:val="ListParagraph"/>
        <w:numPr>
          <w:ilvl w:val="0"/>
          <w:numId w:val="11"/>
        </w:numPr>
        <w:spacing w:before="0" w:line="240" w:lineRule="auto"/>
        <w:contextualSpacing w:val="0"/>
        <w:rPr>
          <w:sz w:val="22"/>
          <w:szCs w:val="22"/>
        </w:rPr>
      </w:pPr>
      <w:r>
        <w:rPr>
          <w:b/>
          <w:sz w:val="22"/>
          <w:szCs w:val="22"/>
        </w:rPr>
        <w:t>FA1 R</w:t>
      </w:r>
      <w:r w:rsidRPr="007A721D">
        <w:rPr>
          <w:b/>
          <w:sz w:val="22"/>
          <w:szCs w:val="22"/>
        </w:rPr>
        <w:t>eversal Form</w:t>
      </w:r>
      <w:r>
        <w:rPr>
          <w:sz w:val="22"/>
          <w:szCs w:val="22"/>
        </w:rPr>
        <w:t xml:space="preserve"> -</w:t>
      </w:r>
      <w:r w:rsidR="004B6622">
        <w:rPr>
          <w:sz w:val="22"/>
          <w:szCs w:val="22"/>
        </w:rPr>
        <w:t xml:space="preserve"> </w:t>
      </w:r>
      <w:r w:rsidR="004B6622" w:rsidRPr="004B6622">
        <w:rPr>
          <w:sz w:val="22"/>
          <w:szCs w:val="22"/>
        </w:rPr>
        <w:t>used to notify Student Fees of the need to completely reverse a fee scholarship</w:t>
      </w:r>
    </w:p>
    <w:p w14:paraId="32C93EFF" w14:textId="77777777" w:rsidR="00504A10" w:rsidRDefault="00504A10" w:rsidP="007E5F1E">
      <w:pPr>
        <w:pStyle w:val="Heading3"/>
      </w:pPr>
      <w:r>
        <w:t>Summary of procedure</w:t>
      </w:r>
    </w:p>
    <w:p w14:paraId="779A74DA" w14:textId="77777777" w:rsidR="005371A3" w:rsidRPr="00F727ED" w:rsidRDefault="005371A3" w:rsidP="005371A3">
      <w:pPr>
        <w:pStyle w:val="ListParagraph"/>
        <w:numPr>
          <w:ilvl w:val="0"/>
          <w:numId w:val="12"/>
        </w:numPr>
        <w:rPr>
          <w:sz w:val="22"/>
          <w:szCs w:val="22"/>
        </w:rPr>
      </w:pPr>
      <w:r w:rsidRPr="00F727ED">
        <w:rPr>
          <w:sz w:val="22"/>
          <w:szCs w:val="22"/>
        </w:rPr>
        <w:t>Create file from the master form</w:t>
      </w:r>
    </w:p>
    <w:p w14:paraId="7B81CC19" w14:textId="77777777" w:rsidR="005371A3" w:rsidRDefault="005371A3" w:rsidP="005371A3">
      <w:pPr>
        <w:pStyle w:val="ListParagraph"/>
        <w:numPr>
          <w:ilvl w:val="0"/>
          <w:numId w:val="12"/>
        </w:numPr>
        <w:rPr>
          <w:sz w:val="22"/>
          <w:szCs w:val="22"/>
        </w:rPr>
      </w:pPr>
      <w:r w:rsidRPr="00F727ED">
        <w:rPr>
          <w:sz w:val="22"/>
          <w:szCs w:val="22"/>
        </w:rPr>
        <w:t xml:space="preserve">Send the file via an authorised signatory to </w:t>
      </w:r>
      <w:r>
        <w:rPr>
          <w:color w:val="0066FF"/>
          <w:sz w:val="22"/>
          <w:szCs w:val="22"/>
        </w:rPr>
        <w:t>FA1</w:t>
      </w:r>
      <w:r w:rsidRPr="0048121B">
        <w:rPr>
          <w:color w:val="0066FF"/>
          <w:sz w:val="22"/>
          <w:szCs w:val="22"/>
        </w:rPr>
        <w:t>@leeds.ac.uk</w:t>
      </w:r>
    </w:p>
    <w:p w14:paraId="3D7FD37E" w14:textId="77777777" w:rsidR="005371A3" w:rsidRDefault="005371A3" w:rsidP="005371A3">
      <w:pPr>
        <w:pStyle w:val="ListParagraph"/>
        <w:numPr>
          <w:ilvl w:val="0"/>
          <w:numId w:val="12"/>
        </w:numPr>
        <w:rPr>
          <w:sz w:val="22"/>
          <w:szCs w:val="22"/>
        </w:rPr>
      </w:pPr>
      <w:r>
        <w:rPr>
          <w:sz w:val="22"/>
          <w:szCs w:val="22"/>
        </w:rPr>
        <w:t xml:space="preserve">If you need to amend </w:t>
      </w:r>
      <w:r w:rsidRPr="00877260">
        <w:rPr>
          <w:sz w:val="22"/>
          <w:szCs w:val="22"/>
        </w:rPr>
        <w:t>an award</w:t>
      </w:r>
      <w:r>
        <w:rPr>
          <w:sz w:val="22"/>
          <w:szCs w:val="22"/>
        </w:rPr>
        <w:t>, please use a FA1 Amendment Form.</w:t>
      </w:r>
    </w:p>
    <w:p w14:paraId="62797C40" w14:textId="1CB7936F" w:rsidR="0062556B" w:rsidRPr="005371A3" w:rsidRDefault="005371A3" w:rsidP="005371A3">
      <w:pPr>
        <w:pStyle w:val="ListParagraph"/>
        <w:numPr>
          <w:ilvl w:val="0"/>
          <w:numId w:val="12"/>
        </w:numPr>
        <w:rPr>
          <w:sz w:val="22"/>
          <w:szCs w:val="22"/>
        </w:rPr>
      </w:pPr>
      <w:r>
        <w:rPr>
          <w:sz w:val="22"/>
          <w:szCs w:val="22"/>
        </w:rPr>
        <w:t>If you need to cancel an award, please use a FA1 Reversal Form.</w:t>
      </w:r>
    </w:p>
    <w:p w14:paraId="633CEC7F" w14:textId="77777777" w:rsidR="00504A10" w:rsidRPr="00CC256D" w:rsidRDefault="00504A10" w:rsidP="007E5F1E">
      <w:pPr>
        <w:pStyle w:val="Heading4"/>
        <w:spacing w:before="120"/>
      </w:pPr>
      <w:r w:rsidRPr="00CC256D">
        <w:t>1. Create file from master form</w:t>
      </w:r>
    </w:p>
    <w:p w14:paraId="2EC07B9C" w14:textId="77777777" w:rsidR="005371A3" w:rsidRDefault="005371A3" w:rsidP="007E5F1E">
      <w:pPr>
        <w:spacing w:line="240" w:lineRule="auto"/>
        <w:rPr>
          <w:sz w:val="22"/>
          <w:szCs w:val="22"/>
        </w:rPr>
      </w:pPr>
      <w:r w:rsidRPr="00F727ED">
        <w:rPr>
          <w:sz w:val="22"/>
          <w:szCs w:val="22"/>
        </w:rPr>
        <w:t xml:space="preserve">All formatting should be preserved in the sheets when completing them. </w:t>
      </w:r>
      <w:r>
        <w:rPr>
          <w:sz w:val="22"/>
          <w:szCs w:val="22"/>
        </w:rPr>
        <w:t>In the top section of the form, a</w:t>
      </w:r>
      <w:r w:rsidRPr="00F727ED">
        <w:rPr>
          <w:sz w:val="22"/>
          <w:szCs w:val="22"/>
        </w:rPr>
        <w:t xml:space="preserve">ll of the white boxes </w:t>
      </w:r>
      <w:r w:rsidRPr="00F727ED">
        <w:rPr>
          <w:sz w:val="22"/>
          <w:szCs w:val="22"/>
          <w:u w:val="single"/>
        </w:rPr>
        <w:t>must</w:t>
      </w:r>
      <w:r w:rsidRPr="00F727ED">
        <w:rPr>
          <w:sz w:val="22"/>
          <w:szCs w:val="22"/>
        </w:rPr>
        <w:t xml:space="preserve"> be completed. </w:t>
      </w:r>
    </w:p>
    <w:p w14:paraId="2952D4D5" w14:textId="77777777" w:rsidR="005371A3" w:rsidRPr="007E5F1E" w:rsidRDefault="005371A3" w:rsidP="005371A3">
      <w:pPr>
        <w:spacing w:before="0" w:line="240" w:lineRule="auto"/>
        <w:rPr>
          <w:color w:val="FF0000"/>
          <w:sz w:val="16"/>
          <w:szCs w:val="16"/>
        </w:rPr>
      </w:pPr>
    </w:p>
    <w:p w14:paraId="69BBBBF4" w14:textId="77777777" w:rsidR="005371A3" w:rsidRPr="00E7739A" w:rsidRDefault="005371A3" w:rsidP="005371A3">
      <w:pPr>
        <w:spacing w:before="0" w:line="240" w:lineRule="auto"/>
        <w:rPr>
          <w:color w:val="FF0000"/>
          <w:shd w:val="clear" w:color="auto" w:fill="FFFCF5"/>
        </w:rPr>
      </w:pPr>
      <w:r w:rsidRPr="00E7739A">
        <w:rPr>
          <w:b/>
          <w:color w:val="FF0000"/>
          <w:sz w:val="22"/>
          <w:szCs w:val="22"/>
        </w:rPr>
        <w:t>IMPORTANT NOTE</w:t>
      </w:r>
      <w:r w:rsidRPr="00E7739A">
        <w:rPr>
          <w:color w:val="FF0000"/>
          <w:sz w:val="22"/>
          <w:szCs w:val="22"/>
        </w:rPr>
        <w:t>: DUE TO</w:t>
      </w:r>
      <w:r>
        <w:rPr>
          <w:color w:val="FF0000"/>
          <w:sz w:val="22"/>
          <w:szCs w:val="22"/>
        </w:rPr>
        <w:t xml:space="preserve"> THE FORMATTING</w:t>
      </w:r>
      <w:r w:rsidRPr="00E7739A">
        <w:rPr>
          <w:color w:val="FF0000"/>
          <w:sz w:val="22"/>
          <w:szCs w:val="22"/>
        </w:rPr>
        <w:t xml:space="preserve">, PLEASE ONLY USE ONE GL CODE &amp; MAJOR SOURCE OF FUNDING CODE PER FA1 </w:t>
      </w:r>
    </w:p>
    <w:p w14:paraId="622671E8" w14:textId="77777777" w:rsidR="005371A3" w:rsidRPr="007E5F1E" w:rsidRDefault="005371A3" w:rsidP="005371A3">
      <w:pPr>
        <w:spacing w:before="0" w:line="240" w:lineRule="auto"/>
        <w:rPr>
          <w:sz w:val="16"/>
          <w:szCs w:val="16"/>
        </w:rPr>
      </w:pPr>
    </w:p>
    <w:p w14:paraId="77ECAB31" w14:textId="77777777" w:rsidR="005371A3" w:rsidRDefault="005371A3" w:rsidP="005371A3">
      <w:pPr>
        <w:spacing w:before="0" w:line="240" w:lineRule="auto"/>
        <w:rPr>
          <w:sz w:val="22"/>
          <w:szCs w:val="22"/>
        </w:rPr>
      </w:pPr>
      <w:r w:rsidRPr="00F727ED">
        <w:rPr>
          <w:sz w:val="22"/>
          <w:szCs w:val="22"/>
        </w:rPr>
        <w:t>Each white box carries a brief description of the action that needs to be taken. For example:-</w:t>
      </w:r>
    </w:p>
    <w:p w14:paraId="4D7075CE" w14:textId="77777777" w:rsidR="005371A3" w:rsidRDefault="005371A3" w:rsidP="005371A3">
      <w:pPr>
        <w:spacing w:before="0" w:line="240" w:lineRule="auto"/>
        <w:rPr>
          <w:sz w:val="22"/>
          <w:szCs w:val="22"/>
        </w:rPr>
      </w:pPr>
      <w:r w:rsidRPr="00124EAF">
        <w:rPr>
          <w:noProof/>
          <w:lang w:eastAsia="en-GB"/>
        </w:rPr>
        <w:drawing>
          <wp:inline distT="0" distB="0" distL="0" distR="0" wp14:anchorId="61267114" wp14:editId="1ACCFB16">
            <wp:extent cx="5580000" cy="12094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3" t="31545" r="30675" b="42027"/>
                    <a:stretch/>
                  </pic:blipFill>
                  <pic:spPr bwMode="auto">
                    <a:xfrm>
                      <a:off x="0" y="0"/>
                      <a:ext cx="5580000" cy="1209460"/>
                    </a:xfrm>
                    <a:prstGeom prst="rect">
                      <a:avLst/>
                    </a:prstGeom>
                    <a:ln>
                      <a:noFill/>
                    </a:ln>
                    <a:extLst>
                      <a:ext uri="{53640926-AAD7-44D8-BBD7-CCE9431645EC}">
                        <a14:shadowObscured xmlns:a14="http://schemas.microsoft.com/office/drawing/2010/main"/>
                      </a:ext>
                    </a:extLst>
                  </pic:spPr>
                </pic:pic>
              </a:graphicData>
            </a:graphic>
          </wp:inline>
        </w:drawing>
      </w:r>
    </w:p>
    <w:p w14:paraId="6E64352D" w14:textId="77777777" w:rsidR="005371A3" w:rsidRDefault="005371A3" w:rsidP="005371A3">
      <w:pPr>
        <w:spacing w:before="0" w:line="240" w:lineRule="auto"/>
        <w:rPr>
          <w:sz w:val="22"/>
          <w:szCs w:val="22"/>
        </w:rPr>
      </w:pPr>
    </w:p>
    <w:p w14:paraId="1558FB48" w14:textId="77777777" w:rsidR="005371A3" w:rsidRPr="00DC4588" w:rsidRDefault="005371A3" w:rsidP="005371A3">
      <w:pPr>
        <w:spacing w:before="0" w:line="240" w:lineRule="auto"/>
        <w:rPr>
          <w:sz w:val="22"/>
          <w:szCs w:val="22"/>
        </w:rPr>
      </w:pPr>
      <w:r>
        <w:rPr>
          <w:noProof/>
          <w:lang w:eastAsia="en-GB"/>
        </w:rPr>
        <w:t xml:space="preserve">  </w:t>
      </w:r>
      <w:r>
        <w:rPr>
          <w:sz w:val="22"/>
          <w:szCs w:val="22"/>
        </w:rPr>
        <w:t>The first 4 boxes require data entry:-</w:t>
      </w:r>
    </w:p>
    <w:p w14:paraId="11ACBD6B" w14:textId="77777777" w:rsidR="005371A3" w:rsidRPr="003469A4" w:rsidRDefault="005371A3" w:rsidP="007E5F1E">
      <w:pPr>
        <w:spacing w:after="120" w:line="240" w:lineRule="auto"/>
        <w:ind w:left="284" w:right="510"/>
        <w:rPr>
          <w:sz w:val="22"/>
          <w:szCs w:val="22"/>
        </w:rPr>
      </w:pPr>
      <w:r w:rsidRPr="003469A4">
        <w:rPr>
          <w:sz w:val="22"/>
          <w:szCs w:val="22"/>
        </w:rPr>
        <w:t>‘</w:t>
      </w:r>
      <w:r w:rsidRPr="002C6062">
        <w:rPr>
          <w:b/>
          <w:sz w:val="22"/>
          <w:szCs w:val="22"/>
        </w:rPr>
        <w:t>Name of School/Service’</w:t>
      </w:r>
      <w:r w:rsidRPr="003469A4">
        <w:rPr>
          <w:sz w:val="22"/>
          <w:szCs w:val="22"/>
        </w:rPr>
        <w:t>: Please ensure that you complete this section, as it will be used when created the payment code for the payment request.</w:t>
      </w:r>
      <w:bookmarkStart w:id="0" w:name="_GoBack"/>
      <w:bookmarkEnd w:id="0"/>
    </w:p>
    <w:p w14:paraId="2AEB778E" w14:textId="77777777" w:rsidR="005371A3" w:rsidRPr="003469A4" w:rsidRDefault="005371A3" w:rsidP="007E5F1E">
      <w:pPr>
        <w:spacing w:after="120" w:line="240" w:lineRule="auto"/>
        <w:ind w:left="284" w:right="510"/>
        <w:rPr>
          <w:sz w:val="22"/>
          <w:szCs w:val="22"/>
        </w:rPr>
      </w:pPr>
      <w:r w:rsidRPr="003469A4">
        <w:rPr>
          <w:sz w:val="22"/>
          <w:szCs w:val="22"/>
        </w:rPr>
        <w:lastRenderedPageBreak/>
        <w:t>‘</w:t>
      </w:r>
      <w:r w:rsidRPr="009C51B2">
        <w:rPr>
          <w:b/>
          <w:sz w:val="22"/>
          <w:szCs w:val="22"/>
        </w:rPr>
        <w:t>School/Service Contact Name(s)</w:t>
      </w:r>
      <w:r w:rsidRPr="003469A4">
        <w:rPr>
          <w:sz w:val="22"/>
          <w:szCs w:val="22"/>
        </w:rPr>
        <w:t>’: Please ensure you put your own name into this field, or the name of a colleague who deals with the FA1 forms, so that if there is a query with any of the information on the form we know who to contact.</w:t>
      </w:r>
    </w:p>
    <w:p w14:paraId="26565994" w14:textId="77777777" w:rsidR="005371A3" w:rsidRDefault="005371A3" w:rsidP="007E5F1E">
      <w:pPr>
        <w:spacing w:after="120" w:line="240" w:lineRule="auto"/>
        <w:ind w:left="284" w:right="510"/>
        <w:rPr>
          <w:sz w:val="22"/>
          <w:szCs w:val="22"/>
        </w:rPr>
      </w:pPr>
      <w:r w:rsidRPr="003469A4">
        <w:rPr>
          <w:sz w:val="22"/>
          <w:szCs w:val="22"/>
        </w:rPr>
        <w:t>‘</w:t>
      </w:r>
      <w:r w:rsidRPr="00F97896">
        <w:rPr>
          <w:b/>
          <w:sz w:val="22"/>
          <w:szCs w:val="22"/>
        </w:rPr>
        <w:t>School/Service Contact Email’</w:t>
      </w:r>
      <w:r w:rsidRPr="003469A4">
        <w:rPr>
          <w:sz w:val="22"/>
          <w:szCs w:val="22"/>
        </w:rPr>
        <w:t>: Please ensure that you include an email address, in case there is a query. Please try to use a non-generic email, where possible.</w:t>
      </w:r>
    </w:p>
    <w:p w14:paraId="69BEDF9C" w14:textId="250A756B" w:rsidR="005371A3" w:rsidRPr="005371A3" w:rsidRDefault="005371A3" w:rsidP="007E5F1E">
      <w:pPr>
        <w:spacing w:after="120" w:line="240" w:lineRule="auto"/>
        <w:ind w:left="284" w:right="510"/>
        <w:rPr>
          <w:sz w:val="22"/>
          <w:szCs w:val="22"/>
        </w:rPr>
      </w:pPr>
      <w:r w:rsidRPr="003469A4">
        <w:rPr>
          <w:sz w:val="22"/>
          <w:szCs w:val="22"/>
        </w:rPr>
        <w:t>‘</w:t>
      </w:r>
      <w:r w:rsidRPr="00A93147">
        <w:rPr>
          <w:b/>
          <w:sz w:val="22"/>
          <w:szCs w:val="22"/>
        </w:rPr>
        <w:t>Contact Phone Number’</w:t>
      </w:r>
      <w:r w:rsidRPr="003469A4">
        <w:rPr>
          <w:sz w:val="22"/>
          <w:szCs w:val="22"/>
        </w:rPr>
        <w:t>: Please include the best number for us to contact you directly.</w:t>
      </w:r>
    </w:p>
    <w:p w14:paraId="5A954A06" w14:textId="77777777" w:rsidR="005371A3" w:rsidRDefault="005371A3" w:rsidP="005371A3">
      <w:pPr>
        <w:spacing w:after="120" w:line="240" w:lineRule="auto"/>
        <w:rPr>
          <w:sz w:val="22"/>
          <w:szCs w:val="22"/>
        </w:rPr>
      </w:pPr>
      <w:r w:rsidRPr="00F727ED">
        <w:rPr>
          <w:sz w:val="22"/>
          <w:szCs w:val="22"/>
        </w:rPr>
        <w:t xml:space="preserve">The </w:t>
      </w:r>
      <w:r>
        <w:rPr>
          <w:sz w:val="22"/>
          <w:szCs w:val="22"/>
        </w:rPr>
        <w:t>next</w:t>
      </w:r>
      <w:r w:rsidRPr="00F727ED">
        <w:rPr>
          <w:sz w:val="22"/>
          <w:szCs w:val="22"/>
        </w:rPr>
        <w:t xml:space="preserve"> three are all selected via a drop down. For example:-</w:t>
      </w:r>
    </w:p>
    <w:p w14:paraId="2C45A6AA" w14:textId="77777777" w:rsidR="005371A3" w:rsidRDefault="005371A3" w:rsidP="005371A3">
      <w:pPr>
        <w:spacing w:after="120" w:line="240" w:lineRule="auto"/>
        <w:rPr>
          <w:sz w:val="22"/>
          <w:szCs w:val="22"/>
        </w:rPr>
      </w:pPr>
      <w:r>
        <w:rPr>
          <w:noProof/>
          <w:lang w:eastAsia="en-GB"/>
        </w:rPr>
        <w:drawing>
          <wp:inline distT="0" distB="0" distL="0" distR="0" wp14:anchorId="44C94745" wp14:editId="78BFF875">
            <wp:extent cx="5580000" cy="13044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8" t="31199" r="30334" b="40438"/>
                    <a:stretch/>
                  </pic:blipFill>
                  <pic:spPr bwMode="auto">
                    <a:xfrm>
                      <a:off x="0" y="0"/>
                      <a:ext cx="5580000" cy="1304435"/>
                    </a:xfrm>
                    <a:prstGeom prst="rect">
                      <a:avLst/>
                    </a:prstGeom>
                    <a:ln>
                      <a:noFill/>
                    </a:ln>
                    <a:extLst>
                      <a:ext uri="{53640926-AAD7-44D8-BBD7-CCE9431645EC}">
                        <a14:shadowObscured xmlns:a14="http://schemas.microsoft.com/office/drawing/2010/main"/>
                      </a:ext>
                    </a:extLst>
                  </pic:spPr>
                </pic:pic>
              </a:graphicData>
            </a:graphic>
          </wp:inline>
        </w:drawing>
      </w:r>
    </w:p>
    <w:p w14:paraId="0717A379" w14:textId="77777777" w:rsidR="005371A3" w:rsidRPr="00A63743" w:rsidRDefault="005371A3" w:rsidP="005371A3">
      <w:pPr>
        <w:spacing w:before="0" w:line="240" w:lineRule="auto"/>
      </w:pPr>
    </w:p>
    <w:p w14:paraId="30E71906" w14:textId="77777777" w:rsidR="005371A3" w:rsidRPr="00A63743" w:rsidRDefault="005371A3" w:rsidP="005371A3">
      <w:pPr>
        <w:pStyle w:val="ListParagraph"/>
        <w:spacing w:before="0" w:line="240" w:lineRule="auto"/>
        <w:ind w:left="0"/>
        <w:jc w:val="both"/>
      </w:pPr>
      <w:r w:rsidRPr="00AA5295">
        <w:rPr>
          <w:b/>
        </w:rPr>
        <w:t>Apply award to academic year’</w:t>
      </w:r>
      <w:r w:rsidRPr="00A63743">
        <w:t xml:space="preserve">: Please choose the correct academic year. </w:t>
      </w:r>
    </w:p>
    <w:p w14:paraId="2CB7BA45" w14:textId="77777777" w:rsidR="005371A3" w:rsidRPr="00A63743" w:rsidRDefault="005371A3" w:rsidP="005371A3">
      <w:pPr>
        <w:pStyle w:val="ListParagraph"/>
        <w:spacing w:before="0" w:line="240" w:lineRule="auto"/>
        <w:ind w:left="0"/>
        <w:jc w:val="both"/>
      </w:pPr>
    </w:p>
    <w:p w14:paraId="1F71C0A9" w14:textId="77777777" w:rsidR="005371A3" w:rsidRPr="00A63743" w:rsidRDefault="005371A3" w:rsidP="005371A3">
      <w:pPr>
        <w:pStyle w:val="ListParagraph"/>
        <w:spacing w:before="0" w:line="240" w:lineRule="auto"/>
        <w:ind w:left="0"/>
        <w:jc w:val="both"/>
        <w:rPr>
          <w:shd w:val="clear" w:color="auto" w:fill="FFFCF5"/>
        </w:rPr>
      </w:pPr>
      <w:r w:rsidRPr="00AA5295">
        <w:rPr>
          <w:b/>
        </w:rPr>
        <w:t>GL Code’</w:t>
      </w:r>
      <w:r w:rsidRPr="00A63743">
        <w:t xml:space="preserve">: </w:t>
      </w:r>
      <w:r w:rsidRPr="00A63743">
        <w:rPr>
          <w:rFonts w:eastAsia="Times New Roman"/>
          <w:lang w:eastAsia="en-GB"/>
        </w:rPr>
        <w:t>Select the correct GL code for the award as below:</w:t>
      </w:r>
    </w:p>
    <w:p w14:paraId="69F8D3D5" w14:textId="77777777" w:rsidR="005371A3" w:rsidRPr="00A63743" w:rsidRDefault="005371A3" w:rsidP="005371A3">
      <w:pPr>
        <w:pStyle w:val="ListParagraph"/>
        <w:spacing w:before="100" w:beforeAutospacing="1" w:line="240" w:lineRule="auto"/>
        <w:ind w:left="0"/>
        <w:rPr>
          <w:rFonts w:eastAsia="Times New Roman"/>
          <w:color w:val="4A4A4A"/>
          <w:lang w:eastAsia="en-GB"/>
        </w:rPr>
      </w:pPr>
      <w:r w:rsidRPr="00A63743">
        <w:rPr>
          <w:rFonts w:eastAsia="Times New Roman"/>
          <w:b/>
          <w:bCs/>
          <w:lang w:eastAsia="en-GB"/>
        </w:rPr>
        <w:t xml:space="preserve">  </w:t>
      </w:r>
      <w:r w:rsidRPr="00AA5295">
        <w:rPr>
          <w:rFonts w:eastAsia="Times New Roman"/>
          <w:bCs/>
          <w:lang w:eastAsia="en-GB"/>
        </w:rPr>
        <w:t>56041</w:t>
      </w:r>
      <w:r w:rsidRPr="00AA5295">
        <w:rPr>
          <w:rFonts w:eastAsia="Times New Roman"/>
          <w:lang w:eastAsia="en-GB"/>
        </w:rPr>
        <w:t> for Alumni Bursary only</w:t>
      </w:r>
      <w:r w:rsidRPr="00AA5295">
        <w:rPr>
          <w:rFonts w:eastAsia="Times New Roman"/>
          <w:lang w:eastAsia="en-GB"/>
        </w:rPr>
        <w:br/>
      </w:r>
      <w:r w:rsidRPr="00AA5295">
        <w:rPr>
          <w:rFonts w:eastAsia="Times New Roman"/>
          <w:bCs/>
          <w:lang w:eastAsia="en-GB"/>
        </w:rPr>
        <w:t xml:space="preserve">  56042</w:t>
      </w:r>
      <w:r w:rsidRPr="00AA5295">
        <w:rPr>
          <w:rFonts w:eastAsia="Times New Roman"/>
          <w:lang w:eastAsia="en-GB"/>
        </w:rPr>
        <w:t> for Fee waivers (for example, a reduction for mitigating circumstances)</w:t>
      </w:r>
      <w:r w:rsidRPr="00AA5295">
        <w:rPr>
          <w:rFonts w:eastAsia="Times New Roman"/>
          <w:lang w:eastAsia="en-GB"/>
        </w:rPr>
        <w:br/>
      </w:r>
      <w:r w:rsidRPr="00AA5295">
        <w:rPr>
          <w:rFonts w:eastAsia="Times New Roman"/>
          <w:bCs/>
          <w:lang w:eastAsia="en-GB"/>
        </w:rPr>
        <w:t xml:space="preserve">  56040</w:t>
      </w:r>
      <w:r w:rsidRPr="00AA5295">
        <w:rPr>
          <w:rFonts w:eastAsia="Times New Roman"/>
          <w:lang w:eastAsia="en-GB"/>
        </w:rPr>
        <w:t> for</w:t>
      </w:r>
      <w:r w:rsidRPr="00A63743">
        <w:rPr>
          <w:rFonts w:eastAsia="Times New Roman"/>
          <w:lang w:eastAsia="en-GB"/>
        </w:rPr>
        <w:t xml:space="preserve"> all other awards</w:t>
      </w:r>
    </w:p>
    <w:p w14:paraId="09E37450" w14:textId="77777777" w:rsidR="005371A3" w:rsidRPr="00A63743" w:rsidRDefault="005371A3" w:rsidP="005371A3">
      <w:pPr>
        <w:pStyle w:val="ListParagraph"/>
        <w:spacing w:before="0" w:line="240" w:lineRule="auto"/>
        <w:ind w:left="0"/>
        <w:jc w:val="both"/>
        <w:rPr>
          <w:shd w:val="clear" w:color="auto" w:fill="FFFCF5"/>
        </w:rPr>
      </w:pPr>
    </w:p>
    <w:p w14:paraId="75F1E40C" w14:textId="77777777" w:rsidR="005371A3" w:rsidRPr="00A63743" w:rsidRDefault="005371A3" w:rsidP="005371A3">
      <w:pPr>
        <w:pStyle w:val="ListParagraph"/>
        <w:spacing w:before="0" w:line="240" w:lineRule="auto"/>
        <w:ind w:left="0"/>
        <w:jc w:val="both"/>
      </w:pPr>
      <w:r w:rsidRPr="00A63743">
        <w:rPr>
          <w:rStyle w:val="Strong"/>
          <w:shd w:val="clear" w:color="auto" w:fill="FFFCF5"/>
        </w:rPr>
        <w:t>Major Source of Funding.</w:t>
      </w:r>
      <w:r w:rsidRPr="00A63743">
        <w:rPr>
          <w:shd w:val="clear" w:color="auto" w:fill="FFFCF5"/>
        </w:rPr>
        <w:t> This is always a two digit code. This code is used to report scholarship information to HESA and is essential for processing the form.</w:t>
      </w:r>
      <w:r>
        <w:rPr>
          <w:shd w:val="clear" w:color="auto" w:fill="FFFCF5"/>
        </w:rPr>
        <w:t xml:space="preserve"> For HESA </w:t>
      </w:r>
      <w:r w:rsidRPr="00A63743">
        <w:rPr>
          <w:shd w:val="clear" w:color="auto" w:fill="FFFCF5"/>
        </w:rPr>
        <w:t xml:space="preserve">codes, please see </w:t>
      </w:r>
      <w:hyperlink r:id="rId9" w:history="1">
        <w:r w:rsidRPr="00A63743">
          <w:rPr>
            <w:rStyle w:val="Hyperlink"/>
          </w:rPr>
          <w:t>https://www.hesa.ac.uk/collection/c18054/a/mstufee</w:t>
        </w:r>
      </w:hyperlink>
    </w:p>
    <w:p w14:paraId="5BC68908" w14:textId="77777777" w:rsidR="005371A3" w:rsidRPr="00A63743" w:rsidRDefault="005371A3" w:rsidP="005371A3">
      <w:pPr>
        <w:pStyle w:val="ListParagraph"/>
        <w:spacing w:before="0" w:line="240" w:lineRule="auto"/>
        <w:ind w:left="0"/>
        <w:jc w:val="both"/>
      </w:pPr>
    </w:p>
    <w:p w14:paraId="6A83EEAA" w14:textId="77777777" w:rsidR="005371A3" w:rsidRPr="00F727ED" w:rsidRDefault="005371A3" w:rsidP="005371A3">
      <w:pPr>
        <w:spacing w:before="0" w:line="240" w:lineRule="auto"/>
        <w:rPr>
          <w:sz w:val="20"/>
          <w:szCs w:val="20"/>
        </w:rPr>
      </w:pPr>
      <w:r w:rsidRPr="00A63743">
        <w:rPr>
          <w:sz w:val="22"/>
          <w:szCs w:val="22"/>
        </w:rPr>
        <w:t>The GL code and Major source of funding code will update automatically from the information you have provided in the above boxes</w:t>
      </w:r>
    </w:p>
    <w:p w14:paraId="6267EC23" w14:textId="77777777" w:rsidR="005371A3" w:rsidRDefault="005371A3" w:rsidP="005371A3">
      <w:pPr>
        <w:spacing w:before="0" w:line="240" w:lineRule="auto"/>
      </w:pPr>
    </w:p>
    <w:p w14:paraId="47DAE8A2" w14:textId="77777777" w:rsidR="005371A3" w:rsidRDefault="005371A3" w:rsidP="005371A3">
      <w:pPr>
        <w:spacing w:before="0" w:line="240" w:lineRule="auto"/>
        <w:rPr>
          <w:sz w:val="22"/>
          <w:szCs w:val="22"/>
        </w:rPr>
      </w:pPr>
      <w:r w:rsidRPr="005A1EDD">
        <w:rPr>
          <w:sz w:val="22"/>
          <w:szCs w:val="22"/>
        </w:rPr>
        <w:t>When filling the body of the form:-</w:t>
      </w:r>
    </w:p>
    <w:p w14:paraId="341B7A99" w14:textId="77777777" w:rsidR="005371A3" w:rsidRPr="005A1EDD" w:rsidRDefault="005371A3" w:rsidP="005371A3">
      <w:pPr>
        <w:spacing w:before="0" w:line="240" w:lineRule="auto"/>
        <w:rPr>
          <w:sz w:val="22"/>
          <w:szCs w:val="22"/>
        </w:rPr>
      </w:pPr>
    </w:p>
    <w:p w14:paraId="1D3B2111" w14:textId="77777777" w:rsidR="005371A3" w:rsidRDefault="005371A3" w:rsidP="005371A3">
      <w:pPr>
        <w:pStyle w:val="ListParagraph"/>
        <w:spacing w:before="0" w:line="240" w:lineRule="auto"/>
        <w:ind w:left="0"/>
        <w:rPr>
          <w:sz w:val="22"/>
          <w:szCs w:val="22"/>
        </w:rPr>
      </w:pPr>
      <w:r w:rsidRPr="00CB5DEE">
        <w:rPr>
          <w:sz w:val="22"/>
          <w:szCs w:val="22"/>
        </w:rPr>
        <w:t>‘</w:t>
      </w:r>
      <w:r w:rsidRPr="002A7952">
        <w:rPr>
          <w:b/>
          <w:sz w:val="22"/>
          <w:szCs w:val="22"/>
        </w:rPr>
        <w:t>Student ID’</w:t>
      </w:r>
      <w:r w:rsidRPr="00CB5DEE">
        <w:rPr>
          <w:sz w:val="22"/>
          <w:szCs w:val="22"/>
        </w:rPr>
        <w:t>: You can only enter a 9 digit student ID number. If it is too long or short, you will see the message, as below:-</w:t>
      </w:r>
    </w:p>
    <w:p w14:paraId="007048B8" w14:textId="77777777" w:rsidR="005371A3" w:rsidRDefault="005371A3" w:rsidP="005371A3">
      <w:pPr>
        <w:pStyle w:val="ListParagraph"/>
        <w:spacing w:before="0" w:line="240" w:lineRule="auto"/>
        <w:ind w:left="0"/>
        <w:rPr>
          <w:sz w:val="22"/>
          <w:szCs w:val="22"/>
        </w:rPr>
      </w:pPr>
      <w:r>
        <w:rPr>
          <w:noProof/>
          <w:lang w:eastAsia="en-GB"/>
        </w:rPr>
        <w:drawing>
          <wp:inline distT="0" distB="0" distL="0" distR="0" wp14:anchorId="77AB8AE6" wp14:editId="0AFC9710">
            <wp:extent cx="5580000" cy="1634526"/>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5" t="32775" r="28207" b="30668"/>
                    <a:stretch/>
                  </pic:blipFill>
                  <pic:spPr bwMode="auto">
                    <a:xfrm>
                      <a:off x="0" y="0"/>
                      <a:ext cx="5580000" cy="1634526"/>
                    </a:xfrm>
                    <a:prstGeom prst="rect">
                      <a:avLst/>
                    </a:prstGeom>
                    <a:ln>
                      <a:noFill/>
                    </a:ln>
                    <a:extLst>
                      <a:ext uri="{53640926-AAD7-44D8-BBD7-CCE9431645EC}">
                        <a14:shadowObscured xmlns:a14="http://schemas.microsoft.com/office/drawing/2010/main"/>
                      </a:ext>
                    </a:extLst>
                  </pic:spPr>
                </pic:pic>
              </a:graphicData>
            </a:graphic>
          </wp:inline>
        </w:drawing>
      </w:r>
    </w:p>
    <w:p w14:paraId="6EA26F84" w14:textId="77777777" w:rsidR="005371A3" w:rsidRPr="00CB5DEE" w:rsidRDefault="005371A3" w:rsidP="005371A3">
      <w:pPr>
        <w:pStyle w:val="ListParagraph"/>
        <w:spacing w:before="0" w:line="240" w:lineRule="auto"/>
        <w:ind w:left="780"/>
        <w:rPr>
          <w:sz w:val="22"/>
          <w:szCs w:val="22"/>
        </w:rPr>
      </w:pPr>
    </w:p>
    <w:p w14:paraId="689D0F64" w14:textId="77777777" w:rsidR="005371A3" w:rsidRPr="005A1EDD" w:rsidRDefault="005371A3" w:rsidP="005371A3">
      <w:pPr>
        <w:pStyle w:val="ListParagraph"/>
        <w:spacing w:before="0" w:line="240" w:lineRule="auto"/>
        <w:ind w:left="780"/>
        <w:rPr>
          <w:sz w:val="22"/>
          <w:szCs w:val="22"/>
        </w:rPr>
      </w:pPr>
    </w:p>
    <w:p w14:paraId="6C645F0B" w14:textId="77777777" w:rsidR="005371A3" w:rsidRDefault="005371A3" w:rsidP="005371A3">
      <w:pPr>
        <w:pStyle w:val="ListParagraph"/>
        <w:spacing w:before="0" w:line="240" w:lineRule="auto"/>
        <w:ind w:left="0"/>
        <w:rPr>
          <w:sz w:val="22"/>
          <w:szCs w:val="22"/>
        </w:rPr>
      </w:pPr>
      <w:r w:rsidRPr="000B1466">
        <w:rPr>
          <w:b/>
          <w:sz w:val="22"/>
          <w:szCs w:val="22"/>
        </w:rPr>
        <w:t>Last Name of Student’</w:t>
      </w:r>
      <w:r w:rsidRPr="005A1EDD">
        <w:rPr>
          <w:sz w:val="22"/>
          <w:szCs w:val="22"/>
        </w:rPr>
        <w:t>: To keep in line with GDPR compliance, please only enter the last name of the student.</w:t>
      </w:r>
    </w:p>
    <w:p w14:paraId="619F2287" w14:textId="77777777" w:rsidR="005371A3" w:rsidRPr="005A1EDD" w:rsidRDefault="005371A3" w:rsidP="005371A3">
      <w:pPr>
        <w:pStyle w:val="ListParagraph"/>
        <w:spacing w:before="0" w:line="240" w:lineRule="auto"/>
        <w:ind w:left="0"/>
        <w:rPr>
          <w:sz w:val="22"/>
          <w:szCs w:val="22"/>
        </w:rPr>
      </w:pPr>
    </w:p>
    <w:p w14:paraId="30FC86DC" w14:textId="77777777" w:rsidR="005371A3" w:rsidRDefault="005371A3" w:rsidP="005371A3">
      <w:pPr>
        <w:pStyle w:val="ListParagraph"/>
        <w:spacing w:before="0" w:line="240" w:lineRule="auto"/>
        <w:ind w:left="0"/>
        <w:rPr>
          <w:sz w:val="22"/>
          <w:szCs w:val="22"/>
        </w:rPr>
      </w:pPr>
      <w:r w:rsidRPr="009E7FAF">
        <w:rPr>
          <w:b/>
          <w:sz w:val="22"/>
          <w:szCs w:val="22"/>
        </w:rPr>
        <w:lastRenderedPageBreak/>
        <w:t>Cost Object’</w:t>
      </w:r>
      <w:r w:rsidRPr="005A1EDD">
        <w:rPr>
          <w:sz w:val="22"/>
          <w:szCs w:val="22"/>
        </w:rPr>
        <w:t xml:space="preserve">: This box will only accept </w:t>
      </w:r>
      <w:r>
        <w:rPr>
          <w:sz w:val="22"/>
          <w:szCs w:val="22"/>
        </w:rPr>
        <w:t xml:space="preserve">a </w:t>
      </w:r>
      <w:r w:rsidRPr="005A1EDD">
        <w:rPr>
          <w:sz w:val="22"/>
          <w:szCs w:val="22"/>
        </w:rPr>
        <w:t xml:space="preserve">correctly configured Cost Object number (account number), </w:t>
      </w:r>
      <w:proofErr w:type="spellStart"/>
      <w:r w:rsidRPr="005A1EDD">
        <w:rPr>
          <w:sz w:val="22"/>
          <w:szCs w:val="22"/>
        </w:rPr>
        <w:t>ie</w:t>
      </w:r>
      <w:proofErr w:type="spellEnd"/>
      <w:r w:rsidRPr="005A1EDD">
        <w:rPr>
          <w:sz w:val="22"/>
          <w:szCs w:val="22"/>
        </w:rPr>
        <w:t xml:space="preserve"> 6 / 8 number</w:t>
      </w:r>
      <w:r>
        <w:rPr>
          <w:sz w:val="22"/>
          <w:szCs w:val="22"/>
        </w:rPr>
        <w:t>s</w:t>
      </w:r>
      <w:r w:rsidRPr="005A1EDD">
        <w:rPr>
          <w:sz w:val="22"/>
          <w:szCs w:val="22"/>
        </w:rPr>
        <w:t xml:space="preserve"> or a combination of 6 letters &amp; 6 numbers. </w:t>
      </w:r>
      <w:r>
        <w:rPr>
          <w:sz w:val="22"/>
          <w:szCs w:val="22"/>
        </w:rPr>
        <w:t>Please make sure that the account number is correct and that there is enough budget to cover the fees that you are paying.</w:t>
      </w:r>
    </w:p>
    <w:p w14:paraId="62CE7C63" w14:textId="77777777" w:rsidR="005371A3" w:rsidRDefault="005371A3" w:rsidP="005371A3">
      <w:pPr>
        <w:pStyle w:val="ListParagraph"/>
        <w:spacing w:before="0" w:line="240" w:lineRule="auto"/>
        <w:ind w:left="0"/>
        <w:rPr>
          <w:sz w:val="22"/>
          <w:szCs w:val="22"/>
        </w:rPr>
      </w:pPr>
    </w:p>
    <w:p w14:paraId="2686D355" w14:textId="77777777" w:rsidR="005371A3" w:rsidRPr="005A1EDD" w:rsidRDefault="005371A3" w:rsidP="005371A3">
      <w:pPr>
        <w:pStyle w:val="ListParagraph"/>
        <w:spacing w:before="0" w:line="240" w:lineRule="auto"/>
        <w:ind w:left="0"/>
        <w:rPr>
          <w:sz w:val="22"/>
          <w:szCs w:val="22"/>
        </w:rPr>
      </w:pPr>
      <w:r>
        <w:rPr>
          <w:noProof/>
          <w:lang w:eastAsia="en-GB"/>
        </w:rPr>
        <w:drawing>
          <wp:inline distT="0" distB="0" distL="0" distR="0" wp14:anchorId="173BFDE2" wp14:editId="73877C00">
            <wp:extent cx="5580000" cy="160459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6" t="33090" r="29980" b="31928"/>
                    <a:stretch/>
                  </pic:blipFill>
                  <pic:spPr bwMode="auto">
                    <a:xfrm>
                      <a:off x="0" y="0"/>
                      <a:ext cx="5580000" cy="1604596"/>
                    </a:xfrm>
                    <a:prstGeom prst="rect">
                      <a:avLst/>
                    </a:prstGeom>
                    <a:ln>
                      <a:noFill/>
                    </a:ln>
                    <a:extLst>
                      <a:ext uri="{53640926-AAD7-44D8-BBD7-CCE9431645EC}">
                        <a14:shadowObscured xmlns:a14="http://schemas.microsoft.com/office/drawing/2010/main"/>
                      </a:ext>
                    </a:extLst>
                  </pic:spPr>
                </pic:pic>
              </a:graphicData>
            </a:graphic>
          </wp:inline>
        </w:drawing>
      </w:r>
    </w:p>
    <w:p w14:paraId="1D6636E7" w14:textId="77777777" w:rsidR="005371A3" w:rsidRPr="005A1EDD" w:rsidRDefault="005371A3" w:rsidP="005371A3">
      <w:pPr>
        <w:spacing w:before="0" w:line="240" w:lineRule="auto"/>
        <w:rPr>
          <w:sz w:val="22"/>
          <w:szCs w:val="22"/>
        </w:rPr>
      </w:pPr>
    </w:p>
    <w:p w14:paraId="7554F948" w14:textId="77777777" w:rsidR="005371A3" w:rsidRPr="00A63743" w:rsidRDefault="005371A3" w:rsidP="005371A3">
      <w:pPr>
        <w:spacing w:before="0" w:line="240" w:lineRule="auto"/>
        <w:rPr>
          <w:sz w:val="22"/>
          <w:szCs w:val="22"/>
        </w:rPr>
      </w:pPr>
      <w:r w:rsidRPr="00F21DB7">
        <w:rPr>
          <w:b/>
          <w:sz w:val="22"/>
          <w:szCs w:val="22"/>
        </w:rPr>
        <w:t>Amount</w:t>
      </w:r>
      <w:r w:rsidRPr="00A63743">
        <w:rPr>
          <w:sz w:val="22"/>
          <w:szCs w:val="22"/>
        </w:rPr>
        <w:t>’: Please enter the total amount of the award.</w:t>
      </w:r>
    </w:p>
    <w:p w14:paraId="57EC364B" w14:textId="77777777" w:rsidR="005371A3" w:rsidRPr="005A1EDD" w:rsidRDefault="005371A3" w:rsidP="005371A3">
      <w:pPr>
        <w:spacing w:before="0" w:line="240" w:lineRule="auto"/>
        <w:rPr>
          <w:sz w:val="22"/>
          <w:szCs w:val="22"/>
        </w:rPr>
      </w:pPr>
    </w:p>
    <w:p w14:paraId="1BEBADE5" w14:textId="77777777" w:rsidR="005371A3" w:rsidRDefault="005371A3" w:rsidP="005371A3">
      <w:pPr>
        <w:spacing w:before="0" w:line="240" w:lineRule="auto"/>
        <w:rPr>
          <w:sz w:val="22"/>
          <w:szCs w:val="22"/>
        </w:rPr>
      </w:pPr>
      <w:r w:rsidRPr="005A1EDD">
        <w:rPr>
          <w:sz w:val="22"/>
          <w:szCs w:val="22"/>
        </w:rPr>
        <w:t>Please be aware that the ‘Notes for Authoriser’ is purely for the use of the schools and will not be read by the person processing the form.</w:t>
      </w:r>
    </w:p>
    <w:p w14:paraId="3B7AEB14" w14:textId="77777777" w:rsidR="005371A3" w:rsidRPr="005A1EDD" w:rsidRDefault="005371A3" w:rsidP="005371A3">
      <w:pPr>
        <w:spacing w:before="0" w:line="240" w:lineRule="auto"/>
        <w:rPr>
          <w:sz w:val="22"/>
          <w:szCs w:val="22"/>
        </w:rPr>
      </w:pPr>
    </w:p>
    <w:p w14:paraId="759943A4" w14:textId="77777777" w:rsidR="005371A3" w:rsidRDefault="005371A3" w:rsidP="005371A3">
      <w:pPr>
        <w:spacing w:before="0" w:line="240" w:lineRule="auto"/>
        <w:rPr>
          <w:sz w:val="22"/>
          <w:szCs w:val="22"/>
        </w:rPr>
      </w:pPr>
      <w:r w:rsidRPr="005A1EDD">
        <w:rPr>
          <w:sz w:val="22"/>
          <w:szCs w:val="22"/>
        </w:rPr>
        <w:t>When saving the form please ensure that it is saved in the original .</w:t>
      </w:r>
      <w:proofErr w:type="spellStart"/>
      <w:r w:rsidRPr="005A1EDD">
        <w:rPr>
          <w:sz w:val="22"/>
          <w:szCs w:val="22"/>
        </w:rPr>
        <w:t>xlsm</w:t>
      </w:r>
      <w:proofErr w:type="spellEnd"/>
      <w:r w:rsidRPr="005A1EDD">
        <w:rPr>
          <w:sz w:val="22"/>
          <w:szCs w:val="22"/>
        </w:rPr>
        <w:t xml:space="preserve"> format. If this is changed to any other format, then the form will not process correctly, which could result in</w:t>
      </w:r>
      <w:r>
        <w:rPr>
          <w:sz w:val="22"/>
          <w:szCs w:val="22"/>
        </w:rPr>
        <w:t xml:space="preserve"> the award not being processed.</w:t>
      </w:r>
    </w:p>
    <w:p w14:paraId="13C4E191" w14:textId="77777777" w:rsidR="005371A3" w:rsidRDefault="005371A3" w:rsidP="005371A3">
      <w:pPr>
        <w:spacing w:before="0" w:line="240" w:lineRule="auto"/>
        <w:ind w:left="60"/>
        <w:rPr>
          <w:sz w:val="22"/>
          <w:szCs w:val="22"/>
        </w:rPr>
      </w:pPr>
    </w:p>
    <w:p w14:paraId="030E3C3D" w14:textId="77777777" w:rsidR="005371A3" w:rsidRDefault="005371A3" w:rsidP="005371A3">
      <w:pPr>
        <w:spacing w:before="40" w:after="120"/>
        <w:rPr>
          <w:b/>
          <w:i/>
        </w:rPr>
      </w:pPr>
      <w:r w:rsidRPr="00877260">
        <w:rPr>
          <w:b/>
          <w:i/>
        </w:rPr>
        <w:t>Please find below an example of a complete form:-</w:t>
      </w:r>
    </w:p>
    <w:p w14:paraId="5429AB5A" w14:textId="77777777" w:rsidR="005371A3" w:rsidRDefault="005371A3" w:rsidP="005371A3">
      <w:pPr>
        <w:spacing w:before="40" w:after="120"/>
        <w:rPr>
          <w:sz w:val="22"/>
          <w:szCs w:val="22"/>
        </w:rPr>
      </w:pPr>
      <w:r>
        <w:rPr>
          <w:noProof/>
          <w:lang w:eastAsia="en-GB"/>
        </w:rPr>
        <w:drawing>
          <wp:inline distT="0" distB="0" distL="0" distR="0" wp14:anchorId="2FACEEFB" wp14:editId="1858EB14">
            <wp:extent cx="5580000" cy="1845582"/>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7" t="32775" r="29803" b="26885"/>
                    <a:stretch/>
                  </pic:blipFill>
                  <pic:spPr bwMode="auto">
                    <a:xfrm>
                      <a:off x="0" y="0"/>
                      <a:ext cx="5580000" cy="1845582"/>
                    </a:xfrm>
                    <a:prstGeom prst="rect">
                      <a:avLst/>
                    </a:prstGeom>
                    <a:ln>
                      <a:noFill/>
                    </a:ln>
                    <a:extLst>
                      <a:ext uri="{53640926-AAD7-44D8-BBD7-CCE9431645EC}">
                        <a14:shadowObscured xmlns:a14="http://schemas.microsoft.com/office/drawing/2010/main"/>
                      </a:ext>
                    </a:extLst>
                  </pic:spPr>
                </pic:pic>
              </a:graphicData>
            </a:graphic>
          </wp:inline>
        </w:drawing>
      </w:r>
    </w:p>
    <w:p w14:paraId="4C471098" w14:textId="77777777" w:rsidR="005371A3" w:rsidRPr="00F628F9" w:rsidRDefault="005371A3" w:rsidP="005371A3">
      <w:pPr>
        <w:spacing w:before="40" w:after="120"/>
      </w:pPr>
      <w:r w:rsidRPr="00F628F9">
        <w:rPr>
          <w:b/>
        </w:rPr>
        <w:t xml:space="preserve">Debiting </w:t>
      </w:r>
      <w:r>
        <w:rPr>
          <w:b/>
        </w:rPr>
        <w:t>funds from the</w:t>
      </w:r>
      <w:r w:rsidRPr="00F628F9">
        <w:rPr>
          <w:b/>
        </w:rPr>
        <w:t xml:space="preserve"> department/school account</w:t>
      </w:r>
      <w:r w:rsidRPr="00F628F9">
        <w:t xml:space="preserve">. </w:t>
      </w:r>
    </w:p>
    <w:p w14:paraId="5D5482F7" w14:textId="77777777" w:rsidR="005371A3" w:rsidRDefault="005371A3" w:rsidP="005371A3">
      <w:pPr>
        <w:spacing w:before="40" w:after="120"/>
        <w:rPr>
          <w:sz w:val="22"/>
          <w:szCs w:val="22"/>
        </w:rPr>
      </w:pPr>
      <w:r>
        <w:rPr>
          <w:sz w:val="22"/>
          <w:szCs w:val="22"/>
        </w:rPr>
        <w:t xml:space="preserve">In the case of tuition fee awards, the cost object/ account number will only be debited once the student has completed registration. If you send the form in early, then your account may not be debited for several months, so please make sure you have enough funds in your account to cover the award. If the budget does not cover the funds, Student fees will contact you and ask you to increase the budget immediately. </w:t>
      </w:r>
    </w:p>
    <w:p w14:paraId="0E311F37" w14:textId="77777777" w:rsidR="005371A3" w:rsidRDefault="005371A3" w:rsidP="005371A3">
      <w:pPr>
        <w:spacing w:before="40" w:after="120"/>
        <w:rPr>
          <w:sz w:val="22"/>
          <w:szCs w:val="22"/>
        </w:rPr>
      </w:pPr>
    </w:p>
    <w:p w14:paraId="54002EDC" w14:textId="77777777" w:rsidR="005371A3" w:rsidRDefault="005371A3" w:rsidP="005371A3">
      <w:pPr>
        <w:rPr>
          <w:b/>
        </w:rPr>
      </w:pPr>
      <w:r w:rsidRPr="00F628F9">
        <w:rPr>
          <w:b/>
        </w:rPr>
        <w:t>Additional FA1</w:t>
      </w:r>
    </w:p>
    <w:p w14:paraId="18C3095B" w14:textId="338CABDF" w:rsidR="005371A3" w:rsidRPr="005371A3" w:rsidRDefault="005371A3" w:rsidP="005371A3">
      <w:pPr>
        <w:rPr>
          <w:b/>
        </w:rPr>
      </w:pPr>
      <w:r w:rsidRPr="00E35936">
        <w:rPr>
          <w:sz w:val="22"/>
          <w:szCs w:val="22"/>
        </w:rPr>
        <w:t>Any changes</w:t>
      </w:r>
      <w:r>
        <w:rPr>
          <w:sz w:val="22"/>
          <w:szCs w:val="22"/>
        </w:rPr>
        <w:t xml:space="preserve"> to an existing award that result in the award being increased </w:t>
      </w:r>
      <w:r w:rsidRPr="00E35936">
        <w:rPr>
          <w:sz w:val="22"/>
          <w:szCs w:val="22"/>
        </w:rPr>
        <w:t>are achieved by sending</w:t>
      </w:r>
      <w:r>
        <w:rPr>
          <w:sz w:val="22"/>
          <w:szCs w:val="22"/>
        </w:rPr>
        <w:t xml:space="preserve"> in a new F</w:t>
      </w:r>
      <w:r w:rsidRPr="00E35936">
        <w:rPr>
          <w:sz w:val="22"/>
          <w:szCs w:val="22"/>
        </w:rPr>
        <w:t>A1</w:t>
      </w:r>
      <w:r>
        <w:rPr>
          <w:sz w:val="22"/>
          <w:szCs w:val="22"/>
        </w:rPr>
        <w:t xml:space="preserve"> form</w:t>
      </w:r>
      <w:r w:rsidRPr="00E35936">
        <w:rPr>
          <w:sz w:val="22"/>
          <w:szCs w:val="22"/>
        </w:rPr>
        <w:t xml:space="preserve"> for the additional amount</w:t>
      </w:r>
      <w:r>
        <w:rPr>
          <w:sz w:val="22"/>
          <w:szCs w:val="22"/>
        </w:rPr>
        <w:t xml:space="preserve"> – this cannot be achieved by sending in a FA1 Amendment Form</w:t>
      </w:r>
      <w:r w:rsidRPr="00E35936">
        <w:rPr>
          <w:sz w:val="22"/>
          <w:szCs w:val="22"/>
        </w:rPr>
        <w:t>. Again, this should be sent through by an Authorised Signatory</w:t>
      </w:r>
      <w:r>
        <w:rPr>
          <w:sz w:val="22"/>
          <w:szCs w:val="22"/>
        </w:rPr>
        <w:t>.</w:t>
      </w:r>
    </w:p>
    <w:p w14:paraId="0D4AB623" w14:textId="77777777" w:rsidR="005371A3" w:rsidRDefault="005371A3" w:rsidP="005371A3">
      <w:pPr>
        <w:pStyle w:val="Heading4"/>
      </w:pPr>
      <w:r>
        <w:lastRenderedPageBreak/>
        <w:t>2. Send file via authorised signatory</w:t>
      </w:r>
    </w:p>
    <w:p w14:paraId="063A1A89" w14:textId="77777777" w:rsidR="005371A3" w:rsidRPr="005A1EDD" w:rsidRDefault="005371A3" w:rsidP="005371A3">
      <w:pPr>
        <w:spacing w:before="0" w:line="240" w:lineRule="auto"/>
        <w:rPr>
          <w:sz w:val="22"/>
          <w:szCs w:val="22"/>
        </w:rPr>
      </w:pPr>
      <w:r w:rsidRPr="005A1EDD">
        <w:rPr>
          <w:sz w:val="22"/>
          <w:szCs w:val="22"/>
        </w:rPr>
        <w:t xml:space="preserve">The file </w:t>
      </w:r>
      <w:r w:rsidRPr="005A1EDD">
        <w:rPr>
          <w:sz w:val="22"/>
          <w:szCs w:val="22"/>
          <w:u w:val="single"/>
        </w:rPr>
        <w:t>must</w:t>
      </w:r>
      <w:r w:rsidRPr="005A1EDD">
        <w:rPr>
          <w:sz w:val="22"/>
          <w:szCs w:val="22"/>
        </w:rPr>
        <w:t xml:space="preserve"> be attached to an email and sent to </w:t>
      </w:r>
      <w:r>
        <w:rPr>
          <w:color w:val="0066FF"/>
          <w:sz w:val="22"/>
          <w:szCs w:val="22"/>
        </w:rPr>
        <w:t>FA1</w:t>
      </w:r>
      <w:r w:rsidRPr="0048121B">
        <w:rPr>
          <w:color w:val="0066FF"/>
          <w:sz w:val="22"/>
          <w:szCs w:val="22"/>
        </w:rPr>
        <w:t>@leeds.ac.uk</w:t>
      </w:r>
      <w:r w:rsidRPr="005A1EDD">
        <w:rPr>
          <w:sz w:val="22"/>
          <w:szCs w:val="22"/>
        </w:rPr>
        <w:t xml:space="preserve"> by an authorised signatory. The form is approved and verified (equivalent of a signature) by this act of the authorised signatory sending the form.</w:t>
      </w:r>
    </w:p>
    <w:p w14:paraId="7E18A79F" w14:textId="77777777" w:rsidR="005371A3" w:rsidRDefault="005371A3" w:rsidP="005371A3">
      <w:pPr>
        <w:spacing w:after="120"/>
        <w:rPr>
          <w:rFonts w:eastAsiaTheme="majorEastAsia"/>
          <w:b/>
          <w:bCs/>
          <w:iCs/>
          <w:sz w:val="28"/>
          <w:szCs w:val="28"/>
        </w:rPr>
      </w:pPr>
      <w:r w:rsidRPr="008038FF">
        <w:rPr>
          <w:rFonts w:eastAsiaTheme="majorEastAsia"/>
          <w:b/>
          <w:bCs/>
          <w:iCs/>
          <w:sz w:val="28"/>
          <w:szCs w:val="28"/>
        </w:rPr>
        <w:t xml:space="preserve">3. </w:t>
      </w:r>
      <w:r>
        <w:rPr>
          <w:rFonts w:eastAsiaTheme="majorEastAsia"/>
          <w:b/>
          <w:bCs/>
          <w:iCs/>
          <w:sz w:val="28"/>
          <w:szCs w:val="28"/>
        </w:rPr>
        <w:t>Amending an award</w:t>
      </w:r>
    </w:p>
    <w:p w14:paraId="12E38543" w14:textId="77777777" w:rsidR="005371A3" w:rsidRPr="005A1EDD" w:rsidRDefault="005371A3" w:rsidP="005371A3">
      <w:pPr>
        <w:spacing w:before="0"/>
        <w:rPr>
          <w:rFonts w:eastAsiaTheme="majorEastAsia"/>
          <w:bCs/>
          <w:iCs/>
          <w:sz w:val="22"/>
          <w:szCs w:val="22"/>
        </w:rPr>
      </w:pPr>
      <w:r>
        <w:rPr>
          <w:rFonts w:eastAsiaTheme="majorEastAsia"/>
          <w:bCs/>
          <w:iCs/>
          <w:sz w:val="22"/>
          <w:szCs w:val="22"/>
        </w:rPr>
        <w:t>If you wish to amend a form which does not result in the award being increased, then you should send in a FA1 Amendment Form</w:t>
      </w:r>
      <w:r w:rsidRPr="005A1EDD">
        <w:rPr>
          <w:rFonts w:eastAsiaTheme="majorEastAsia"/>
          <w:bCs/>
          <w:iCs/>
          <w:sz w:val="22"/>
          <w:szCs w:val="22"/>
        </w:rPr>
        <w:t>.</w:t>
      </w:r>
    </w:p>
    <w:p w14:paraId="3D7C109D" w14:textId="77777777" w:rsidR="005371A3" w:rsidRPr="00FB23D0" w:rsidRDefault="005371A3" w:rsidP="005371A3">
      <w:pPr>
        <w:rPr>
          <w:b/>
        </w:rPr>
      </w:pPr>
      <w:r w:rsidRPr="00FB23D0">
        <w:rPr>
          <w:b/>
        </w:rPr>
        <w:t>FA1 Amendment Form</w:t>
      </w:r>
    </w:p>
    <w:p w14:paraId="5B96367E" w14:textId="77777777" w:rsidR="005371A3" w:rsidRPr="005A1EDD" w:rsidRDefault="005371A3" w:rsidP="005371A3">
      <w:pPr>
        <w:spacing w:before="40" w:after="60"/>
        <w:rPr>
          <w:sz w:val="22"/>
          <w:szCs w:val="22"/>
        </w:rPr>
      </w:pPr>
      <w:r w:rsidRPr="005A1EDD">
        <w:rPr>
          <w:sz w:val="22"/>
          <w:szCs w:val="22"/>
        </w:rPr>
        <w:t>If there is a change to be made to an award, such as</w:t>
      </w:r>
      <w:r>
        <w:rPr>
          <w:sz w:val="22"/>
          <w:szCs w:val="22"/>
        </w:rPr>
        <w:t>:</w:t>
      </w:r>
      <w:r w:rsidRPr="005A1EDD">
        <w:rPr>
          <w:sz w:val="22"/>
          <w:szCs w:val="22"/>
        </w:rPr>
        <w:t xml:space="preserve"> </w:t>
      </w:r>
      <w:r>
        <w:rPr>
          <w:sz w:val="22"/>
          <w:szCs w:val="22"/>
        </w:rPr>
        <w:t>a reduction in the award amount; a change to the academic year;</w:t>
      </w:r>
      <w:r w:rsidRPr="005A1EDD">
        <w:rPr>
          <w:sz w:val="22"/>
          <w:szCs w:val="22"/>
        </w:rPr>
        <w:t xml:space="preserve"> or a change to the cost object number, then a</w:t>
      </w:r>
      <w:r>
        <w:rPr>
          <w:sz w:val="22"/>
          <w:szCs w:val="22"/>
        </w:rPr>
        <w:t xml:space="preserve"> ‘Fee</w:t>
      </w:r>
      <w:r w:rsidRPr="005A1EDD">
        <w:rPr>
          <w:sz w:val="22"/>
          <w:szCs w:val="22"/>
        </w:rPr>
        <w:t xml:space="preserve"> Payment Amendment Form’ would need to be completed. An authorised signatory must be copied into the email - unless they send the email - so that the change is made with the awareness of the authorised signatory.</w:t>
      </w:r>
    </w:p>
    <w:p w14:paraId="2CB56959" w14:textId="77777777" w:rsidR="005371A3" w:rsidRDefault="005371A3" w:rsidP="005371A3">
      <w:pPr>
        <w:spacing w:before="0"/>
        <w:rPr>
          <w:sz w:val="22"/>
          <w:szCs w:val="22"/>
        </w:rPr>
      </w:pPr>
      <w:r w:rsidRPr="00A72C3A">
        <w:rPr>
          <w:sz w:val="22"/>
          <w:szCs w:val="22"/>
        </w:rPr>
        <w:t xml:space="preserve">It is important that all sections of this forms marked with an </w:t>
      </w:r>
      <w:proofErr w:type="spellStart"/>
      <w:r w:rsidRPr="00A72C3A">
        <w:rPr>
          <w:sz w:val="22"/>
          <w:szCs w:val="22"/>
        </w:rPr>
        <w:t>asterix</w:t>
      </w:r>
      <w:proofErr w:type="spellEnd"/>
      <w:r w:rsidRPr="00A72C3A">
        <w:rPr>
          <w:sz w:val="22"/>
          <w:szCs w:val="22"/>
        </w:rPr>
        <w:t>, are completed in full. If not the form will be rejected.</w:t>
      </w:r>
    </w:p>
    <w:p w14:paraId="4697528C" w14:textId="77777777" w:rsidR="005371A3" w:rsidRPr="00411C22" w:rsidRDefault="005371A3" w:rsidP="005371A3">
      <w:pPr>
        <w:rPr>
          <w:sz w:val="22"/>
          <w:szCs w:val="22"/>
        </w:rPr>
      </w:pPr>
      <w:r w:rsidRPr="006D18C6">
        <w:rPr>
          <w:b/>
          <w:sz w:val="22"/>
          <w:szCs w:val="22"/>
        </w:rPr>
        <w:t>The Original Payment Request Stated</w:t>
      </w:r>
      <w:r w:rsidRPr="00411C22">
        <w:rPr>
          <w:sz w:val="22"/>
          <w:szCs w:val="22"/>
        </w:rPr>
        <w:t xml:space="preserve"> – please ensure that this section mirrors the information that was sent through on the original FA1 form.</w:t>
      </w:r>
    </w:p>
    <w:p w14:paraId="3646AF2F" w14:textId="77777777" w:rsidR="005371A3" w:rsidRPr="00411C22" w:rsidRDefault="005371A3" w:rsidP="005371A3">
      <w:pPr>
        <w:rPr>
          <w:sz w:val="22"/>
          <w:szCs w:val="22"/>
        </w:rPr>
      </w:pPr>
      <w:r w:rsidRPr="006D18C6">
        <w:rPr>
          <w:b/>
          <w:sz w:val="22"/>
          <w:szCs w:val="22"/>
        </w:rPr>
        <w:t xml:space="preserve">Please Amend </w:t>
      </w:r>
      <w:proofErr w:type="gramStart"/>
      <w:r w:rsidRPr="006D18C6">
        <w:rPr>
          <w:b/>
          <w:sz w:val="22"/>
          <w:szCs w:val="22"/>
        </w:rPr>
        <w:t>This</w:t>
      </w:r>
      <w:proofErr w:type="gramEnd"/>
      <w:r w:rsidRPr="006D18C6">
        <w:rPr>
          <w:b/>
          <w:sz w:val="22"/>
          <w:szCs w:val="22"/>
        </w:rPr>
        <w:t xml:space="preserve"> To</w:t>
      </w:r>
      <w:r w:rsidRPr="00411C22">
        <w:rPr>
          <w:sz w:val="22"/>
          <w:szCs w:val="22"/>
        </w:rPr>
        <w:t xml:space="preserve"> – Enter the new details in this section. For example:-</w:t>
      </w:r>
    </w:p>
    <w:p w14:paraId="50BB6E3F" w14:textId="77777777" w:rsidR="005371A3" w:rsidRPr="007279AB" w:rsidRDefault="005371A3" w:rsidP="007E5F1E">
      <w:pPr>
        <w:rPr>
          <w:sz w:val="22"/>
          <w:szCs w:val="22"/>
        </w:rPr>
      </w:pPr>
      <w:r>
        <w:rPr>
          <w:noProof/>
          <w:lang w:eastAsia="en-GB"/>
        </w:rPr>
        <w:drawing>
          <wp:inline distT="0" distB="0" distL="0" distR="0" wp14:anchorId="263F1437" wp14:editId="2699322C">
            <wp:extent cx="5297686" cy="444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56" t="16546" r="27942" b="15383"/>
                    <a:stretch/>
                  </pic:blipFill>
                  <pic:spPr bwMode="auto">
                    <a:xfrm>
                      <a:off x="0" y="0"/>
                      <a:ext cx="5304371" cy="4453788"/>
                    </a:xfrm>
                    <a:prstGeom prst="rect">
                      <a:avLst/>
                    </a:prstGeom>
                    <a:ln>
                      <a:noFill/>
                    </a:ln>
                    <a:extLst>
                      <a:ext uri="{53640926-AAD7-44D8-BBD7-CCE9431645EC}">
                        <a14:shadowObscured xmlns:a14="http://schemas.microsoft.com/office/drawing/2010/main"/>
                      </a:ext>
                    </a:extLst>
                  </pic:spPr>
                </pic:pic>
              </a:graphicData>
            </a:graphic>
          </wp:inline>
        </w:drawing>
      </w:r>
    </w:p>
    <w:p w14:paraId="41814E5D" w14:textId="77777777" w:rsidR="005371A3" w:rsidRPr="00E64CB4" w:rsidRDefault="005371A3" w:rsidP="005371A3">
      <w:pPr>
        <w:rPr>
          <w:sz w:val="22"/>
          <w:szCs w:val="22"/>
        </w:rPr>
      </w:pPr>
      <w:r w:rsidRPr="00E64CB4">
        <w:rPr>
          <w:sz w:val="22"/>
          <w:szCs w:val="22"/>
        </w:rPr>
        <w:lastRenderedPageBreak/>
        <w:t>In the body of the form, please give a detailed description of the amendment to be made. This is extremely important, so that we can correctly interpret the information.</w:t>
      </w:r>
    </w:p>
    <w:p w14:paraId="18A819B5" w14:textId="77777777" w:rsidR="005371A3" w:rsidRPr="007279AB" w:rsidRDefault="005371A3" w:rsidP="005371A3">
      <w:pPr>
        <w:rPr>
          <w:sz w:val="22"/>
          <w:szCs w:val="22"/>
        </w:rPr>
      </w:pPr>
      <w:r w:rsidRPr="007279AB">
        <w:rPr>
          <w:sz w:val="22"/>
          <w:szCs w:val="22"/>
        </w:rPr>
        <w:t xml:space="preserve">It is extremely important that you fill out the final section, so that we can contact you to clarify any issue. We also need to know that the Authorised Signatory is aware of any change, so if they are not cc’d into the email that is sent to </w:t>
      </w:r>
      <w:r>
        <w:rPr>
          <w:color w:val="0066FF"/>
          <w:sz w:val="22"/>
          <w:szCs w:val="22"/>
        </w:rPr>
        <w:t>FA1</w:t>
      </w:r>
      <w:r w:rsidRPr="0048121B">
        <w:rPr>
          <w:color w:val="0066FF"/>
          <w:sz w:val="22"/>
          <w:szCs w:val="22"/>
        </w:rPr>
        <w:t>@leeds.ac.uk</w:t>
      </w:r>
      <w:r w:rsidRPr="007279AB">
        <w:rPr>
          <w:sz w:val="22"/>
          <w:szCs w:val="22"/>
        </w:rPr>
        <w:t xml:space="preserve">, the automated system will not accept it. The request will be rejected, which will </w:t>
      </w:r>
      <w:r>
        <w:rPr>
          <w:sz w:val="22"/>
          <w:szCs w:val="22"/>
        </w:rPr>
        <w:t>delay any changes from being made.</w:t>
      </w:r>
    </w:p>
    <w:p w14:paraId="03EEF904" w14:textId="77777777" w:rsidR="005371A3" w:rsidRDefault="005371A3" w:rsidP="005371A3">
      <w:pPr>
        <w:rPr>
          <w:b/>
        </w:rPr>
      </w:pPr>
      <w:r>
        <w:rPr>
          <w:b/>
        </w:rPr>
        <w:t>Please find an example of a completed Fee Payment Amendment Form below,</w:t>
      </w:r>
    </w:p>
    <w:p w14:paraId="01D3D424" w14:textId="77777777" w:rsidR="005371A3" w:rsidRDefault="005371A3" w:rsidP="005371A3">
      <w:pPr>
        <w:rPr>
          <w:b/>
        </w:rPr>
      </w:pPr>
      <w:r>
        <w:rPr>
          <w:noProof/>
          <w:lang w:eastAsia="en-GB"/>
        </w:rPr>
        <w:drawing>
          <wp:inline distT="0" distB="0" distL="0" distR="0" wp14:anchorId="17486773" wp14:editId="349A4859">
            <wp:extent cx="5629275" cy="710441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44" t="16782" r="33790" b="6786"/>
                    <a:stretch/>
                  </pic:blipFill>
                  <pic:spPr bwMode="auto">
                    <a:xfrm>
                      <a:off x="0" y="0"/>
                      <a:ext cx="5639981" cy="7117927"/>
                    </a:xfrm>
                    <a:prstGeom prst="rect">
                      <a:avLst/>
                    </a:prstGeom>
                    <a:ln>
                      <a:noFill/>
                    </a:ln>
                    <a:extLst>
                      <a:ext uri="{53640926-AAD7-44D8-BBD7-CCE9431645EC}">
                        <a14:shadowObscured xmlns:a14="http://schemas.microsoft.com/office/drawing/2010/main"/>
                      </a:ext>
                    </a:extLst>
                  </pic:spPr>
                </pic:pic>
              </a:graphicData>
            </a:graphic>
          </wp:inline>
        </w:drawing>
      </w:r>
    </w:p>
    <w:p w14:paraId="367E19B5" w14:textId="77777777" w:rsidR="005371A3" w:rsidRDefault="005371A3" w:rsidP="005371A3">
      <w:pPr>
        <w:spacing w:after="120"/>
        <w:rPr>
          <w:b/>
        </w:rPr>
      </w:pPr>
    </w:p>
    <w:p w14:paraId="1EAD0A2D" w14:textId="77777777" w:rsidR="005371A3" w:rsidRPr="00FB23D0" w:rsidRDefault="005371A3" w:rsidP="005371A3">
      <w:pPr>
        <w:spacing w:after="120"/>
        <w:rPr>
          <w:rFonts w:eastAsiaTheme="majorEastAsia"/>
          <w:b/>
          <w:bCs/>
          <w:iCs/>
          <w:sz w:val="28"/>
          <w:szCs w:val="28"/>
        </w:rPr>
      </w:pPr>
      <w:r w:rsidRPr="00FB23D0">
        <w:rPr>
          <w:rFonts w:eastAsiaTheme="majorEastAsia"/>
          <w:b/>
          <w:bCs/>
          <w:iCs/>
          <w:sz w:val="28"/>
          <w:szCs w:val="28"/>
        </w:rPr>
        <w:t>Reversing an award</w:t>
      </w:r>
    </w:p>
    <w:p w14:paraId="6F6C2D85" w14:textId="77777777" w:rsidR="005371A3" w:rsidRDefault="005371A3" w:rsidP="005371A3">
      <w:pPr>
        <w:spacing w:before="0"/>
        <w:rPr>
          <w:rFonts w:eastAsiaTheme="majorEastAsia"/>
          <w:bCs/>
          <w:iCs/>
          <w:sz w:val="22"/>
          <w:szCs w:val="22"/>
        </w:rPr>
      </w:pPr>
      <w:r>
        <w:rPr>
          <w:rFonts w:eastAsiaTheme="majorEastAsia"/>
          <w:bCs/>
          <w:iCs/>
          <w:sz w:val="22"/>
          <w:szCs w:val="22"/>
        </w:rPr>
        <w:t>If you wish to reverse or remove an award in full, then you should send in a FA1 Reversal Form</w:t>
      </w:r>
      <w:r w:rsidRPr="005A1EDD">
        <w:rPr>
          <w:rFonts w:eastAsiaTheme="majorEastAsia"/>
          <w:bCs/>
          <w:iCs/>
          <w:sz w:val="22"/>
          <w:szCs w:val="22"/>
        </w:rPr>
        <w:t>.</w:t>
      </w:r>
      <w:r>
        <w:rPr>
          <w:rFonts w:eastAsiaTheme="majorEastAsia"/>
          <w:bCs/>
          <w:iCs/>
          <w:sz w:val="22"/>
          <w:szCs w:val="22"/>
        </w:rPr>
        <w:t xml:space="preserve"> </w:t>
      </w:r>
    </w:p>
    <w:p w14:paraId="70A034EF" w14:textId="77777777" w:rsidR="0033455E" w:rsidRPr="005A1EDD" w:rsidRDefault="0033455E" w:rsidP="005371A3">
      <w:pPr>
        <w:spacing w:before="0"/>
        <w:rPr>
          <w:rFonts w:eastAsiaTheme="majorEastAsia"/>
          <w:bCs/>
          <w:iCs/>
          <w:sz w:val="22"/>
          <w:szCs w:val="22"/>
        </w:rPr>
      </w:pPr>
    </w:p>
    <w:p w14:paraId="241B4AF8" w14:textId="77777777" w:rsidR="005371A3" w:rsidRPr="005A1EDD" w:rsidRDefault="005371A3" w:rsidP="005371A3">
      <w:pPr>
        <w:rPr>
          <w:b/>
          <w:sz w:val="22"/>
          <w:szCs w:val="22"/>
        </w:rPr>
      </w:pPr>
      <w:r>
        <w:rPr>
          <w:b/>
          <w:sz w:val="22"/>
          <w:szCs w:val="22"/>
        </w:rPr>
        <w:t>FA1 Reversal F</w:t>
      </w:r>
      <w:r w:rsidRPr="005A1EDD">
        <w:rPr>
          <w:b/>
          <w:sz w:val="22"/>
          <w:szCs w:val="22"/>
        </w:rPr>
        <w:t>orm</w:t>
      </w:r>
    </w:p>
    <w:p w14:paraId="4617C51D" w14:textId="77777777" w:rsidR="005371A3" w:rsidRDefault="005371A3" w:rsidP="005371A3">
      <w:pPr>
        <w:spacing w:before="40" w:after="60"/>
        <w:rPr>
          <w:sz w:val="22"/>
          <w:szCs w:val="22"/>
        </w:rPr>
      </w:pPr>
      <w:r>
        <w:rPr>
          <w:sz w:val="22"/>
          <w:szCs w:val="22"/>
        </w:rPr>
        <w:t xml:space="preserve">The reversal form can be used for </w:t>
      </w:r>
      <w:r w:rsidRPr="009A1967">
        <w:rPr>
          <w:sz w:val="22"/>
          <w:szCs w:val="22"/>
        </w:rPr>
        <w:t xml:space="preserve">single </w:t>
      </w:r>
      <w:r w:rsidRPr="009A1967">
        <w:rPr>
          <w:sz w:val="22"/>
          <w:szCs w:val="22"/>
          <w:u w:val="single"/>
        </w:rPr>
        <w:t>or</w:t>
      </w:r>
      <w:r w:rsidRPr="009A1967">
        <w:rPr>
          <w:sz w:val="22"/>
          <w:szCs w:val="22"/>
        </w:rPr>
        <w:t xml:space="preserve"> multiple</w:t>
      </w:r>
      <w:r>
        <w:rPr>
          <w:sz w:val="22"/>
          <w:szCs w:val="22"/>
        </w:rPr>
        <w:t xml:space="preserve"> students. Please complete all the sections of this form. </w:t>
      </w:r>
      <w:r w:rsidRPr="00A72C3A">
        <w:rPr>
          <w:sz w:val="22"/>
          <w:szCs w:val="22"/>
        </w:rPr>
        <w:t>If not the form will be rejected.</w:t>
      </w:r>
    </w:p>
    <w:p w14:paraId="0F315C6B" w14:textId="3791FEA4" w:rsidR="005371A3" w:rsidRPr="005371A3" w:rsidRDefault="005371A3" w:rsidP="005371A3">
      <w:pPr>
        <w:spacing w:before="40" w:after="60"/>
        <w:rPr>
          <w:sz w:val="22"/>
          <w:szCs w:val="22"/>
        </w:rPr>
      </w:pPr>
      <w:r>
        <w:rPr>
          <w:sz w:val="22"/>
          <w:szCs w:val="22"/>
        </w:rPr>
        <w:t xml:space="preserve">Please send the completed form to </w:t>
      </w:r>
      <w:r>
        <w:rPr>
          <w:color w:val="0066FF"/>
          <w:sz w:val="22"/>
          <w:szCs w:val="22"/>
        </w:rPr>
        <w:t>FA1</w:t>
      </w:r>
      <w:r w:rsidRPr="0048121B">
        <w:rPr>
          <w:color w:val="0066FF"/>
          <w:sz w:val="22"/>
          <w:szCs w:val="22"/>
        </w:rPr>
        <w:t>@leeds.ac.uk</w:t>
      </w:r>
    </w:p>
    <w:p w14:paraId="73B33874" w14:textId="77777777" w:rsidR="005371A3" w:rsidRDefault="005371A3" w:rsidP="005371A3">
      <w:r>
        <w:rPr>
          <w:noProof/>
          <w:lang w:eastAsia="en-GB"/>
        </w:rPr>
        <w:drawing>
          <wp:inline distT="0" distB="0" distL="0" distR="0" wp14:anchorId="7B70FFFD" wp14:editId="391989D1">
            <wp:extent cx="5940000" cy="33942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25" t="27731" r="27611" b="26831"/>
                    <a:stretch/>
                  </pic:blipFill>
                  <pic:spPr bwMode="auto">
                    <a:xfrm>
                      <a:off x="0" y="0"/>
                      <a:ext cx="5940000" cy="3394244"/>
                    </a:xfrm>
                    <a:prstGeom prst="rect">
                      <a:avLst/>
                    </a:prstGeom>
                    <a:ln>
                      <a:noFill/>
                    </a:ln>
                    <a:extLst>
                      <a:ext uri="{53640926-AAD7-44D8-BBD7-CCE9431645EC}">
                        <a14:shadowObscured xmlns:a14="http://schemas.microsoft.com/office/drawing/2010/main"/>
                      </a:ext>
                    </a:extLst>
                  </pic:spPr>
                </pic:pic>
              </a:graphicData>
            </a:graphic>
          </wp:inline>
        </w:drawing>
      </w:r>
    </w:p>
    <w:p w14:paraId="3D89B433" w14:textId="77777777" w:rsidR="005371A3" w:rsidRDefault="005371A3" w:rsidP="005371A3"/>
    <w:p w14:paraId="66D2DE51" w14:textId="77777777" w:rsidR="005371A3" w:rsidRPr="001F6232" w:rsidRDefault="005371A3" w:rsidP="005371A3">
      <w:pPr>
        <w:rPr>
          <w:b/>
          <w:u w:val="single"/>
        </w:rPr>
      </w:pPr>
      <w:r w:rsidRPr="001F6232">
        <w:rPr>
          <w:b/>
          <w:u w:val="single"/>
        </w:rPr>
        <w:t>Contact us</w:t>
      </w:r>
    </w:p>
    <w:p w14:paraId="42A7C8CE" w14:textId="77777777" w:rsidR="005371A3" w:rsidRPr="001F6232" w:rsidRDefault="005371A3" w:rsidP="005371A3">
      <w:r w:rsidRPr="001F6232">
        <w:t>If you have any queries about FA1 forms, please contact Student Fees</w:t>
      </w:r>
      <w:r>
        <w:t>;</w:t>
      </w:r>
    </w:p>
    <w:p w14:paraId="39CF5895" w14:textId="77777777" w:rsidR="005371A3" w:rsidRPr="001F6232" w:rsidRDefault="005371A3" w:rsidP="005371A3">
      <w:r w:rsidRPr="001F6232">
        <w:t xml:space="preserve">Email </w:t>
      </w:r>
      <w:r w:rsidRPr="003610AC">
        <w:t>FA1queries@leeds.ac.uk</w:t>
      </w:r>
    </w:p>
    <w:p w14:paraId="62862C7C" w14:textId="77777777" w:rsidR="005371A3" w:rsidRPr="001F6232" w:rsidRDefault="005371A3" w:rsidP="005371A3">
      <w:r w:rsidRPr="001F6232">
        <w:t xml:space="preserve">Telephone </w:t>
      </w:r>
      <w:r>
        <w:t xml:space="preserve">0113 </w:t>
      </w:r>
      <w:r w:rsidRPr="001F6232">
        <w:t>343 6700</w:t>
      </w:r>
    </w:p>
    <w:p w14:paraId="50658183" w14:textId="77777777" w:rsidR="005371A3" w:rsidRDefault="005371A3" w:rsidP="005371A3"/>
    <w:p w14:paraId="3C16EF9B" w14:textId="0A59B6A5" w:rsidR="00CC256D" w:rsidRDefault="00CC256D" w:rsidP="005371A3">
      <w:pPr>
        <w:spacing w:before="0" w:line="240" w:lineRule="auto"/>
      </w:pPr>
    </w:p>
    <w:sectPr w:rsidR="00CC256D" w:rsidSect="00C43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956E0A"/>
    <w:multiLevelType w:val="hybridMultilevel"/>
    <w:tmpl w:val="A5D43A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381C33"/>
    <w:multiLevelType w:val="hybridMultilevel"/>
    <w:tmpl w:val="35F08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C8F03F5"/>
    <w:multiLevelType w:val="hybridMultilevel"/>
    <w:tmpl w:val="C06C6D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3F651B"/>
    <w:multiLevelType w:val="hybridMultilevel"/>
    <w:tmpl w:val="185A7CF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10"/>
    <w:rsid w:val="0006156E"/>
    <w:rsid w:val="0007126A"/>
    <w:rsid w:val="000A395C"/>
    <w:rsid w:val="000A74FD"/>
    <w:rsid w:val="000B4E33"/>
    <w:rsid w:val="00121969"/>
    <w:rsid w:val="00175E91"/>
    <w:rsid w:val="001C2F45"/>
    <w:rsid w:val="001E5353"/>
    <w:rsid w:val="00273123"/>
    <w:rsid w:val="00287564"/>
    <w:rsid w:val="002A237B"/>
    <w:rsid w:val="00330467"/>
    <w:rsid w:val="0033455E"/>
    <w:rsid w:val="003400F1"/>
    <w:rsid w:val="003E0148"/>
    <w:rsid w:val="00416AA0"/>
    <w:rsid w:val="004B6622"/>
    <w:rsid w:val="004C029D"/>
    <w:rsid w:val="004C5CC1"/>
    <w:rsid w:val="004F0D81"/>
    <w:rsid w:val="00504A10"/>
    <w:rsid w:val="005371A3"/>
    <w:rsid w:val="0056264E"/>
    <w:rsid w:val="005A3A84"/>
    <w:rsid w:val="005B0D14"/>
    <w:rsid w:val="005C161B"/>
    <w:rsid w:val="0062556B"/>
    <w:rsid w:val="006422C8"/>
    <w:rsid w:val="006D402F"/>
    <w:rsid w:val="006F163E"/>
    <w:rsid w:val="00732C97"/>
    <w:rsid w:val="007E5F1E"/>
    <w:rsid w:val="008038FF"/>
    <w:rsid w:val="00841DF3"/>
    <w:rsid w:val="00873D7B"/>
    <w:rsid w:val="00880119"/>
    <w:rsid w:val="00890E90"/>
    <w:rsid w:val="008D0AE6"/>
    <w:rsid w:val="008E5646"/>
    <w:rsid w:val="0091059B"/>
    <w:rsid w:val="00930117"/>
    <w:rsid w:val="00976F41"/>
    <w:rsid w:val="009B4BDA"/>
    <w:rsid w:val="00A36CF5"/>
    <w:rsid w:val="00AD1B4C"/>
    <w:rsid w:val="00AD3173"/>
    <w:rsid w:val="00AF17F9"/>
    <w:rsid w:val="00B11BA3"/>
    <w:rsid w:val="00B23E4E"/>
    <w:rsid w:val="00B3772F"/>
    <w:rsid w:val="00B73992"/>
    <w:rsid w:val="00B753F5"/>
    <w:rsid w:val="00B7564E"/>
    <w:rsid w:val="00BA060D"/>
    <w:rsid w:val="00BA49A7"/>
    <w:rsid w:val="00BF7C01"/>
    <w:rsid w:val="00C43089"/>
    <w:rsid w:val="00C86D8A"/>
    <w:rsid w:val="00CA19CD"/>
    <w:rsid w:val="00CC256D"/>
    <w:rsid w:val="00D00D33"/>
    <w:rsid w:val="00DC1614"/>
    <w:rsid w:val="00DD00A6"/>
    <w:rsid w:val="00E057DF"/>
    <w:rsid w:val="00E209F2"/>
    <w:rsid w:val="00E56805"/>
    <w:rsid w:val="00E85583"/>
    <w:rsid w:val="00EB04ED"/>
    <w:rsid w:val="00EB66B1"/>
    <w:rsid w:val="00F367F1"/>
    <w:rsid w:val="00F4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5BFB5"/>
  <w15:docId w15:val="{F9408A43-23AB-424C-B9EB-F535B4627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A10"/>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CC256D"/>
    <w:pPr>
      <w:keepNext/>
      <w:keepLines/>
      <w:spacing w:before="240" w:after="120"/>
      <w:outlineLvl w:val="1"/>
    </w:pPr>
    <w:rPr>
      <w:rFonts w:eastAsiaTheme="majorEastAsia"/>
      <w:b/>
      <w:bCs/>
      <w:sz w:val="44"/>
      <w:szCs w:val="44"/>
    </w:rPr>
  </w:style>
  <w:style w:type="paragraph" w:styleId="Heading3">
    <w:name w:val="heading 3"/>
    <w:basedOn w:val="Normal"/>
    <w:next w:val="Normal"/>
    <w:link w:val="Heading3Char"/>
    <w:autoRedefine/>
    <w:uiPriority w:val="9"/>
    <w:unhideWhenUsed/>
    <w:qFormat/>
    <w:rsid w:val="007E5F1E"/>
    <w:pPr>
      <w:keepNext/>
      <w:keepLines/>
      <w:spacing w:after="120"/>
      <w:outlineLvl w:val="2"/>
    </w:pPr>
    <w:rPr>
      <w:rFonts w:eastAsiaTheme="majorEastAsia"/>
      <w:b/>
      <w:bCs/>
      <w:sz w:val="28"/>
      <w:szCs w:val="28"/>
    </w:rPr>
  </w:style>
  <w:style w:type="paragraph" w:styleId="Heading4">
    <w:name w:val="heading 4"/>
    <w:basedOn w:val="Normal"/>
    <w:next w:val="Normal"/>
    <w:link w:val="Heading4Char"/>
    <w:autoRedefine/>
    <w:uiPriority w:val="9"/>
    <w:unhideWhenUsed/>
    <w:qFormat/>
    <w:rsid w:val="00CC256D"/>
    <w:pPr>
      <w:keepNext/>
      <w:keepLines/>
      <w:spacing w:before="240" w:after="120"/>
      <w:outlineLvl w:val="3"/>
    </w:pPr>
    <w:rPr>
      <w:rFonts w:eastAsiaTheme="majorEastAsia"/>
      <w:b/>
      <w:bCs/>
      <w:iCs/>
      <w:sz w:val="28"/>
      <w:szCs w:val="28"/>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CC256D"/>
    <w:rPr>
      <w:rFonts w:eastAsiaTheme="majorEastAsia"/>
      <w:b/>
      <w:bCs/>
      <w:sz w:val="44"/>
      <w:szCs w:val="44"/>
    </w:rPr>
  </w:style>
  <w:style w:type="character" w:customStyle="1" w:styleId="Heading3Char">
    <w:name w:val="Heading 3 Char"/>
    <w:basedOn w:val="DefaultParagraphFont"/>
    <w:link w:val="Heading3"/>
    <w:uiPriority w:val="9"/>
    <w:rsid w:val="007E5F1E"/>
    <w:rPr>
      <w:rFonts w:eastAsiaTheme="majorEastAsia"/>
      <w:b/>
      <w:bCs/>
      <w:sz w:val="28"/>
      <w:szCs w:val="28"/>
    </w:rPr>
  </w:style>
  <w:style w:type="character" w:customStyle="1" w:styleId="Heading4Char">
    <w:name w:val="Heading 4 Char"/>
    <w:basedOn w:val="DefaultParagraphFont"/>
    <w:link w:val="Heading4"/>
    <w:uiPriority w:val="9"/>
    <w:rsid w:val="00CC256D"/>
    <w:rPr>
      <w:rFonts w:eastAsiaTheme="majorEastAsia"/>
      <w:b/>
      <w:bCs/>
      <w:iCs/>
      <w:sz w:val="28"/>
      <w:szCs w:val="28"/>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ListParagraph">
    <w:name w:val="List Paragraph"/>
    <w:basedOn w:val="Normal"/>
    <w:uiPriority w:val="34"/>
    <w:qFormat/>
    <w:rsid w:val="00504A10"/>
    <w:pPr>
      <w:ind w:left="720"/>
      <w:contextualSpacing/>
    </w:pPr>
  </w:style>
  <w:style w:type="character" w:styleId="Hyperlink">
    <w:name w:val="Hyperlink"/>
    <w:basedOn w:val="DefaultParagraphFont"/>
    <w:uiPriority w:val="99"/>
    <w:unhideWhenUsed/>
    <w:rsid w:val="00504A10"/>
    <w:rPr>
      <w:color w:val="0000FF"/>
      <w:u w:val="single"/>
    </w:rPr>
  </w:style>
  <w:style w:type="character" w:styleId="CommentReference">
    <w:name w:val="annotation reference"/>
    <w:basedOn w:val="DefaultParagraphFont"/>
    <w:uiPriority w:val="99"/>
    <w:semiHidden/>
    <w:unhideWhenUsed/>
    <w:rsid w:val="00504A10"/>
    <w:rPr>
      <w:sz w:val="16"/>
      <w:szCs w:val="16"/>
    </w:rPr>
  </w:style>
  <w:style w:type="paragraph" w:styleId="CommentText">
    <w:name w:val="annotation text"/>
    <w:basedOn w:val="Normal"/>
    <w:link w:val="CommentTextChar"/>
    <w:uiPriority w:val="99"/>
    <w:semiHidden/>
    <w:unhideWhenUsed/>
    <w:rsid w:val="00504A10"/>
    <w:pPr>
      <w:spacing w:line="240" w:lineRule="auto"/>
    </w:pPr>
    <w:rPr>
      <w:sz w:val="20"/>
      <w:szCs w:val="20"/>
    </w:rPr>
  </w:style>
  <w:style w:type="character" w:customStyle="1" w:styleId="CommentTextChar">
    <w:name w:val="Comment Text Char"/>
    <w:basedOn w:val="DefaultParagraphFont"/>
    <w:link w:val="CommentText"/>
    <w:uiPriority w:val="99"/>
    <w:semiHidden/>
    <w:rsid w:val="00504A10"/>
    <w:rPr>
      <w:sz w:val="20"/>
      <w:szCs w:val="20"/>
    </w:rPr>
  </w:style>
  <w:style w:type="paragraph" w:styleId="BalloonText">
    <w:name w:val="Balloon Text"/>
    <w:basedOn w:val="Normal"/>
    <w:link w:val="BalloonTextChar"/>
    <w:uiPriority w:val="99"/>
    <w:semiHidden/>
    <w:unhideWhenUsed/>
    <w:rsid w:val="00504A1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A1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B4E33"/>
    <w:rPr>
      <w:b/>
      <w:bCs/>
    </w:rPr>
  </w:style>
  <w:style w:type="character" w:customStyle="1" w:styleId="CommentSubjectChar">
    <w:name w:val="Comment Subject Char"/>
    <w:basedOn w:val="CommentTextChar"/>
    <w:link w:val="CommentSubject"/>
    <w:uiPriority w:val="99"/>
    <w:semiHidden/>
    <w:rsid w:val="000B4E33"/>
    <w:rPr>
      <w:b/>
      <w:bCs/>
      <w:sz w:val="20"/>
      <w:szCs w:val="20"/>
    </w:rPr>
  </w:style>
  <w:style w:type="character" w:styleId="Strong">
    <w:name w:val="Strong"/>
    <w:basedOn w:val="DefaultParagraphFont"/>
    <w:uiPriority w:val="22"/>
    <w:qFormat/>
    <w:rsid w:val="005371A3"/>
    <w:rPr>
      <w:b/>
      <w:bCs/>
    </w:rPr>
  </w:style>
  <w:style w:type="character" w:styleId="FollowedHyperlink">
    <w:name w:val="FollowedHyperlink"/>
    <w:basedOn w:val="DefaultParagraphFont"/>
    <w:uiPriority w:val="99"/>
    <w:semiHidden/>
    <w:unhideWhenUsed/>
    <w:rsid w:val="007E5F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86720">
      <w:bodyDiv w:val="1"/>
      <w:marLeft w:val="0"/>
      <w:marRight w:val="0"/>
      <w:marTop w:val="0"/>
      <w:marBottom w:val="0"/>
      <w:divBdr>
        <w:top w:val="none" w:sz="0" w:space="0" w:color="auto"/>
        <w:left w:val="none" w:sz="0" w:space="0" w:color="auto"/>
        <w:bottom w:val="none" w:sz="0" w:space="0" w:color="auto"/>
        <w:right w:val="none" w:sz="0" w:space="0" w:color="auto"/>
      </w:divBdr>
    </w:div>
    <w:div w:id="782503468">
      <w:bodyDiv w:val="1"/>
      <w:marLeft w:val="0"/>
      <w:marRight w:val="0"/>
      <w:marTop w:val="0"/>
      <w:marBottom w:val="0"/>
      <w:divBdr>
        <w:top w:val="none" w:sz="0" w:space="0" w:color="auto"/>
        <w:left w:val="none" w:sz="0" w:space="0" w:color="auto"/>
        <w:bottom w:val="none" w:sz="0" w:space="0" w:color="auto"/>
        <w:right w:val="none" w:sz="0" w:space="0" w:color="auto"/>
      </w:divBdr>
    </w:div>
    <w:div w:id="9191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es.leeds.ac.uk/info/21710/funding_and_awards/839/tuition_fee_scholarships_and_awards" TargetMode="External"/><Relationship Id="rId11" Type="http://schemas.openxmlformats.org/officeDocument/2006/relationships/image" Target="media/image4.png"/><Relationship Id="rId5" Type="http://schemas.openxmlformats.org/officeDocument/2006/relationships/hyperlink" Target="mailto:FA1queries@leeds.ac.uk"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hesa.ac.uk/collection/c18054/a/mstufe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6</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Fletcher</dc:creator>
  <cp:lastModifiedBy>Gail Friskney</cp:lastModifiedBy>
  <cp:revision>20</cp:revision>
  <dcterms:created xsi:type="dcterms:W3CDTF">2019-06-25T13:18:00Z</dcterms:created>
  <dcterms:modified xsi:type="dcterms:W3CDTF">2019-12-20T10:47:00Z</dcterms:modified>
</cp:coreProperties>
</file>