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4099" w:rsidRPr="005E4099" w:rsidRDefault="005E4099" w:rsidP="005E4099">
      <w:pPr>
        <w:jc w:val="center"/>
        <w:rPr>
          <w:b/>
          <w:sz w:val="24"/>
          <w:szCs w:val="24"/>
        </w:rPr>
      </w:pPr>
      <w:r w:rsidRPr="005E4099">
        <w:rPr>
          <w:b/>
          <w:sz w:val="24"/>
          <w:szCs w:val="24"/>
        </w:rPr>
        <w:t>Student Academic Experience Review</w:t>
      </w:r>
    </w:p>
    <w:p w:rsidR="00284546" w:rsidRDefault="00284546" w:rsidP="0028454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Digital Education and </w:t>
      </w:r>
      <w:r w:rsidR="005C04DA">
        <w:rPr>
          <w:b/>
          <w:sz w:val="24"/>
          <w:szCs w:val="24"/>
        </w:rPr>
        <w:t>Blended Learning</w:t>
      </w:r>
      <w:r w:rsidR="005E4099" w:rsidRPr="005E4099">
        <w:rPr>
          <w:b/>
          <w:sz w:val="24"/>
          <w:szCs w:val="24"/>
        </w:rPr>
        <w:t xml:space="preserve"> </w:t>
      </w:r>
      <w:r w:rsidR="00B9192B">
        <w:rPr>
          <w:b/>
          <w:sz w:val="24"/>
          <w:szCs w:val="24"/>
        </w:rPr>
        <w:t>Checklist</w:t>
      </w:r>
    </w:p>
    <w:p w:rsidR="00B57EA0" w:rsidRDefault="00E21C59" w:rsidP="00284546">
      <w:pPr>
        <w:rPr>
          <w:sz w:val="24"/>
          <w:szCs w:val="24"/>
        </w:rPr>
      </w:pPr>
      <w:r w:rsidRPr="00E21C59">
        <w:rPr>
          <w:sz w:val="24"/>
          <w:szCs w:val="24"/>
        </w:rPr>
        <w:t>(</w:t>
      </w:r>
      <w:r w:rsidR="00284546">
        <w:rPr>
          <w:szCs w:val="22"/>
        </w:rPr>
        <w:t>F</w:t>
      </w:r>
      <w:r w:rsidRPr="00E21C59">
        <w:rPr>
          <w:szCs w:val="22"/>
        </w:rPr>
        <w:t>or completion by</w:t>
      </w:r>
      <w:r>
        <w:rPr>
          <w:szCs w:val="22"/>
        </w:rPr>
        <w:t xml:space="preserve"> the</w:t>
      </w:r>
      <w:r w:rsidRPr="00E21C59">
        <w:rPr>
          <w:szCs w:val="22"/>
        </w:rPr>
        <w:t xml:space="preserve"> </w:t>
      </w:r>
      <w:r w:rsidR="00284546">
        <w:rPr>
          <w:szCs w:val="22"/>
        </w:rPr>
        <w:t xml:space="preserve">School, with </w:t>
      </w:r>
      <w:r w:rsidR="00D152D4">
        <w:rPr>
          <w:szCs w:val="22"/>
        </w:rPr>
        <w:t>support</w:t>
      </w:r>
      <w:r w:rsidR="00284546">
        <w:rPr>
          <w:szCs w:val="22"/>
        </w:rPr>
        <w:t xml:space="preserve"> from the </w:t>
      </w:r>
      <w:r w:rsidRPr="00E21C59">
        <w:rPr>
          <w:szCs w:val="22"/>
        </w:rPr>
        <w:t>Faculty</w:t>
      </w:r>
      <w:r w:rsidR="00D152D4">
        <w:rPr>
          <w:szCs w:val="22"/>
        </w:rPr>
        <w:t xml:space="preserve"> </w:t>
      </w:r>
      <w:r w:rsidR="00284546">
        <w:rPr>
          <w:szCs w:val="22"/>
        </w:rPr>
        <w:t xml:space="preserve">Digital Education </w:t>
      </w:r>
      <w:r w:rsidR="00D152D4">
        <w:rPr>
          <w:szCs w:val="22"/>
        </w:rPr>
        <w:t>Academic</w:t>
      </w:r>
      <w:r w:rsidRPr="00E21C59">
        <w:rPr>
          <w:szCs w:val="22"/>
        </w:rPr>
        <w:t xml:space="preserve"> </w:t>
      </w:r>
      <w:r w:rsidR="00284546">
        <w:rPr>
          <w:szCs w:val="22"/>
        </w:rPr>
        <w:t>Lead</w:t>
      </w:r>
      <w:r w:rsidRPr="00E21C59">
        <w:rPr>
          <w:sz w:val="24"/>
          <w:szCs w:val="24"/>
        </w:rPr>
        <w:t>)</w:t>
      </w:r>
    </w:p>
    <w:p w:rsidR="00DD70E5" w:rsidRPr="005E4099" w:rsidRDefault="00DD70E5" w:rsidP="00284546">
      <w:pPr>
        <w:rPr>
          <w:b/>
          <w:sz w:val="24"/>
          <w:szCs w:val="24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3790"/>
        <w:gridCol w:w="6563"/>
      </w:tblGrid>
      <w:tr w:rsidR="0016219B" w:rsidTr="00B57EA0">
        <w:tc>
          <w:tcPr>
            <w:tcW w:w="3828" w:type="dxa"/>
            <w:tcBorders>
              <w:top w:val="nil"/>
              <w:left w:val="nil"/>
              <w:bottom w:val="nil"/>
            </w:tcBorders>
          </w:tcPr>
          <w:p w:rsidR="0016219B" w:rsidRPr="0016219B" w:rsidRDefault="00FE0C6A" w:rsidP="00852387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 xml:space="preserve">School </w:t>
            </w:r>
            <w:r w:rsidR="00852387">
              <w:rPr>
                <w:rFonts w:ascii="Arial" w:hAnsi="Arial" w:cs="Arial"/>
                <w:b/>
                <w:szCs w:val="22"/>
              </w:rPr>
              <w:t>being</w:t>
            </w:r>
            <w:r>
              <w:rPr>
                <w:rFonts w:ascii="Arial" w:hAnsi="Arial" w:cs="Arial"/>
                <w:b/>
                <w:szCs w:val="22"/>
              </w:rPr>
              <w:t xml:space="preserve"> review</w:t>
            </w:r>
            <w:r w:rsidR="00881BD3">
              <w:rPr>
                <w:rFonts w:ascii="Arial" w:hAnsi="Arial" w:cs="Arial"/>
                <w:b/>
                <w:szCs w:val="22"/>
              </w:rPr>
              <w:t>ed</w:t>
            </w:r>
          </w:p>
        </w:tc>
        <w:tc>
          <w:tcPr>
            <w:tcW w:w="6662" w:type="dxa"/>
          </w:tcPr>
          <w:p w:rsidR="0016219B" w:rsidRPr="001A2EDB" w:rsidRDefault="0016219B" w:rsidP="005E4099">
            <w:pPr>
              <w:rPr>
                <w:rFonts w:ascii="Arial" w:hAnsi="Arial" w:cs="Arial"/>
                <w:b/>
                <w:szCs w:val="22"/>
              </w:rPr>
            </w:pPr>
          </w:p>
        </w:tc>
      </w:tr>
      <w:tr w:rsidR="0016219B" w:rsidTr="00B57EA0">
        <w:tc>
          <w:tcPr>
            <w:tcW w:w="3828" w:type="dxa"/>
            <w:tcBorders>
              <w:top w:val="nil"/>
              <w:left w:val="nil"/>
              <w:bottom w:val="nil"/>
            </w:tcBorders>
          </w:tcPr>
          <w:p w:rsidR="0016219B" w:rsidRPr="0016219B" w:rsidRDefault="00FE0C6A" w:rsidP="005E4099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Name of person completing form</w:t>
            </w:r>
          </w:p>
        </w:tc>
        <w:tc>
          <w:tcPr>
            <w:tcW w:w="6662" w:type="dxa"/>
          </w:tcPr>
          <w:p w:rsidR="0016219B" w:rsidRPr="001A2EDB" w:rsidRDefault="0016219B" w:rsidP="005E4099">
            <w:pPr>
              <w:rPr>
                <w:rFonts w:ascii="Arial" w:hAnsi="Arial" w:cs="Arial"/>
                <w:b/>
                <w:szCs w:val="22"/>
              </w:rPr>
            </w:pPr>
          </w:p>
        </w:tc>
      </w:tr>
      <w:tr w:rsidR="005C04DA" w:rsidTr="00B57EA0">
        <w:tc>
          <w:tcPr>
            <w:tcW w:w="3828" w:type="dxa"/>
            <w:tcBorders>
              <w:top w:val="nil"/>
              <w:left w:val="nil"/>
              <w:bottom w:val="nil"/>
            </w:tcBorders>
          </w:tcPr>
          <w:p w:rsidR="005C04DA" w:rsidRDefault="005C04DA" w:rsidP="005E4099">
            <w:pPr>
              <w:rPr>
                <w:rFonts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Email</w:t>
            </w:r>
          </w:p>
        </w:tc>
        <w:tc>
          <w:tcPr>
            <w:tcW w:w="6662" w:type="dxa"/>
          </w:tcPr>
          <w:p w:rsidR="005C04DA" w:rsidRPr="001A2EDB" w:rsidRDefault="005C04DA" w:rsidP="005E4099">
            <w:pPr>
              <w:rPr>
                <w:rFonts w:cs="Arial"/>
                <w:b/>
                <w:szCs w:val="22"/>
              </w:rPr>
            </w:pPr>
          </w:p>
        </w:tc>
      </w:tr>
      <w:tr w:rsidR="00B57EA0" w:rsidTr="00B57EA0">
        <w:tc>
          <w:tcPr>
            <w:tcW w:w="3828" w:type="dxa"/>
            <w:tcBorders>
              <w:top w:val="nil"/>
              <w:left w:val="nil"/>
              <w:bottom w:val="nil"/>
            </w:tcBorders>
          </w:tcPr>
          <w:p w:rsidR="00B57EA0" w:rsidRPr="00B57EA0" w:rsidRDefault="00FE0C6A" w:rsidP="005E4099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Date</w:t>
            </w:r>
          </w:p>
        </w:tc>
        <w:tc>
          <w:tcPr>
            <w:tcW w:w="6662" w:type="dxa"/>
          </w:tcPr>
          <w:p w:rsidR="00B57EA0" w:rsidRPr="00B57EA0" w:rsidRDefault="00B57EA0" w:rsidP="005E4099">
            <w:pPr>
              <w:rPr>
                <w:rFonts w:ascii="Arial" w:hAnsi="Arial" w:cs="Arial"/>
                <w:b/>
                <w:szCs w:val="22"/>
              </w:rPr>
            </w:pPr>
          </w:p>
        </w:tc>
      </w:tr>
    </w:tbl>
    <w:p w:rsidR="00B57EA0" w:rsidRDefault="00B57EA0" w:rsidP="005E4099">
      <w:pPr>
        <w:rPr>
          <w:b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92"/>
        <w:gridCol w:w="6556"/>
      </w:tblGrid>
      <w:tr w:rsidR="0016621A" w:rsidRPr="00E62790" w:rsidTr="00A052A7">
        <w:tc>
          <w:tcPr>
            <w:tcW w:w="10348" w:type="dxa"/>
            <w:gridSpan w:val="2"/>
          </w:tcPr>
          <w:p w:rsidR="0016621A" w:rsidRPr="0016621A" w:rsidRDefault="0016621A" w:rsidP="0016621A">
            <w:pPr>
              <w:rPr>
                <w:szCs w:val="22"/>
              </w:rPr>
            </w:pPr>
            <w:r w:rsidRPr="0016621A">
              <w:rPr>
                <w:szCs w:val="22"/>
              </w:rPr>
              <w:t xml:space="preserve">Using the headings below, please </w:t>
            </w:r>
            <w:r>
              <w:rPr>
                <w:szCs w:val="22"/>
              </w:rPr>
              <w:t>describe</w:t>
            </w:r>
            <w:r w:rsidRPr="0016621A">
              <w:rPr>
                <w:szCs w:val="22"/>
              </w:rPr>
              <w:t xml:space="preserve"> the School’s approach to </w:t>
            </w:r>
            <w:r w:rsidRPr="0016621A">
              <w:rPr>
                <w:szCs w:val="22"/>
              </w:rPr>
              <w:t xml:space="preserve">digital technologies and </w:t>
            </w:r>
            <w:r>
              <w:rPr>
                <w:szCs w:val="22"/>
              </w:rPr>
              <w:t xml:space="preserve">blended learning: </w:t>
            </w:r>
          </w:p>
        </w:tc>
      </w:tr>
      <w:tr w:rsidR="001A2EDB" w:rsidRPr="00E62790" w:rsidTr="0016621A">
        <w:tc>
          <w:tcPr>
            <w:tcW w:w="3792" w:type="dxa"/>
          </w:tcPr>
          <w:p w:rsidR="001A2EDB" w:rsidRDefault="005C04DA" w:rsidP="00123822">
            <w:pPr>
              <w:rPr>
                <w:b/>
                <w:szCs w:val="22"/>
              </w:rPr>
            </w:pPr>
            <w:r>
              <w:rPr>
                <w:rFonts w:cs="Arial"/>
                <w:b/>
                <w:szCs w:val="22"/>
              </w:rPr>
              <w:t>Programme-focused</w:t>
            </w:r>
            <w:r w:rsidR="00B57EA0" w:rsidRPr="00B57EA0">
              <w:rPr>
                <w:b/>
                <w:szCs w:val="22"/>
              </w:rPr>
              <w:t xml:space="preserve"> </w:t>
            </w:r>
          </w:p>
          <w:p w:rsidR="005C04DA" w:rsidRPr="005C04DA" w:rsidRDefault="005C04DA" w:rsidP="00123822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All blended learning approaches which support learning and enhance the student experienc</w:t>
            </w:r>
            <w:bookmarkStart w:id="0" w:name="_GoBack"/>
            <w:bookmarkEnd w:id="0"/>
            <w:r>
              <w:rPr>
                <w:i/>
                <w:sz w:val="20"/>
              </w:rPr>
              <w:t>e.</w:t>
            </w:r>
          </w:p>
        </w:tc>
        <w:tc>
          <w:tcPr>
            <w:tcW w:w="6556" w:type="dxa"/>
          </w:tcPr>
          <w:p w:rsidR="001A2EDB" w:rsidRPr="00B57EA0" w:rsidRDefault="001A2EDB" w:rsidP="00123822">
            <w:pPr>
              <w:rPr>
                <w:sz w:val="20"/>
              </w:rPr>
            </w:pPr>
          </w:p>
          <w:p w:rsidR="001A2EDB" w:rsidRPr="00B57EA0" w:rsidRDefault="001A2EDB" w:rsidP="00123822">
            <w:pPr>
              <w:rPr>
                <w:sz w:val="20"/>
              </w:rPr>
            </w:pPr>
          </w:p>
          <w:p w:rsidR="001A2EDB" w:rsidRPr="00B57EA0" w:rsidRDefault="001A2EDB" w:rsidP="00123822">
            <w:pPr>
              <w:rPr>
                <w:sz w:val="20"/>
              </w:rPr>
            </w:pPr>
          </w:p>
          <w:p w:rsidR="00B57EA0" w:rsidRDefault="00B57EA0" w:rsidP="00123822">
            <w:pPr>
              <w:rPr>
                <w:sz w:val="20"/>
              </w:rPr>
            </w:pPr>
          </w:p>
          <w:p w:rsidR="00B57EA0" w:rsidRPr="00B57EA0" w:rsidRDefault="00B57EA0" w:rsidP="00123822">
            <w:pPr>
              <w:rPr>
                <w:sz w:val="20"/>
              </w:rPr>
            </w:pPr>
          </w:p>
          <w:p w:rsidR="001A2EDB" w:rsidRPr="00B57EA0" w:rsidRDefault="001A2EDB" w:rsidP="00123822">
            <w:pPr>
              <w:rPr>
                <w:sz w:val="20"/>
              </w:rPr>
            </w:pPr>
          </w:p>
        </w:tc>
      </w:tr>
      <w:tr w:rsidR="001A2EDB" w:rsidRPr="00E62790" w:rsidTr="0016621A">
        <w:tc>
          <w:tcPr>
            <w:tcW w:w="3792" w:type="dxa"/>
          </w:tcPr>
          <w:p w:rsidR="001A2EDB" w:rsidRDefault="005C04DA" w:rsidP="00B57EA0">
            <w:pPr>
              <w:rPr>
                <w:rFonts w:cs="Arial"/>
                <w:b/>
                <w:szCs w:val="22"/>
              </w:rPr>
            </w:pPr>
            <w:r>
              <w:rPr>
                <w:rFonts w:cs="Arial"/>
                <w:b/>
                <w:szCs w:val="22"/>
              </w:rPr>
              <w:t>Educationally appropriate</w:t>
            </w:r>
          </w:p>
          <w:p w:rsidR="005C04DA" w:rsidRPr="005C04DA" w:rsidRDefault="005C04DA" w:rsidP="00B57EA0">
            <w:pPr>
              <w:rPr>
                <w:i/>
                <w:sz w:val="20"/>
              </w:rPr>
            </w:pPr>
            <w:r>
              <w:rPr>
                <w:rFonts w:cs="Arial"/>
                <w:i/>
                <w:sz w:val="20"/>
              </w:rPr>
              <w:t>Technology intervention should be curriculum focussed and aligned to the learning strategy. Approaches should be consistent with current educational literature and described in appropriate documentation such as specifications and reviews.</w:t>
            </w:r>
          </w:p>
        </w:tc>
        <w:tc>
          <w:tcPr>
            <w:tcW w:w="6556" w:type="dxa"/>
          </w:tcPr>
          <w:p w:rsidR="001A2EDB" w:rsidRPr="00B57EA0" w:rsidRDefault="001A2EDB" w:rsidP="00123822">
            <w:pPr>
              <w:rPr>
                <w:sz w:val="20"/>
              </w:rPr>
            </w:pPr>
          </w:p>
          <w:p w:rsidR="00B57EA0" w:rsidRPr="00B57EA0" w:rsidRDefault="00B57EA0" w:rsidP="00123822">
            <w:pPr>
              <w:rPr>
                <w:sz w:val="20"/>
              </w:rPr>
            </w:pPr>
          </w:p>
          <w:p w:rsidR="001A2EDB" w:rsidRDefault="001A2EDB" w:rsidP="00123822">
            <w:pPr>
              <w:rPr>
                <w:sz w:val="20"/>
              </w:rPr>
            </w:pPr>
          </w:p>
          <w:p w:rsidR="00B57EA0" w:rsidRPr="00B57EA0" w:rsidRDefault="00B57EA0" w:rsidP="00123822">
            <w:pPr>
              <w:rPr>
                <w:sz w:val="20"/>
              </w:rPr>
            </w:pPr>
          </w:p>
          <w:p w:rsidR="001A2EDB" w:rsidRDefault="001A2EDB" w:rsidP="00123822">
            <w:pPr>
              <w:rPr>
                <w:sz w:val="20"/>
              </w:rPr>
            </w:pPr>
          </w:p>
          <w:p w:rsidR="00B57EA0" w:rsidRPr="00B57EA0" w:rsidRDefault="00B57EA0" w:rsidP="00123822">
            <w:pPr>
              <w:rPr>
                <w:sz w:val="20"/>
              </w:rPr>
            </w:pPr>
          </w:p>
        </w:tc>
      </w:tr>
      <w:tr w:rsidR="001A2EDB" w:rsidRPr="00E62790" w:rsidTr="0016621A">
        <w:tc>
          <w:tcPr>
            <w:tcW w:w="3792" w:type="dxa"/>
          </w:tcPr>
          <w:p w:rsidR="001A2EDB" w:rsidRDefault="005C04DA" w:rsidP="00B57EA0">
            <w:pPr>
              <w:rPr>
                <w:rFonts w:cs="Arial"/>
                <w:b/>
                <w:szCs w:val="22"/>
              </w:rPr>
            </w:pPr>
            <w:r>
              <w:rPr>
                <w:rFonts w:cs="Arial"/>
                <w:b/>
                <w:szCs w:val="22"/>
              </w:rPr>
              <w:t>Research-based</w:t>
            </w:r>
          </w:p>
          <w:p w:rsidR="005C04DA" w:rsidRPr="005C04DA" w:rsidRDefault="005C04DA" w:rsidP="00B57EA0">
            <w:pPr>
              <w:rPr>
                <w:i/>
                <w:sz w:val="20"/>
              </w:rPr>
            </w:pPr>
            <w:r>
              <w:rPr>
                <w:rFonts w:cs="Arial"/>
                <w:i/>
                <w:sz w:val="20"/>
              </w:rPr>
              <w:t>Use of technologies and digital material should support students’ understanding and experience of the research underpinning their discipline and their learning.</w:t>
            </w:r>
          </w:p>
        </w:tc>
        <w:tc>
          <w:tcPr>
            <w:tcW w:w="6556" w:type="dxa"/>
          </w:tcPr>
          <w:p w:rsidR="001A2EDB" w:rsidRPr="00B57EA0" w:rsidRDefault="001A2EDB" w:rsidP="00123822">
            <w:pPr>
              <w:rPr>
                <w:sz w:val="20"/>
              </w:rPr>
            </w:pPr>
          </w:p>
          <w:p w:rsidR="001A2EDB" w:rsidRPr="00B57EA0" w:rsidRDefault="001A2EDB" w:rsidP="00123822">
            <w:pPr>
              <w:rPr>
                <w:sz w:val="20"/>
              </w:rPr>
            </w:pPr>
          </w:p>
          <w:p w:rsidR="001A2EDB" w:rsidRPr="00B57EA0" w:rsidRDefault="001A2EDB" w:rsidP="00123822">
            <w:pPr>
              <w:rPr>
                <w:sz w:val="20"/>
              </w:rPr>
            </w:pPr>
          </w:p>
          <w:p w:rsidR="00B57EA0" w:rsidRDefault="00B57EA0" w:rsidP="00123822">
            <w:pPr>
              <w:rPr>
                <w:sz w:val="20"/>
              </w:rPr>
            </w:pPr>
          </w:p>
          <w:p w:rsidR="00F26154" w:rsidRDefault="00F26154" w:rsidP="00123822">
            <w:pPr>
              <w:rPr>
                <w:sz w:val="20"/>
              </w:rPr>
            </w:pPr>
          </w:p>
          <w:p w:rsidR="00B57EA0" w:rsidRPr="00B57EA0" w:rsidRDefault="00B57EA0" w:rsidP="00123822">
            <w:pPr>
              <w:rPr>
                <w:sz w:val="20"/>
              </w:rPr>
            </w:pPr>
          </w:p>
        </w:tc>
      </w:tr>
      <w:tr w:rsidR="001A2EDB" w:rsidRPr="00E62790" w:rsidTr="0016621A">
        <w:tc>
          <w:tcPr>
            <w:tcW w:w="3792" w:type="dxa"/>
          </w:tcPr>
          <w:p w:rsidR="00B57EA0" w:rsidRPr="00B57EA0" w:rsidRDefault="005C04DA" w:rsidP="00B57EA0">
            <w:pPr>
              <w:ind w:left="34"/>
              <w:rPr>
                <w:rFonts w:cs="Arial"/>
                <w:b/>
                <w:szCs w:val="22"/>
              </w:rPr>
            </w:pPr>
            <w:r>
              <w:rPr>
                <w:rFonts w:cs="Arial"/>
                <w:b/>
                <w:szCs w:val="22"/>
              </w:rPr>
              <w:t>Optimising contact time</w:t>
            </w:r>
          </w:p>
          <w:p w:rsidR="001A2EDB" w:rsidRPr="005C04DA" w:rsidRDefault="005C04DA" w:rsidP="00B57EA0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Use of technology and digital materials within, and outside the classroom should enhance learning during contact time.</w:t>
            </w:r>
          </w:p>
        </w:tc>
        <w:tc>
          <w:tcPr>
            <w:tcW w:w="6556" w:type="dxa"/>
          </w:tcPr>
          <w:p w:rsidR="001A2EDB" w:rsidRPr="00B57EA0" w:rsidRDefault="001A2EDB" w:rsidP="00123822">
            <w:pPr>
              <w:rPr>
                <w:sz w:val="20"/>
              </w:rPr>
            </w:pPr>
          </w:p>
          <w:p w:rsidR="001A2EDB" w:rsidRPr="00B57EA0" w:rsidRDefault="001A2EDB" w:rsidP="00123822">
            <w:pPr>
              <w:rPr>
                <w:sz w:val="20"/>
              </w:rPr>
            </w:pPr>
          </w:p>
          <w:p w:rsidR="001A2EDB" w:rsidRPr="00B57EA0" w:rsidRDefault="001A2EDB" w:rsidP="00123822">
            <w:pPr>
              <w:rPr>
                <w:sz w:val="20"/>
              </w:rPr>
            </w:pPr>
          </w:p>
          <w:p w:rsidR="001A2EDB" w:rsidRPr="00B57EA0" w:rsidRDefault="001A2EDB" w:rsidP="00123822">
            <w:pPr>
              <w:rPr>
                <w:sz w:val="20"/>
              </w:rPr>
            </w:pPr>
          </w:p>
          <w:p w:rsidR="00B57EA0" w:rsidRDefault="00B57EA0" w:rsidP="00123822">
            <w:pPr>
              <w:rPr>
                <w:sz w:val="20"/>
              </w:rPr>
            </w:pPr>
          </w:p>
          <w:p w:rsidR="00FE0C6A" w:rsidRPr="00B57EA0" w:rsidRDefault="00FE0C6A" w:rsidP="00123822">
            <w:pPr>
              <w:rPr>
                <w:sz w:val="20"/>
              </w:rPr>
            </w:pPr>
          </w:p>
        </w:tc>
      </w:tr>
      <w:tr w:rsidR="001A2EDB" w:rsidRPr="00E62790" w:rsidTr="0016621A">
        <w:tc>
          <w:tcPr>
            <w:tcW w:w="3792" w:type="dxa"/>
          </w:tcPr>
          <w:p w:rsidR="001A2EDB" w:rsidRDefault="005C04DA" w:rsidP="00B57EA0">
            <w:pPr>
              <w:rPr>
                <w:b/>
                <w:szCs w:val="22"/>
              </w:rPr>
            </w:pPr>
            <w:r>
              <w:rPr>
                <w:b/>
                <w:szCs w:val="22"/>
              </w:rPr>
              <w:lastRenderedPageBreak/>
              <w:t>High quality content</w:t>
            </w:r>
          </w:p>
          <w:p w:rsidR="005C04DA" w:rsidRPr="005C04DA" w:rsidRDefault="0089179F" w:rsidP="00B57EA0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All digital learning materials, whether produced internally or sourced from external open educational resources, should be relevant and fit for purpose.</w:t>
            </w:r>
          </w:p>
        </w:tc>
        <w:tc>
          <w:tcPr>
            <w:tcW w:w="6556" w:type="dxa"/>
          </w:tcPr>
          <w:p w:rsidR="001A2EDB" w:rsidRDefault="001A2EDB" w:rsidP="00B57EA0">
            <w:pPr>
              <w:ind w:left="34"/>
              <w:rPr>
                <w:sz w:val="20"/>
              </w:rPr>
            </w:pPr>
          </w:p>
          <w:p w:rsidR="00B57EA0" w:rsidRDefault="00B57EA0" w:rsidP="00B57EA0">
            <w:pPr>
              <w:ind w:left="34"/>
              <w:rPr>
                <w:sz w:val="20"/>
              </w:rPr>
            </w:pPr>
          </w:p>
          <w:p w:rsidR="00B57EA0" w:rsidRPr="00B57EA0" w:rsidRDefault="00B57EA0" w:rsidP="00B57EA0">
            <w:pPr>
              <w:ind w:left="34"/>
              <w:rPr>
                <w:sz w:val="20"/>
              </w:rPr>
            </w:pPr>
          </w:p>
          <w:p w:rsidR="001A2EDB" w:rsidRPr="00B57EA0" w:rsidRDefault="001A2EDB" w:rsidP="00B57EA0">
            <w:pPr>
              <w:ind w:left="34"/>
              <w:rPr>
                <w:sz w:val="20"/>
              </w:rPr>
            </w:pPr>
          </w:p>
          <w:p w:rsidR="001A2EDB" w:rsidRDefault="001A2EDB" w:rsidP="00123822">
            <w:pPr>
              <w:rPr>
                <w:sz w:val="20"/>
              </w:rPr>
            </w:pPr>
          </w:p>
          <w:p w:rsidR="00B57EA0" w:rsidRPr="00B57EA0" w:rsidRDefault="00B57EA0" w:rsidP="00123822">
            <w:pPr>
              <w:rPr>
                <w:sz w:val="20"/>
              </w:rPr>
            </w:pPr>
          </w:p>
        </w:tc>
      </w:tr>
      <w:tr w:rsidR="005C04DA" w:rsidRPr="00E62790" w:rsidTr="0016621A">
        <w:tc>
          <w:tcPr>
            <w:tcW w:w="3792" w:type="dxa"/>
          </w:tcPr>
          <w:p w:rsidR="005C04DA" w:rsidRDefault="005C04DA" w:rsidP="00B57EA0">
            <w:pPr>
              <w:rPr>
                <w:b/>
                <w:szCs w:val="22"/>
              </w:rPr>
            </w:pPr>
            <w:r>
              <w:rPr>
                <w:b/>
                <w:szCs w:val="22"/>
              </w:rPr>
              <w:t>Available and accessible</w:t>
            </w:r>
          </w:p>
          <w:p w:rsidR="0089179F" w:rsidRPr="0089179F" w:rsidRDefault="0089179F" w:rsidP="00B57EA0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All tools and digital materials should be designed with mobile technologies in mind, normally made available ahead of time and be accessible to all students.</w:t>
            </w:r>
          </w:p>
        </w:tc>
        <w:tc>
          <w:tcPr>
            <w:tcW w:w="6556" w:type="dxa"/>
          </w:tcPr>
          <w:p w:rsidR="005C04DA" w:rsidRDefault="005C04DA" w:rsidP="00B57EA0">
            <w:pPr>
              <w:ind w:left="34"/>
              <w:rPr>
                <w:sz w:val="20"/>
              </w:rPr>
            </w:pPr>
          </w:p>
          <w:p w:rsidR="005C04DA" w:rsidRDefault="005C04DA" w:rsidP="00B57EA0">
            <w:pPr>
              <w:ind w:left="34"/>
              <w:rPr>
                <w:sz w:val="20"/>
              </w:rPr>
            </w:pPr>
          </w:p>
          <w:p w:rsidR="005C04DA" w:rsidRDefault="005C04DA" w:rsidP="00B57EA0">
            <w:pPr>
              <w:ind w:left="34"/>
              <w:rPr>
                <w:sz w:val="20"/>
              </w:rPr>
            </w:pPr>
          </w:p>
          <w:p w:rsidR="005C04DA" w:rsidRDefault="005C04DA" w:rsidP="00B57EA0">
            <w:pPr>
              <w:ind w:left="34"/>
              <w:rPr>
                <w:sz w:val="20"/>
              </w:rPr>
            </w:pPr>
          </w:p>
          <w:p w:rsidR="005C04DA" w:rsidRDefault="005C04DA" w:rsidP="00B57EA0">
            <w:pPr>
              <w:ind w:left="34"/>
              <w:rPr>
                <w:sz w:val="20"/>
              </w:rPr>
            </w:pPr>
          </w:p>
          <w:p w:rsidR="005C04DA" w:rsidRDefault="005C04DA" w:rsidP="00B57EA0">
            <w:pPr>
              <w:ind w:left="34"/>
              <w:rPr>
                <w:sz w:val="20"/>
              </w:rPr>
            </w:pPr>
          </w:p>
        </w:tc>
      </w:tr>
      <w:tr w:rsidR="005C04DA" w:rsidRPr="00E62790" w:rsidTr="0016621A">
        <w:tc>
          <w:tcPr>
            <w:tcW w:w="3792" w:type="dxa"/>
          </w:tcPr>
          <w:p w:rsidR="005C04DA" w:rsidRDefault="005C04DA" w:rsidP="00B57EA0">
            <w:pPr>
              <w:rPr>
                <w:b/>
                <w:szCs w:val="22"/>
              </w:rPr>
            </w:pPr>
            <w:r>
              <w:rPr>
                <w:b/>
                <w:szCs w:val="22"/>
              </w:rPr>
              <w:t>Use of learning spaces</w:t>
            </w:r>
          </w:p>
          <w:p w:rsidR="0089179F" w:rsidRPr="0089179F" w:rsidRDefault="0089179F" w:rsidP="00B57EA0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Innovation and effective use should be made of existing physical spaces to enhance learning.</w:t>
            </w:r>
          </w:p>
        </w:tc>
        <w:tc>
          <w:tcPr>
            <w:tcW w:w="6556" w:type="dxa"/>
          </w:tcPr>
          <w:p w:rsidR="005C04DA" w:rsidRDefault="005C04DA" w:rsidP="00B57EA0">
            <w:pPr>
              <w:ind w:left="34"/>
              <w:rPr>
                <w:sz w:val="20"/>
              </w:rPr>
            </w:pPr>
          </w:p>
          <w:p w:rsidR="005C04DA" w:rsidRDefault="005C04DA" w:rsidP="00B57EA0">
            <w:pPr>
              <w:ind w:left="34"/>
              <w:rPr>
                <w:sz w:val="20"/>
              </w:rPr>
            </w:pPr>
          </w:p>
          <w:p w:rsidR="005C04DA" w:rsidRDefault="005C04DA" w:rsidP="00B57EA0">
            <w:pPr>
              <w:ind w:left="34"/>
              <w:rPr>
                <w:sz w:val="20"/>
              </w:rPr>
            </w:pPr>
          </w:p>
          <w:p w:rsidR="005C04DA" w:rsidRDefault="005C04DA" w:rsidP="00B57EA0">
            <w:pPr>
              <w:ind w:left="34"/>
              <w:rPr>
                <w:sz w:val="20"/>
              </w:rPr>
            </w:pPr>
          </w:p>
          <w:p w:rsidR="005C04DA" w:rsidRDefault="005C04DA" w:rsidP="00B57EA0">
            <w:pPr>
              <w:ind w:left="34"/>
              <w:rPr>
                <w:sz w:val="20"/>
              </w:rPr>
            </w:pPr>
          </w:p>
          <w:p w:rsidR="005C04DA" w:rsidRDefault="005C04DA" w:rsidP="00B57EA0">
            <w:pPr>
              <w:ind w:left="34"/>
              <w:rPr>
                <w:sz w:val="20"/>
              </w:rPr>
            </w:pPr>
          </w:p>
        </w:tc>
      </w:tr>
      <w:tr w:rsidR="005C04DA" w:rsidRPr="00E62790" w:rsidTr="0016621A">
        <w:tc>
          <w:tcPr>
            <w:tcW w:w="3792" w:type="dxa"/>
          </w:tcPr>
          <w:p w:rsidR="005C04DA" w:rsidRDefault="005C04DA" w:rsidP="00B57EA0">
            <w:pPr>
              <w:rPr>
                <w:b/>
                <w:szCs w:val="22"/>
              </w:rPr>
            </w:pPr>
            <w:r>
              <w:rPr>
                <w:b/>
                <w:szCs w:val="22"/>
              </w:rPr>
              <w:t>Skills development</w:t>
            </w:r>
          </w:p>
          <w:p w:rsidR="0089179F" w:rsidRPr="0089179F" w:rsidRDefault="0089179F" w:rsidP="00B57EA0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>Graduate-level digital literacy skills should be developed to enhance employability.</w:t>
            </w:r>
          </w:p>
        </w:tc>
        <w:tc>
          <w:tcPr>
            <w:tcW w:w="6556" w:type="dxa"/>
          </w:tcPr>
          <w:p w:rsidR="005C04DA" w:rsidRDefault="005C04DA" w:rsidP="00B57EA0">
            <w:pPr>
              <w:ind w:left="34"/>
              <w:rPr>
                <w:sz w:val="20"/>
              </w:rPr>
            </w:pPr>
          </w:p>
          <w:p w:rsidR="005C04DA" w:rsidRDefault="005C04DA" w:rsidP="00B57EA0">
            <w:pPr>
              <w:ind w:left="34"/>
              <w:rPr>
                <w:sz w:val="20"/>
              </w:rPr>
            </w:pPr>
          </w:p>
          <w:p w:rsidR="005C04DA" w:rsidRDefault="005C04DA" w:rsidP="00B57EA0">
            <w:pPr>
              <w:ind w:left="34"/>
              <w:rPr>
                <w:sz w:val="20"/>
              </w:rPr>
            </w:pPr>
          </w:p>
          <w:p w:rsidR="005C04DA" w:rsidRDefault="005C04DA" w:rsidP="00B57EA0">
            <w:pPr>
              <w:ind w:left="34"/>
              <w:rPr>
                <w:sz w:val="20"/>
              </w:rPr>
            </w:pPr>
          </w:p>
          <w:p w:rsidR="005C04DA" w:rsidRDefault="005C04DA" w:rsidP="00B57EA0">
            <w:pPr>
              <w:ind w:left="34"/>
              <w:rPr>
                <w:sz w:val="20"/>
              </w:rPr>
            </w:pPr>
          </w:p>
          <w:p w:rsidR="005C04DA" w:rsidRDefault="005C04DA" w:rsidP="00B57EA0">
            <w:pPr>
              <w:ind w:left="34"/>
              <w:rPr>
                <w:sz w:val="20"/>
              </w:rPr>
            </w:pPr>
          </w:p>
        </w:tc>
      </w:tr>
    </w:tbl>
    <w:p w:rsidR="005E4099" w:rsidRPr="006078BC" w:rsidRDefault="005E4099" w:rsidP="005E4099"/>
    <w:p w:rsidR="005E4099" w:rsidRDefault="005E4099" w:rsidP="005E4099">
      <w:pPr>
        <w:rPr>
          <w:szCs w:val="22"/>
        </w:rPr>
      </w:pPr>
    </w:p>
    <w:p w:rsidR="005E4099" w:rsidRPr="0016219B" w:rsidRDefault="005E4099" w:rsidP="005E4099">
      <w:pPr>
        <w:rPr>
          <w:szCs w:val="22"/>
        </w:rPr>
      </w:pPr>
    </w:p>
    <w:sectPr w:rsidR="005E4099" w:rsidRPr="0016219B" w:rsidSect="00914B4D">
      <w:footerReference w:type="default" r:id="rId7"/>
      <w:headerReference w:type="first" r:id="rId8"/>
      <w:footerReference w:type="first" r:id="rId9"/>
      <w:pgSz w:w="11906" w:h="16838"/>
      <w:pgMar w:top="720" w:right="720" w:bottom="720" w:left="720" w:header="2154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78B6" w:rsidRDefault="000678B6" w:rsidP="007F0593">
      <w:pPr>
        <w:spacing w:before="0"/>
      </w:pPr>
      <w:r>
        <w:separator/>
      </w:r>
    </w:p>
  </w:endnote>
  <w:endnote w:type="continuationSeparator" w:id="0">
    <w:p w:rsidR="000678B6" w:rsidRDefault="000678B6" w:rsidP="007F0593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2FDF" w:rsidRPr="00A82FDF" w:rsidRDefault="00A82FDF" w:rsidP="00A82FDF">
    <w:pPr>
      <w:pStyle w:val="Footer"/>
      <w:jc w:val="right"/>
      <w:rPr>
        <w:sz w:val="22"/>
        <w:szCs w:val="22"/>
      </w:rPr>
    </w:pPr>
    <w:r w:rsidRPr="00A82FDF">
      <w:rPr>
        <w:sz w:val="22"/>
        <w:szCs w:val="22"/>
      </w:rPr>
      <w:fldChar w:fldCharType="begin"/>
    </w:r>
    <w:r w:rsidRPr="00A82FDF">
      <w:rPr>
        <w:sz w:val="22"/>
        <w:szCs w:val="22"/>
      </w:rPr>
      <w:instrText xml:space="preserve"> PAGE   \* MERGEFORMAT </w:instrText>
    </w:r>
    <w:r w:rsidRPr="00A82FDF">
      <w:rPr>
        <w:sz w:val="22"/>
        <w:szCs w:val="22"/>
      </w:rPr>
      <w:fldChar w:fldCharType="separate"/>
    </w:r>
    <w:r w:rsidR="00DD70E5">
      <w:rPr>
        <w:noProof/>
        <w:sz w:val="22"/>
        <w:szCs w:val="22"/>
      </w:rPr>
      <w:t>2</w:t>
    </w:r>
    <w:r w:rsidRPr="00A82FDF">
      <w:rPr>
        <w:noProof/>
        <w:sz w:val="22"/>
        <w:szCs w:val="22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E0F34" w:rsidRPr="005E0F34" w:rsidRDefault="005E0F34">
    <w:pPr>
      <w:pStyle w:val="Footer"/>
      <w:rPr>
        <w:sz w:val="22"/>
        <w:szCs w:val="22"/>
      </w:rPr>
    </w:pPr>
    <w:r w:rsidRPr="005E0F34">
      <w:rPr>
        <w:sz w:val="22"/>
        <w:szCs w:val="22"/>
      </w:rPr>
      <w:t>QAT/</w:t>
    </w:r>
    <w:r w:rsidR="00E92F24">
      <w:rPr>
        <w:sz w:val="22"/>
        <w:szCs w:val="22"/>
      </w:rPr>
      <w:t>September 201</w:t>
    </w:r>
    <w:r w:rsidR="00284546">
      <w:rPr>
        <w:sz w:val="22"/>
        <w:szCs w:val="22"/>
      </w:rPr>
      <w:t>8</w:t>
    </w:r>
    <w:r w:rsidR="00A82FDF">
      <w:rPr>
        <w:sz w:val="22"/>
        <w:szCs w:val="22"/>
      </w:rPr>
      <w:tab/>
    </w:r>
    <w:r w:rsidR="00A82FDF">
      <w:rPr>
        <w:sz w:val="22"/>
        <w:szCs w:val="22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78B6" w:rsidRDefault="000678B6" w:rsidP="007F0593">
      <w:pPr>
        <w:spacing w:before="0"/>
      </w:pPr>
      <w:r>
        <w:separator/>
      </w:r>
    </w:p>
  </w:footnote>
  <w:footnote w:type="continuationSeparator" w:id="0">
    <w:p w:rsidR="000678B6" w:rsidRDefault="000678B6" w:rsidP="007F0593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E0F34" w:rsidRDefault="00A82FDF">
    <w:pPr>
      <w:pStyle w:val="Header"/>
    </w:pPr>
    <w:r>
      <w:rPr>
        <w:noProof/>
        <w:lang w:eastAsia="en-GB"/>
      </w:rPr>
      <w:drawing>
        <wp:anchor distT="0" distB="0" distL="114300" distR="114300" simplePos="0" relativeHeight="251666432" behindDoc="0" locked="0" layoutInCell="1" allowOverlap="1" wp14:anchorId="317681EA" wp14:editId="2A62C47A">
          <wp:simplePos x="0" y="0"/>
          <wp:positionH relativeFrom="column">
            <wp:posOffset>4248150</wp:posOffset>
          </wp:positionH>
          <wp:positionV relativeFrom="paragraph">
            <wp:posOffset>-773430</wp:posOffset>
          </wp:positionV>
          <wp:extent cx="2388870" cy="850265"/>
          <wp:effectExtent l="0" t="0" r="0" b="6985"/>
          <wp:wrapNone/>
          <wp:docPr id="8" name="Picture 1" descr="LeedsUniBlac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eedsUniBlack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88870" cy="8502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E0F34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7456" behindDoc="0" locked="1" layoutInCell="1" allowOverlap="1" wp14:anchorId="2A184753" wp14:editId="00750E2D">
              <wp:simplePos x="0" y="0"/>
              <wp:positionH relativeFrom="page">
                <wp:posOffset>485775</wp:posOffset>
              </wp:positionH>
              <wp:positionV relativeFrom="page">
                <wp:posOffset>1466850</wp:posOffset>
              </wp:positionV>
              <wp:extent cx="6600190" cy="0"/>
              <wp:effectExtent l="0" t="0" r="10160" b="19050"/>
              <wp:wrapNone/>
              <wp:docPr id="2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60019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2046AAF" id="Line 4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8.25pt,115.5pt" to="557.95pt,1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">
              <w10:wrap anchorx="page" anchory="page"/>
              <w10:anchorlock/>
            </v:line>
          </w:pict>
        </mc:Fallback>
      </mc:AlternateContent>
    </w:r>
    <w:r w:rsidR="005E0F34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5408" behindDoc="0" locked="1" layoutInCell="1" allowOverlap="1" wp14:anchorId="25AD91B7" wp14:editId="0EBBEA42">
              <wp:simplePos x="0" y="0"/>
              <wp:positionH relativeFrom="page">
                <wp:posOffset>567690</wp:posOffset>
              </wp:positionH>
              <wp:positionV relativeFrom="page">
                <wp:posOffset>470535</wp:posOffset>
              </wp:positionV>
              <wp:extent cx="3413760" cy="1134110"/>
              <wp:effectExtent l="0" t="0" r="1524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13760" cy="1134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Style w:val="TableGrid"/>
                            <w:tblW w:w="0" w:type="auto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5376"/>
                          </w:tblGrid>
                          <w:tr w:rsidR="005E0F34" w:rsidRPr="00505931">
                            <w:trPr>
                              <w:trHeight w:val="1338"/>
                            </w:trPr>
                            <w:tc>
                              <w:tcPr>
                                <w:tcW w:w="5399" w:type="dxa"/>
                                <w:tcMar>
                                  <w:left w:w="0" w:type="dxa"/>
                                  <w:right w:w="0" w:type="dxa"/>
                                </w:tcMar>
                                <w:vAlign w:val="bottom"/>
                              </w:tcPr>
                              <w:p w:rsidR="005E0F34" w:rsidRPr="00505931" w:rsidRDefault="005E0F34" w:rsidP="009A5015">
                                <w:pPr>
                                  <w:pStyle w:val="LEUFPSchool"/>
                                  <w:rPr>
                                    <w:rFonts w:ascii="Arial" w:hAnsi="Arial" w:cs="Arial"/>
                                  </w:rPr>
                                </w:pPr>
                                <w:r w:rsidRPr="00505931">
                                  <w:rPr>
                                    <w:rFonts w:ascii="Arial" w:hAnsi="Arial" w:cs="Arial"/>
                                  </w:rPr>
                                  <w:t>Student Education Service</w:t>
                                </w:r>
                              </w:p>
                              <w:p w:rsidR="005E0F34" w:rsidRPr="00505931" w:rsidRDefault="005E0F34" w:rsidP="009A5015">
                                <w:pPr>
                                  <w:pStyle w:val="LEUFPFac"/>
                                  <w:rPr>
                                    <w:rFonts w:ascii="Arial" w:hAnsi="Arial" w:cs="Arial"/>
                                  </w:rPr>
                                </w:pPr>
                                <w:r w:rsidRPr="00505931">
                                  <w:rPr>
                                    <w:rFonts w:ascii="Arial" w:hAnsi="Arial" w:cs="Arial"/>
                                  </w:rPr>
                                  <w:t>Quality Assurance</w:t>
                                </w:r>
                              </w:p>
                            </w:tc>
                          </w:tr>
                        </w:tbl>
                        <w:p w:rsidR="005E0F34" w:rsidRPr="00505931" w:rsidRDefault="005E0F34" w:rsidP="005E0F34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5AD91B7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44.7pt;margin-top:37.05pt;width:268.8pt;height:89.3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" filled="f" stroked="f">
              <v:textbox inset="0,0,0,0">
                <w:txbxContent>
                  <w:tbl>
                    <w:tblPr>
                      <w:tblStyle w:val="TableGrid"/>
                      <w:tblW w:w="0" w:type="auto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5376"/>
                    </w:tblGrid>
                    <w:tr w:rsidR="005E0F34" w:rsidRPr="00505931">
                      <w:trPr>
                        <w:trHeight w:val="1338"/>
                      </w:trPr>
                      <w:tc>
                        <w:tcPr>
                          <w:tcW w:w="5399" w:type="dxa"/>
                          <w:tcMar>
                            <w:left w:w="0" w:type="dxa"/>
                            <w:right w:w="0" w:type="dxa"/>
                          </w:tcMar>
                          <w:vAlign w:val="bottom"/>
                        </w:tcPr>
                        <w:p w:rsidR="005E0F34" w:rsidRPr="00505931" w:rsidRDefault="005E0F34" w:rsidP="009A5015">
                          <w:pPr>
                            <w:pStyle w:val="LEUFPSchool"/>
                            <w:rPr>
                              <w:rFonts w:ascii="Arial" w:hAnsi="Arial" w:cs="Arial"/>
                            </w:rPr>
                          </w:pPr>
                          <w:r w:rsidRPr="00505931">
                            <w:rPr>
                              <w:rFonts w:ascii="Arial" w:hAnsi="Arial" w:cs="Arial"/>
                            </w:rPr>
                            <w:t>Student Education Service</w:t>
                          </w:r>
                        </w:p>
                        <w:p w:rsidR="005E0F34" w:rsidRPr="00505931" w:rsidRDefault="005E0F34" w:rsidP="009A5015">
                          <w:pPr>
                            <w:pStyle w:val="LEUFPFac"/>
                            <w:rPr>
                              <w:rFonts w:ascii="Arial" w:hAnsi="Arial" w:cs="Arial"/>
                            </w:rPr>
                          </w:pPr>
                          <w:r w:rsidRPr="00505931">
                            <w:rPr>
                              <w:rFonts w:ascii="Arial" w:hAnsi="Arial" w:cs="Arial"/>
                            </w:rPr>
                            <w:t>Quality Assurance</w:t>
                          </w:r>
                        </w:p>
                      </w:tc>
                    </w:tr>
                  </w:tbl>
                  <w:p w:rsidR="005E0F34" w:rsidRPr="00505931" w:rsidRDefault="005E0F34" w:rsidP="005E0F34"/>
                </w:txbxContent>
              </v:textbox>
              <w10:wrap anchorx="page" anchory="page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215E781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6964D3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0D2C58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FFE02A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A20344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D02CF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F1093F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426A54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DCCD14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5502A5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0593"/>
    <w:rsid w:val="00004807"/>
    <w:rsid w:val="000536AA"/>
    <w:rsid w:val="000678B6"/>
    <w:rsid w:val="000A395C"/>
    <w:rsid w:val="000A5604"/>
    <w:rsid w:val="00102051"/>
    <w:rsid w:val="00156523"/>
    <w:rsid w:val="0016219B"/>
    <w:rsid w:val="0016621A"/>
    <w:rsid w:val="00170364"/>
    <w:rsid w:val="001A2EDB"/>
    <w:rsid w:val="001B051E"/>
    <w:rsid w:val="001C2F45"/>
    <w:rsid w:val="001D38EF"/>
    <w:rsid w:val="002379CC"/>
    <w:rsid w:val="00273123"/>
    <w:rsid w:val="00284546"/>
    <w:rsid w:val="00294A7A"/>
    <w:rsid w:val="002A237B"/>
    <w:rsid w:val="003028E0"/>
    <w:rsid w:val="00330467"/>
    <w:rsid w:val="003400F1"/>
    <w:rsid w:val="003F182D"/>
    <w:rsid w:val="00416AA0"/>
    <w:rsid w:val="004B5E07"/>
    <w:rsid w:val="0056264E"/>
    <w:rsid w:val="005B0D14"/>
    <w:rsid w:val="005C04DA"/>
    <w:rsid w:val="005C161B"/>
    <w:rsid w:val="005E0F34"/>
    <w:rsid w:val="005E4099"/>
    <w:rsid w:val="005F739B"/>
    <w:rsid w:val="006422C8"/>
    <w:rsid w:val="006F163E"/>
    <w:rsid w:val="007F0593"/>
    <w:rsid w:val="00840507"/>
    <w:rsid w:val="00852387"/>
    <w:rsid w:val="00873D7B"/>
    <w:rsid w:val="00880119"/>
    <w:rsid w:val="00881BD3"/>
    <w:rsid w:val="00890E90"/>
    <w:rsid w:val="0089179F"/>
    <w:rsid w:val="0091059B"/>
    <w:rsid w:val="00914B4D"/>
    <w:rsid w:val="00930117"/>
    <w:rsid w:val="00A207C0"/>
    <w:rsid w:val="00A36CF5"/>
    <w:rsid w:val="00A51D76"/>
    <w:rsid w:val="00A82FDF"/>
    <w:rsid w:val="00AD1B4C"/>
    <w:rsid w:val="00AD3173"/>
    <w:rsid w:val="00B23E4E"/>
    <w:rsid w:val="00B3772F"/>
    <w:rsid w:val="00B57EA0"/>
    <w:rsid w:val="00B73992"/>
    <w:rsid w:val="00B7564E"/>
    <w:rsid w:val="00B9192B"/>
    <w:rsid w:val="00BD261D"/>
    <w:rsid w:val="00BF7C01"/>
    <w:rsid w:val="00C30315"/>
    <w:rsid w:val="00C43089"/>
    <w:rsid w:val="00CA19CD"/>
    <w:rsid w:val="00D00D33"/>
    <w:rsid w:val="00D152D4"/>
    <w:rsid w:val="00D31C8D"/>
    <w:rsid w:val="00DD70E5"/>
    <w:rsid w:val="00E057DF"/>
    <w:rsid w:val="00E209F2"/>
    <w:rsid w:val="00E21C59"/>
    <w:rsid w:val="00E92F24"/>
    <w:rsid w:val="00EB66B1"/>
    <w:rsid w:val="00F26154"/>
    <w:rsid w:val="00F367F1"/>
    <w:rsid w:val="00F419B2"/>
    <w:rsid w:val="00FE0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."/>
  <w:listSeparator w:val=","/>
  <w14:docId w14:val="0ECF63B3"/>
  <w15:docId w15:val="{267B98F3-9E07-42FD-9D55-B721FCB62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14B4D"/>
    <w:pPr>
      <w:spacing w:before="120" w:after="120" w:line="240" w:lineRule="auto"/>
    </w:pPr>
    <w:rPr>
      <w:rFonts w:eastAsia="Times New Roman" w:cs="Times New Roman"/>
      <w:sz w:val="22"/>
      <w:szCs w:val="20"/>
    </w:rPr>
  </w:style>
  <w:style w:type="paragraph" w:styleId="Heading1">
    <w:name w:val="heading 1"/>
    <w:basedOn w:val="Normal"/>
    <w:next w:val="Normal"/>
    <w:link w:val="Heading1Char"/>
    <w:autoRedefine/>
    <w:qFormat/>
    <w:rsid w:val="00EB66B1"/>
    <w:pPr>
      <w:keepNext/>
      <w:keepLines/>
      <w:spacing w:after="0" w:line="276" w:lineRule="auto"/>
      <w:outlineLvl w:val="0"/>
    </w:pPr>
    <w:rPr>
      <w:rFonts w:eastAsiaTheme="majorEastAsia" w:cs="Arial"/>
      <w:b/>
      <w:bCs/>
      <w:sz w:val="36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294A7A"/>
    <w:pPr>
      <w:keepNext/>
      <w:keepLines/>
      <w:spacing w:before="0" w:line="276" w:lineRule="auto"/>
      <w:jc w:val="center"/>
      <w:outlineLvl w:val="1"/>
    </w:pPr>
    <w:rPr>
      <w:rFonts w:eastAsiaTheme="majorEastAsia" w:cs="Arial"/>
      <w:b/>
      <w:bCs/>
      <w:sz w:val="28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EB66B1"/>
    <w:pPr>
      <w:keepNext/>
      <w:keepLines/>
      <w:spacing w:before="240" w:line="276" w:lineRule="auto"/>
      <w:outlineLvl w:val="2"/>
    </w:pPr>
    <w:rPr>
      <w:rFonts w:eastAsiaTheme="majorEastAsia" w:cs="Arial"/>
      <w:b/>
      <w:bCs/>
      <w:sz w:val="24"/>
      <w:szCs w:val="24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EB66B1"/>
    <w:pPr>
      <w:keepNext/>
      <w:keepLines/>
      <w:spacing w:before="240" w:line="276" w:lineRule="auto"/>
      <w:outlineLvl w:val="3"/>
    </w:pPr>
    <w:rPr>
      <w:rFonts w:eastAsiaTheme="majorEastAsia" w:cs="Arial"/>
      <w:b/>
      <w:bCs/>
      <w:iCs/>
      <w:sz w:val="24"/>
      <w:szCs w:val="24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273123"/>
    <w:pPr>
      <w:keepNext/>
      <w:keepLines/>
      <w:spacing w:before="240" w:line="276" w:lineRule="auto"/>
      <w:outlineLvl w:val="4"/>
    </w:pPr>
    <w:rPr>
      <w:rFonts w:eastAsiaTheme="majorEastAsia" w:cs="Arial"/>
      <w:b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F163E"/>
    <w:pPr>
      <w:keepNext/>
      <w:keepLines/>
      <w:spacing w:before="240" w:line="276" w:lineRule="auto"/>
      <w:outlineLvl w:val="5"/>
    </w:pPr>
    <w:rPr>
      <w:rFonts w:eastAsiaTheme="majorEastAsia" w:cs="Arial"/>
      <w:b/>
      <w:iCs/>
      <w:sz w:val="24"/>
      <w:szCs w:val="24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6F163E"/>
    <w:pPr>
      <w:keepNext/>
      <w:keepLines/>
      <w:spacing w:before="240" w:line="276" w:lineRule="auto"/>
      <w:outlineLvl w:val="6"/>
    </w:pPr>
    <w:rPr>
      <w:rFonts w:eastAsiaTheme="majorEastAsia" w:cstheme="majorBidi"/>
      <w:b/>
      <w:i/>
      <w:iCs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6F163E"/>
    <w:pPr>
      <w:keepNext/>
      <w:keepLines/>
      <w:spacing w:before="240" w:line="276" w:lineRule="auto"/>
      <w:outlineLvl w:val="7"/>
    </w:pPr>
    <w:rPr>
      <w:rFonts w:eastAsiaTheme="majorEastAsia" w:cstheme="majorBidi"/>
      <w:sz w:val="24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6F163E"/>
    <w:pPr>
      <w:keepNext/>
      <w:keepLines/>
      <w:spacing w:before="240" w:line="276" w:lineRule="auto"/>
      <w:outlineLvl w:val="8"/>
    </w:pPr>
    <w:rPr>
      <w:rFonts w:eastAsiaTheme="majorEastAsia" w:cstheme="majorBidi"/>
      <w:i/>
      <w:iC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ubheading">
    <w:name w:val="Subheading"/>
    <w:basedOn w:val="Normal"/>
    <w:next w:val="Normal"/>
    <w:link w:val="SubheadingChar"/>
    <w:rsid w:val="00E209F2"/>
    <w:pPr>
      <w:keepNext/>
      <w:spacing w:after="0" w:line="276" w:lineRule="auto"/>
    </w:pPr>
    <w:rPr>
      <w:rFonts w:eastAsiaTheme="minorHAnsi" w:cs="Arial"/>
      <w:b/>
      <w:sz w:val="24"/>
      <w:szCs w:val="24"/>
    </w:rPr>
  </w:style>
  <w:style w:type="character" w:customStyle="1" w:styleId="SubheadingChar">
    <w:name w:val="Subheading Char"/>
    <w:basedOn w:val="DefaultParagraphFont"/>
    <w:link w:val="Subheading"/>
    <w:rsid w:val="00E209F2"/>
    <w:rPr>
      <w:rFonts w:ascii="Arial" w:hAnsi="Arial" w:cs="Arial"/>
      <w:b/>
      <w:sz w:val="28"/>
    </w:rPr>
  </w:style>
  <w:style w:type="paragraph" w:styleId="Caption">
    <w:name w:val="caption"/>
    <w:basedOn w:val="Normal"/>
    <w:next w:val="Normal"/>
    <w:uiPriority w:val="35"/>
    <w:unhideWhenUsed/>
    <w:qFormat/>
    <w:rsid w:val="000A395C"/>
    <w:pPr>
      <w:spacing w:after="0"/>
    </w:pPr>
    <w:rPr>
      <w:rFonts w:eastAsiaTheme="minorHAnsi" w:cs="Arial"/>
      <w:b/>
      <w:bCs/>
      <w:sz w:val="24"/>
      <w:szCs w:val="18"/>
    </w:rPr>
  </w:style>
  <w:style w:type="paragraph" w:styleId="Title">
    <w:name w:val="Title"/>
    <w:basedOn w:val="Normal"/>
    <w:next w:val="Normal"/>
    <w:link w:val="TitleChar"/>
    <w:autoRedefine/>
    <w:uiPriority w:val="10"/>
    <w:qFormat/>
    <w:rsid w:val="005B0D14"/>
    <w:pPr>
      <w:keepNext/>
      <w:pBdr>
        <w:bottom w:val="single" w:sz="8" w:space="4" w:color="auto"/>
      </w:pBdr>
      <w:spacing w:before="240"/>
      <w:contextualSpacing/>
      <w:outlineLvl w:val="0"/>
    </w:pPr>
    <w:rPr>
      <w:rFonts w:eastAsiaTheme="majorEastAsia" w:cs="Arial"/>
      <w:b/>
      <w:spacing w:val="5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5B0D14"/>
    <w:rPr>
      <w:rFonts w:eastAsiaTheme="majorEastAsia"/>
      <w:b/>
      <w:spacing w:val="5"/>
      <w:sz w:val="36"/>
      <w:szCs w:val="52"/>
    </w:rPr>
  </w:style>
  <w:style w:type="paragraph" w:styleId="Subtitle">
    <w:name w:val="Subtitle"/>
    <w:basedOn w:val="Normal"/>
    <w:next w:val="Normal"/>
    <w:link w:val="SubtitleChar"/>
    <w:autoRedefine/>
    <w:uiPriority w:val="11"/>
    <w:qFormat/>
    <w:rsid w:val="00EB66B1"/>
    <w:pPr>
      <w:keepNext/>
      <w:numPr>
        <w:ilvl w:val="1"/>
      </w:numPr>
      <w:spacing w:after="0" w:line="276" w:lineRule="auto"/>
    </w:pPr>
    <w:rPr>
      <w:rFonts w:eastAsiaTheme="majorEastAsia" w:cs="Arial"/>
      <w:iCs/>
      <w:spacing w:val="15"/>
      <w:sz w:val="28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EB66B1"/>
    <w:rPr>
      <w:rFonts w:ascii="Arial" w:eastAsiaTheme="majorEastAsia" w:hAnsi="Arial" w:cs="Arial"/>
      <w:iCs/>
      <w:spacing w:val="15"/>
      <w:sz w:val="28"/>
      <w:szCs w:val="24"/>
    </w:rPr>
  </w:style>
  <w:style w:type="character" w:customStyle="1" w:styleId="Heading1Char">
    <w:name w:val="Heading 1 Char"/>
    <w:basedOn w:val="DefaultParagraphFont"/>
    <w:link w:val="Heading1"/>
    <w:rsid w:val="00EB66B1"/>
    <w:rPr>
      <w:rFonts w:ascii="Arial" w:eastAsiaTheme="majorEastAsia" w:hAnsi="Arial" w:cs="Arial"/>
      <w:b/>
      <w:bCs/>
      <w:sz w:val="36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294A7A"/>
    <w:rPr>
      <w:rFonts w:eastAsiaTheme="majorEastAsia"/>
      <w:b/>
      <w:bCs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EB66B1"/>
    <w:rPr>
      <w:rFonts w:ascii="Arial" w:eastAsiaTheme="majorEastAsia" w:hAnsi="Arial" w:cs="Arial"/>
      <w:b/>
      <w:bCs/>
      <w:sz w:val="24"/>
    </w:rPr>
  </w:style>
  <w:style w:type="character" w:customStyle="1" w:styleId="Heading4Char">
    <w:name w:val="Heading 4 Char"/>
    <w:basedOn w:val="DefaultParagraphFont"/>
    <w:link w:val="Heading4"/>
    <w:uiPriority w:val="9"/>
    <w:rsid w:val="00EB66B1"/>
    <w:rPr>
      <w:rFonts w:ascii="Arial" w:eastAsiaTheme="majorEastAsia" w:hAnsi="Arial" w:cs="Arial"/>
      <w:b/>
      <w:bCs/>
      <w:iCs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273123"/>
    <w:rPr>
      <w:rFonts w:ascii="Arial" w:eastAsiaTheme="majorEastAsia" w:hAnsi="Arial" w:cs="Arial"/>
      <w:b/>
      <w:sz w:val="24"/>
    </w:rPr>
  </w:style>
  <w:style w:type="character" w:customStyle="1" w:styleId="Heading6Char">
    <w:name w:val="Heading 6 Char"/>
    <w:basedOn w:val="DefaultParagraphFont"/>
    <w:link w:val="Heading6"/>
    <w:uiPriority w:val="9"/>
    <w:rsid w:val="006F163E"/>
    <w:rPr>
      <w:rFonts w:ascii="Arial" w:eastAsiaTheme="majorEastAsia" w:hAnsi="Arial" w:cs="Arial"/>
      <w:b/>
      <w:iCs/>
      <w:sz w:val="24"/>
    </w:rPr>
  </w:style>
  <w:style w:type="paragraph" w:styleId="Quote">
    <w:name w:val="Quote"/>
    <w:basedOn w:val="Normal"/>
    <w:next w:val="Normal"/>
    <w:link w:val="QuoteChar1"/>
    <w:uiPriority w:val="29"/>
    <w:qFormat/>
    <w:rsid w:val="00AD1B4C"/>
    <w:pPr>
      <w:spacing w:after="0" w:line="276" w:lineRule="auto"/>
      <w:ind w:left="794" w:right="794"/>
    </w:pPr>
    <w:rPr>
      <w:rFonts w:eastAsiaTheme="minorHAnsi" w:cs="Arial"/>
      <w:i/>
      <w:iCs/>
      <w:sz w:val="24"/>
      <w:szCs w:val="24"/>
    </w:rPr>
  </w:style>
  <w:style w:type="character" w:customStyle="1" w:styleId="QuoteChar">
    <w:name w:val="Quote Char"/>
    <w:basedOn w:val="DefaultParagraphFont"/>
    <w:uiPriority w:val="29"/>
    <w:rsid w:val="00E209F2"/>
    <w:rPr>
      <w:rFonts w:ascii="Arial" w:hAnsi="Arial" w:cs="Arial"/>
      <w:i/>
      <w:iCs/>
      <w:color w:val="000000" w:themeColor="text1"/>
      <w:sz w:val="28"/>
    </w:rPr>
  </w:style>
  <w:style w:type="character" w:customStyle="1" w:styleId="QuoteChar1">
    <w:name w:val="Quote Char1"/>
    <w:basedOn w:val="DefaultParagraphFont"/>
    <w:link w:val="Quote"/>
    <w:uiPriority w:val="29"/>
    <w:rsid w:val="00AD1B4C"/>
    <w:rPr>
      <w:i/>
      <w:iCs/>
    </w:rPr>
  </w:style>
  <w:style w:type="paragraph" w:styleId="ListBullet">
    <w:name w:val="List Bullet"/>
    <w:basedOn w:val="Normal"/>
    <w:uiPriority w:val="99"/>
    <w:semiHidden/>
    <w:unhideWhenUsed/>
    <w:rsid w:val="00E209F2"/>
    <w:pPr>
      <w:numPr>
        <w:numId w:val="1"/>
      </w:numPr>
      <w:spacing w:after="0" w:line="276" w:lineRule="auto"/>
      <w:contextualSpacing/>
    </w:pPr>
    <w:rPr>
      <w:rFonts w:eastAsiaTheme="minorHAnsi" w:cs="Arial"/>
      <w:sz w:val="24"/>
      <w:szCs w:val="24"/>
    </w:rPr>
  </w:style>
  <w:style w:type="paragraph" w:styleId="ListNumber">
    <w:name w:val="List Number"/>
    <w:basedOn w:val="Normal"/>
    <w:uiPriority w:val="99"/>
    <w:semiHidden/>
    <w:unhideWhenUsed/>
    <w:rsid w:val="00E209F2"/>
    <w:pPr>
      <w:numPr>
        <w:numId w:val="2"/>
      </w:numPr>
      <w:spacing w:after="0" w:line="276" w:lineRule="auto"/>
      <w:contextualSpacing/>
    </w:pPr>
    <w:rPr>
      <w:rFonts w:eastAsiaTheme="minorHAnsi" w:cs="Arial"/>
      <w:sz w:val="24"/>
      <w:szCs w:val="24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E209F2"/>
  </w:style>
  <w:style w:type="character" w:styleId="IntenseEmphasis">
    <w:name w:val="Intense Emphasis"/>
    <w:basedOn w:val="DefaultParagraphFont"/>
    <w:uiPriority w:val="21"/>
    <w:qFormat/>
    <w:rsid w:val="00416AA0"/>
    <w:rPr>
      <w:b/>
      <w:bCs/>
      <w:i/>
      <w:iCs/>
      <w:color w:val="auto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C2F45"/>
    <w:pPr>
      <w:pBdr>
        <w:bottom w:val="single" w:sz="4" w:space="4" w:color="4F81BD" w:themeColor="accent1"/>
      </w:pBdr>
      <w:spacing w:before="200" w:after="280" w:line="276" w:lineRule="auto"/>
      <w:ind w:left="936" w:right="936"/>
    </w:pPr>
    <w:rPr>
      <w:rFonts w:eastAsiaTheme="minorHAnsi" w:cs="Arial"/>
      <w:b/>
      <w:bCs/>
      <w:i/>
      <w:iCs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C2F45"/>
    <w:rPr>
      <w:rFonts w:ascii="Arial" w:hAnsi="Arial" w:cs="Arial"/>
      <w:b/>
      <w:bCs/>
      <w:i/>
      <w:iCs/>
      <w:sz w:val="24"/>
    </w:rPr>
  </w:style>
  <w:style w:type="character" w:styleId="SubtleReference">
    <w:name w:val="Subtle Reference"/>
    <w:basedOn w:val="DefaultParagraphFont"/>
    <w:uiPriority w:val="31"/>
    <w:qFormat/>
    <w:rsid w:val="00B7564E"/>
    <w:rPr>
      <w:smallCaps/>
      <w:color w:val="auto"/>
      <w:u w:val="single"/>
    </w:rPr>
  </w:style>
  <w:style w:type="character" w:customStyle="1" w:styleId="Heading7Char">
    <w:name w:val="Heading 7 Char"/>
    <w:basedOn w:val="DefaultParagraphFont"/>
    <w:link w:val="Heading7"/>
    <w:uiPriority w:val="9"/>
    <w:rsid w:val="006F163E"/>
    <w:rPr>
      <w:rFonts w:ascii="Arial" w:eastAsiaTheme="majorEastAsia" w:hAnsi="Arial" w:cstheme="majorBidi"/>
      <w:b/>
      <w:i/>
      <w:iCs/>
      <w:sz w:val="24"/>
    </w:rPr>
  </w:style>
  <w:style w:type="character" w:customStyle="1" w:styleId="Heading8Char">
    <w:name w:val="Heading 8 Char"/>
    <w:basedOn w:val="DefaultParagraphFont"/>
    <w:link w:val="Heading8"/>
    <w:uiPriority w:val="9"/>
    <w:rsid w:val="006F163E"/>
    <w:rPr>
      <w:rFonts w:ascii="Arial" w:eastAsiaTheme="majorEastAsia" w:hAnsi="Arial" w:cstheme="majorBidi"/>
      <w:sz w:val="24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6F163E"/>
    <w:rPr>
      <w:rFonts w:ascii="Arial" w:eastAsiaTheme="majorEastAsia" w:hAnsi="Arial" w:cstheme="majorBidi"/>
      <w:i/>
      <w:iCs/>
      <w:sz w:val="24"/>
      <w:szCs w:val="20"/>
    </w:rPr>
  </w:style>
  <w:style w:type="character" w:styleId="IntenseReference">
    <w:name w:val="Intense Reference"/>
    <w:basedOn w:val="DefaultParagraphFont"/>
    <w:uiPriority w:val="32"/>
    <w:qFormat/>
    <w:rsid w:val="00AD1B4C"/>
    <w:rPr>
      <w:b/>
      <w:bCs/>
      <w:smallCaps/>
      <w:color w:val="auto"/>
      <w:spacing w:val="5"/>
      <w:u w:val="single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A237B"/>
    <w:pPr>
      <w:spacing w:before="480"/>
      <w:outlineLvl w:val="9"/>
    </w:pPr>
    <w:rPr>
      <w:rFonts w:cstheme="majorBidi"/>
      <w:sz w:val="28"/>
    </w:rPr>
  </w:style>
  <w:style w:type="paragraph" w:styleId="BlockText">
    <w:name w:val="Block Text"/>
    <w:basedOn w:val="Normal"/>
    <w:uiPriority w:val="99"/>
    <w:semiHidden/>
    <w:unhideWhenUsed/>
    <w:rsid w:val="00B23E4E"/>
    <w:pPr>
      <w:pBdr>
        <w:top w:val="single" w:sz="2" w:space="10" w:color="auto" w:shadow="1"/>
        <w:left w:val="single" w:sz="2" w:space="10" w:color="auto" w:shadow="1"/>
        <w:bottom w:val="single" w:sz="2" w:space="10" w:color="auto" w:shadow="1"/>
        <w:right w:val="single" w:sz="2" w:space="10" w:color="auto" w:shadow="1"/>
      </w:pBdr>
      <w:ind w:left="1152" w:right="1152"/>
    </w:pPr>
    <w:rPr>
      <w:rFonts w:eastAsiaTheme="minorEastAsia" w:cstheme="minorBidi"/>
      <w:i/>
      <w:iCs/>
    </w:rPr>
  </w:style>
  <w:style w:type="character" w:styleId="PlaceholderText">
    <w:name w:val="Placeholder Text"/>
    <w:basedOn w:val="DefaultParagraphFont"/>
    <w:uiPriority w:val="99"/>
    <w:semiHidden/>
    <w:rsid w:val="00AD3173"/>
    <w:rPr>
      <w:color w:val="auto"/>
    </w:rPr>
  </w:style>
  <w:style w:type="paragraph" w:styleId="TOAHeading">
    <w:name w:val="toa heading"/>
    <w:basedOn w:val="Normal"/>
    <w:next w:val="Normal"/>
    <w:uiPriority w:val="99"/>
    <w:semiHidden/>
    <w:unhideWhenUsed/>
    <w:rsid w:val="00BF7C01"/>
    <w:rPr>
      <w:rFonts w:eastAsiaTheme="majorEastAsia" w:cstheme="majorBidi"/>
      <w:b/>
      <w:bCs/>
      <w:sz w:val="28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330467"/>
    <w:pPr>
      <w:spacing w:before="0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30467"/>
    <w:rPr>
      <w:rFonts w:ascii="Consolas" w:hAnsi="Consolas"/>
      <w:szCs w:val="21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890E90"/>
    <w:pPr>
      <w:spacing w:line="276" w:lineRule="auto"/>
    </w:pPr>
    <w:rPr>
      <w:rFonts w:eastAsiaTheme="minorHAnsi" w:cs="Arial"/>
      <w:sz w:val="20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90E90"/>
    <w:rPr>
      <w:sz w:val="20"/>
      <w:szCs w:val="16"/>
    </w:rPr>
  </w:style>
  <w:style w:type="paragraph" w:styleId="BodyText">
    <w:name w:val="Body Text"/>
    <w:basedOn w:val="Normal"/>
    <w:link w:val="BodyTextChar"/>
    <w:uiPriority w:val="99"/>
    <w:semiHidden/>
    <w:unhideWhenUsed/>
    <w:rsid w:val="00890E90"/>
    <w:pPr>
      <w:spacing w:line="276" w:lineRule="auto"/>
    </w:pPr>
    <w:rPr>
      <w:rFonts w:eastAsiaTheme="minorHAnsi" w:cs="Arial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890E90"/>
  </w:style>
  <w:style w:type="paragraph" w:styleId="BodyTextFirstIndent">
    <w:name w:val="Body Text First Indent"/>
    <w:basedOn w:val="BodyText"/>
    <w:link w:val="BodyTextFirstIndentChar"/>
    <w:uiPriority w:val="99"/>
    <w:unhideWhenUsed/>
    <w:rsid w:val="00890E90"/>
    <w:pPr>
      <w:spacing w:after="32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rsid w:val="00890E90"/>
  </w:style>
  <w:style w:type="paragraph" w:styleId="BodyTextIndent3">
    <w:name w:val="Body Text Indent 3"/>
    <w:basedOn w:val="Normal"/>
    <w:link w:val="BodyTextIndent3Char"/>
    <w:uiPriority w:val="99"/>
    <w:unhideWhenUsed/>
    <w:rsid w:val="00D00D33"/>
    <w:pPr>
      <w:spacing w:line="276" w:lineRule="auto"/>
      <w:ind w:left="283"/>
    </w:pPr>
    <w:rPr>
      <w:rFonts w:eastAsiaTheme="minorHAnsi" w:cs="Arial"/>
      <w:sz w:val="20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D00D33"/>
    <w:rPr>
      <w:sz w:val="20"/>
      <w:szCs w:val="16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B3772F"/>
    <w:pPr>
      <w:spacing w:before="0"/>
    </w:pPr>
    <w:rPr>
      <w:rFonts w:cs="Tahoma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B3772F"/>
    <w:rPr>
      <w:rFonts w:cs="Tahoma"/>
      <w:szCs w:val="16"/>
    </w:rPr>
  </w:style>
  <w:style w:type="paragraph" w:styleId="EndnoteText">
    <w:name w:val="endnote text"/>
    <w:basedOn w:val="Normal"/>
    <w:link w:val="EndnoteTextChar"/>
    <w:uiPriority w:val="99"/>
    <w:unhideWhenUsed/>
    <w:rsid w:val="00B3772F"/>
    <w:pPr>
      <w:spacing w:before="0" w:after="0"/>
    </w:pPr>
    <w:rPr>
      <w:rFonts w:eastAsiaTheme="minorHAnsi" w:cs="Arial"/>
      <w:sz w:val="24"/>
    </w:rPr>
  </w:style>
  <w:style w:type="character" w:customStyle="1" w:styleId="EndnoteTextChar">
    <w:name w:val="Endnote Text Char"/>
    <w:basedOn w:val="DefaultParagraphFont"/>
    <w:link w:val="EndnoteText"/>
    <w:uiPriority w:val="99"/>
    <w:rsid w:val="00B3772F"/>
    <w:rPr>
      <w:szCs w:val="20"/>
    </w:rPr>
  </w:style>
  <w:style w:type="character" w:styleId="Emphasis">
    <w:name w:val="Emphasis"/>
    <w:basedOn w:val="DefaultParagraphFont"/>
    <w:uiPriority w:val="20"/>
    <w:qFormat/>
    <w:rsid w:val="00B3772F"/>
    <w:rPr>
      <w:i/>
      <w:iCs/>
    </w:rPr>
  </w:style>
  <w:style w:type="paragraph" w:styleId="EnvelopeReturn">
    <w:name w:val="envelope return"/>
    <w:basedOn w:val="Normal"/>
    <w:uiPriority w:val="99"/>
    <w:semiHidden/>
    <w:unhideWhenUsed/>
    <w:rsid w:val="00B3772F"/>
    <w:pPr>
      <w:spacing w:before="0" w:after="0"/>
    </w:pPr>
    <w:rPr>
      <w:rFonts w:eastAsiaTheme="majorEastAsia" w:cstheme="majorBidi"/>
      <w:sz w:val="24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3400F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/>
      <w:ind w:left="1134" w:hanging="1134"/>
    </w:pPr>
    <w:rPr>
      <w:rFonts w:eastAsiaTheme="majorEastAsia" w:cstheme="majorBidi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3400F1"/>
    <w:rPr>
      <w:rFonts w:eastAsiaTheme="majorEastAsia" w:cstheme="majorBidi"/>
      <w:shd w:val="pct20" w:color="auto" w:fill="auto"/>
    </w:rPr>
  </w:style>
  <w:style w:type="paragraph" w:styleId="NoSpacing">
    <w:name w:val="No Spacing"/>
    <w:uiPriority w:val="1"/>
    <w:qFormat/>
    <w:rsid w:val="003400F1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930117"/>
  </w:style>
  <w:style w:type="paragraph" w:styleId="Index1">
    <w:name w:val="index 1"/>
    <w:basedOn w:val="Normal"/>
    <w:next w:val="Normal"/>
    <w:autoRedefine/>
    <w:uiPriority w:val="99"/>
    <w:semiHidden/>
    <w:unhideWhenUsed/>
    <w:rsid w:val="00873D7B"/>
    <w:pPr>
      <w:spacing w:before="0" w:after="0"/>
      <w:ind w:left="240" w:hanging="240"/>
    </w:pPr>
    <w:rPr>
      <w:rFonts w:eastAsiaTheme="minorHAnsi" w:cs="Arial"/>
      <w:sz w:val="24"/>
      <w:szCs w:val="24"/>
    </w:rPr>
  </w:style>
  <w:style w:type="paragraph" w:styleId="IndexHeading">
    <w:name w:val="index heading"/>
    <w:basedOn w:val="Normal"/>
    <w:next w:val="Index1"/>
    <w:uiPriority w:val="99"/>
    <w:semiHidden/>
    <w:unhideWhenUsed/>
    <w:rsid w:val="00873D7B"/>
    <w:rPr>
      <w:rFonts w:eastAsiaTheme="majorEastAsia" w:cstheme="majorBidi"/>
      <w:b/>
      <w:bCs/>
    </w:rPr>
  </w:style>
  <w:style w:type="paragraph" w:styleId="Header">
    <w:name w:val="header"/>
    <w:basedOn w:val="Normal"/>
    <w:link w:val="HeaderChar"/>
    <w:uiPriority w:val="99"/>
    <w:unhideWhenUsed/>
    <w:rsid w:val="007F0593"/>
    <w:pPr>
      <w:tabs>
        <w:tab w:val="center" w:pos="4513"/>
        <w:tab w:val="right" w:pos="9026"/>
      </w:tabs>
      <w:spacing w:before="0" w:after="0"/>
    </w:pPr>
    <w:rPr>
      <w:rFonts w:eastAsiaTheme="minorHAnsi" w:cs="Arial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7F0593"/>
  </w:style>
  <w:style w:type="paragraph" w:styleId="Footer">
    <w:name w:val="footer"/>
    <w:basedOn w:val="Normal"/>
    <w:link w:val="FooterChar"/>
    <w:uiPriority w:val="99"/>
    <w:unhideWhenUsed/>
    <w:rsid w:val="007F0593"/>
    <w:pPr>
      <w:tabs>
        <w:tab w:val="center" w:pos="4513"/>
        <w:tab w:val="right" w:pos="9026"/>
      </w:tabs>
      <w:spacing w:before="0" w:after="0"/>
    </w:pPr>
    <w:rPr>
      <w:rFonts w:eastAsiaTheme="minorHAnsi" w:cs="Arial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7F0593"/>
  </w:style>
  <w:style w:type="paragraph" w:customStyle="1" w:styleId="LEUFPFac">
    <w:name w:val="LEU_FP_Fac"/>
    <w:rsid w:val="007F0593"/>
    <w:pPr>
      <w:spacing w:before="60" w:after="0" w:line="280" w:lineRule="exact"/>
    </w:pPr>
    <w:rPr>
      <w:rFonts w:eastAsia="Times New Roman" w:cs="Times New Roman"/>
      <w:caps/>
      <w:sz w:val="20"/>
      <w:szCs w:val="20"/>
    </w:rPr>
  </w:style>
  <w:style w:type="paragraph" w:customStyle="1" w:styleId="LEUFPSchool">
    <w:name w:val="LEU_FP_School"/>
    <w:next w:val="LEUFPFac"/>
    <w:rsid w:val="007F0593"/>
    <w:pPr>
      <w:spacing w:after="0" w:line="400" w:lineRule="exact"/>
    </w:pPr>
    <w:rPr>
      <w:rFonts w:eastAsia="Times New Roman" w:cs="Times New Roman"/>
      <w:b/>
      <w:sz w:val="36"/>
      <w:szCs w:val="36"/>
    </w:rPr>
  </w:style>
  <w:style w:type="table" w:styleId="TableGrid">
    <w:name w:val="Table Grid"/>
    <w:basedOn w:val="TableNormal"/>
    <w:rsid w:val="007F05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536AA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36AA"/>
    <w:rPr>
      <w:rFonts w:ascii="Tahoma" w:hAnsi="Tahoma" w:cs="Tahoma"/>
      <w:sz w:val="16"/>
      <w:szCs w:val="16"/>
    </w:rPr>
  </w:style>
  <w:style w:type="paragraph" w:customStyle="1" w:styleId="AA-TextBoxFiller">
    <w:name w:val="AA-TextBoxFiller"/>
    <w:basedOn w:val="Normal"/>
    <w:qFormat/>
    <w:rsid w:val="00914B4D"/>
    <w:pPr>
      <w:spacing w:before="60" w:after="60"/>
    </w:pPr>
    <w:rPr>
      <w:rFonts w:eastAsiaTheme="majorEastAsia" w:cstheme="majorBidi"/>
      <w:iCs/>
      <w:color w:val="5A5A5A" w:themeColor="text1" w:themeTint="A5"/>
      <w:szCs w:val="24"/>
    </w:rPr>
  </w:style>
  <w:style w:type="paragraph" w:customStyle="1" w:styleId="AA-TextBoxFillerSmall">
    <w:name w:val="AA-TextBoxFillerSmall"/>
    <w:basedOn w:val="AA-TextBoxFiller"/>
    <w:qFormat/>
    <w:rsid w:val="00914B4D"/>
    <w:rPr>
      <w:sz w:val="18"/>
    </w:rPr>
  </w:style>
  <w:style w:type="character" w:styleId="FootnoteReference">
    <w:name w:val="footnote reference"/>
    <w:semiHidden/>
    <w:rsid w:val="005E4099"/>
    <w:rPr>
      <w:sz w:val="18"/>
      <w:vertAlign w:val="superscript"/>
    </w:rPr>
  </w:style>
  <w:style w:type="paragraph" w:styleId="FootnoteText">
    <w:name w:val="footnote text"/>
    <w:basedOn w:val="Normal"/>
    <w:link w:val="FootnoteTextChar"/>
    <w:semiHidden/>
    <w:rsid w:val="005E4099"/>
    <w:pPr>
      <w:spacing w:before="240"/>
    </w:pPr>
    <w:rPr>
      <w:rFonts w:ascii="Garamond" w:hAnsi="Garamond"/>
      <w:sz w:val="18"/>
    </w:rPr>
  </w:style>
  <w:style w:type="character" w:customStyle="1" w:styleId="FootnoteTextChar">
    <w:name w:val="Footnote Text Char"/>
    <w:basedOn w:val="DefaultParagraphFont"/>
    <w:link w:val="FootnoteText"/>
    <w:semiHidden/>
    <w:rsid w:val="005E4099"/>
    <w:rPr>
      <w:rFonts w:ascii="Garamond" w:eastAsia="Times New Roman" w:hAnsi="Garamond" w:cs="Times New Roman"/>
      <w:sz w:val="1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252</Words>
  <Characters>1442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Leeds</Company>
  <LinksUpToDate>false</LinksUpToDate>
  <CharactersWithSpaces>1691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Isobel Whitehouse</dc:creator>
  <cp:lastModifiedBy>Elizabeth Cowan</cp:lastModifiedBy>
  <cp:revision>4</cp:revision>
  <cp:lastPrinted>2014-08-20T09:53:00Z</cp:lastPrinted>
  <dcterms:created xsi:type="dcterms:W3CDTF">2018-08-22T13:33:00Z</dcterms:created>
  <dcterms:modified xsi:type="dcterms:W3CDTF">2018-08-23T09:16:00Z</dcterms:modified>
</cp:coreProperties>
</file>